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e7b0e" w14:textId="02e7b0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17 февраля 2026 года № 18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Start w:name="z11" w:id="2"/>
    <w:p>
      <w:pPr>
        <w:spacing w:after="0"/>
        <w:ind w:left="0"/>
        <w:jc w:val="both"/>
      </w:pPr>
      <w:r>
        <w:rPr>
          <w:rFonts w:ascii="Times New Roman"/>
          <w:b w:val="false"/>
          <w:i w:val="false"/>
          <w:color w:val="000000"/>
          <w:sz w:val="28"/>
        </w:rPr>
        <w:t>
      2. Признать утратившими силу:</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января 2016 г. № 3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"Обеспечение обмена сведениями о товарах, подлежащих маркировке контрольными (идентификационными) знаками, произведенных или ввезенных на таможенную территорию Евразийского экономического союза, в том числе при трансграничном обороте таких товаров на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июля 2022 г. № 100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Start w:name="z14"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 за исключением абзаца второго пункта 2 настоящего Решения.</w:t>
      </w:r>
    </w:p>
    <w:bookmarkEnd w:id="3"/>
    <w:bookmarkStart w:name="z15" w:id="4"/>
    <w:p>
      <w:pPr>
        <w:spacing w:after="0"/>
        <w:ind w:left="0"/>
        <w:jc w:val="both"/>
      </w:pPr>
      <w:r>
        <w:rPr>
          <w:rFonts w:ascii="Times New Roman"/>
          <w:b w:val="false"/>
          <w:i w:val="false"/>
          <w:color w:val="000000"/>
          <w:sz w:val="28"/>
        </w:rPr>
        <w:t>
      Абзац второй пункта 2 настоящего Решения вступает в силу с 1 сентября 2026 г.</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февраля 2026 г. № 18</w:t>
            </w:r>
          </w:p>
        </w:tc>
      </w:tr>
    </w:tbl>
    <w:bookmarkStart w:name="z18" w:id="5"/>
    <w:p>
      <w:pPr>
        <w:spacing w:after="0"/>
        <w:ind w:left="0"/>
        <w:jc w:val="left"/>
      </w:pPr>
      <w:r>
        <w:rPr>
          <w:rFonts w:ascii="Times New Roman"/>
          <w:b/>
          <w:i w:val="false"/>
          <w:color w:val="000000"/>
        </w:rPr>
        <w:t xml:space="preserve"> Правила</w:t>
      </w:r>
      <w:r>
        <w:br/>
      </w:r>
      <w:r>
        <w:rPr>
          <w:rFonts w:ascii="Times New Roman"/>
          <w:b/>
          <w:i w:val="false"/>
          <w:color w:val="000000"/>
        </w:rPr>
        <w:t xml:space="preserve">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w:t>
      </w:r>
    </w:p>
    <w:bookmarkEnd w:id="5"/>
    <w:bookmarkStart w:name="z19" w:id="6"/>
    <w:p>
      <w:pPr>
        <w:spacing w:after="0"/>
        <w:ind w:left="0"/>
        <w:jc w:val="left"/>
      </w:pPr>
      <w:r>
        <w:rPr>
          <w:rFonts w:ascii="Times New Roman"/>
          <w:b/>
          <w:i w:val="false"/>
          <w:color w:val="000000"/>
        </w:rPr>
        <w:t xml:space="preserve"> I. Общие положения</w:t>
      </w:r>
    </w:p>
    <w:bookmarkEnd w:id="6"/>
    <w:bookmarkStart w:name="z20" w:id="7"/>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органов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22" w:id="8"/>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октября 2025 г. № 100 "Об утверждении Правил реализации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Правила реализации общего процесса).</w:t>
      </w:r>
    </w:p>
    <w:bookmarkStart w:name="z29" w:id="9"/>
    <w:p>
      <w:pPr>
        <w:spacing w:after="0"/>
        <w:ind w:left="0"/>
        <w:jc w:val="left"/>
      </w:pPr>
      <w:r>
        <w:rPr>
          <w:rFonts w:ascii="Times New Roman"/>
          <w:b/>
          <w:i w:val="false"/>
          <w:color w:val="000000"/>
        </w:rPr>
        <w:t xml:space="preserve"> II. Область применения</w:t>
      </w:r>
    </w:p>
    <w:bookmarkEnd w:id="9"/>
    <w:bookmarkStart w:name="z30"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включая описание процедур, выполняемых в рамках этого общего процесса.</w:t>
      </w:r>
    </w:p>
    <w:bookmarkEnd w:id="10"/>
    <w:bookmarkStart w:name="z31"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32" w:id="12"/>
    <w:p>
      <w:pPr>
        <w:spacing w:after="0"/>
        <w:ind w:left="0"/>
        <w:jc w:val="left"/>
      </w:pPr>
      <w:r>
        <w:rPr>
          <w:rFonts w:ascii="Times New Roman"/>
          <w:b/>
          <w:i w:val="false"/>
          <w:color w:val="000000"/>
        </w:rPr>
        <w:t xml:space="preserve"> III. Основные понятия</w:t>
      </w:r>
    </w:p>
    <w:bookmarkEnd w:id="12"/>
    <w:bookmarkStart w:name="z33" w:id="13"/>
    <w:p>
      <w:pPr>
        <w:spacing w:after="0"/>
        <w:ind w:left="0"/>
        <w:jc w:val="both"/>
      </w:pPr>
      <w:r>
        <w:rPr>
          <w:rFonts w:ascii="Times New Roman"/>
          <w:b w:val="false"/>
          <w:i w:val="false"/>
          <w:color w:val="000000"/>
          <w:sz w:val="28"/>
        </w:rPr>
        <w:t>
      4. Для целей настоящих Правил используются сокращения и понятия, которые означают следующее:</w:t>
      </w:r>
    </w:p>
    <w:bookmarkEnd w:id="13"/>
    <w:bookmarkStart w:name="z34" w:id="1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4"/>
    <w:bookmarkStart w:name="z35" w:id="15"/>
    <w:p>
      <w:pPr>
        <w:spacing w:after="0"/>
        <w:ind w:left="0"/>
        <w:jc w:val="both"/>
      </w:pPr>
      <w:r>
        <w:rPr>
          <w:rFonts w:ascii="Times New Roman"/>
          <w:b w:val="false"/>
          <w:i w:val="false"/>
          <w:color w:val="000000"/>
          <w:sz w:val="28"/>
        </w:rPr>
        <w:t>
      Понятия "код маркировки", "маркированные товары", "оборот товаров", "средство идентификации", "трансграничная торговля", "участник оборота товаров" и "эмитент", используемые в настоящих Правилах, применяются в значениях, определенных Соглашением и базовой технологической организационной модели системы маркировки товаров средствами идентификации в Евразийском экономическом союзе, утвержденной Решением Совета Евразийской экономической комиссии от 5 марта 2021 г. №19 (далее – базовая модель системы маркировки товаров).</w:t>
      </w:r>
    </w:p>
    <w:bookmarkEnd w:id="15"/>
    <w:bookmarkStart w:name="z36" w:id="16"/>
    <w:p>
      <w:pPr>
        <w:spacing w:after="0"/>
        <w:ind w:left="0"/>
        <w:jc w:val="both"/>
      </w:pPr>
      <w:r>
        <w:rPr>
          <w:rFonts w:ascii="Times New Roman"/>
          <w:b w:val="false"/>
          <w:i w:val="false"/>
          <w:color w:val="000000"/>
          <w:sz w:val="28"/>
        </w:rPr>
        <w:t xml:space="preserve">
      Понятия "заказчик", "производитель", используемые в настоящих Правилах, применяются в значениях, определенных </w:t>
      </w:r>
      <w:r>
        <w:rPr>
          <w:rFonts w:ascii="Times New Roman"/>
          <w:b w:val="false"/>
          <w:i w:val="false"/>
          <w:color w:val="000000"/>
          <w:sz w:val="28"/>
        </w:rPr>
        <w:t>Правилами</w:t>
      </w:r>
      <w:r>
        <w:rPr>
          <w:rFonts w:ascii="Times New Roman"/>
          <w:b w:val="false"/>
          <w:i w:val="false"/>
          <w:color w:val="000000"/>
          <w:sz w:val="28"/>
        </w:rPr>
        <w:t xml:space="preserve"> реализации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утвержденными Решением Коллегии Евразийской экономической комиссии от 28 октября 2025 г. № 100.</w:t>
      </w:r>
    </w:p>
    <w:bookmarkEnd w:id="16"/>
    <w:bookmarkStart w:name="z37" w:id="17"/>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
    <w:bookmarkStart w:name="z38" w:id="18"/>
    <w:p>
      <w:pPr>
        <w:spacing w:after="0"/>
        <w:ind w:left="0"/>
        <w:jc w:val="left"/>
      </w:pPr>
      <w:r>
        <w:rPr>
          <w:rFonts w:ascii="Times New Roman"/>
          <w:b/>
          <w:i w:val="false"/>
          <w:color w:val="000000"/>
        </w:rPr>
        <w:t xml:space="preserve"> IV. Основные сведения об общем процессе</w:t>
      </w:r>
    </w:p>
    <w:bookmarkEnd w:id="18"/>
    <w:bookmarkStart w:name="z39" w:id="19"/>
    <w:p>
      <w:pPr>
        <w:spacing w:after="0"/>
        <w:ind w:left="0"/>
        <w:jc w:val="both"/>
      </w:pPr>
      <w:r>
        <w:rPr>
          <w:rFonts w:ascii="Times New Roman"/>
          <w:b w:val="false"/>
          <w:i w:val="false"/>
          <w:color w:val="000000"/>
          <w:sz w:val="28"/>
        </w:rPr>
        <w:t>
      5. Полное наименование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End w:id="19"/>
    <w:bookmarkStart w:name="z40" w:id="20"/>
    <w:p>
      <w:pPr>
        <w:spacing w:after="0"/>
        <w:ind w:left="0"/>
        <w:jc w:val="both"/>
      </w:pPr>
      <w:r>
        <w:rPr>
          <w:rFonts w:ascii="Times New Roman"/>
          <w:b w:val="false"/>
          <w:i w:val="false"/>
          <w:color w:val="000000"/>
          <w:sz w:val="28"/>
        </w:rPr>
        <w:t>
      6. Кодовое обозначение общего процесса: P.LS.03, версия 1.2.0.</w:t>
      </w:r>
    </w:p>
    <w:bookmarkEnd w:id="20"/>
    <w:bookmarkStart w:name="z41" w:id="21"/>
    <w:p>
      <w:pPr>
        <w:spacing w:after="0"/>
        <w:ind w:left="0"/>
        <w:jc w:val="left"/>
      </w:pPr>
      <w:r>
        <w:rPr>
          <w:rFonts w:ascii="Times New Roman"/>
          <w:b/>
          <w:i w:val="false"/>
          <w:color w:val="000000"/>
        </w:rPr>
        <w:t xml:space="preserve"> 1. Цели и задачи общего процесса</w:t>
      </w:r>
    </w:p>
    <w:bookmarkEnd w:id="21"/>
    <w:bookmarkStart w:name="z42" w:id="22"/>
    <w:p>
      <w:pPr>
        <w:spacing w:after="0"/>
        <w:ind w:left="0"/>
        <w:jc w:val="both"/>
      </w:pPr>
      <w:r>
        <w:rPr>
          <w:rFonts w:ascii="Times New Roman"/>
          <w:b w:val="false"/>
          <w:i w:val="false"/>
          <w:color w:val="000000"/>
          <w:sz w:val="28"/>
        </w:rPr>
        <w:t>
      7. Целями общего процесса являются:</w:t>
      </w:r>
    </w:p>
    <w:bookmarkEnd w:id="22"/>
    <w:bookmarkStart w:name="z43" w:id="23"/>
    <w:p>
      <w:pPr>
        <w:spacing w:after="0"/>
        <w:ind w:left="0"/>
        <w:jc w:val="both"/>
      </w:pPr>
      <w:r>
        <w:rPr>
          <w:rFonts w:ascii="Times New Roman"/>
          <w:b w:val="false"/>
          <w:i w:val="false"/>
          <w:color w:val="000000"/>
          <w:sz w:val="28"/>
        </w:rPr>
        <w:t>
      а) реализация в соответствии с Соглашением и базовой моделью системы маркировки товаров информационного взаимодействия между уполномоченными органами государств – членов Союза (далее – государства-члены), в том числе в целях заказа и выдачи кодов маркировки, передачи сведений о маркированных товарах, перемещаемых между государствами-членами, и средствах идентификации, нанесенных на такие товары, а также в целях обеспечения возможности проверки эмиссии (подлинности) средств идентификации маркированных товаров;</w:t>
      </w:r>
    </w:p>
    <w:bookmarkEnd w:id="23"/>
    <w:bookmarkStart w:name="z44" w:id="24"/>
    <w:p>
      <w:pPr>
        <w:spacing w:after="0"/>
        <w:ind w:left="0"/>
        <w:jc w:val="both"/>
      </w:pPr>
      <w:r>
        <w:rPr>
          <w:rFonts w:ascii="Times New Roman"/>
          <w:b w:val="false"/>
          <w:i w:val="false"/>
          <w:color w:val="000000"/>
          <w:sz w:val="28"/>
        </w:rPr>
        <w:t>
      б) создание условий для обеспечения реализации Евразийской экономической комиссией (далее – Комиссия) полномочий по мониторингу и контролю исполнения Соглашения;</w:t>
      </w:r>
    </w:p>
    <w:bookmarkEnd w:id="24"/>
    <w:bookmarkStart w:name="z45" w:id="25"/>
    <w:p>
      <w:pPr>
        <w:spacing w:after="0"/>
        <w:ind w:left="0"/>
        <w:jc w:val="both"/>
      </w:pPr>
      <w:r>
        <w:rPr>
          <w:rFonts w:ascii="Times New Roman"/>
          <w:b w:val="false"/>
          <w:i w:val="false"/>
          <w:color w:val="000000"/>
          <w:sz w:val="28"/>
        </w:rPr>
        <w:t>
      в) создание условий для обеспечения защиты прав потребителей маркированных товаров на территориях государств-членов.</w:t>
      </w:r>
    </w:p>
    <w:bookmarkEnd w:id="25"/>
    <w:bookmarkStart w:name="z46" w:id="26"/>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6"/>
    <w:bookmarkStart w:name="z47" w:id="27"/>
    <w:p>
      <w:pPr>
        <w:spacing w:after="0"/>
        <w:ind w:left="0"/>
        <w:jc w:val="both"/>
      </w:pPr>
      <w:r>
        <w:rPr>
          <w:rFonts w:ascii="Times New Roman"/>
          <w:b w:val="false"/>
          <w:i w:val="false"/>
          <w:color w:val="000000"/>
          <w:sz w:val="28"/>
        </w:rPr>
        <w:t>
      а) обеспечить информационное взаимодействие между уполномоченными органами государств-членов в целях:</w:t>
      </w:r>
    </w:p>
    <w:bookmarkEnd w:id="27"/>
    <w:bookmarkStart w:name="z48" w:id="28"/>
    <w:p>
      <w:pPr>
        <w:spacing w:after="0"/>
        <w:ind w:left="0"/>
        <w:jc w:val="both"/>
      </w:pPr>
      <w:r>
        <w:rPr>
          <w:rFonts w:ascii="Times New Roman"/>
          <w:b w:val="false"/>
          <w:i w:val="false"/>
          <w:color w:val="000000"/>
          <w:sz w:val="28"/>
        </w:rPr>
        <w:t>
      представления сведений о реализованных в рамках трансграничной торговли маркированных товарах, а также средствах идентификации, нанесенных на такие товары, в случаях, предусмотренных Соглашением (в том числе пунктом 4 статьи 7), пунктами 18, 25 и абзацем седьмым пункта 29 базовой модели системы маркировки товаров;</w:t>
      </w:r>
    </w:p>
    <w:bookmarkEnd w:id="28"/>
    <w:bookmarkStart w:name="z49" w:id="29"/>
    <w:p>
      <w:pPr>
        <w:spacing w:after="0"/>
        <w:ind w:left="0"/>
        <w:jc w:val="both"/>
      </w:pPr>
      <w:r>
        <w:rPr>
          <w:rFonts w:ascii="Times New Roman"/>
          <w:b w:val="false"/>
          <w:i w:val="false"/>
          <w:color w:val="000000"/>
          <w:sz w:val="28"/>
        </w:rPr>
        <w:t>
      представления сведений о маркированных товарах, а также средствах идентификации, нанесенных на такие товары, при обороте товаров, не связанном с трансграничной торговлей, в случаях, предусмотренных пунктами 19 и 27 базовой модели системы маркировки товаров;</w:t>
      </w:r>
    </w:p>
    <w:bookmarkEnd w:id="29"/>
    <w:bookmarkStart w:name="z50" w:id="30"/>
    <w:p>
      <w:pPr>
        <w:spacing w:after="0"/>
        <w:ind w:left="0"/>
        <w:jc w:val="both"/>
      </w:pPr>
      <w:r>
        <w:rPr>
          <w:rFonts w:ascii="Times New Roman"/>
          <w:b w:val="false"/>
          <w:i w:val="false"/>
          <w:color w:val="000000"/>
          <w:sz w:val="28"/>
        </w:rPr>
        <w:t>
      представления сведений о маркированных товарах, а также средствах идентификации, нанесенных на такие товары, в случаях, связанных с производством товаров, подлежащих маркировке производителями одного государства-члена на основании договоров с заказчиками другого государства-члена с использованием сырья и (или) товарных знаков заказчиков, в соответствии с пунктом 29 (за исключением абзаца седьмого) базовой модели системы маркировки товаров;</w:t>
      </w:r>
    </w:p>
    <w:bookmarkEnd w:id="30"/>
    <w:bookmarkStart w:name="z51" w:id="31"/>
    <w:p>
      <w:pPr>
        <w:spacing w:after="0"/>
        <w:ind w:left="0"/>
        <w:jc w:val="both"/>
      </w:pPr>
      <w:r>
        <w:rPr>
          <w:rFonts w:ascii="Times New Roman"/>
          <w:b w:val="false"/>
          <w:i w:val="false"/>
          <w:color w:val="000000"/>
          <w:sz w:val="28"/>
        </w:rPr>
        <w:t>
      представления сведений (измененных сведений) о характеристиках товаров, подлежащих маркировке средствами идентификации, включенных в национальный компонент информационной системы маркировки;</w:t>
      </w:r>
    </w:p>
    <w:bookmarkEnd w:id="31"/>
    <w:bookmarkStart w:name="z52" w:id="32"/>
    <w:p>
      <w:pPr>
        <w:spacing w:after="0"/>
        <w:ind w:left="0"/>
        <w:jc w:val="both"/>
      </w:pPr>
      <w:r>
        <w:rPr>
          <w:rFonts w:ascii="Times New Roman"/>
          <w:b w:val="false"/>
          <w:i w:val="false"/>
          <w:color w:val="000000"/>
          <w:sz w:val="28"/>
        </w:rPr>
        <w:t>
      заказа и выдачи кодов маркировки, а также представления информации о товарах и об использовании выданных кодов маркировки в соответствии с запросами, поступающими от хозяйствующих субъектов, осуществляющих реализацию маркированных товаров в рамках трансграничной торговли, либо оборот товаров, не связанный с их реализацией в рамках трансграничной торговли, либо производство товаров, подлежащих маркировке, на основании договора с заказчиком;</w:t>
      </w:r>
    </w:p>
    <w:bookmarkEnd w:id="32"/>
    <w:bookmarkStart w:name="z53" w:id="33"/>
    <w:p>
      <w:pPr>
        <w:spacing w:after="0"/>
        <w:ind w:left="0"/>
        <w:jc w:val="both"/>
      </w:pPr>
      <w:r>
        <w:rPr>
          <w:rFonts w:ascii="Times New Roman"/>
          <w:b w:val="false"/>
          <w:i w:val="false"/>
          <w:color w:val="000000"/>
          <w:sz w:val="28"/>
        </w:rPr>
        <w:t>
      б) обеспечить получение Комиссией от уполномоченных органов государств-членов сведений об обороте маркированных товаров в целях осуществления контроля и мониторинга исполнения Соглашения;</w:t>
      </w:r>
    </w:p>
    <w:bookmarkEnd w:id="33"/>
    <w:bookmarkStart w:name="z54" w:id="34"/>
    <w:p>
      <w:pPr>
        <w:spacing w:after="0"/>
        <w:ind w:left="0"/>
        <w:jc w:val="both"/>
      </w:pPr>
      <w:r>
        <w:rPr>
          <w:rFonts w:ascii="Times New Roman"/>
          <w:b w:val="false"/>
          <w:i w:val="false"/>
          <w:color w:val="000000"/>
          <w:sz w:val="28"/>
        </w:rPr>
        <w:t>
      в) обеспечить представление заинтересованным лицам сведений о маркированных товарах;</w:t>
      </w:r>
    </w:p>
    <w:bookmarkEnd w:id="34"/>
    <w:bookmarkStart w:name="z55" w:id="35"/>
    <w:p>
      <w:pPr>
        <w:spacing w:after="0"/>
        <w:ind w:left="0"/>
        <w:jc w:val="both"/>
      </w:pPr>
      <w:r>
        <w:rPr>
          <w:rFonts w:ascii="Times New Roman"/>
          <w:b w:val="false"/>
          <w:i w:val="false"/>
          <w:color w:val="000000"/>
          <w:sz w:val="28"/>
        </w:rPr>
        <w:t>
      г) обеспечить возможность подтверждения эмиссии (подлинности) средств идентификации, в том числе с целью возможности ввода в оборот товаров, импортируемых из третьих стран и маркированных средствами идентификации, эмитированными в одном из государств-членов.</w:t>
      </w:r>
    </w:p>
    <w:bookmarkEnd w:id="35"/>
    <w:bookmarkStart w:name="z56" w:id="36"/>
    <w:p>
      <w:pPr>
        <w:spacing w:after="0"/>
        <w:ind w:left="0"/>
        <w:jc w:val="left"/>
      </w:pPr>
      <w:r>
        <w:rPr>
          <w:rFonts w:ascii="Times New Roman"/>
          <w:b/>
          <w:i w:val="false"/>
          <w:color w:val="000000"/>
        </w:rPr>
        <w:t xml:space="preserve"> 2. Участники общего процесса</w:t>
      </w:r>
    </w:p>
    <w:bookmarkEnd w:id="36"/>
    <w:bookmarkStart w:name="z57" w:id="3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9" w:id="38"/>
    <w:p>
      <w:pPr>
        <w:spacing w:after="0"/>
        <w:ind w:left="0"/>
        <w:jc w:val="left"/>
      </w:pPr>
      <w:r>
        <w:rPr>
          <w:rFonts w:ascii="Times New Roman"/>
          <w:b/>
          <w:i w:val="false"/>
          <w:color w:val="000000"/>
        </w:rPr>
        <w:t xml:space="preserve"> Перечень участников общего процесса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структурные подразделения Комиссии, отвечающие </w:t>
            </w:r>
          </w:p>
          <w:p>
            <w:pPr>
              <w:spacing w:after="20"/>
              <w:ind w:left="20"/>
              <w:jc w:val="both"/>
            </w:pPr>
            <w:r>
              <w:rPr>
                <w:rFonts w:ascii="Times New Roman"/>
                <w:b w:val="false"/>
                <w:i w:val="false"/>
                <w:color w:val="000000"/>
                <w:sz w:val="20"/>
              </w:rPr>
              <w:t>за обеспечение функционирования интеграционного компонента информационной системы маркировки товаров, а также мониторинг и контроль исполнения Соглашения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на территорию которого осуществляется ввоз маркированных товаров в рамках трансграничной торговли или в случаях, не связанных </w:t>
            </w:r>
          </w:p>
          <w:p>
            <w:pPr>
              <w:spacing w:after="20"/>
              <w:ind w:left="20"/>
              <w:jc w:val="both"/>
            </w:pPr>
            <w:r>
              <w:rPr>
                <w:rFonts w:ascii="Times New Roman"/>
                <w:b w:val="false"/>
                <w:i w:val="false"/>
                <w:color w:val="000000"/>
                <w:sz w:val="20"/>
              </w:rPr>
              <w:t xml:space="preserve">с реализацией товаров в рамках трансграничной торговли, либо уполномоченный орган </w:t>
            </w:r>
          </w:p>
          <w:p>
            <w:pPr>
              <w:spacing w:after="20"/>
              <w:ind w:left="20"/>
              <w:jc w:val="both"/>
            </w:pPr>
            <w:r>
              <w:rPr>
                <w:rFonts w:ascii="Times New Roman"/>
                <w:b w:val="false"/>
                <w:i w:val="false"/>
                <w:color w:val="000000"/>
                <w:sz w:val="20"/>
              </w:rPr>
              <w:t xml:space="preserve">государства-члена, на территории которого производятся товары, подлежащие маркировке на основании договора с участником оборота товаров (заказчиком) другого государства-члена, получающие сведения о таких товарах и средствах их идентификации, включенные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p>
            <w:pPr>
              <w:spacing w:after="20"/>
              <w:ind w:left="20"/>
              <w:jc w:val="both"/>
            </w:pPr>
            <w:r>
              <w:rPr>
                <w:rFonts w:ascii="Times New Roman"/>
                <w:b w:val="false"/>
                <w:i w:val="false"/>
                <w:color w:val="000000"/>
                <w:sz w:val="20"/>
              </w:rPr>
              <w:t xml:space="preserve">государства-члена, с территории которого осуществляется вывоз маркированных товаров в целях их реализации в рамках трансграничной торговли или в случаях, не связанных </w:t>
            </w:r>
          </w:p>
          <w:p>
            <w:pPr>
              <w:spacing w:after="20"/>
              <w:ind w:left="20"/>
              <w:jc w:val="both"/>
            </w:pPr>
            <w:r>
              <w:rPr>
                <w:rFonts w:ascii="Times New Roman"/>
                <w:b w:val="false"/>
                <w:i w:val="false"/>
                <w:color w:val="000000"/>
                <w:sz w:val="20"/>
              </w:rPr>
              <w:t xml:space="preserve">с реализацией маркированных товаров в рамках трансграничной торговли, либо уполномоченный орган государства-члена, </w:t>
            </w:r>
          </w:p>
          <w:p>
            <w:pPr>
              <w:spacing w:after="20"/>
              <w:ind w:left="20"/>
              <w:jc w:val="both"/>
            </w:pPr>
            <w:r>
              <w:rPr>
                <w:rFonts w:ascii="Times New Roman"/>
                <w:b w:val="false"/>
                <w:i w:val="false"/>
                <w:color w:val="000000"/>
                <w:sz w:val="20"/>
              </w:rPr>
              <w:t xml:space="preserve">на территории которого находится участник оборота товаров, заключивший договор </w:t>
            </w:r>
          </w:p>
          <w:p>
            <w:pPr>
              <w:spacing w:after="20"/>
              <w:ind w:left="20"/>
              <w:jc w:val="both"/>
            </w:pPr>
            <w:r>
              <w:rPr>
                <w:rFonts w:ascii="Times New Roman"/>
                <w:b w:val="false"/>
                <w:i w:val="false"/>
                <w:color w:val="000000"/>
                <w:sz w:val="20"/>
              </w:rPr>
              <w:t xml:space="preserve">о производстве маркированных товаров на территории другого государства-члена </w:t>
            </w:r>
          </w:p>
          <w:p>
            <w:pPr>
              <w:spacing w:after="20"/>
              <w:ind w:left="20"/>
              <w:jc w:val="both"/>
            </w:pPr>
            <w:r>
              <w:rPr>
                <w:rFonts w:ascii="Times New Roman"/>
                <w:b w:val="false"/>
                <w:i w:val="false"/>
                <w:color w:val="000000"/>
                <w:sz w:val="20"/>
              </w:rPr>
              <w:t xml:space="preserve">и осуществляющий реализацию таких товаров на территории государства-члена производителя </w:t>
            </w:r>
          </w:p>
          <w:p>
            <w:pPr>
              <w:spacing w:after="20"/>
              <w:ind w:left="20"/>
              <w:jc w:val="both"/>
            </w:pPr>
            <w:r>
              <w:rPr>
                <w:rFonts w:ascii="Times New Roman"/>
                <w:b w:val="false"/>
                <w:i w:val="false"/>
                <w:color w:val="000000"/>
                <w:sz w:val="20"/>
              </w:rPr>
              <w:t>(в том числе без их физического перемещения с территории государства-члена производителя) или иного государства-члена, где введена маркировка таких товаров, представляющие сведения о таких товарах и средствах их идентификации в национальный компонент информационной системы маркировки товаров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p>
            <w:pPr>
              <w:spacing w:after="20"/>
              <w:ind w:left="20"/>
              <w:jc w:val="both"/>
            </w:pPr>
            <w:r>
              <w:rPr>
                <w:rFonts w:ascii="Times New Roman"/>
                <w:b w:val="false"/>
                <w:i w:val="false"/>
                <w:color w:val="000000"/>
                <w:sz w:val="20"/>
              </w:rPr>
              <w:t xml:space="preserve">государства-члена, обеспечивающий представление сведений </w:t>
            </w:r>
          </w:p>
          <w:p>
            <w:pPr>
              <w:spacing w:after="20"/>
              <w:ind w:left="20"/>
              <w:jc w:val="both"/>
            </w:pPr>
            <w:r>
              <w:rPr>
                <w:rFonts w:ascii="Times New Roman"/>
                <w:b w:val="false"/>
                <w:i w:val="false"/>
                <w:color w:val="000000"/>
                <w:sz w:val="20"/>
              </w:rPr>
              <w:t xml:space="preserve">о маркированном товаре по запросу уполномоченного органа другого государства-члена или представление сведений об обороте маркированных товаров в целях мониторинга </w:t>
            </w:r>
          </w:p>
          <w:p>
            <w:pPr>
              <w:spacing w:after="20"/>
              <w:ind w:left="20"/>
              <w:jc w:val="both"/>
            </w:pPr>
            <w:r>
              <w:rPr>
                <w:rFonts w:ascii="Times New Roman"/>
                <w:b w:val="false"/>
                <w:i w:val="false"/>
                <w:color w:val="000000"/>
                <w:sz w:val="20"/>
              </w:rPr>
              <w:t>и контроля исполнения Соглашения по запросу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39"/>
          <w:p>
            <w:pPr>
              <w:spacing w:after="20"/>
              <w:ind w:left="20"/>
              <w:jc w:val="both"/>
            </w:pPr>
            <w:r>
              <w:rPr>
                <w:rFonts w:ascii="Times New Roman"/>
                <w:b w:val="false"/>
                <w:i w:val="false"/>
                <w:color w:val="000000"/>
                <w:sz w:val="20"/>
              </w:rPr>
              <w:t xml:space="preserve">
уполномоченный орган </w:t>
            </w:r>
          </w:p>
          <w:bookmarkEnd w:id="39"/>
          <w:p>
            <w:pPr>
              <w:spacing w:after="20"/>
              <w:ind w:left="20"/>
              <w:jc w:val="both"/>
            </w:pPr>
            <w:r>
              <w:rPr>
                <w:rFonts w:ascii="Times New Roman"/>
                <w:b w:val="false"/>
                <w:i w:val="false"/>
                <w:color w:val="000000"/>
                <w:sz w:val="20"/>
              </w:rPr>
              <w:t>государства-члена, обеспечивающий: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прием и обработку запроса в целях заказа генерации кодов маркировки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о сгенерированных кодах маркировки;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прием и обработку сведений </w:t>
            </w:r>
          </w:p>
          <w:p>
            <w:pPr>
              <w:spacing w:after="20"/>
              <w:ind w:left="20"/>
              <w:jc w:val="both"/>
            </w:pPr>
            <w:r>
              <w:rPr>
                <w:rFonts w:ascii="Times New Roman"/>
                <w:b w:val="false"/>
                <w:i w:val="false"/>
                <w:color w:val="000000"/>
                <w:sz w:val="20"/>
              </w:rPr>
              <w:t>о регистрации кодов маркировки;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прием и обработку сведений </w:t>
            </w:r>
          </w:p>
          <w:p>
            <w:pPr>
              <w:spacing w:after="20"/>
              <w:ind w:left="20"/>
              <w:jc w:val="both"/>
            </w:pPr>
            <w:r>
              <w:rPr>
                <w:rFonts w:ascii="Times New Roman"/>
                <w:b w:val="false"/>
                <w:i w:val="false"/>
                <w:color w:val="000000"/>
                <w:sz w:val="20"/>
              </w:rPr>
              <w:t>об использовании кодов маркировки;</w:t>
            </w:r>
          </w:p>
          <w:p>
            <w:pPr>
              <w:spacing w:after="20"/>
              <w:ind w:left="20"/>
              <w:jc w:val="both"/>
            </w:pPr>
            <w:r>
              <w:rPr>
                <w:rFonts w:ascii="Times New Roman"/>
                <w:b w:val="false"/>
                <w:i w:val="false"/>
                <w:color w:val="000000"/>
                <w:sz w:val="20"/>
              </w:rPr>
              <w:t xml:space="preserve">
представление в ответ на запрос сведений о подтверждении эмиссии средств идентификации и сведений </w:t>
            </w:r>
          </w:p>
          <w:p>
            <w:pPr>
              <w:spacing w:after="20"/>
              <w:ind w:left="20"/>
              <w:jc w:val="both"/>
            </w:pPr>
            <w:r>
              <w:rPr>
                <w:rFonts w:ascii="Times New Roman"/>
                <w:b w:val="false"/>
                <w:i w:val="false"/>
                <w:color w:val="000000"/>
                <w:sz w:val="20"/>
              </w:rPr>
              <w:t>о подтверждении подлинности средств идентификации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p>
            <w:pPr>
              <w:spacing w:after="20"/>
              <w:ind w:left="20"/>
              <w:jc w:val="both"/>
            </w:pPr>
            <w:r>
              <w:rPr>
                <w:rFonts w:ascii="Times New Roman"/>
                <w:b w:val="false"/>
                <w:i w:val="false"/>
                <w:color w:val="000000"/>
                <w:sz w:val="20"/>
              </w:rPr>
              <w:t xml:space="preserve">государства-члена, запрашивающий </w:t>
            </w:r>
          </w:p>
          <w:p>
            <w:pPr>
              <w:spacing w:after="20"/>
              <w:ind w:left="20"/>
              <w:jc w:val="both"/>
            </w:pPr>
            <w:r>
              <w:rPr>
                <w:rFonts w:ascii="Times New Roman"/>
                <w:b w:val="false"/>
                <w:i w:val="false"/>
                <w:color w:val="000000"/>
                <w:sz w:val="20"/>
              </w:rPr>
              <w:t xml:space="preserve">и получающий от уполномоченного орган другого государства-члена сведения о подтверждении эмиссии средств идентификации, сведения </w:t>
            </w:r>
          </w:p>
          <w:p>
            <w:pPr>
              <w:spacing w:after="20"/>
              <w:ind w:left="20"/>
              <w:jc w:val="both"/>
            </w:pPr>
            <w:r>
              <w:rPr>
                <w:rFonts w:ascii="Times New Roman"/>
                <w:b w:val="false"/>
                <w:i w:val="false"/>
                <w:color w:val="000000"/>
                <w:sz w:val="20"/>
              </w:rPr>
              <w:t xml:space="preserve">о подтверждении подлинности средств идентификации, сведения </w:t>
            </w:r>
          </w:p>
          <w:p>
            <w:pPr>
              <w:spacing w:after="20"/>
              <w:ind w:left="20"/>
              <w:jc w:val="both"/>
            </w:pPr>
            <w:r>
              <w:rPr>
                <w:rFonts w:ascii="Times New Roman"/>
                <w:b w:val="false"/>
                <w:i w:val="false"/>
                <w:color w:val="000000"/>
                <w:sz w:val="20"/>
              </w:rPr>
              <w:t xml:space="preserve">о маркированном товаре в целях </w:t>
            </w:r>
          </w:p>
          <w:p>
            <w:pPr>
              <w:spacing w:after="20"/>
              <w:ind w:left="20"/>
              <w:jc w:val="both"/>
            </w:pPr>
            <w:r>
              <w:rPr>
                <w:rFonts w:ascii="Times New Roman"/>
                <w:b w:val="false"/>
                <w:i w:val="false"/>
                <w:color w:val="000000"/>
                <w:sz w:val="20"/>
              </w:rPr>
              <w:t>их представления в ответ на запрос заинтересованного лица, а также принимающий и обрабатывающий запросы сведений о маркированном товаре от заинтересованного лица посредством информационных сервисов национального компонента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участник оборота, осуществляющий заказ средств идентификации, которые эмитируются уполномоченным органом другого государства-члена</w:t>
            </w:r>
          </w:p>
        </w:tc>
      </w:tr>
    </w:tbl>
    <w:bookmarkStart w:name="z64" w:id="40"/>
    <w:p>
      <w:pPr>
        <w:spacing w:after="0"/>
        <w:ind w:left="0"/>
        <w:jc w:val="left"/>
      </w:pPr>
      <w:r>
        <w:rPr>
          <w:rFonts w:ascii="Times New Roman"/>
          <w:b/>
          <w:i w:val="false"/>
          <w:color w:val="000000"/>
        </w:rPr>
        <w:t xml:space="preserve"> 3. Структура общего процесса</w:t>
      </w:r>
    </w:p>
    <w:bookmarkEnd w:id="40"/>
    <w:bookmarkStart w:name="z65" w:id="4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1"/>
    <w:bookmarkStart w:name="z66" w:id="42"/>
    <w:p>
      <w:pPr>
        <w:spacing w:after="0"/>
        <w:ind w:left="0"/>
        <w:jc w:val="both"/>
      </w:pPr>
      <w:r>
        <w:rPr>
          <w:rFonts w:ascii="Times New Roman"/>
          <w:b w:val="false"/>
          <w:i w:val="false"/>
          <w:color w:val="000000"/>
          <w:sz w:val="28"/>
        </w:rPr>
        <w:t>
      а) процедуры представления сведений об обороте маркированных товаров;</w:t>
      </w:r>
    </w:p>
    <w:bookmarkEnd w:id="42"/>
    <w:bookmarkStart w:name="z67" w:id="43"/>
    <w:p>
      <w:pPr>
        <w:spacing w:after="0"/>
        <w:ind w:left="0"/>
        <w:jc w:val="both"/>
      </w:pPr>
      <w:r>
        <w:rPr>
          <w:rFonts w:ascii="Times New Roman"/>
          <w:b w:val="false"/>
          <w:i w:val="false"/>
          <w:color w:val="000000"/>
          <w:sz w:val="28"/>
        </w:rPr>
        <w:t>
      б) процедуры синхронизации сведений о товарах в национальных компонентах информационной системы маркировки товаров;</w:t>
      </w:r>
    </w:p>
    <w:bookmarkEnd w:id="43"/>
    <w:bookmarkStart w:name="z68" w:id="44"/>
    <w:p>
      <w:pPr>
        <w:spacing w:after="0"/>
        <w:ind w:left="0"/>
        <w:jc w:val="both"/>
      </w:pPr>
      <w:r>
        <w:rPr>
          <w:rFonts w:ascii="Times New Roman"/>
          <w:b w:val="false"/>
          <w:i w:val="false"/>
          <w:color w:val="000000"/>
          <w:sz w:val="28"/>
        </w:rPr>
        <w:t>
      в) процедуры представления сведений о кодах маркировки;</w:t>
      </w:r>
    </w:p>
    <w:bookmarkEnd w:id="44"/>
    <w:bookmarkStart w:name="z69" w:id="45"/>
    <w:p>
      <w:pPr>
        <w:spacing w:after="0"/>
        <w:ind w:left="0"/>
        <w:jc w:val="both"/>
      </w:pPr>
      <w:r>
        <w:rPr>
          <w:rFonts w:ascii="Times New Roman"/>
          <w:b w:val="false"/>
          <w:i w:val="false"/>
          <w:color w:val="000000"/>
          <w:sz w:val="28"/>
        </w:rPr>
        <w:t>
      г) процедуры получения Комиссией сведений о маркированных товарах и средствах их идентификации в целях мониторинга и контроля исполнения Соглашения;</w:t>
      </w:r>
    </w:p>
    <w:bookmarkEnd w:id="45"/>
    <w:bookmarkStart w:name="z70" w:id="46"/>
    <w:p>
      <w:pPr>
        <w:spacing w:after="0"/>
        <w:ind w:left="0"/>
        <w:jc w:val="both"/>
      </w:pPr>
      <w:r>
        <w:rPr>
          <w:rFonts w:ascii="Times New Roman"/>
          <w:b w:val="false"/>
          <w:i w:val="false"/>
          <w:color w:val="000000"/>
          <w:sz w:val="28"/>
        </w:rPr>
        <w:t>
      д) процедуры представления заинтересованному лицу сведений о маркированном товаре и средстве идентификации;</w:t>
      </w:r>
    </w:p>
    <w:bookmarkEnd w:id="46"/>
    <w:bookmarkStart w:name="z71" w:id="47"/>
    <w:p>
      <w:pPr>
        <w:spacing w:after="0"/>
        <w:ind w:left="0"/>
        <w:jc w:val="both"/>
      </w:pPr>
      <w:r>
        <w:rPr>
          <w:rFonts w:ascii="Times New Roman"/>
          <w:b w:val="false"/>
          <w:i w:val="false"/>
          <w:color w:val="000000"/>
          <w:sz w:val="28"/>
        </w:rPr>
        <w:t>
      е) процедуры подтверждения эмиссии и подлинности средств идентификации.</w:t>
      </w:r>
    </w:p>
    <w:bookmarkEnd w:id="47"/>
    <w:bookmarkStart w:name="z72" w:id="48"/>
    <w:p>
      <w:pPr>
        <w:spacing w:after="0"/>
        <w:ind w:left="0"/>
        <w:jc w:val="both"/>
      </w:pPr>
      <w:r>
        <w:rPr>
          <w:rFonts w:ascii="Times New Roman"/>
          <w:b w:val="false"/>
          <w:i w:val="false"/>
          <w:color w:val="000000"/>
          <w:sz w:val="28"/>
        </w:rPr>
        <w:t>
      11. С целью представления сведений об обороте маркированных товаров в зависимости от вида представляемых сведений выполняются следующие процедуры общего процесса, включенные в группу процедур представления сведений об обороте маркированных товаров:</w:t>
      </w:r>
    </w:p>
    <w:bookmarkEnd w:id="48"/>
    <w:bookmarkStart w:name="z73" w:id="49"/>
    <w:p>
      <w:pPr>
        <w:spacing w:after="0"/>
        <w:ind w:left="0"/>
        <w:jc w:val="both"/>
      </w:pPr>
      <w:r>
        <w:rPr>
          <w:rFonts w:ascii="Times New Roman"/>
          <w:b w:val="false"/>
          <w:i w:val="false"/>
          <w:color w:val="000000"/>
          <w:sz w:val="28"/>
        </w:rPr>
        <w:t>
      запрос и представление сведений о маркированных товарах;</w:t>
      </w:r>
    </w:p>
    <w:bookmarkEnd w:id="49"/>
    <w:bookmarkStart w:name="z74" w:id="50"/>
    <w:p>
      <w:pPr>
        <w:spacing w:after="0"/>
        <w:ind w:left="0"/>
        <w:jc w:val="both"/>
      </w:pPr>
      <w:r>
        <w:rPr>
          <w:rFonts w:ascii="Times New Roman"/>
          <w:b w:val="false"/>
          <w:i w:val="false"/>
          <w:color w:val="000000"/>
          <w:sz w:val="28"/>
        </w:rPr>
        <w:t>
      представление сведений о маркированных товарах, принимаемых к учету;</w:t>
      </w:r>
    </w:p>
    <w:bookmarkEnd w:id="50"/>
    <w:bookmarkStart w:name="z75" w:id="51"/>
    <w:p>
      <w:pPr>
        <w:spacing w:after="0"/>
        <w:ind w:left="0"/>
        <w:jc w:val="both"/>
      </w:pPr>
      <w:r>
        <w:rPr>
          <w:rFonts w:ascii="Times New Roman"/>
          <w:b w:val="false"/>
          <w:i w:val="false"/>
          <w:color w:val="000000"/>
          <w:sz w:val="28"/>
        </w:rPr>
        <w:t>
      представление сведений об отказе в приеме к учету маркированных товаров;</w:t>
      </w:r>
    </w:p>
    <w:bookmarkEnd w:id="51"/>
    <w:bookmarkStart w:name="z76" w:id="52"/>
    <w:p>
      <w:pPr>
        <w:spacing w:after="0"/>
        <w:ind w:left="0"/>
        <w:jc w:val="both"/>
      </w:pPr>
      <w:r>
        <w:rPr>
          <w:rFonts w:ascii="Times New Roman"/>
          <w:b w:val="false"/>
          <w:i w:val="false"/>
          <w:color w:val="000000"/>
          <w:sz w:val="28"/>
        </w:rPr>
        <w:t>
      представление сведений о вывозимых или реализованных (возвращенных) маркированных товарах;</w:t>
      </w:r>
    </w:p>
    <w:bookmarkEnd w:id="52"/>
    <w:bookmarkStart w:name="z77" w:id="53"/>
    <w:p>
      <w:pPr>
        <w:spacing w:after="0"/>
        <w:ind w:left="0"/>
        <w:jc w:val="both"/>
      </w:pPr>
      <w:r>
        <w:rPr>
          <w:rFonts w:ascii="Times New Roman"/>
          <w:b w:val="false"/>
          <w:i w:val="false"/>
          <w:color w:val="000000"/>
          <w:sz w:val="28"/>
        </w:rPr>
        <w:t>
      аннулирование представленных сведений о вывозимых или реализованных (возвращенных) маркированных товарах.</w:t>
      </w:r>
    </w:p>
    <w:bookmarkEnd w:id="53"/>
    <w:bookmarkStart w:name="z78" w:id="54"/>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утвержденным Решением Коллегии Евразийской экономической комиссии от 17 февраля 2026 г. № 18 (далее – Регламент информационного взаимодействия между уполномоченными органами государств-членов).</w:t>
      </w:r>
    </w:p>
    <w:bookmarkEnd w:id="54"/>
    <w:bookmarkStart w:name="z79" w:id="55"/>
    <w:p>
      <w:pPr>
        <w:spacing w:after="0"/>
        <w:ind w:left="0"/>
        <w:jc w:val="both"/>
      </w:pPr>
      <w:r>
        <w:rPr>
          <w:rFonts w:ascii="Times New Roman"/>
          <w:b w:val="false"/>
          <w:i w:val="false"/>
          <w:color w:val="000000"/>
          <w:sz w:val="28"/>
        </w:rPr>
        <w:t>
      С целью синхронизации сведений о товарах, включенных в национальные компоненты информационной системы маркировки товаров, в зависимости от вида представляемых сведений выполняются следующие процедуры общего процесса, включенные в группу процедур синхронизации сведений о товарах в национальных компонентах информационной системы маркировки товаров:</w:t>
      </w:r>
    </w:p>
    <w:bookmarkEnd w:id="55"/>
    <w:bookmarkStart w:name="z80" w:id="56"/>
    <w:p>
      <w:pPr>
        <w:spacing w:after="0"/>
        <w:ind w:left="0"/>
        <w:jc w:val="both"/>
      </w:pPr>
      <w:r>
        <w:rPr>
          <w:rFonts w:ascii="Times New Roman"/>
          <w:b w:val="false"/>
          <w:i w:val="false"/>
          <w:color w:val="000000"/>
          <w:sz w:val="28"/>
        </w:rPr>
        <w:t>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w:t>
      </w:r>
    </w:p>
    <w:bookmarkEnd w:id="56"/>
    <w:bookmarkStart w:name="z81" w:id="57"/>
    <w:p>
      <w:pPr>
        <w:spacing w:after="0"/>
        <w:ind w:left="0"/>
        <w:jc w:val="both"/>
      </w:pPr>
      <w:r>
        <w:rPr>
          <w:rFonts w:ascii="Times New Roman"/>
          <w:b w:val="false"/>
          <w:i w:val="false"/>
          <w:color w:val="000000"/>
          <w:sz w:val="28"/>
        </w:rPr>
        <w:t>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w:t>
      </w:r>
    </w:p>
    <w:bookmarkEnd w:id="57"/>
    <w:bookmarkStart w:name="z82" w:id="58"/>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58"/>
    <w:bookmarkStart w:name="z83" w:id="59"/>
    <w:p>
      <w:pPr>
        <w:spacing w:after="0"/>
        <w:ind w:left="0"/>
        <w:jc w:val="both"/>
      </w:pPr>
      <w:r>
        <w:rPr>
          <w:rFonts w:ascii="Times New Roman"/>
          <w:b w:val="false"/>
          <w:i w:val="false"/>
          <w:color w:val="000000"/>
          <w:sz w:val="28"/>
        </w:rPr>
        <w:t>
      С целью заказа (регистрации) в соответствии с запросами, поступающими от хозяйствующих субъектов, осуществляющих реализацию маркированных товаров в рамках трансграничной торговли, либо оборот товаров, не связанный с их реализацией в рамках трансграничной торговли, либо производство товаров, подлежащих маркировке, на основании договора с заказчиком другого государства-члена с использованием сырья и (или) товарных знаков заказчиков, а также последующего представления информации об использовании указанных кодов маркировки и их нанесении на товары выполняются следующие процедуры общего процесса, включенные в группу процедур представления сведений о кодах маркировки:</w:t>
      </w:r>
    </w:p>
    <w:bookmarkEnd w:id="59"/>
    <w:bookmarkStart w:name="z84" w:id="60"/>
    <w:p>
      <w:pPr>
        <w:spacing w:after="0"/>
        <w:ind w:left="0"/>
        <w:jc w:val="both"/>
      </w:pPr>
      <w:r>
        <w:rPr>
          <w:rFonts w:ascii="Times New Roman"/>
          <w:b w:val="false"/>
          <w:i w:val="false"/>
          <w:color w:val="000000"/>
          <w:sz w:val="28"/>
        </w:rPr>
        <w:t>
      представление сведений для заказа генерации кодов маркировки и получения сведений о сгенерированных кодах маркировки;</w:t>
      </w:r>
    </w:p>
    <w:bookmarkEnd w:id="60"/>
    <w:bookmarkStart w:name="z85" w:id="61"/>
    <w:p>
      <w:pPr>
        <w:spacing w:after="0"/>
        <w:ind w:left="0"/>
        <w:jc w:val="both"/>
      </w:pPr>
      <w:r>
        <w:rPr>
          <w:rFonts w:ascii="Times New Roman"/>
          <w:b w:val="false"/>
          <w:i w:val="false"/>
          <w:color w:val="000000"/>
          <w:sz w:val="28"/>
        </w:rPr>
        <w:t>
      представление сведений для регистрации кодов маркировки и получения сведений о зарегистрированных кодах маркировки;</w:t>
      </w:r>
    </w:p>
    <w:bookmarkEnd w:id="61"/>
    <w:bookmarkStart w:name="z86" w:id="62"/>
    <w:p>
      <w:pPr>
        <w:spacing w:after="0"/>
        <w:ind w:left="0"/>
        <w:jc w:val="both"/>
      </w:pPr>
      <w:r>
        <w:rPr>
          <w:rFonts w:ascii="Times New Roman"/>
          <w:b w:val="false"/>
          <w:i w:val="false"/>
          <w:color w:val="000000"/>
          <w:sz w:val="28"/>
        </w:rPr>
        <w:t>
      представление информации об использовании кодов маркировки хозяйствующим субъектом.</w:t>
      </w:r>
    </w:p>
    <w:bookmarkEnd w:id="62"/>
    <w:bookmarkStart w:name="z87" w:id="63"/>
    <w:p>
      <w:pPr>
        <w:spacing w:after="0"/>
        <w:ind w:left="0"/>
        <w:jc w:val="both"/>
      </w:pPr>
      <w:r>
        <w:rPr>
          <w:rFonts w:ascii="Times New Roman"/>
          <w:b w:val="false"/>
          <w:i w:val="false"/>
          <w:color w:val="000000"/>
          <w:sz w:val="28"/>
        </w:rPr>
        <w:t>
      Процедуры, включенные в группу процедур представления сведений о кодах маркировки, могут также выполняться в случае отсутствия взаимного признания средств идентификации при взаимодействии между государствами-членами, которые ввели на своих территориях маркировку товаров.</w:t>
      </w:r>
    </w:p>
    <w:bookmarkEnd w:id="63"/>
    <w:bookmarkStart w:name="z88" w:id="64"/>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64"/>
    <w:bookmarkStart w:name="z89" w:id="65"/>
    <w:p>
      <w:pPr>
        <w:spacing w:after="0"/>
        <w:ind w:left="0"/>
        <w:jc w:val="both"/>
      </w:pPr>
      <w:r>
        <w:rPr>
          <w:rFonts w:ascii="Times New Roman"/>
          <w:b w:val="false"/>
          <w:i w:val="false"/>
          <w:color w:val="000000"/>
          <w:sz w:val="28"/>
        </w:rPr>
        <w:t>
      При необходимости получения Комиссией сведений об обороте маркированных товаров в целях мониторинга и контроля исполнения Соглашения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включенная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65"/>
    <w:bookmarkStart w:name="z90" w:id="66"/>
    <w:p>
      <w:pPr>
        <w:spacing w:after="0"/>
        <w:ind w:left="0"/>
        <w:jc w:val="both"/>
      </w:pPr>
      <w:r>
        <w:rPr>
          <w:rFonts w:ascii="Times New Roman"/>
          <w:b w:val="false"/>
          <w:i w:val="false"/>
          <w:color w:val="000000"/>
          <w:sz w:val="28"/>
        </w:rPr>
        <w:t>
      Получение Комиссией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утвержденным Решением Коллегии Евразийской экономической комиссии от 17 февраля 2026 г. № 18 (далее – Регламент информационного взаимодействия между уполномоченными органами государств-членов и Комиссией).</w:t>
      </w:r>
    </w:p>
    <w:bookmarkEnd w:id="66"/>
    <w:bookmarkStart w:name="z91" w:id="67"/>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его идентификации используются информационные сервисы национального компонента информационной системы маркировки товаров.</w:t>
      </w:r>
    </w:p>
    <w:bookmarkEnd w:id="67"/>
    <w:bookmarkStart w:name="z92" w:id="68"/>
    <w:p>
      <w:pPr>
        <w:spacing w:after="0"/>
        <w:ind w:left="0"/>
        <w:jc w:val="both"/>
      </w:pPr>
      <w:r>
        <w:rPr>
          <w:rFonts w:ascii="Times New Roman"/>
          <w:b w:val="false"/>
          <w:i w:val="false"/>
          <w:color w:val="000000"/>
          <w:sz w:val="28"/>
        </w:rPr>
        <w:t xml:space="preserve">
      При этом, при необходимости взаимодействия между национальными компонентами информационных систем маркировки товаров государств-членов выполняется процедура запрос сведений о маркированном товаре и средстве идентификации, включенная в группу процедур представления заинтересованному лицу сведений о маркированном товаре и средстве идентификации. </w:t>
      </w:r>
    </w:p>
    <w:bookmarkEnd w:id="68"/>
    <w:bookmarkStart w:name="z93" w:id="69"/>
    <w:p>
      <w:pPr>
        <w:spacing w:after="0"/>
        <w:ind w:left="0"/>
        <w:jc w:val="both"/>
      </w:pPr>
      <w:r>
        <w:rPr>
          <w:rFonts w:ascii="Times New Roman"/>
          <w:b w:val="false"/>
          <w:i w:val="false"/>
          <w:color w:val="000000"/>
          <w:sz w:val="28"/>
        </w:rPr>
        <w:t xml:space="preserve">
      Представление заинтересованному лицу сведений о маркированном товаре и средстве его идентификации осуществляется в соответствии с Регламентом информационного взаимодействия между уполномоченными органами государств-членов. </w:t>
      </w:r>
    </w:p>
    <w:bookmarkEnd w:id="69"/>
    <w:bookmarkStart w:name="z94" w:id="70"/>
    <w:p>
      <w:pPr>
        <w:spacing w:after="0"/>
        <w:ind w:left="0"/>
        <w:jc w:val="both"/>
      </w:pPr>
      <w:r>
        <w:rPr>
          <w:rFonts w:ascii="Times New Roman"/>
          <w:b w:val="false"/>
          <w:i w:val="false"/>
          <w:color w:val="000000"/>
          <w:sz w:val="28"/>
        </w:rPr>
        <w:t>
      С целью обеспечения возможности подтверждения эмиссии средств идентификации, в том числе в целях возможности ввода в оборот товаров, импортируемых из третьих стран и маркированных средствами идентификации, эмитированными в другом государстве-члене, а также при необходимости проверки подлинности средств идентификации маркированных товаров, выполняются следующие процедуры общего процесса, включенные в группу процедур подтверждения эмиссии и подлинности средств идентификации:</w:t>
      </w:r>
    </w:p>
    <w:bookmarkEnd w:id="70"/>
    <w:bookmarkStart w:name="z95" w:id="71"/>
    <w:p>
      <w:pPr>
        <w:spacing w:after="0"/>
        <w:ind w:left="0"/>
        <w:jc w:val="both"/>
      </w:pPr>
      <w:r>
        <w:rPr>
          <w:rFonts w:ascii="Times New Roman"/>
          <w:b w:val="false"/>
          <w:i w:val="false"/>
          <w:color w:val="000000"/>
          <w:sz w:val="28"/>
        </w:rPr>
        <w:t>
      подтверждение эмиссии средств идентификации;</w:t>
      </w:r>
    </w:p>
    <w:bookmarkEnd w:id="71"/>
    <w:bookmarkStart w:name="z96" w:id="72"/>
    <w:p>
      <w:pPr>
        <w:spacing w:after="0"/>
        <w:ind w:left="0"/>
        <w:jc w:val="both"/>
      </w:pPr>
      <w:r>
        <w:rPr>
          <w:rFonts w:ascii="Times New Roman"/>
          <w:b w:val="false"/>
          <w:i w:val="false"/>
          <w:color w:val="000000"/>
          <w:sz w:val="28"/>
        </w:rPr>
        <w:t xml:space="preserve">
      подтверждение подлинности средств идентификации. </w:t>
      </w:r>
    </w:p>
    <w:bookmarkEnd w:id="72"/>
    <w:bookmarkStart w:name="z97" w:id="73"/>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73"/>
    <w:bookmarkStart w:name="z98" w:id="74"/>
    <w:p>
      <w:pPr>
        <w:spacing w:after="0"/>
        <w:ind w:left="0"/>
        <w:jc w:val="both"/>
      </w:pPr>
      <w:r>
        <w:rPr>
          <w:rFonts w:ascii="Times New Roman"/>
          <w:b w:val="false"/>
          <w:i w:val="false"/>
          <w:color w:val="000000"/>
          <w:sz w:val="28"/>
        </w:rPr>
        <w:t>
      Формат и структура сведений, представляемых при выполнении процедур общего процесса,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утвержденному Решением Коллегии Евразийской экономической комиссии от 17 февраля 2026 г. № 18 (далее – Описание форматов и структур электронных документов и сведений).</w:t>
      </w:r>
    </w:p>
    <w:bookmarkEnd w:id="74"/>
    <w:bookmarkStart w:name="z99" w:id="7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1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31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7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76"/>
    <w:bookmarkStart w:name="z102" w:id="7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77"/>
    <w:bookmarkStart w:name="z103" w:id="78"/>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78"/>
    <w:bookmarkStart w:name="z104" w:id="79"/>
    <w:p>
      <w:pPr>
        <w:spacing w:after="0"/>
        <w:ind w:left="0"/>
        <w:jc w:val="left"/>
      </w:pPr>
      <w:r>
        <w:rPr>
          <w:rFonts w:ascii="Times New Roman"/>
          <w:b/>
          <w:i w:val="false"/>
          <w:color w:val="000000"/>
        </w:rPr>
        <w:t xml:space="preserve"> 4. Группа процедур представления сведений об обороте маркированных товаров</w:t>
      </w:r>
    </w:p>
    <w:bookmarkEnd w:id="79"/>
    <w:bookmarkStart w:name="z105" w:id="80"/>
    <w:p>
      <w:pPr>
        <w:spacing w:after="0"/>
        <w:ind w:left="0"/>
        <w:jc w:val="both"/>
      </w:pPr>
      <w:r>
        <w:rPr>
          <w:rFonts w:ascii="Times New Roman"/>
          <w:b w:val="false"/>
          <w:i w:val="false"/>
          <w:color w:val="000000"/>
          <w:sz w:val="28"/>
        </w:rPr>
        <w:t>
      15. В случае поступления (в соответствии с абзацем четыре Статьи 9 Соглашения) от хозяйствующего субъекта в национальный компонент информационной системы маркировки товаров государства-члена информации, содержащей сведения о средствах идентификации, нанесенных на приобретенные в рамках трансграничной торговли товары и (или) на их единичную потребительскую упаковку, групповые или транспортные упаковки, и при условии отсутствия сведений о таких товарах в национальном компоненте информационной системы маркировки товаров, уполномоченный орган государства-члена импорта (ввоза) товара направляет запрос, содержащий сведения о средствах идентификации, нанесенных на приобретенные товары и (или) на единичную потребительскую упаковку, групповые или транспортные упаковки, в уполномоченный орган государства-члена экспорта (вывоза) товара. Уполномоченный орган государства-члена экспорта (вывоза) товара формирует и представляет в уполномоченный орган государства-члена импорта (ввоза) товара ответ, содержащий сведения о товарах, маркированных средствами идентификации, указанными в запросе, в том числе сведения о товарах, включенных в единичную потребительскую упаковку товара и (или) в групповые или транспортные упаковки, а также сведения о статусе таких товаров, либо информацию об отсутствии запрашиваемых сведений. При осуществлении информационного взаимодействия выполняется процедура "Запрос и представление сведений о маркированных товарах" (P.LS.03.PRC.010).</w:t>
      </w:r>
    </w:p>
    <w:bookmarkEnd w:id="80"/>
    <w:bookmarkStart w:name="z106" w:id="81"/>
    <w:p>
      <w:pPr>
        <w:spacing w:after="0"/>
        <w:ind w:left="0"/>
        <w:jc w:val="both"/>
      </w:pPr>
      <w:r>
        <w:rPr>
          <w:rFonts w:ascii="Times New Roman"/>
          <w:b w:val="false"/>
          <w:i w:val="false"/>
          <w:color w:val="000000"/>
          <w:sz w:val="28"/>
        </w:rPr>
        <w:t>
      В случае поступления от хозяйствующего субъекта в национальный компонент информационной системы маркировки товаров государства-члена сведений о приеме к учету приобретенных в рамках трансграничной торговли маркированных товаров, уполномоченный орган государства-члена импорта (ввоза) товара формирует и направляет сведения о принятых к учету маркированных товарах и средствах их идентификации в уполномоченный орган государства-члена экспорта (вывоза) товара. Уполномоченный орган государства-члена экспорта (вывоза) товара, осуществляет прием и обработку полученных сведений. При осуществлении информационного взаимодействия выполняется процедура "Представление сведений о маркированных товарах, принимаемых к учету" (P.LS.03.PRC.011).</w:t>
      </w:r>
    </w:p>
    <w:bookmarkEnd w:id="81"/>
    <w:bookmarkStart w:name="z107" w:id="82"/>
    <w:p>
      <w:pPr>
        <w:spacing w:after="0"/>
        <w:ind w:left="0"/>
        <w:jc w:val="both"/>
      </w:pPr>
      <w:r>
        <w:rPr>
          <w:rFonts w:ascii="Times New Roman"/>
          <w:b w:val="false"/>
          <w:i w:val="false"/>
          <w:color w:val="000000"/>
          <w:sz w:val="28"/>
        </w:rPr>
        <w:t>
      В случае поступления от хозяйствующего субъекта в национальный компонент информационной системы маркировки товаров государства-члена сведений об отказе в приеме к учету приобретенных в рамках трансграничной торговли маркированных товаров, уполномоченный орган государства-члена импорта (ввоза) товара, формирует и направляет сведения о маркированных товарах и средствах их идентификации, в приеме к учету которых было отказано, в уполномоченный орган государства-члена экспорта (вывоза) товара. Уполномоченный орган государства-члена экспорта (вывоза) товара осуществляет прием и обработку полученных сведений. При осуществлении информационного взаимодействия выполняется процедура "Представление сведений об отказе в приеме к учету маркированных товаров" (P.LS.03.PRC.012).</w:t>
      </w:r>
    </w:p>
    <w:bookmarkEnd w:id="82"/>
    <w:bookmarkStart w:name="z108" w:id="83"/>
    <w:p>
      <w:pPr>
        <w:spacing w:after="0"/>
        <w:ind w:left="0"/>
        <w:jc w:val="both"/>
      </w:pPr>
      <w:r>
        <w:rPr>
          <w:rFonts w:ascii="Times New Roman"/>
          <w:b w:val="false"/>
          <w:i w:val="false"/>
          <w:color w:val="000000"/>
          <w:sz w:val="28"/>
        </w:rPr>
        <w:t>
      В случае поступления от хозяйствующего субъекта в национальный компонент информационной системы маркировки товаров одного из следующих видов сведений:</w:t>
      </w:r>
    </w:p>
    <w:bookmarkEnd w:id="83"/>
    <w:bookmarkStart w:name="z109" w:id="84"/>
    <w:p>
      <w:pPr>
        <w:spacing w:after="0"/>
        <w:ind w:left="0"/>
        <w:jc w:val="both"/>
      </w:pPr>
      <w:r>
        <w:rPr>
          <w:rFonts w:ascii="Times New Roman"/>
          <w:b w:val="false"/>
          <w:i w:val="false"/>
          <w:color w:val="000000"/>
          <w:sz w:val="28"/>
        </w:rPr>
        <w:t>
      о вывозимых с территории государства-члена в другое государство-член маркированных товарах и нанесенных на них средствах идентификации (пункты 18 и 25 базовой модели системы маркировки товаров);</w:t>
      </w:r>
    </w:p>
    <w:bookmarkEnd w:id="84"/>
    <w:bookmarkStart w:name="z110" w:id="85"/>
    <w:p>
      <w:pPr>
        <w:spacing w:after="0"/>
        <w:ind w:left="0"/>
        <w:jc w:val="both"/>
      </w:pPr>
      <w:r>
        <w:rPr>
          <w:rFonts w:ascii="Times New Roman"/>
          <w:b w:val="false"/>
          <w:i w:val="false"/>
          <w:color w:val="000000"/>
          <w:sz w:val="28"/>
        </w:rPr>
        <w:t>
      о реализованных (возвращенных) маркированных товарах и нанесенных на них средствах идентификации, ранее вывезенных с территории государства-члена в целях, не связанных с их реализацией в рамках трансграничной торговли (пункт 27 базовой модели системы маркировки товаров);</w:t>
      </w:r>
    </w:p>
    <w:bookmarkEnd w:id="85"/>
    <w:bookmarkStart w:name="z111" w:id="86"/>
    <w:p>
      <w:pPr>
        <w:spacing w:after="0"/>
        <w:ind w:left="0"/>
        <w:jc w:val="both"/>
      </w:pPr>
      <w:r>
        <w:rPr>
          <w:rFonts w:ascii="Times New Roman"/>
          <w:b w:val="false"/>
          <w:i w:val="false"/>
          <w:color w:val="000000"/>
          <w:sz w:val="28"/>
        </w:rPr>
        <w:t>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реализованных на территории государства-члена производителя без их физического перемещения с территории государства-члена производителя (абзац шесть пункта 29 базовой модели системы маркировки товаров);</w:t>
      </w:r>
    </w:p>
    <w:bookmarkEnd w:id="86"/>
    <w:bookmarkStart w:name="z112" w:id="87"/>
    <w:p>
      <w:pPr>
        <w:spacing w:after="0"/>
        <w:ind w:left="0"/>
        <w:jc w:val="both"/>
      </w:pPr>
      <w:r>
        <w:rPr>
          <w:rFonts w:ascii="Times New Roman"/>
          <w:b w:val="false"/>
          <w:i w:val="false"/>
          <w:color w:val="000000"/>
          <w:sz w:val="28"/>
        </w:rPr>
        <w:t>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вывозимых с территории государства-члена производителя товара в целях их реализации на территории иного государства-члена, за исключением территории государства-члена заказчика (абзац седьмой пункта 29 базовой модели системы маркировки товаров);</w:t>
      </w:r>
    </w:p>
    <w:bookmarkEnd w:id="87"/>
    <w:bookmarkStart w:name="z113" w:id="88"/>
    <w:p>
      <w:pPr>
        <w:spacing w:after="0"/>
        <w:ind w:left="0"/>
        <w:jc w:val="both"/>
      </w:pPr>
      <w:r>
        <w:rPr>
          <w:rFonts w:ascii="Times New Roman"/>
          <w:b w:val="false"/>
          <w:i w:val="false"/>
          <w:color w:val="000000"/>
          <w:sz w:val="28"/>
        </w:rPr>
        <w:t>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вывозимых с территории государства-члена производителя товара на территорию государства-члена заказчика,</w:t>
      </w:r>
    </w:p>
    <w:bookmarkEnd w:id="88"/>
    <w:bookmarkStart w:name="z114" w:id="89"/>
    <w:p>
      <w:pPr>
        <w:spacing w:after="0"/>
        <w:ind w:left="0"/>
        <w:jc w:val="both"/>
      </w:pPr>
      <w:r>
        <w:rPr>
          <w:rFonts w:ascii="Times New Roman"/>
          <w:b w:val="false"/>
          <w:i w:val="false"/>
          <w:color w:val="000000"/>
          <w:sz w:val="28"/>
        </w:rPr>
        <w:t>
      уполномоченный орган государства-члена экспорта (вывоза) товара направляет полученную информацию уполномоченному органу государства-члена импорта (ввоза) товара. Уполномоченный орган государства-члена импорта (ввоза) товара осуществляет прием и обработку таких сведений. При осуществлении информационного взаимодействия выполняется процедура "Представление сведений о вывозимых или реализованных (возвращенных) маркированных товарах" (P.LS.03.PRC.013).</w:t>
      </w:r>
    </w:p>
    <w:bookmarkEnd w:id="89"/>
    <w:bookmarkStart w:name="z115" w:id="90"/>
    <w:p>
      <w:pPr>
        <w:spacing w:after="0"/>
        <w:ind w:left="0"/>
        <w:jc w:val="both"/>
      </w:pPr>
      <w:r>
        <w:rPr>
          <w:rFonts w:ascii="Times New Roman"/>
          <w:b w:val="false"/>
          <w:i w:val="false"/>
          <w:color w:val="000000"/>
          <w:sz w:val="28"/>
        </w:rPr>
        <w:t>
      В случае поступления от хозяйствующего субъекта в национальный компонент информационной системы маркировки товаров информации о необходимости аннулирования ранее представленной информации о вывозимых маркированных товарах и нанесенных на них средствах идентификации и в случае, если ранее уполномоченным органом государства-члена экспорта (вывоза) товара была выполнена в отношении указанной информации процедура "Представление сведений о вывозимых или реализованных (возвращенных) маркированных товарах" (P.LS.03.PRC.013), уполномоченный орган государства-члена экспорта (вывоза) товара направляет полученную информацию уполномоченному органу государства-члена импорта (ввоза) товара. Уполномоченный орган государства-члена импорта (ввоза) товара осуществляет прием и обработку полученных сведений. При осуществлении информационного взаимодействия выполняется процедура "Аннулирование представленных сведений о вывозимых или реализованных (возвращенных) маркированных товарах" (P.LS.03.PRC.014).</w:t>
      </w:r>
    </w:p>
    <w:bookmarkEnd w:id="90"/>
    <w:bookmarkStart w:name="z116" w:id="91"/>
    <w:p>
      <w:pPr>
        <w:spacing w:after="0"/>
        <w:ind w:left="0"/>
        <w:jc w:val="both"/>
      </w:pPr>
      <w:r>
        <w:rPr>
          <w:rFonts w:ascii="Times New Roman"/>
          <w:b w:val="false"/>
          <w:i w:val="false"/>
          <w:color w:val="000000"/>
          <w:sz w:val="28"/>
        </w:rPr>
        <w:t>
      16. Приведенное описание группы процедур представления сведений об обороте маркированных товаров представлено на рисунке 2.</w:t>
      </w:r>
    </w:p>
    <w:bookmarkEnd w:id="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9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обороте</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товаров</w:t>
      </w:r>
    </w:p>
    <w:bookmarkEnd w:id="92"/>
    <w:bookmarkStart w:name="z119" w:id="93"/>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об обороте маркированных товаров, приведен в таблице 2.</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121" w:id="94"/>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об обороте маркированных товаров </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уполномоченным органом государства-члена импорта (ввоза) товара (по запросу) сведений о товарах, маркированных средствами идентификации, указанными в запросе, и (или) товаров, включенных в единичную потребительскую упаковку товара, групповые или транспортные упаковки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сведений </w:t>
            </w:r>
          </w:p>
          <w:p>
            <w:pPr>
              <w:spacing w:after="20"/>
              <w:ind w:left="20"/>
              <w:jc w:val="both"/>
            </w:pPr>
            <w:r>
              <w:rPr>
                <w:rFonts w:ascii="Times New Roman"/>
                <w:b w:val="false"/>
                <w:i w:val="false"/>
                <w:color w:val="000000"/>
                <w:sz w:val="20"/>
              </w:rPr>
              <w:t>о маркированных товарах, принятых к учету импортером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в принятии к учету которых импортером было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5"/>
          <w:p>
            <w:pPr>
              <w:spacing w:after="20"/>
              <w:ind w:left="20"/>
              <w:jc w:val="both"/>
            </w:pPr>
            <w:r>
              <w:rPr>
                <w:rFonts w:ascii="Times New Roman"/>
                <w:b w:val="false"/>
                <w:i w:val="false"/>
                <w:color w:val="000000"/>
                <w:sz w:val="20"/>
              </w:rPr>
              <w:t xml:space="preserve">
процедура предназначена </w:t>
            </w:r>
          </w:p>
          <w:bookmarkEnd w:id="95"/>
          <w:p>
            <w:pPr>
              <w:spacing w:after="20"/>
              <w:ind w:left="20"/>
              <w:jc w:val="both"/>
            </w:pPr>
            <w:r>
              <w:rPr>
                <w:rFonts w:ascii="Times New Roman"/>
                <w:b w:val="false"/>
                <w:i w:val="false"/>
                <w:color w:val="000000"/>
                <w:sz w:val="20"/>
              </w:rPr>
              <w:t xml:space="preserve">для представления сведений </w:t>
            </w:r>
          </w:p>
          <w:p>
            <w:pPr>
              <w:spacing w:after="20"/>
              <w:ind w:left="20"/>
              <w:jc w:val="both"/>
            </w:pPr>
            <w:r>
              <w:rPr>
                <w:rFonts w:ascii="Times New Roman"/>
                <w:b w:val="false"/>
                <w:i w:val="false"/>
                <w:color w:val="000000"/>
                <w:sz w:val="20"/>
              </w:rPr>
              <w:t xml:space="preserve">о вывозимых маркированных товарах и нанесенных на них средствах идентификации, </w:t>
            </w:r>
          </w:p>
          <w:p>
            <w:pPr>
              <w:spacing w:after="20"/>
              <w:ind w:left="20"/>
              <w:jc w:val="both"/>
            </w:pPr>
            <w:r>
              <w:rPr>
                <w:rFonts w:ascii="Times New Roman"/>
                <w:b w:val="false"/>
                <w:i w:val="false"/>
                <w:color w:val="000000"/>
                <w:sz w:val="20"/>
              </w:rPr>
              <w:t xml:space="preserve">либо сведений о реализации маркированных товаров, ранее вывезенных в целях не связанных </w:t>
            </w:r>
          </w:p>
          <w:p>
            <w:pPr>
              <w:spacing w:after="20"/>
              <w:ind w:left="20"/>
              <w:jc w:val="both"/>
            </w:pPr>
            <w:r>
              <w:rPr>
                <w:rFonts w:ascii="Times New Roman"/>
                <w:b w:val="false"/>
                <w:i w:val="false"/>
                <w:color w:val="000000"/>
                <w:sz w:val="20"/>
              </w:rPr>
              <w:t xml:space="preserve">с их реализацией в рамках трансграничной торговли, либо сведений о маркированных товарах и средствах их идентификации, произведенных производителем одного государства-члена </w:t>
            </w:r>
          </w:p>
          <w:p>
            <w:pPr>
              <w:spacing w:after="20"/>
              <w:ind w:left="20"/>
              <w:jc w:val="both"/>
            </w:pPr>
            <w:r>
              <w:rPr>
                <w:rFonts w:ascii="Times New Roman"/>
                <w:b w:val="false"/>
                <w:i w:val="false"/>
                <w:color w:val="000000"/>
                <w:sz w:val="20"/>
              </w:rPr>
              <w:t xml:space="preserve">на основании договора </w:t>
            </w:r>
          </w:p>
          <w:p>
            <w:pPr>
              <w:spacing w:after="20"/>
              <w:ind w:left="20"/>
              <w:jc w:val="both"/>
            </w:pPr>
            <w:r>
              <w:rPr>
                <w:rFonts w:ascii="Times New Roman"/>
                <w:b w:val="false"/>
                <w:i w:val="false"/>
                <w:color w:val="000000"/>
                <w:sz w:val="20"/>
              </w:rPr>
              <w:t xml:space="preserve">с участником оборота товаров (заказчиком) другого </w:t>
            </w:r>
          </w:p>
          <w:p>
            <w:pPr>
              <w:spacing w:after="20"/>
              <w:ind w:left="20"/>
              <w:jc w:val="both"/>
            </w:pPr>
            <w:r>
              <w:rPr>
                <w:rFonts w:ascii="Times New Roman"/>
                <w:b w:val="false"/>
                <w:i w:val="false"/>
                <w:color w:val="000000"/>
                <w:sz w:val="20"/>
              </w:rPr>
              <w:t xml:space="preserve">государства-члена </w:t>
            </w:r>
          </w:p>
          <w:p>
            <w:pPr>
              <w:spacing w:after="20"/>
              <w:ind w:left="20"/>
              <w:jc w:val="both"/>
            </w:pPr>
            <w:r>
              <w:rPr>
                <w:rFonts w:ascii="Times New Roman"/>
                <w:b w:val="false"/>
                <w:i w:val="false"/>
                <w:color w:val="000000"/>
                <w:sz w:val="20"/>
              </w:rPr>
              <w:t xml:space="preserve">с использованием сырья и (или) товарного знака заказчика </w:t>
            </w:r>
          </w:p>
          <w:p>
            <w:pPr>
              <w:spacing w:after="20"/>
              <w:ind w:left="20"/>
              <w:jc w:val="both"/>
            </w:pPr>
            <w:r>
              <w:rPr>
                <w:rFonts w:ascii="Times New Roman"/>
                <w:b w:val="false"/>
                <w:i w:val="false"/>
                <w:color w:val="000000"/>
                <w:sz w:val="20"/>
              </w:rPr>
              <w:t xml:space="preserve">и реализуемых на территории государства-члена производителя (без физического перемещения товаров с территории </w:t>
            </w:r>
          </w:p>
          <w:p>
            <w:pPr>
              <w:spacing w:after="20"/>
              <w:ind w:left="20"/>
              <w:jc w:val="both"/>
            </w:pPr>
            <w:r>
              <w:rPr>
                <w:rFonts w:ascii="Times New Roman"/>
                <w:b w:val="false"/>
                <w:i w:val="false"/>
                <w:color w:val="000000"/>
                <w:sz w:val="20"/>
              </w:rPr>
              <w:t xml:space="preserve">государства-члена производителя) или иного государства-члена, </w:t>
            </w:r>
          </w:p>
          <w:p>
            <w:pPr>
              <w:spacing w:after="20"/>
              <w:ind w:left="20"/>
              <w:jc w:val="both"/>
            </w:pPr>
            <w:r>
              <w:rPr>
                <w:rFonts w:ascii="Times New Roman"/>
                <w:b w:val="false"/>
                <w:i w:val="false"/>
                <w:color w:val="000000"/>
                <w:sz w:val="20"/>
              </w:rPr>
              <w:t>за исключением территории государства-члена заказчика, либо</w:t>
            </w:r>
          </w:p>
          <w:p>
            <w:pPr>
              <w:spacing w:after="20"/>
              <w:ind w:left="20"/>
              <w:jc w:val="both"/>
            </w:pPr>
            <w:r>
              <w:rPr>
                <w:rFonts w:ascii="Times New Roman"/>
                <w:b w:val="false"/>
                <w:i w:val="false"/>
                <w:color w:val="000000"/>
                <w:sz w:val="20"/>
              </w:rPr>
              <w:t xml:space="preserve">
сведений о маркированных товарах и средствах их идентификации, произведенных производителем одного государства-члена </w:t>
            </w:r>
          </w:p>
          <w:p>
            <w:pPr>
              <w:spacing w:after="20"/>
              <w:ind w:left="20"/>
              <w:jc w:val="both"/>
            </w:pPr>
            <w:r>
              <w:rPr>
                <w:rFonts w:ascii="Times New Roman"/>
                <w:b w:val="false"/>
                <w:i w:val="false"/>
                <w:color w:val="000000"/>
                <w:sz w:val="20"/>
              </w:rPr>
              <w:t xml:space="preserve">на основании договора </w:t>
            </w:r>
          </w:p>
          <w:p>
            <w:pPr>
              <w:spacing w:after="20"/>
              <w:ind w:left="20"/>
              <w:jc w:val="both"/>
            </w:pPr>
            <w:r>
              <w:rPr>
                <w:rFonts w:ascii="Times New Roman"/>
                <w:b w:val="false"/>
                <w:i w:val="false"/>
                <w:color w:val="000000"/>
                <w:sz w:val="20"/>
              </w:rPr>
              <w:t xml:space="preserve">с участником оборота товаров (заказчиком) другого </w:t>
            </w:r>
          </w:p>
          <w:p>
            <w:pPr>
              <w:spacing w:after="20"/>
              <w:ind w:left="20"/>
              <w:jc w:val="both"/>
            </w:pPr>
            <w:r>
              <w:rPr>
                <w:rFonts w:ascii="Times New Roman"/>
                <w:b w:val="false"/>
                <w:i w:val="false"/>
                <w:color w:val="000000"/>
                <w:sz w:val="20"/>
              </w:rPr>
              <w:t xml:space="preserve">государства-члена </w:t>
            </w:r>
          </w:p>
          <w:p>
            <w:pPr>
              <w:spacing w:after="20"/>
              <w:ind w:left="20"/>
              <w:jc w:val="both"/>
            </w:pPr>
            <w:r>
              <w:rPr>
                <w:rFonts w:ascii="Times New Roman"/>
                <w:b w:val="false"/>
                <w:i w:val="false"/>
                <w:color w:val="000000"/>
                <w:sz w:val="20"/>
              </w:rPr>
              <w:t xml:space="preserve">с использованием сырья и (или) товарного знака заказчика </w:t>
            </w:r>
          </w:p>
          <w:p>
            <w:pPr>
              <w:spacing w:after="20"/>
              <w:ind w:left="20"/>
              <w:jc w:val="both"/>
            </w:pPr>
            <w:r>
              <w:rPr>
                <w:rFonts w:ascii="Times New Roman"/>
                <w:b w:val="false"/>
                <w:i w:val="false"/>
                <w:color w:val="000000"/>
                <w:sz w:val="20"/>
              </w:rPr>
              <w:t>и вывозимых на территорию государства-члена заказчика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аннулирование представленных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96"/>
          <w:p>
            <w:pPr>
              <w:spacing w:after="20"/>
              <w:ind w:left="20"/>
              <w:jc w:val="both"/>
            </w:pPr>
            <w:r>
              <w:rPr>
                <w:rFonts w:ascii="Times New Roman"/>
                <w:b w:val="false"/>
                <w:i w:val="false"/>
                <w:color w:val="000000"/>
                <w:sz w:val="20"/>
              </w:rPr>
              <w:t xml:space="preserve">
процедура предназначена </w:t>
            </w:r>
          </w:p>
          <w:bookmarkEnd w:id="96"/>
          <w:p>
            <w:pPr>
              <w:spacing w:after="20"/>
              <w:ind w:left="20"/>
              <w:jc w:val="both"/>
            </w:pPr>
            <w:r>
              <w:rPr>
                <w:rFonts w:ascii="Times New Roman"/>
                <w:b w:val="false"/>
                <w:i w:val="false"/>
                <w:color w:val="000000"/>
                <w:sz w:val="20"/>
              </w:rPr>
              <w:t xml:space="preserve">для представления сведений </w:t>
            </w:r>
          </w:p>
          <w:p>
            <w:pPr>
              <w:spacing w:after="20"/>
              <w:ind w:left="20"/>
              <w:jc w:val="both"/>
            </w:pPr>
            <w:r>
              <w:rPr>
                <w:rFonts w:ascii="Times New Roman"/>
                <w:b w:val="false"/>
                <w:i w:val="false"/>
                <w:color w:val="000000"/>
                <w:sz w:val="20"/>
              </w:rPr>
              <w:t xml:space="preserve">об аннулировании ранее представленных сведений </w:t>
            </w:r>
          </w:p>
          <w:p>
            <w:pPr>
              <w:spacing w:after="20"/>
              <w:ind w:left="20"/>
              <w:jc w:val="both"/>
            </w:pPr>
            <w:r>
              <w:rPr>
                <w:rFonts w:ascii="Times New Roman"/>
                <w:b w:val="false"/>
                <w:i w:val="false"/>
                <w:color w:val="000000"/>
                <w:sz w:val="20"/>
              </w:rPr>
              <w:t xml:space="preserve">о вывозимых маркированных товарах и нанесенных на них средствах идентификации, </w:t>
            </w:r>
          </w:p>
          <w:p>
            <w:pPr>
              <w:spacing w:after="20"/>
              <w:ind w:left="20"/>
              <w:jc w:val="both"/>
            </w:pPr>
            <w:r>
              <w:rPr>
                <w:rFonts w:ascii="Times New Roman"/>
                <w:b w:val="false"/>
                <w:i w:val="false"/>
                <w:color w:val="000000"/>
                <w:sz w:val="20"/>
              </w:rPr>
              <w:t xml:space="preserve">либо сведений о реализации маркированных товаров, ранее вывезенных в целях не связанных </w:t>
            </w:r>
          </w:p>
          <w:p>
            <w:pPr>
              <w:spacing w:after="20"/>
              <w:ind w:left="20"/>
              <w:jc w:val="both"/>
            </w:pPr>
            <w:r>
              <w:rPr>
                <w:rFonts w:ascii="Times New Roman"/>
                <w:b w:val="false"/>
                <w:i w:val="false"/>
                <w:color w:val="000000"/>
                <w:sz w:val="20"/>
              </w:rPr>
              <w:t xml:space="preserve">с их реализацией в рамках трансграничной торговли, либо сведений о маркированных товарах и средствах их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w:t>
            </w:r>
          </w:p>
          <w:p>
            <w:pPr>
              <w:spacing w:after="20"/>
              <w:ind w:left="20"/>
              <w:jc w:val="both"/>
            </w:pPr>
            <w:r>
              <w:rPr>
                <w:rFonts w:ascii="Times New Roman"/>
                <w:b w:val="false"/>
                <w:i w:val="false"/>
                <w:color w:val="000000"/>
                <w:sz w:val="20"/>
              </w:rPr>
              <w:t xml:space="preserve">с использованием сырья и (или) товарного знака заказчика </w:t>
            </w:r>
          </w:p>
          <w:p>
            <w:pPr>
              <w:spacing w:after="20"/>
              <w:ind w:left="20"/>
              <w:jc w:val="both"/>
            </w:pPr>
            <w:r>
              <w:rPr>
                <w:rFonts w:ascii="Times New Roman"/>
                <w:b w:val="false"/>
                <w:i w:val="false"/>
                <w:color w:val="000000"/>
                <w:sz w:val="20"/>
              </w:rPr>
              <w:t xml:space="preserve">и реализуемых на территории государства-члена производителя (без физического перемещения товаров с территории </w:t>
            </w:r>
          </w:p>
          <w:p>
            <w:pPr>
              <w:spacing w:after="20"/>
              <w:ind w:left="20"/>
              <w:jc w:val="both"/>
            </w:pPr>
            <w:r>
              <w:rPr>
                <w:rFonts w:ascii="Times New Roman"/>
                <w:b w:val="false"/>
                <w:i w:val="false"/>
                <w:color w:val="000000"/>
                <w:sz w:val="20"/>
              </w:rPr>
              <w:t xml:space="preserve">государства-члена производителя) или иного государства-члена, </w:t>
            </w:r>
          </w:p>
          <w:p>
            <w:pPr>
              <w:spacing w:after="20"/>
              <w:ind w:left="20"/>
              <w:jc w:val="both"/>
            </w:pPr>
            <w:r>
              <w:rPr>
                <w:rFonts w:ascii="Times New Roman"/>
                <w:b w:val="false"/>
                <w:i w:val="false"/>
                <w:color w:val="000000"/>
                <w:sz w:val="20"/>
              </w:rPr>
              <w:t>за исключением территории государства-члена заказчика, либо</w:t>
            </w:r>
          </w:p>
          <w:p>
            <w:pPr>
              <w:spacing w:after="20"/>
              <w:ind w:left="20"/>
              <w:jc w:val="both"/>
            </w:pPr>
            <w:r>
              <w:rPr>
                <w:rFonts w:ascii="Times New Roman"/>
                <w:b w:val="false"/>
                <w:i w:val="false"/>
                <w:color w:val="000000"/>
                <w:sz w:val="20"/>
              </w:rPr>
              <w:t xml:space="preserve">
сведений о маркированных товарах и средствах их идентификации, произведенных производителем одного государства-члена </w:t>
            </w:r>
          </w:p>
          <w:p>
            <w:pPr>
              <w:spacing w:after="20"/>
              <w:ind w:left="20"/>
              <w:jc w:val="both"/>
            </w:pPr>
            <w:r>
              <w:rPr>
                <w:rFonts w:ascii="Times New Roman"/>
                <w:b w:val="false"/>
                <w:i w:val="false"/>
                <w:color w:val="000000"/>
                <w:sz w:val="20"/>
              </w:rPr>
              <w:t xml:space="preserve">на основании договора </w:t>
            </w:r>
          </w:p>
          <w:p>
            <w:pPr>
              <w:spacing w:after="20"/>
              <w:ind w:left="20"/>
              <w:jc w:val="both"/>
            </w:pPr>
            <w:r>
              <w:rPr>
                <w:rFonts w:ascii="Times New Roman"/>
                <w:b w:val="false"/>
                <w:i w:val="false"/>
                <w:color w:val="000000"/>
                <w:sz w:val="20"/>
              </w:rPr>
              <w:t xml:space="preserve">с участником оборота товаров (заказчиком) другого </w:t>
            </w:r>
          </w:p>
          <w:p>
            <w:pPr>
              <w:spacing w:after="20"/>
              <w:ind w:left="20"/>
              <w:jc w:val="both"/>
            </w:pPr>
            <w:r>
              <w:rPr>
                <w:rFonts w:ascii="Times New Roman"/>
                <w:b w:val="false"/>
                <w:i w:val="false"/>
                <w:color w:val="000000"/>
                <w:sz w:val="20"/>
              </w:rPr>
              <w:t xml:space="preserve">государства-члена </w:t>
            </w:r>
          </w:p>
          <w:p>
            <w:pPr>
              <w:spacing w:after="20"/>
              <w:ind w:left="20"/>
              <w:jc w:val="both"/>
            </w:pPr>
            <w:r>
              <w:rPr>
                <w:rFonts w:ascii="Times New Roman"/>
                <w:b w:val="false"/>
                <w:i w:val="false"/>
                <w:color w:val="000000"/>
                <w:sz w:val="20"/>
              </w:rPr>
              <w:t xml:space="preserve">с использованием сырья и (или) товарного знака заказчика </w:t>
            </w:r>
          </w:p>
          <w:p>
            <w:pPr>
              <w:spacing w:after="20"/>
              <w:ind w:left="20"/>
              <w:jc w:val="both"/>
            </w:pPr>
            <w:r>
              <w:rPr>
                <w:rFonts w:ascii="Times New Roman"/>
                <w:b w:val="false"/>
                <w:i w:val="false"/>
                <w:color w:val="000000"/>
                <w:sz w:val="20"/>
              </w:rPr>
              <w:t>и вывозимых на территорию государства-члена заказчика</w:t>
            </w:r>
          </w:p>
        </w:tc>
      </w:tr>
    </w:tbl>
    <w:bookmarkStart w:name="z124" w:id="97"/>
    <w:p>
      <w:pPr>
        <w:spacing w:after="0"/>
        <w:ind w:left="0"/>
        <w:jc w:val="left"/>
      </w:pPr>
      <w:r>
        <w:rPr>
          <w:rFonts w:ascii="Times New Roman"/>
          <w:b/>
          <w:i w:val="false"/>
          <w:color w:val="000000"/>
        </w:rPr>
        <w:t xml:space="preserve"> 5. Группа процедур синхронизации сведений о товарах в национальных компонентах информационной системы маркировки товаров</w:t>
      </w:r>
    </w:p>
    <w:bookmarkEnd w:id="97"/>
    <w:bookmarkStart w:name="z125" w:id="98"/>
    <w:p>
      <w:pPr>
        <w:spacing w:after="0"/>
        <w:ind w:left="0"/>
        <w:jc w:val="both"/>
      </w:pPr>
      <w:r>
        <w:rPr>
          <w:rFonts w:ascii="Times New Roman"/>
          <w:b w:val="false"/>
          <w:i w:val="false"/>
          <w:color w:val="000000"/>
          <w:sz w:val="28"/>
        </w:rPr>
        <w:t>
      18. В случае поступления в национальный компонент информационной системы маркировки товаров информации о товаре, маркировка которого осуществляется в государствах-членах в соответствии с правом Союза или национальным законодательством и который может быть вывезен на территорию другого государства-члена, уполномоченный орган государства-члена экспорта (вывоза) товара направляет полученные сведения о товаре в уполномоченный орган государства-члена импорта (ввоза) товара. Уполномоченный орган государства-члена импорта (ввоза) товара осуществляет прием и обработку таких сведений. При осуществлении информационного взаимодействия выполняется процедура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w:t>
      </w:r>
    </w:p>
    <w:bookmarkEnd w:id="98"/>
    <w:bookmarkStart w:name="z126" w:id="99"/>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измененной информации о товаре, сведения о котором ранее были переданы в уполномоченный орган государства-члена импорта (ввоза) товара в рамках реализации процедуры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 уполномоченный орган государства-члена экспорта (вывоза) товара направляет полученные измененные сведения о товаре в уполномоченный орган государства-члена импорта (ввоза) товара. Уполномоченный орган государства-члена импорта (ввоза) товара осуществляет прием и обработку таких сведений. При осуществлении информационного взаимодействия выполняется процедура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(P.LS.03.PRC.016).</w:t>
      </w:r>
    </w:p>
    <w:bookmarkEnd w:id="99"/>
    <w:bookmarkStart w:name="z127" w:id="100"/>
    <w:p>
      <w:pPr>
        <w:spacing w:after="0"/>
        <w:ind w:left="0"/>
        <w:jc w:val="both"/>
      </w:pPr>
      <w:r>
        <w:rPr>
          <w:rFonts w:ascii="Times New Roman"/>
          <w:b w:val="false"/>
          <w:i w:val="false"/>
          <w:color w:val="000000"/>
          <w:sz w:val="28"/>
        </w:rPr>
        <w:t>
      19. Приведенное описание группы процедур синхронизации сведений о товарах в национальных компонентах информационной системы маркировки товаров представлено на рисунке 3.</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синхронизации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национальных</w:t>
      </w:r>
      <w:r>
        <w:rPr>
          <w:rFonts w:ascii="Times New Roman"/>
          <w:b w:val="false"/>
          <w:i w:val="false"/>
          <w:color w:val="000000"/>
          <w:sz w:val="28"/>
        </w:rPr>
        <w:t xml:space="preserve"> </w:t>
      </w:r>
      <w:r>
        <w:rPr>
          <w:rFonts w:ascii="Times New Roman"/>
          <w:b/>
          <w:i w:val="false"/>
          <w:color w:val="000000"/>
          <w:sz w:val="28"/>
        </w:rPr>
        <w:t>компонентах</w:t>
      </w:r>
      <w:r>
        <w:rPr>
          <w:rFonts w:ascii="Times New Roman"/>
          <w:b w:val="false"/>
          <w:i w:val="false"/>
          <w:color w:val="000000"/>
          <w:sz w:val="28"/>
        </w:rPr>
        <w:t xml:space="preserve"> </w:t>
      </w:r>
      <w:r>
        <w:rPr>
          <w:rFonts w:ascii="Times New Roman"/>
          <w:b/>
          <w:i w:val="false"/>
          <w:color w:val="000000"/>
          <w:sz w:val="28"/>
        </w:rPr>
        <w:t>информационной</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товаров</w:t>
      </w:r>
    </w:p>
    <w:bookmarkEnd w:id="101"/>
    <w:bookmarkStart w:name="z130" w:id="102"/>
    <w:p>
      <w:pPr>
        <w:spacing w:after="0"/>
        <w:ind w:left="0"/>
        <w:jc w:val="both"/>
      </w:pPr>
      <w:r>
        <w:rPr>
          <w:rFonts w:ascii="Times New Roman"/>
          <w:b w:val="false"/>
          <w:i w:val="false"/>
          <w:color w:val="000000"/>
          <w:sz w:val="28"/>
        </w:rPr>
        <w:t>
      20.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 приведен в таблице 3.</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32" w:id="103"/>
    <w:p>
      <w:pPr>
        <w:spacing w:after="0"/>
        <w:ind w:left="0"/>
        <w:jc w:val="left"/>
      </w:pPr>
      <w:r>
        <w:rPr>
          <w:rFonts w:ascii="Times New Roman"/>
          <w:b/>
          <w:i w:val="false"/>
          <w:color w:val="000000"/>
        </w:rPr>
        <w:t xml:space="preserve">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уполномоченным органам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w:t>
            </w:r>
          </w:p>
          <w:p>
            <w:pPr>
              <w:spacing w:after="20"/>
              <w:ind w:left="20"/>
              <w:jc w:val="both"/>
            </w:pPr>
            <w:r>
              <w:rPr>
                <w:rFonts w:ascii="Times New Roman"/>
                <w:b w:val="false"/>
                <w:i w:val="false"/>
                <w:color w:val="000000"/>
                <w:sz w:val="20"/>
              </w:rPr>
              <w:t xml:space="preserve">в уполномоченные органы других государств-членов сведений </w:t>
            </w:r>
          </w:p>
          <w:p>
            <w:pPr>
              <w:spacing w:after="20"/>
              <w:ind w:left="20"/>
              <w:jc w:val="both"/>
            </w:pPr>
            <w:r>
              <w:rPr>
                <w:rFonts w:ascii="Times New Roman"/>
                <w:b w:val="false"/>
                <w:i w:val="false"/>
                <w:color w:val="000000"/>
                <w:sz w:val="20"/>
              </w:rPr>
              <w:t xml:space="preserve">о товаре, маркировка которого осуществляется в соответствии </w:t>
            </w:r>
          </w:p>
          <w:p>
            <w:pPr>
              <w:spacing w:after="20"/>
              <w:ind w:left="20"/>
              <w:jc w:val="both"/>
            </w:pPr>
            <w:r>
              <w:rPr>
                <w:rFonts w:ascii="Times New Roman"/>
                <w:b w:val="false"/>
                <w:i w:val="false"/>
                <w:color w:val="000000"/>
                <w:sz w:val="20"/>
              </w:rPr>
              <w:t>с правом Союза и (или) национальным законодательством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w:t>
            </w:r>
          </w:p>
          <w:p>
            <w:pPr>
              <w:spacing w:after="20"/>
              <w:ind w:left="20"/>
              <w:jc w:val="both"/>
            </w:pPr>
            <w:r>
              <w:rPr>
                <w:rFonts w:ascii="Times New Roman"/>
                <w:b w:val="false"/>
                <w:i w:val="false"/>
                <w:color w:val="000000"/>
                <w:sz w:val="20"/>
              </w:rPr>
              <w:t>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w:t>
            </w:r>
          </w:p>
          <w:p>
            <w:pPr>
              <w:spacing w:after="20"/>
              <w:ind w:left="20"/>
              <w:jc w:val="both"/>
            </w:pPr>
            <w:r>
              <w:rPr>
                <w:rFonts w:ascii="Times New Roman"/>
                <w:b w:val="false"/>
                <w:i w:val="false"/>
                <w:color w:val="000000"/>
                <w:sz w:val="20"/>
              </w:rPr>
              <w:t xml:space="preserve">в уполномоченные органы других государств-членов измененных сведений о товаре, маркировка которого осуществляется </w:t>
            </w:r>
          </w:p>
          <w:p>
            <w:pPr>
              <w:spacing w:after="20"/>
              <w:ind w:left="20"/>
              <w:jc w:val="both"/>
            </w:pPr>
            <w:r>
              <w:rPr>
                <w:rFonts w:ascii="Times New Roman"/>
                <w:b w:val="false"/>
                <w:i w:val="false"/>
                <w:color w:val="000000"/>
                <w:sz w:val="20"/>
              </w:rPr>
              <w:t xml:space="preserve">в соответствии с правом Союза </w:t>
            </w:r>
          </w:p>
          <w:p>
            <w:pPr>
              <w:spacing w:after="20"/>
              <w:ind w:left="20"/>
              <w:jc w:val="both"/>
            </w:pPr>
            <w:r>
              <w:rPr>
                <w:rFonts w:ascii="Times New Roman"/>
                <w:b w:val="false"/>
                <w:i w:val="false"/>
                <w:color w:val="000000"/>
                <w:sz w:val="20"/>
              </w:rPr>
              <w:t>и (или) национальным законодательством</w:t>
            </w:r>
          </w:p>
        </w:tc>
      </w:tr>
    </w:tbl>
    <w:bookmarkStart w:name="z133" w:id="104"/>
    <w:p>
      <w:pPr>
        <w:spacing w:after="0"/>
        <w:ind w:left="0"/>
        <w:jc w:val="left"/>
      </w:pPr>
      <w:r>
        <w:rPr>
          <w:rFonts w:ascii="Times New Roman"/>
          <w:b/>
          <w:i w:val="false"/>
          <w:color w:val="000000"/>
        </w:rPr>
        <w:t xml:space="preserve"> 6. Группа процедур представления сведений о кодах маркировки</w:t>
      </w:r>
    </w:p>
    <w:bookmarkEnd w:id="104"/>
    <w:bookmarkStart w:name="z134" w:id="105"/>
    <w:p>
      <w:pPr>
        <w:spacing w:after="0"/>
        <w:ind w:left="0"/>
        <w:jc w:val="both"/>
      </w:pPr>
      <w:r>
        <w:rPr>
          <w:rFonts w:ascii="Times New Roman"/>
          <w:b w:val="false"/>
          <w:i w:val="false"/>
          <w:color w:val="000000"/>
          <w:sz w:val="28"/>
        </w:rPr>
        <w:t>
      21. При реализации взаимодействия, определенного в пункте 17 раздела III и абзаце первом пункта 29 раздела IV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генерации кодов маркировки, уполномоченный орган государства-члена заказчика средств идентификации, направляет полученные от хозяйствующего субъекта сведения для заказа генерации кодов маркировки в уполномоченный орган государства-члена эмитента. Уполномоченный орган государства-члена эмитента осуществляет прием и обработку таких сведений и представляет в уполномоченный орган государства-члена заказчика средств идентификации ответ, содержащий сведения о кодах маркировки, сгенерированных в соответствии с полученными сведениями, либо информацию об отказе в генерации кодов маркировки. При осуществлении информационного взаимодействия выполняется процедура "Представление сведений для заказа генерации кодов маркировки и получение сведений о сгенерированных кодах маркировки и" (P.LS.03.PRC.017).</w:t>
      </w:r>
    </w:p>
    <w:bookmarkEnd w:id="105"/>
    <w:bookmarkStart w:name="z135" w:id="106"/>
    <w:p>
      <w:pPr>
        <w:spacing w:after="0"/>
        <w:ind w:left="0"/>
        <w:jc w:val="both"/>
      </w:pPr>
      <w:r>
        <w:rPr>
          <w:rFonts w:ascii="Times New Roman"/>
          <w:b w:val="false"/>
          <w:i w:val="false"/>
          <w:color w:val="000000"/>
          <w:sz w:val="28"/>
        </w:rPr>
        <w:t>
      При реализации взаимодействия, определенного в пункте 17 раздела III и абзаце первом пункта 29 раздела IV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регистрации кодов маркировки, уполномоченный орган государства-члена заказчика средств идентификации направляет полученные от хозяйствующего субъекта сведения в уполномоченный орган государства-члена эмитента. Уполномоченный орган государства-члена эмитента осуществляет прием и обработку таких сведений и представляет ответ, содержащий сведения о зарегистрированных кодах маркировки, либо информацию об отказе в регистрации кодов маркировки. При осуществлении информационного взаимодействия выполняется процедура "Представление сведений для регистрации кодов маркировки и получение сведений о зарегистрированных кодах маркировки" (P.LS.03.PRC.018).</w:t>
      </w:r>
    </w:p>
    <w:bookmarkEnd w:id="106"/>
    <w:bookmarkStart w:name="z136" w:id="107"/>
    <w:p>
      <w:pPr>
        <w:spacing w:after="0"/>
        <w:ind w:left="0"/>
        <w:jc w:val="both"/>
      </w:pPr>
      <w:r>
        <w:rPr>
          <w:rFonts w:ascii="Times New Roman"/>
          <w:b w:val="false"/>
          <w:i w:val="false"/>
          <w:color w:val="000000"/>
          <w:sz w:val="28"/>
        </w:rPr>
        <w:t>
      В случае использования хозяйствующим субъектом кодов маркировки, полученных по результатам выполнения процедур "Представление сведений для заказа генерации кодов маркировки и получение сведений о сгенерированных кодах маркировки" (P.LS.03.PRC.017) или "Представление сведений для регистрации кодов маркировки и получение сведений о зарегистрированных кодах маркировки" (P.LS.03.PRC.018), их нанесении на маркированные товары и представлении информации об использованных кодах маркировки в национальный компонент информационной системы маркировки товаров, уполномоченный орган государства-члена заказчика средств идентификации направляет полученную от хозяйствующего субъекта информацию об использовании кодов маркировки в уполномоченный орган государства-члена эмитента. Уполномоченный орган государства-члена эмитента осуществляет прием и обработку такой информации и представляет в уполномоченный орган государства-члена заказчика средств идентификации уведомление о результатах обработки. При осуществлении информационного взаимодействия выполняется процедура "Представление информации об использовании кодов маркировки хозяйствующим субъектом" (P.LS.03.PRC.019).</w:t>
      </w:r>
    </w:p>
    <w:bookmarkEnd w:id="107"/>
    <w:bookmarkStart w:name="z137" w:id="108"/>
    <w:p>
      <w:pPr>
        <w:spacing w:after="0"/>
        <w:ind w:left="0"/>
        <w:jc w:val="both"/>
      </w:pPr>
      <w:r>
        <w:rPr>
          <w:rFonts w:ascii="Times New Roman"/>
          <w:b w:val="false"/>
          <w:i w:val="false"/>
          <w:color w:val="000000"/>
          <w:sz w:val="28"/>
        </w:rPr>
        <w:t>
      22. Приведенное описание группы процедур представления сведений о кодах маркировки представлено на рисунке 4.</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6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39" w:id="10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кодах</w:t>
      </w:r>
      <w:r>
        <w:rPr>
          <w:rFonts w:ascii="Times New Roman"/>
          <w:b w:val="false"/>
          <w:i w:val="false"/>
          <w:color w:val="000000"/>
          <w:sz w:val="28"/>
        </w:rPr>
        <w:t xml:space="preserve"> </w:t>
      </w:r>
      <w:r>
        <w:rPr>
          <w:rFonts w:ascii="Times New Roman"/>
          <w:b/>
          <w:i w:val="false"/>
          <w:color w:val="000000"/>
          <w:sz w:val="28"/>
        </w:rPr>
        <w:t>маркировки</w:t>
      </w:r>
    </w:p>
    <w:bookmarkEnd w:id="109"/>
    <w:bookmarkStart w:name="z140" w:id="110"/>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сведений о кодах маркировки, приведен в таблице 4.</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42" w:id="111"/>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кодах маркировки</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 и получение сведений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сведений, для генерации кодов маркировки, </w:t>
            </w:r>
          </w:p>
          <w:p>
            <w:pPr>
              <w:spacing w:after="20"/>
              <w:ind w:left="20"/>
              <w:jc w:val="both"/>
            </w:pPr>
            <w:r>
              <w:rPr>
                <w:rFonts w:ascii="Times New Roman"/>
                <w:b w:val="false"/>
                <w:i w:val="false"/>
                <w:color w:val="000000"/>
                <w:sz w:val="20"/>
              </w:rPr>
              <w:t xml:space="preserve">и получения сгенерированных на их основании кодов маркировки </w:t>
            </w:r>
          </w:p>
          <w:p>
            <w:pPr>
              <w:spacing w:after="20"/>
              <w:ind w:left="20"/>
              <w:jc w:val="both"/>
            </w:pPr>
            <w:r>
              <w:rPr>
                <w:rFonts w:ascii="Times New Roman"/>
                <w:b w:val="false"/>
                <w:i w:val="false"/>
                <w:color w:val="000000"/>
                <w:sz w:val="20"/>
              </w:rPr>
              <w:t>с целью дальнейшего использования таких кодов маркировки для формирования средств идентификации и нанесения их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регистрации кодов маркировки и получение сведений </w:t>
            </w:r>
          </w:p>
          <w:p>
            <w:pPr>
              <w:spacing w:after="20"/>
              <w:ind w:left="20"/>
              <w:jc w:val="both"/>
            </w:pPr>
            <w:r>
              <w:rPr>
                <w:rFonts w:ascii="Times New Roman"/>
                <w:b w:val="false"/>
                <w:i w:val="false"/>
                <w:color w:val="000000"/>
                <w:sz w:val="20"/>
              </w:rPr>
              <w:t>о зарегистрированных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сведений, необходимых для регистрации кодов маркировки, с целью дальнейшего использования таких кодов маркировки для формирования средств идентификации и нанесения </w:t>
            </w:r>
          </w:p>
          <w:p>
            <w:pPr>
              <w:spacing w:after="20"/>
              <w:ind w:left="20"/>
              <w:jc w:val="both"/>
            </w:pPr>
            <w:r>
              <w:rPr>
                <w:rFonts w:ascii="Times New Roman"/>
                <w:b w:val="false"/>
                <w:i w:val="false"/>
                <w:color w:val="000000"/>
                <w:sz w:val="20"/>
              </w:rPr>
              <w:t>их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сведений </w:t>
            </w:r>
          </w:p>
          <w:p>
            <w:pPr>
              <w:spacing w:after="20"/>
              <w:ind w:left="20"/>
              <w:jc w:val="both"/>
            </w:pPr>
            <w:r>
              <w:rPr>
                <w:rFonts w:ascii="Times New Roman"/>
                <w:b w:val="false"/>
                <w:i w:val="false"/>
                <w:color w:val="000000"/>
                <w:sz w:val="20"/>
              </w:rPr>
              <w:t>об использовании хозяйствующим субъектом кодов маркировки, которые ранее были сгенерированы или зарегистрированы эмитентом</w:t>
            </w:r>
          </w:p>
        </w:tc>
      </w:tr>
    </w:tbl>
    <w:bookmarkStart w:name="z143" w:id="112"/>
    <w:p>
      <w:pPr>
        <w:spacing w:after="0"/>
        <w:ind w:left="0"/>
        <w:jc w:val="left"/>
      </w:pPr>
      <w:r>
        <w:rPr>
          <w:rFonts w:ascii="Times New Roman"/>
          <w:b/>
          <w:i w:val="false"/>
          <w:color w:val="000000"/>
        </w:rPr>
        <w:t xml:space="preserve"> 7. Группа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12"/>
    <w:bookmarkStart w:name="z144" w:id="113"/>
    <w:p>
      <w:pPr>
        <w:spacing w:after="0"/>
        <w:ind w:left="0"/>
        <w:jc w:val="both"/>
      </w:pPr>
      <w:r>
        <w:rPr>
          <w:rFonts w:ascii="Times New Roman"/>
          <w:b w:val="false"/>
          <w:i w:val="false"/>
          <w:color w:val="000000"/>
          <w:sz w:val="28"/>
        </w:rPr>
        <w:t>
      24. Комиссия в целях осуществления мониторинга и контроля исполнения Соглашения запрашивает в уполномоченном органе государства-члена, представляющем сведения, сведения о маркированных товарах и средствах их идентификации. Уполномоченный орган государства-члена, представляющий сведения, обрабатывает полученный запрос и представляет сведения в соответствии с параметрами, указанными в запросе.</w:t>
      </w:r>
    </w:p>
    <w:bookmarkEnd w:id="113"/>
    <w:bookmarkStart w:name="z145" w:id="114"/>
    <w:p>
      <w:pPr>
        <w:spacing w:after="0"/>
        <w:ind w:left="0"/>
        <w:jc w:val="both"/>
      </w:pPr>
      <w:r>
        <w:rPr>
          <w:rFonts w:ascii="Times New Roman"/>
          <w:b w:val="false"/>
          <w:i w:val="false"/>
          <w:color w:val="000000"/>
          <w:sz w:val="28"/>
        </w:rPr>
        <w:t>
      При осуществлении информационного взаимодействия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114"/>
    <w:bookmarkStart w:name="z146" w:id="115"/>
    <w:p>
      <w:pPr>
        <w:spacing w:after="0"/>
        <w:ind w:left="0"/>
        <w:jc w:val="both"/>
      </w:pPr>
      <w:r>
        <w:rPr>
          <w:rFonts w:ascii="Times New Roman"/>
          <w:b w:val="false"/>
          <w:i w:val="false"/>
          <w:color w:val="000000"/>
          <w:sz w:val="28"/>
        </w:rPr>
        <w:t>
      25. Приведенное описание группы процедур получения Комиссией сведений о маркированных товарах и средствах их идентификации в целях мониторинга и контроля исполнения Соглашения представлено на рисунке 5.</w:t>
      </w:r>
    </w:p>
    <w:bookmarkEnd w:id="115"/>
    <w:bookmarkStart w:name="z147"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Комиссией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средствах</w:t>
      </w:r>
      <w:r>
        <w:rPr>
          <w:rFonts w:ascii="Times New Roman"/>
          <w:b w:val="false"/>
          <w:i w:val="false"/>
          <w:color w:val="000000"/>
          <w:sz w:val="28"/>
        </w:rPr>
        <w:t xml:space="preserve"> </w:t>
      </w:r>
      <w:r>
        <w:rPr>
          <w:rFonts w:ascii="Times New Roman"/>
          <w:b/>
          <w:i w:val="false"/>
          <w:color w:val="000000"/>
          <w:sz w:val="28"/>
        </w:rPr>
        <w:t>их</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целях</w:t>
      </w:r>
      <w:r>
        <w:rPr>
          <w:rFonts w:ascii="Times New Roman"/>
          <w:b w:val="false"/>
          <w:i w:val="false"/>
          <w:color w:val="000000"/>
          <w:sz w:val="28"/>
        </w:rPr>
        <w:t xml:space="preserve"> </w:t>
      </w:r>
      <w:r>
        <w:rPr>
          <w:rFonts w:ascii="Times New Roman"/>
          <w:b/>
          <w:i w:val="false"/>
          <w:color w:val="000000"/>
          <w:sz w:val="28"/>
        </w:rPr>
        <w:t>мониторинга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контроля</w:t>
      </w:r>
      <w:r>
        <w:rPr>
          <w:rFonts w:ascii="Times New Roman"/>
          <w:b w:val="false"/>
          <w:i w:val="false"/>
          <w:color w:val="000000"/>
          <w:sz w:val="28"/>
        </w:rPr>
        <w:t xml:space="preserve"> </w:t>
      </w:r>
      <w:r>
        <w:rPr>
          <w:rFonts w:ascii="Times New Roman"/>
          <w:b/>
          <w:i w:val="false"/>
          <w:color w:val="000000"/>
          <w:sz w:val="28"/>
        </w:rPr>
        <w:t>исполнения</w:t>
      </w:r>
      <w:r>
        <w:rPr>
          <w:rFonts w:ascii="Times New Roman"/>
          <w:b w:val="false"/>
          <w:i w:val="false"/>
          <w:color w:val="000000"/>
          <w:sz w:val="28"/>
        </w:rPr>
        <w:t xml:space="preserve"> </w:t>
      </w:r>
      <w:r>
        <w:rPr>
          <w:rFonts w:ascii="Times New Roman"/>
          <w:b/>
          <w:i w:val="false"/>
          <w:color w:val="000000"/>
          <w:sz w:val="28"/>
        </w:rPr>
        <w:t>Соглашения</w:t>
      </w:r>
    </w:p>
    <w:bookmarkEnd w:id="117"/>
    <w:bookmarkStart w:name="z149" w:id="118"/>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 приведен в таблице 5.</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51" w:id="119"/>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Комиссией сведений о маркированных товарах и средствах </w:t>
            </w:r>
          </w:p>
          <w:p>
            <w:pPr>
              <w:spacing w:after="20"/>
              <w:ind w:left="20"/>
              <w:jc w:val="both"/>
            </w:pPr>
            <w:r>
              <w:rPr>
                <w:rFonts w:ascii="Times New Roman"/>
                <w:b w:val="false"/>
                <w:i w:val="false"/>
                <w:color w:val="000000"/>
                <w:sz w:val="20"/>
              </w:rPr>
              <w:t>их идентификации в целях мониторинга 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получения Комиссией </w:t>
            </w:r>
          </w:p>
          <w:p>
            <w:pPr>
              <w:spacing w:after="20"/>
              <w:ind w:left="20"/>
              <w:jc w:val="both"/>
            </w:pPr>
            <w:r>
              <w:rPr>
                <w:rFonts w:ascii="Times New Roman"/>
                <w:b w:val="false"/>
                <w:i w:val="false"/>
                <w:color w:val="000000"/>
                <w:sz w:val="20"/>
              </w:rPr>
              <w:t xml:space="preserve">по запросу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w:t>
            </w:r>
          </w:p>
          <w:p>
            <w:pPr>
              <w:spacing w:after="20"/>
              <w:ind w:left="20"/>
              <w:jc w:val="both"/>
            </w:pPr>
            <w:r>
              <w:rPr>
                <w:rFonts w:ascii="Times New Roman"/>
                <w:b w:val="false"/>
                <w:i w:val="false"/>
                <w:color w:val="000000"/>
                <w:sz w:val="20"/>
              </w:rPr>
              <w:t xml:space="preserve">в целях мониторинга </w:t>
            </w:r>
          </w:p>
          <w:p>
            <w:pPr>
              <w:spacing w:after="20"/>
              <w:ind w:left="20"/>
              <w:jc w:val="both"/>
            </w:pPr>
            <w:r>
              <w:rPr>
                <w:rFonts w:ascii="Times New Roman"/>
                <w:b w:val="false"/>
                <w:i w:val="false"/>
                <w:color w:val="000000"/>
                <w:sz w:val="20"/>
              </w:rPr>
              <w:t>и контроля исполнения Соглашения</w:t>
            </w:r>
          </w:p>
        </w:tc>
      </w:tr>
    </w:tbl>
    <w:bookmarkStart w:name="z152" w:id="120"/>
    <w:p>
      <w:pPr>
        <w:spacing w:after="0"/>
        <w:ind w:left="0"/>
        <w:jc w:val="left"/>
      </w:pPr>
      <w:r>
        <w:rPr>
          <w:rFonts w:ascii="Times New Roman"/>
          <w:b/>
          <w:i w:val="false"/>
          <w:color w:val="000000"/>
        </w:rPr>
        <w:t xml:space="preserve"> 8. Группа процедур представления сведений о маркированном товаре и средстве идентификации</w:t>
      </w:r>
    </w:p>
    <w:bookmarkEnd w:id="120"/>
    <w:bookmarkStart w:name="z153" w:id="121"/>
    <w:p>
      <w:pPr>
        <w:spacing w:after="0"/>
        <w:ind w:left="0"/>
        <w:jc w:val="both"/>
      </w:pPr>
      <w:r>
        <w:rPr>
          <w:rFonts w:ascii="Times New Roman"/>
          <w:b w:val="false"/>
          <w:i w:val="false"/>
          <w:color w:val="000000"/>
          <w:sz w:val="28"/>
        </w:rPr>
        <w:t>
      27. Заинтересованное лицо может получить сведения о маркированном товаре и средстве идентификации посредством использования информационных сервисов национального компонента информационной системы маркировки товаров.</w:t>
      </w:r>
    </w:p>
    <w:bookmarkEnd w:id="121"/>
    <w:bookmarkStart w:name="z154" w:id="122"/>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идентификации уполномоченный орган государства-члена, получивший от заинтересованного лица запрос сведений о маркированном товаре и средстве идентификации, в случае, если сведения о средстве идентификации отсутствуют в национальном компоненте информационной системы маркировки товаров, и если средство было эмитировано в другом государстве-члене, формирует и направляет в уполномоченный орган государства-члена, эмитировавшего средство идентификации, запрос на представление сведений о маркированном товаре и средстве идентификации. При получении от уполномоченного органа государства-члена, представляющего сведения, запрошенных сведений, уполномоченный орган государства-члена, запрашивающий сведения, представляет сведения заинтересованному лицу.</w:t>
      </w:r>
    </w:p>
    <w:bookmarkEnd w:id="122"/>
    <w:bookmarkStart w:name="z155" w:id="123"/>
    <w:p>
      <w:pPr>
        <w:spacing w:after="0"/>
        <w:ind w:left="0"/>
        <w:jc w:val="both"/>
      </w:pPr>
      <w:r>
        <w:rPr>
          <w:rFonts w:ascii="Times New Roman"/>
          <w:b w:val="false"/>
          <w:i w:val="false"/>
          <w:color w:val="000000"/>
          <w:sz w:val="28"/>
        </w:rPr>
        <w:t xml:space="preserve">
      При осуществлении информационного взаимодействия между уполномоченными органами государств-членов выполняется процедура "Запрос и представление сведений о маркированном товаре и средстве идентификации" (P.LS.03.PRC.021). </w:t>
      </w:r>
    </w:p>
    <w:bookmarkEnd w:id="123"/>
    <w:bookmarkStart w:name="z156" w:id="124"/>
    <w:p>
      <w:pPr>
        <w:spacing w:after="0"/>
        <w:ind w:left="0"/>
        <w:jc w:val="both"/>
      </w:pPr>
      <w:r>
        <w:rPr>
          <w:rFonts w:ascii="Times New Roman"/>
          <w:b w:val="false"/>
          <w:i w:val="false"/>
          <w:color w:val="000000"/>
          <w:sz w:val="28"/>
        </w:rPr>
        <w:t>
      28. Приведенное описание группы процедур представления сведений о маркированном товаре и средстве идентификации представлено на рисунке 6.</w:t>
      </w:r>
    </w:p>
    <w:bookmarkEnd w:id="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33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58" w:id="12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маркированном</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средстве</w:t>
      </w:r>
      <w:r>
        <w:rPr>
          <w:rFonts w:ascii="Times New Roman"/>
          <w:b w:val="false"/>
          <w:i w:val="false"/>
          <w:color w:val="000000"/>
          <w:sz w:val="28"/>
        </w:rPr>
        <w:t xml:space="preserve"> </w:t>
      </w:r>
      <w:r>
        <w:rPr>
          <w:rFonts w:ascii="Times New Roman"/>
          <w:b/>
          <w:i w:val="false"/>
          <w:color w:val="000000"/>
          <w:sz w:val="28"/>
        </w:rPr>
        <w:t>идентификации</w:t>
      </w:r>
    </w:p>
    <w:bookmarkEnd w:id="125"/>
    <w:bookmarkStart w:name="z159" w:id="126"/>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представления сведений о маркированном товаре и средстве идентификации, приведен в таблице 6.</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61" w:id="127"/>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маркированном товаре и средстве идентификации</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 представление сведений о маркированном товаре и средстве идентификации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получения сведений </w:t>
            </w:r>
          </w:p>
          <w:p>
            <w:pPr>
              <w:spacing w:after="20"/>
              <w:ind w:left="20"/>
              <w:jc w:val="both"/>
            </w:pPr>
            <w:r>
              <w:rPr>
                <w:rFonts w:ascii="Times New Roman"/>
                <w:b w:val="false"/>
                <w:i w:val="false"/>
                <w:color w:val="000000"/>
                <w:sz w:val="20"/>
              </w:rPr>
              <w:t xml:space="preserve">о маркированном товаре </w:t>
            </w:r>
          </w:p>
          <w:p>
            <w:pPr>
              <w:spacing w:after="20"/>
              <w:ind w:left="20"/>
              <w:jc w:val="both"/>
            </w:pPr>
            <w:r>
              <w:rPr>
                <w:rFonts w:ascii="Times New Roman"/>
                <w:b w:val="false"/>
                <w:i w:val="false"/>
                <w:color w:val="000000"/>
                <w:sz w:val="20"/>
              </w:rPr>
              <w:t>и средстве идентификации</w:t>
            </w:r>
          </w:p>
        </w:tc>
      </w:tr>
    </w:tbl>
    <w:bookmarkStart w:name="z162" w:id="128"/>
    <w:p>
      <w:pPr>
        <w:spacing w:after="0"/>
        <w:ind w:left="0"/>
        <w:jc w:val="left"/>
      </w:pPr>
      <w:r>
        <w:rPr>
          <w:rFonts w:ascii="Times New Roman"/>
          <w:b/>
          <w:i w:val="false"/>
          <w:color w:val="000000"/>
        </w:rPr>
        <w:t xml:space="preserve"> 9. Группа процедур подтверждения эмиссии и подлинности средств идентификации</w:t>
      </w:r>
    </w:p>
    <w:bookmarkEnd w:id="128"/>
    <w:bookmarkStart w:name="z163" w:id="129"/>
    <w:p>
      <w:pPr>
        <w:spacing w:after="0"/>
        <w:ind w:left="0"/>
        <w:jc w:val="both"/>
      </w:pPr>
      <w:r>
        <w:rPr>
          <w:rFonts w:ascii="Times New Roman"/>
          <w:b w:val="false"/>
          <w:i w:val="false"/>
          <w:color w:val="000000"/>
          <w:sz w:val="28"/>
        </w:rPr>
        <w:t>
      30. В случае поступления в национальный компонент информационной системы маркировки товаров от хозяйствующего субъекта сведений о маркированных товарах, произведенных в государстве-члене на основании договора с участником оборота товаров (заказчиком) другого государства-члена с использованием сырья и (или) товарного знака заказчика и маркированных средствами идентификации заказчика, или импортируемых из третьих стран, маркированных средствами идентификации, эмитированными в другом государстве-члене, с которым реализовано взаимное признание средств идентификации, уполномоченный орган государства-члена, запрашивающий сведения, направляет в уполномоченный орган государства-члена эмитента запрос подтверждения эмиссии и возможности ввода в оборот таких товаров. Уполномоченный орган государства-члена эмитента формирует и представляет ответ, содержащий сведения о результатах обработки полученного запроса. При осуществлении информационного взаимодействия выполняется процедура "Подтверждение эмиссии средств идентификации" (P.LS.03.PRC.022).</w:t>
      </w:r>
    </w:p>
    <w:bookmarkEnd w:id="129"/>
    <w:bookmarkStart w:name="z164" w:id="130"/>
    <w:p>
      <w:pPr>
        <w:spacing w:after="0"/>
        <w:ind w:left="0"/>
        <w:jc w:val="both"/>
      </w:pPr>
      <w:r>
        <w:rPr>
          <w:rFonts w:ascii="Times New Roman"/>
          <w:b w:val="false"/>
          <w:i w:val="false"/>
          <w:color w:val="000000"/>
          <w:sz w:val="28"/>
        </w:rPr>
        <w:t>
      При необходимости осуществления проверки подлинности средств идентификации маркированных товаров в случаях, предусмотренных базовой моделью системы маркировки товаров, уполномоченный орган государства-члена, запрашивающий сведения, направляет в уполномоченный орган государства-члена эмитента запрос подтверждения подлинности средств идентификации. Уполномоченный орган государства-члена эмитента формирует и представляет ответ, содержащий сведения о результатах обработки полученного запроса. При осуществлении информационного взаимодействия выполняется процедура "Подтверждение подлинности средств идентификации" (P.LS.03.PRC.023).</w:t>
      </w:r>
    </w:p>
    <w:bookmarkEnd w:id="130"/>
    <w:bookmarkStart w:name="z165" w:id="131"/>
    <w:p>
      <w:pPr>
        <w:spacing w:after="0"/>
        <w:ind w:left="0"/>
        <w:jc w:val="both"/>
      </w:pPr>
      <w:r>
        <w:rPr>
          <w:rFonts w:ascii="Times New Roman"/>
          <w:b w:val="false"/>
          <w:i w:val="false"/>
          <w:color w:val="000000"/>
          <w:sz w:val="28"/>
        </w:rPr>
        <w:t>
      31. Приведенное описание группы процедур подтверждения эмиссии и подлинности средств идентификации представлено на рисунке 7.</w:t>
      </w:r>
    </w:p>
    <w:bookmarkEnd w:id="1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18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67" w:id="13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подтверждения</w:t>
      </w:r>
      <w:r>
        <w:rPr>
          <w:rFonts w:ascii="Times New Roman"/>
          <w:b w:val="false"/>
          <w:i w:val="false"/>
          <w:color w:val="000000"/>
          <w:sz w:val="28"/>
        </w:rPr>
        <w:t xml:space="preserve"> </w:t>
      </w:r>
      <w:r>
        <w:rPr>
          <w:rFonts w:ascii="Times New Roman"/>
          <w:b/>
          <w:i w:val="false"/>
          <w:color w:val="000000"/>
          <w:sz w:val="28"/>
        </w:rPr>
        <w:t>эмиссии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подлинности</w:t>
      </w:r>
      <w:r>
        <w:rPr>
          <w:rFonts w:ascii="Times New Roman"/>
          <w:b w:val="false"/>
          <w:i w:val="false"/>
          <w:color w:val="000000"/>
          <w:sz w:val="28"/>
        </w:rPr>
        <w:t xml:space="preserve"> </w:t>
      </w:r>
      <w:r>
        <w:rPr>
          <w:rFonts w:ascii="Times New Roman"/>
          <w:b/>
          <w:i w:val="false"/>
          <w:color w:val="000000"/>
          <w:sz w:val="28"/>
        </w:rPr>
        <w:t>средств</w:t>
      </w:r>
      <w:r>
        <w:rPr>
          <w:rFonts w:ascii="Times New Roman"/>
          <w:b w:val="false"/>
          <w:i w:val="false"/>
          <w:color w:val="000000"/>
          <w:sz w:val="28"/>
        </w:rPr>
        <w:t xml:space="preserve"> </w:t>
      </w:r>
      <w:r>
        <w:rPr>
          <w:rFonts w:ascii="Times New Roman"/>
          <w:b/>
          <w:i w:val="false"/>
          <w:color w:val="000000"/>
          <w:sz w:val="28"/>
        </w:rPr>
        <w:t>идентификации</w:t>
      </w:r>
    </w:p>
    <w:bookmarkEnd w:id="132"/>
    <w:bookmarkStart w:name="z168" w:id="133"/>
    <w:p>
      <w:pPr>
        <w:spacing w:after="0"/>
        <w:ind w:left="0"/>
        <w:jc w:val="both"/>
      </w:pPr>
      <w:r>
        <w:rPr>
          <w:rFonts w:ascii="Times New Roman"/>
          <w:b w:val="false"/>
          <w:i w:val="false"/>
          <w:color w:val="000000"/>
          <w:sz w:val="28"/>
        </w:rPr>
        <w:t>
      32. Перечень процедур общего процесса, входящих в группу процедур подтверждения эмиссии и подлинности средств идентификации, приведен в таблице 7.</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70" w:id="134"/>
    <w:p>
      <w:pPr>
        <w:spacing w:after="0"/>
        <w:ind w:left="0"/>
        <w:jc w:val="left"/>
      </w:pPr>
      <w:r>
        <w:rPr>
          <w:rFonts w:ascii="Times New Roman"/>
          <w:b/>
          <w:i w:val="false"/>
          <w:color w:val="000000"/>
        </w:rPr>
        <w:t xml:space="preserve"> Перечень процедур общего процесса, входящих в группу процедур подтверждения эмиссии и подлинности средств идентификации</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подтверждения (по запросу) эмиссии средств идентификации </w:t>
            </w:r>
          </w:p>
          <w:p>
            <w:pPr>
              <w:spacing w:after="20"/>
              <w:ind w:left="20"/>
              <w:jc w:val="both"/>
            </w:pPr>
            <w:r>
              <w:rPr>
                <w:rFonts w:ascii="Times New Roman"/>
                <w:b w:val="false"/>
                <w:i w:val="false"/>
                <w:color w:val="000000"/>
                <w:sz w:val="20"/>
              </w:rPr>
              <w:t xml:space="preserve">и возможности ввода в оборот товаров, в том числе ввозимых </w:t>
            </w:r>
          </w:p>
          <w:p>
            <w:pPr>
              <w:spacing w:after="20"/>
              <w:ind w:left="20"/>
              <w:jc w:val="both"/>
            </w:pPr>
            <w:r>
              <w:rPr>
                <w:rFonts w:ascii="Times New Roman"/>
                <w:b w:val="false"/>
                <w:i w:val="false"/>
                <w:color w:val="000000"/>
                <w:sz w:val="20"/>
              </w:rPr>
              <w:t>из третьей страны, маркированных средствами идентификации, эмитированными в другом государстве-члене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подтверждения (по запросу) подлинности средств идентификации </w:t>
            </w:r>
          </w:p>
        </w:tc>
      </w:tr>
    </w:tbl>
    <w:bookmarkStart w:name="z171" w:id="135"/>
    <w:p>
      <w:pPr>
        <w:spacing w:after="0"/>
        <w:ind w:left="0"/>
        <w:jc w:val="left"/>
      </w:pPr>
      <w:r>
        <w:rPr>
          <w:rFonts w:ascii="Times New Roman"/>
          <w:b/>
          <w:i w:val="false"/>
          <w:color w:val="000000"/>
        </w:rPr>
        <w:t xml:space="preserve"> V. Информационные объекты общего процесса</w:t>
      </w:r>
    </w:p>
    <w:bookmarkEnd w:id="135"/>
    <w:bookmarkStart w:name="z172" w:id="136"/>
    <w:p>
      <w:pPr>
        <w:spacing w:after="0"/>
        <w:ind w:left="0"/>
        <w:jc w:val="both"/>
      </w:pPr>
      <w:r>
        <w:rPr>
          <w:rFonts w:ascii="Times New Roman"/>
          <w:b w:val="false"/>
          <w:i w:val="false"/>
          <w:color w:val="000000"/>
          <w:sz w:val="28"/>
        </w:rPr>
        <w:t>
      33.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8.</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74" w:id="137"/>
    <w:p>
      <w:pPr>
        <w:spacing w:after="0"/>
        <w:ind w:left="0"/>
        <w:jc w:val="left"/>
      </w:pPr>
      <w:r>
        <w:rPr>
          <w:rFonts w:ascii="Times New Roman"/>
          <w:b/>
          <w:i w:val="false"/>
          <w:color w:val="000000"/>
        </w:rPr>
        <w:t xml:space="preserve"> Перечень информационных объектов</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об обороте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средствах идентификации </w:t>
            </w:r>
          </w:p>
          <w:p>
            <w:pPr>
              <w:spacing w:after="20"/>
              <w:ind w:left="20"/>
              <w:jc w:val="both"/>
            </w:pPr>
            <w:r>
              <w:rPr>
                <w:rFonts w:ascii="Times New Roman"/>
                <w:b w:val="false"/>
                <w:i w:val="false"/>
                <w:color w:val="000000"/>
                <w:sz w:val="20"/>
              </w:rPr>
              <w:t>и товаре, на который были нанесены средства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товаре, включенном </w:t>
            </w:r>
          </w:p>
          <w:p>
            <w:pPr>
              <w:spacing w:after="20"/>
              <w:ind w:left="20"/>
              <w:jc w:val="both"/>
            </w:pPr>
            <w:r>
              <w:rPr>
                <w:rFonts w:ascii="Times New Roman"/>
                <w:b w:val="false"/>
                <w:i w:val="false"/>
                <w:color w:val="000000"/>
                <w:sz w:val="20"/>
              </w:rPr>
              <w:t>в национальные компоненты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кодах маркировки, используемых </w:t>
            </w:r>
          </w:p>
          <w:p>
            <w:pPr>
              <w:spacing w:after="20"/>
              <w:ind w:left="20"/>
              <w:jc w:val="both"/>
            </w:pPr>
            <w:r>
              <w:rPr>
                <w:rFonts w:ascii="Times New Roman"/>
                <w:b w:val="false"/>
                <w:i w:val="false"/>
                <w:color w:val="000000"/>
                <w:sz w:val="20"/>
              </w:rPr>
              <w:t>для формирования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 средствах идентификации, нанесенных на товары</w:t>
            </w:r>
          </w:p>
        </w:tc>
      </w:tr>
    </w:tbl>
    <w:bookmarkStart w:name="z175" w:id="138"/>
    <w:p>
      <w:pPr>
        <w:spacing w:after="0"/>
        <w:ind w:left="0"/>
        <w:jc w:val="left"/>
      </w:pPr>
      <w:r>
        <w:rPr>
          <w:rFonts w:ascii="Times New Roman"/>
          <w:b/>
          <w:i w:val="false"/>
          <w:color w:val="000000"/>
        </w:rPr>
        <w:t xml:space="preserve"> VI. Ответственность участников общего процесса</w:t>
      </w:r>
    </w:p>
    <w:bookmarkEnd w:id="138"/>
    <w:bookmarkStart w:name="z176" w:id="139"/>
    <w:p>
      <w:pPr>
        <w:spacing w:after="0"/>
        <w:ind w:left="0"/>
        <w:jc w:val="both"/>
      </w:pPr>
      <w:r>
        <w:rPr>
          <w:rFonts w:ascii="Times New Roman"/>
          <w:b w:val="false"/>
          <w:i w:val="false"/>
          <w:color w:val="000000"/>
          <w:sz w:val="28"/>
        </w:rPr>
        <w:t xml:space="preserve">
      34.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39"/>
    <w:bookmarkStart w:name="z177" w:id="140"/>
    <w:p>
      <w:pPr>
        <w:spacing w:after="0"/>
        <w:ind w:left="0"/>
        <w:jc w:val="left"/>
      </w:pPr>
      <w:r>
        <w:rPr>
          <w:rFonts w:ascii="Times New Roman"/>
          <w:b/>
          <w:i w:val="false"/>
          <w:color w:val="000000"/>
        </w:rPr>
        <w:t xml:space="preserve"> VII. Справочники и классификаторы общего процесса</w:t>
      </w:r>
    </w:p>
    <w:bookmarkEnd w:id="140"/>
    <w:bookmarkStart w:name="z178" w:id="141"/>
    <w:p>
      <w:pPr>
        <w:spacing w:after="0"/>
        <w:ind w:left="0"/>
        <w:jc w:val="both"/>
      </w:pPr>
      <w:r>
        <w:rPr>
          <w:rFonts w:ascii="Times New Roman"/>
          <w:b w:val="false"/>
          <w:i w:val="false"/>
          <w:color w:val="000000"/>
          <w:sz w:val="28"/>
        </w:rPr>
        <w:t>
      35. Перечень справочников и классификаторов общего процесса приведен в таблице 9.</w:t>
      </w:r>
    </w:p>
    <w:bookmarkEnd w:id="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9 </w:t>
            </w:r>
          </w:p>
        </w:tc>
      </w:tr>
    </w:tbl>
    <w:bookmarkStart w:name="z180" w:id="142"/>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w:t>
            </w:r>
          </w:p>
          <w:p>
            <w:pPr>
              <w:spacing w:after="20"/>
              <w:ind w:left="20"/>
              <w:jc w:val="both"/>
            </w:pPr>
            <w:r>
              <w:rPr>
                <w:rFonts w:ascii="Times New Roman"/>
                <w:b w:val="false"/>
                <w:i w:val="false"/>
                <w:color w:val="000000"/>
                <w:sz w:val="20"/>
              </w:rPr>
              <w:t xml:space="preserve">и соответствующие им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Комиссии Таможенного союза </w:t>
            </w:r>
          </w:p>
          <w:p>
            <w:pPr>
              <w:spacing w:after="20"/>
              <w:ind w:left="20"/>
              <w:jc w:val="both"/>
            </w:pPr>
            <w:r>
              <w:rPr>
                <w:rFonts w:ascii="Times New Roman"/>
                <w:b w:val="false"/>
                <w:i w:val="false"/>
                <w:color w:val="000000"/>
                <w:sz w:val="20"/>
              </w:rPr>
              <w:t xml:space="preserve">от 20 сентября 2010 г. </w:t>
            </w:r>
          </w:p>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документов </w:t>
            </w:r>
          </w:p>
          <w:p>
            <w:pPr>
              <w:spacing w:after="20"/>
              <w:ind w:left="20"/>
              <w:jc w:val="both"/>
            </w:pPr>
            <w:r>
              <w:rPr>
                <w:rFonts w:ascii="Times New Roman"/>
                <w:b w:val="false"/>
                <w:i w:val="false"/>
                <w:color w:val="000000"/>
                <w:sz w:val="20"/>
              </w:rPr>
              <w:t>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используемых </w:t>
            </w:r>
          </w:p>
          <w:p>
            <w:pPr>
              <w:spacing w:after="20"/>
              <w:ind w:left="20"/>
              <w:jc w:val="both"/>
            </w:pPr>
            <w:r>
              <w:rPr>
                <w:rFonts w:ascii="Times New Roman"/>
                <w:b w:val="false"/>
                <w:i w:val="false"/>
                <w:color w:val="000000"/>
                <w:sz w:val="20"/>
              </w:rPr>
              <w:t xml:space="preserve">для заполнения таможенных документов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Комиссии Таможенного союза </w:t>
            </w:r>
          </w:p>
          <w:p>
            <w:pPr>
              <w:spacing w:after="20"/>
              <w:ind w:left="20"/>
              <w:jc w:val="both"/>
            </w:pPr>
            <w:r>
              <w:rPr>
                <w:rFonts w:ascii="Times New Roman"/>
                <w:b w:val="false"/>
                <w:i w:val="false"/>
                <w:color w:val="000000"/>
                <w:sz w:val="20"/>
              </w:rPr>
              <w:t xml:space="preserve">от 20 сентября 2010 г. </w:t>
            </w:r>
          </w:p>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языков </w:t>
            </w:r>
          </w:p>
          <w:p>
            <w:pPr>
              <w:spacing w:after="20"/>
              <w:ind w:left="20"/>
              <w:jc w:val="both"/>
            </w:pPr>
            <w:r>
              <w:rPr>
                <w:rFonts w:ascii="Times New Roman"/>
                <w:b w:val="false"/>
                <w:i w:val="false"/>
                <w:color w:val="000000"/>
                <w:sz w:val="20"/>
              </w:rPr>
              <w:t xml:space="preserve">и их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Евразийской экономической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международных непатентованных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непатентованных наименований лекарственных средств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Комиссии от 10 мая </w:t>
            </w:r>
          </w:p>
          <w:p>
            <w:pPr>
              <w:spacing w:after="20"/>
              <w:ind w:left="20"/>
              <w:jc w:val="both"/>
            </w:pPr>
            <w:r>
              <w:rPr>
                <w:rFonts w:ascii="Times New Roman"/>
                <w:b w:val="false"/>
                <w:i w:val="false"/>
                <w:color w:val="000000"/>
                <w:sz w:val="20"/>
              </w:rPr>
              <w:t>2018 г. № 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единиц измерения дозировки </w:t>
            </w:r>
          </w:p>
          <w:p>
            <w:pPr>
              <w:spacing w:after="20"/>
              <w:ind w:left="20"/>
              <w:jc w:val="both"/>
            </w:pPr>
            <w:r>
              <w:rPr>
                <w:rFonts w:ascii="Times New Roman"/>
                <w:b w:val="false"/>
                <w:i w:val="false"/>
                <w:color w:val="000000"/>
                <w:sz w:val="20"/>
              </w:rPr>
              <w:t>и концентрации действующих веществ в составе лекарственных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единиц измерения дозировки </w:t>
            </w:r>
          </w:p>
          <w:p>
            <w:pPr>
              <w:spacing w:after="20"/>
              <w:ind w:left="20"/>
              <w:jc w:val="both"/>
            </w:pPr>
            <w:r>
              <w:rPr>
                <w:rFonts w:ascii="Times New Roman"/>
                <w:b w:val="false"/>
                <w:i w:val="false"/>
                <w:color w:val="000000"/>
                <w:sz w:val="20"/>
              </w:rPr>
              <w:t xml:space="preserve">и концентрации действующих веществ </w:t>
            </w:r>
          </w:p>
          <w:p>
            <w:pPr>
              <w:spacing w:after="20"/>
              <w:ind w:left="20"/>
              <w:jc w:val="both"/>
            </w:pPr>
            <w:r>
              <w:rPr>
                <w:rFonts w:ascii="Times New Roman"/>
                <w:b w:val="false"/>
                <w:i w:val="false"/>
                <w:color w:val="000000"/>
                <w:sz w:val="20"/>
              </w:rPr>
              <w:t xml:space="preserve">в составе лекарственных препаратов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Комиссии от 7 сентября 2018 г. №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лекарственных форм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Комиссии от 17 сентября 2019 г. № 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первичных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первичных упаковок лекарственных средств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Комиссии от 15 января 2019 г.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единиц измерения </w:t>
            </w:r>
          </w:p>
          <w:p>
            <w:pPr>
              <w:spacing w:after="20"/>
              <w:ind w:left="20"/>
              <w:jc w:val="both"/>
            </w:pPr>
            <w:r>
              <w:rPr>
                <w:rFonts w:ascii="Times New Roman"/>
                <w:b w:val="false"/>
                <w:i w:val="false"/>
                <w:color w:val="000000"/>
                <w:sz w:val="20"/>
              </w:rPr>
              <w:t>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условных обозначений </w:t>
            </w:r>
          </w:p>
          <w:p>
            <w:pPr>
              <w:spacing w:after="20"/>
              <w:ind w:left="20"/>
              <w:jc w:val="both"/>
            </w:pPr>
            <w:r>
              <w:rPr>
                <w:rFonts w:ascii="Times New Roman"/>
                <w:b w:val="false"/>
                <w:i w:val="false"/>
                <w:color w:val="000000"/>
                <w:sz w:val="20"/>
              </w:rPr>
              <w:t xml:space="preserve">и наименований единиц измерения и счета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вторичных (потребительских)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вторичных (потребительских) упаковок лекарственных средств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Комиссии от 15 января 2019 г.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способов выпуска товара </w:t>
            </w:r>
          </w:p>
          <w:p>
            <w:pPr>
              <w:spacing w:after="20"/>
              <w:ind w:left="20"/>
              <w:jc w:val="both"/>
            </w:pPr>
            <w:r>
              <w:rPr>
                <w:rFonts w:ascii="Times New Roman"/>
                <w:b w:val="false"/>
                <w:i w:val="false"/>
                <w:color w:val="000000"/>
                <w:sz w:val="20"/>
              </w:rPr>
              <w:t>в оборот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способов выпуска товара в оборот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маркированных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статусов маркированных товаров, определяющих состояние товара по отношению </w:t>
            </w:r>
          </w:p>
          <w:p>
            <w:pPr>
              <w:spacing w:after="20"/>
              <w:ind w:left="20"/>
              <w:jc w:val="both"/>
            </w:pPr>
            <w:r>
              <w:rPr>
                <w:rFonts w:ascii="Times New Roman"/>
                <w:b w:val="false"/>
                <w:i w:val="false"/>
                <w:color w:val="000000"/>
                <w:sz w:val="20"/>
              </w:rPr>
              <w:t>к процессу оборота маркированного товара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средств идентификации, используемых </w:t>
            </w:r>
          </w:p>
          <w:p>
            <w:pPr>
              <w:spacing w:after="20"/>
              <w:ind w:left="20"/>
              <w:jc w:val="both"/>
            </w:pPr>
            <w:r>
              <w:rPr>
                <w:rFonts w:ascii="Times New Roman"/>
                <w:b w:val="false"/>
                <w:i w:val="false"/>
                <w:color w:val="000000"/>
                <w:sz w:val="20"/>
              </w:rPr>
              <w:t>при маркировке товаров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потребительской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потребительской упаковки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материалов потребительской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материалов потребительской упаковки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товаров, подлежащих маркировке средствами идентификации </w:t>
            </w:r>
          </w:p>
          <w:p>
            <w:pPr>
              <w:spacing w:after="20"/>
              <w:ind w:left="20"/>
              <w:jc w:val="both"/>
            </w:pPr>
            <w:r>
              <w:rPr>
                <w:rFonts w:ascii="Times New Roman"/>
                <w:b w:val="false"/>
                <w:i w:val="false"/>
                <w:color w:val="000000"/>
                <w:sz w:val="20"/>
              </w:rPr>
              <w:t>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категорий товаров, подлежащих маркировке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43"/>
          <w:p>
            <w:pPr>
              <w:spacing w:after="20"/>
              <w:ind w:left="20"/>
              <w:jc w:val="both"/>
            </w:pPr>
            <w:r>
              <w:rPr>
                <w:rFonts w:ascii="Times New Roman"/>
                <w:b w:val="false"/>
                <w:i w:val="false"/>
                <w:color w:val="000000"/>
                <w:sz w:val="20"/>
              </w:rPr>
              <w:t>
справочник</w:t>
            </w:r>
          </w:p>
          <w:bookmarkEnd w:id="143"/>
          <w:p>
            <w:pPr>
              <w:spacing w:after="20"/>
              <w:ind w:left="20"/>
              <w:jc w:val="both"/>
            </w:pPr>
            <w:r>
              <w:rPr>
                <w:rFonts w:ascii="Times New Roman"/>
                <w:b w:val="false"/>
                <w:i w:val="false"/>
                <w:color w:val="000000"/>
                <w:sz w:val="20"/>
              </w:rPr>
              <w:t>
</w:t>
            </w:r>
            <w:r>
              <w:rPr>
                <w:rFonts w:ascii="Times New Roman"/>
                <w:b w:val="false"/>
                <w:i w:val="false"/>
                <w:color w:val="000000"/>
                <w:sz w:val="20"/>
              </w:rPr>
              <w:t>типов значений характеристик товаров,</w:t>
            </w:r>
          </w:p>
          <w:p>
            <w:pPr>
              <w:spacing w:after="20"/>
              <w:ind w:left="20"/>
              <w:jc w:val="both"/>
            </w:pPr>
            <w:r>
              <w:rPr>
                <w:rFonts w:ascii="Times New Roman"/>
                <w:b w:val="false"/>
                <w:i w:val="false"/>
                <w:color w:val="000000"/>
                <w:sz w:val="20"/>
              </w:rPr>
              <w:t>
подлежащих маркировке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сведения о типах значений характеристик товаров, подлежащих маркировке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44"/>
          <w:p>
            <w:pPr>
              <w:spacing w:after="20"/>
              <w:ind w:left="20"/>
              <w:jc w:val="both"/>
            </w:pPr>
            <w:r>
              <w:rPr>
                <w:rFonts w:ascii="Times New Roman"/>
                <w:b w:val="false"/>
                <w:i w:val="false"/>
                <w:color w:val="000000"/>
                <w:sz w:val="20"/>
              </w:rPr>
              <w:t>
справочник характеристик товаров,</w:t>
            </w:r>
          </w:p>
          <w:bookmarkEnd w:id="144"/>
          <w:p>
            <w:pPr>
              <w:spacing w:after="20"/>
              <w:ind w:left="20"/>
              <w:jc w:val="both"/>
            </w:pPr>
            <w:r>
              <w:rPr>
                <w:rFonts w:ascii="Times New Roman"/>
                <w:b w:val="false"/>
                <w:i w:val="false"/>
                <w:color w:val="000000"/>
                <w:sz w:val="20"/>
              </w:rPr>
              <w:t>
подлежащих маркировке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сведения </w:t>
            </w:r>
          </w:p>
          <w:p>
            <w:pPr>
              <w:spacing w:after="20"/>
              <w:ind w:left="20"/>
              <w:jc w:val="both"/>
            </w:pPr>
            <w:r>
              <w:rPr>
                <w:rFonts w:ascii="Times New Roman"/>
                <w:b w:val="false"/>
                <w:i w:val="false"/>
                <w:color w:val="000000"/>
                <w:sz w:val="20"/>
              </w:rPr>
              <w:t>о характеристиках товаров, подлежащих маркировке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адреса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Комиссии от 14 января 2025 г. №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средств (каналов) связи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Комиссии от 6 декабря 2022 г. №192)</w:t>
            </w:r>
          </w:p>
        </w:tc>
      </w:tr>
    </w:tbl>
    <w:bookmarkStart w:name="z184" w:id="145"/>
    <w:p>
      <w:pPr>
        <w:spacing w:after="0"/>
        <w:ind w:left="0"/>
        <w:jc w:val="left"/>
      </w:pPr>
      <w:r>
        <w:rPr>
          <w:rFonts w:ascii="Times New Roman"/>
          <w:b/>
          <w:i w:val="false"/>
          <w:color w:val="000000"/>
        </w:rPr>
        <w:t xml:space="preserve"> VIII. Процедуры общего процесса</w:t>
      </w:r>
    </w:p>
    <w:bookmarkEnd w:id="145"/>
    <w:bookmarkStart w:name="z185" w:id="146"/>
    <w:p>
      <w:pPr>
        <w:spacing w:after="0"/>
        <w:ind w:left="0"/>
        <w:jc w:val="left"/>
      </w:pPr>
      <w:r>
        <w:rPr>
          <w:rFonts w:ascii="Times New Roman"/>
          <w:b/>
          <w:i w:val="false"/>
          <w:color w:val="000000"/>
        </w:rPr>
        <w:t xml:space="preserve"> 1. Процедуры представления сведений об обороте маркированных товаров</w:t>
      </w:r>
    </w:p>
    <w:bookmarkEnd w:id="146"/>
    <w:bookmarkStart w:name="z186" w:id="147"/>
    <w:p>
      <w:pPr>
        <w:spacing w:after="0"/>
        <w:ind w:left="0"/>
        <w:jc w:val="both"/>
      </w:pPr>
      <w:r>
        <w:rPr>
          <w:rFonts w:ascii="Times New Roman"/>
          <w:b w:val="false"/>
          <w:i w:val="false"/>
          <w:color w:val="000000"/>
          <w:sz w:val="28"/>
        </w:rPr>
        <w:t>
      Процедура "Запрос и представление сведений о маркированных товарах" (P.LS.03.PRC.010)</w:t>
      </w:r>
    </w:p>
    <w:bookmarkEnd w:id="147"/>
    <w:bookmarkStart w:name="z187" w:id="148"/>
    <w:p>
      <w:pPr>
        <w:spacing w:after="0"/>
        <w:ind w:left="0"/>
        <w:jc w:val="both"/>
      </w:pPr>
      <w:r>
        <w:rPr>
          <w:rFonts w:ascii="Times New Roman"/>
          <w:b w:val="false"/>
          <w:i w:val="false"/>
          <w:color w:val="000000"/>
          <w:sz w:val="28"/>
        </w:rPr>
        <w:t>
      36. Схема выполнения процедуры "Запрос и представление сведений о маркированных товарах" (P.LS.03.PRC.010) представлена на рисунке 8.</w:t>
      </w:r>
    </w:p>
    <w:bookmarkEnd w:id="1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89" w:id="149"/>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149"/>
    <w:p>
      <w:pPr>
        <w:spacing w:after="0"/>
        <w:ind w:left="0"/>
        <w:jc w:val="both"/>
      </w:pP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(P.LS.03.PRC.010)</w:t>
      </w:r>
    </w:p>
    <w:bookmarkStart w:name="z190" w:id="150"/>
    <w:p>
      <w:pPr>
        <w:spacing w:after="0"/>
        <w:ind w:left="0"/>
        <w:jc w:val="both"/>
      </w:pPr>
      <w:r>
        <w:rPr>
          <w:rFonts w:ascii="Times New Roman"/>
          <w:b w:val="false"/>
          <w:i w:val="false"/>
          <w:color w:val="000000"/>
          <w:sz w:val="28"/>
        </w:rPr>
        <w:t>
      37. Процедура "Запрос и представление сведений о маркированных товарах" (P.LS.03.PRC.010) выполняется при поступлении от хозяйствующего субъекта в национальный компонент информационной системы маркировки товаров государства-члена информации, содержащей сведения о средствах идентификации, нанесенных на приобретенные в рамках трансграничной торговли товары и (или) на их единичную потребительскую упаковку, групповые или транспортные упаковки, при условии отсутствия сведений о таких товарах в национальном компоненте информационной системы маркировки товаров, либо при условии наличия сведений о таких товарах в национальном компоненте информационной системы маркировки товаров со статусом "20" - "товар выведен из оборота" или "00" - "состояние не определено".</w:t>
      </w:r>
    </w:p>
    <w:bookmarkEnd w:id="150"/>
    <w:bookmarkStart w:name="z191" w:id="151"/>
    <w:p>
      <w:pPr>
        <w:spacing w:after="0"/>
        <w:ind w:left="0"/>
        <w:jc w:val="both"/>
      </w:pPr>
      <w:r>
        <w:rPr>
          <w:rFonts w:ascii="Times New Roman"/>
          <w:b w:val="false"/>
          <w:i w:val="false"/>
          <w:color w:val="000000"/>
          <w:sz w:val="28"/>
        </w:rPr>
        <w:t>
      38. Первой выполняется операция "Запрос сведений о маркированных товарах" (P.LS.03.OPR.034), по результатам выполнения которой уполномоченным органом государства-члена импорта (ввоза) товара формируется и направляется в уполномоченный орган государства-члена экспорта (вывоза) товара запрос сведений о маркированных товарах, содержащий сведения о средствах идентификации, нанесенных на товары и (или) на единичную потребительскую упаковку товаров, групповую или транспортную упаковку.</w:t>
      </w:r>
    </w:p>
    <w:bookmarkEnd w:id="151"/>
    <w:bookmarkStart w:name="z192" w:id="152"/>
    <w:p>
      <w:pPr>
        <w:spacing w:after="0"/>
        <w:ind w:left="0"/>
        <w:jc w:val="both"/>
      </w:pPr>
      <w:r>
        <w:rPr>
          <w:rFonts w:ascii="Times New Roman"/>
          <w:b w:val="false"/>
          <w:i w:val="false"/>
          <w:color w:val="000000"/>
          <w:sz w:val="28"/>
        </w:rPr>
        <w:t>
      39. При получении уполномоченным органом государства-члена экспорта (вывоза) товара запроса сведений о маркированных товарах, выполняется операция "Прием и обработка запроса сведений о маркированных товарах" (P.LS.03.OPR.035).</w:t>
      </w:r>
    </w:p>
    <w:bookmarkEnd w:id="152"/>
    <w:bookmarkStart w:name="z193" w:id="153"/>
    <w:p>
      <w:pPr>
        <w:spacing w:after="0"/>
        <w:ind w:left="0"/>
        <w:jc w:val="both"/>
      </w:pPr>
      <w:r>
        <w:rPr>
          <w:rFonts w:ascii="Times New Roman"/>
          <w:b w:val="false"/>
          <w:i w:val="false"/>
          <w:color w:val="000000"/>
          <w:sz w:val="28"/>
        </w:rPr>
        <w:t>
      По результатам выполнения операции "Прием и обработка запроса сведений о маркированном товаре" (P.LS.03.OPR.035) уполномоченный орган государства-члена экспорта (вывоза) товара формирует и направляет в уполномоченный орган государства-члена импорта (ввоза) товара уведомление о результате обработки запроса сведений о маркированных товарах, содержащее сведения о товарах и их статусах в соответствии со сведениями, хранящимися в национальном компоненте информационной системы маркировки товаров, в том числе, сведения о товарах, имеющих единичную потребительскую упаковку и (или) включенных в групповую или транспортную упаковку, на которые нанесены средства идентификации, указанные в полученном запросе.</w:t>
      </w:r>
    </w:p>
    <w:bookmarkEnd w:id="153"/>
    <w:bookmarkStart w:name="z194" w:id="154"/>
    <w:p>
      <w:pPr>
        <w:spacing w:after="0"/>
        <w:ind w:left="0"/>
        <w:jc w:val="both"/>
      </w:pPr>
      <w:r>
        <w:rPr>
          <w:rFonts w:ascii="Times New Roman"/>
          <w:b w:val="false"/>
          <w:i w:val="false"/>
          <w:color w:val="000000"/>
          <w:sz w:val="28"/>
        </w:rPr>
        <w:t>
      40. При поступлении уведомления о результате обработки запроса сведений о маркированных товарах, уполномоченным органом государства-члена импорта (ввоза) товара выполняется операция "Прием и обработка сведений о маркированных товарах" (P.LS.03.OPR.036). В результате выполнения операции сведения о маркированных товарах, их статусе, результатах обработки, в том числе, сведения о товарах, включенных в групповую или транспортную упаковки, представленные уполномоченным органом государства-члена экспорта (вывоза) товара, учитываются в рамках национального компонента информационной системы маркировки товаров уполномоченным органом государства-члена импорта (ввоза) товара.</w:t>
      </w:r>
    </w:p>
    <w:bookmarkEnd w:id="154"/>
    <w:bookmarkStart w:name="z195" w:id="155"/>
    <w:p>
      <w:pPr>
        <w:spacing w:after="0"/>
        <w:ind w:left="0"/>
        <w:jc w:val="both"/>
      </w:pPr>
      <w:r>
        <w:rPr>
          <w:rFonts w:ascii="Times New Roman"/>
          <w:b w:val="false"/>
          <w:i w:val="false"/>
          <w:color w:val="000000"/>
          <w:sz w:val="28"/>
        </w:rPr>
        <w:t>
      41. Результатами выполнения процедуры "Запрос и представление сведений о маркированных товарах" (P.LS.03.PRC.010) являются прием и обработка уполномоченным органом государства-члена импорта (ввоза) товара сведений о маркированных товарах и их статусе, в том числе, сведений о товарах, имеющих единичную потребительскую упаковку, и (или) о товарах, включенных в групповую или транспортную упаковку, на которые нанесены средства идентификации, представленных уполномоченным органом государства-члена экспорта (вывоза) товара, и их учет в национальном компоненте информационной системы маркировки товаров.</w:t>
      </w:r>
    </w:p>
    <w:bookmarkEnd w:id="155"/>
    <w:bookmarkStart w:name="z196" w:id="156"/>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"Запрос и представление сведений о маркированных товарах" (P.LS.03.PRC.010), приведен в таблице 10.</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98" w:id="157"/>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и представление сведений о маркированных товарах" (P.LS.03.PRC.010)</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сведений </w:t>
            </w:r>
          </w:p>
          <w:p>
            <w:pPr>
              <w:spacing w:after="20"/>
              <w:ind w:left="20"/>
              <w:jc w:val="both"/>
            </w:pPr>
            <w:r>
              <w:rPr>
                <w:rFonts w:ascii="Times New Roman"/>
                <w:b w:val="false"/>
                <w:i w:val="false"/>
                <w:color w:val="000000"/>
                <w:sz w:val="20"/>
              </w:rPr>
              <w:t>о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00" w:id="158"/>
    <w:p>
      <w:pPr>
        <w:spacing w:after="0"/>
        <w:ind w:left="0"/>
        <w:jc w:val="left"/>
      </w:pPr>
      <w:r>
        <w:rPr>
          <w:rFonts w:ascii="Times New Roman"/>
          <w:b/>
          <w:i w:val="false"/>
          <w:color w:val="000000"/>
        </w:rPr>
        <w:t xml:space="preserve"> Описание операции "Запрос сведений о маркированных товарах" (P.LS.03.OPR.034)</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поступлении </w:t>
            </w:r>
          </w:p>
          <w:p>
            <w:pPr>
              <w:spacing w:after="20"/>
              <w:ind w:left="20"/>
              <w:jc w:val="both"/>
            </w:pPr>
            <w:r>
              <w:rPr>
                <w:rFonts w:ascii="Times New Roman"/>
                <w:b w:val="false"/>
                <w:i w:val="false"/>
                <w:color w:val="000000"/>
                <w:sz w:val="20"/>
              </w:rPr>
              <w:t xml:space="preserve">от хозяйствующего субъекта в национальный компонент информационной системы маркировки товаров государства-члена информации, содержащей сведения о средствах идентификации, нанесенных </w:t>
            </w:r>
          </w:p>
          <w:p>
            <w:pPr>
              <w:spacing w:after="20"/>
              <w:ind w:left="20"/>
              <w:jc w:val="both"/>
            </w:pPr>
            <w:r>
              <w:rPr>
                <w:rFonts w:ascii="Times New Roman"/>
                <w:b w:val="false"/>
                <w:i w:val="false"/>
                <w:color w:val="000000"/>
                <w:sz w:val="20"/>
              </w:rPr>
              <w:t xml:space="preserve">на приобретенные в рамках трансграничной торговли товары и (или) на их единичную потребительскую упаковку, групповые или транспортные упаковки, при условии отсутствия сведений о таких товарах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либо при условии наличия сведений о таких товарах в национальном компоненте информационной системы маркировки товаров со статусом "20" - "товар выведен из оборота" или "00" - "состояние не определено"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в уполномоченный орган государства-члена экспорта (вывоза) товара запрос сведений о маркированных товарах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направлен в уполномоченный орган государства-члена экспорта (вывоза)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02" w:id="159"/>
    <w:p>
      <w:pPr>
        <w:spacing w:after="0"/>
        <w:ind w:left="0"/>
        <w:jc w:val="left"/>
      </w:pPr>
      <w:r>
        <w:rPr>
          <w:rFonts w:ascii="Times New Roman"/>
          <w:b/>
          <w:i w:val="false"/>
          <w:color w:val="000000"/>
        </w:rPr>
        <w:t xml:space="preserve"> Описание операции "Прием и обработка запроса сведений о маркированных товарах" (P.LS.03.OPR.035)</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сведений </w:t>
            </w:r>
          </w:p>
          <w:p>
            <w:pPr>
              <w:spacing w:after="20"/>
              <w:ind w:left="20"/>
              <w:jc w:val="both"/>
            </w:pPr>
            <w:r>
              <w:rPr>
                <w:rFonts w:ascii="Times New Roman"/>
                <w:b w:val="false"/>
                <w:i w:val="false"/>
                <w:color w:val="000000"/>
                <w:sz w:val="20"/>
              </w:rPr>
              <w:t>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запроса сведений </w:t>
            </w:r>
          </w:p>
          <w:p>
            <w:pPr>
              <w:spacing w:after="20"/>
              <w:ind w:left="20"/>
              <w:jc w:val="both"/>
            </w:pPr>
            <w:r>
              <w:rPr>
                <w:rFonts w:ascii="Times New Roman"/>
                <w:b w:val="false"/>
                <w:i w:val="false"/>
                <w:color w:val="000000"/>
                <w:sz w:val="20"/>
              </w:rPr>
              <w:t>о маркированных товарах (операция "Запрос сведений о маркированных товарах"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60"/>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160"/>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61"/>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161"/>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выполнения обработки исполнитель формирует и направляет уведомление о результате обработки запроса сведений о маркированных товарах,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формировании указанного уведомления представляются сведения о товарах, их статусах </w:t>
            </w:r>
          </w:p>
          <w:p>
            <w:pPr>
              <w:spacing w:after="20"/>
              <w:ind w:left="20"/>
              <w:jc w:val="both"/>
            </w:pPr>
            <w:r>
              <w:rPr>
                <w:rFonts w:ascii="Times New Roman"/>
                <w:b w:val="false"/>
                <w:i w:val="false"/>
                <w:color w:val="000000"/>
                <w:sz w:val="20"/>
              </w:rPr>
              <w:t xml:space="preserve">и результатах обработки по каждому из средств идентификации, указанному в запросе, если сведения о средствах идентификации присутствуют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этом, в случае если в запрос включены сведения о средствах идентификации, нанесенных </w:t>
            </w:r>
          </w:p>
          <w:p>
            <w:pPr>
              <w:spacing w:after="20"/>
              <w:ind w:left="20"/>
              <w:jc w:val="both"/>
            </w:pPr>
            <w:r>
              <w:rPr>
                <w:rFonts w:ascii="Times New Roman"/>
                <w:b w:val="false"/>
                <w:i w:val="false"/>
                <w:color w:val="000000"/>
                <w:sz w:val="20"/>
              </w:rPr>
              <w:t xml:space="preserve">на групповую или транспортную упаковку, </w:t>
            </w:r>
          </w:p>
          <w:p>
            <w:pPr>
              <w:spacing w:after="20"/>
              <w:ind w:left="20"/>
              <w:jc w:val="both"/>
            </w:pPr>
            <w:r>
              <w:rPr>
                <w:rFonts w:ascii="Times New Roman"/>
                <w:b w:val="false"/>
                <w:i w:val="false"/>
                <w:color w:val="000000"/>
                <w:sz w:val="20"/>
              </w:rPr>
              <w:t xml:space="preserve">то представляются сведения обо всех товарах, включенных в групповую или транспортную упаковку товаров, их статусах </w:t>
            </w:r>
          </w:p>
          <w:p>
            <w:pPr>
              <w:spacing w:after="20"/>
              <w:ind w:left="20"/>
              <w:jc w:val="both"/>
            </w:pPr>
            <w:r>
              <w:rPr>
                <w:rFonts w:ascii="Times New Roman"/>
                <w:b w:val="false"/>
                <w:i w:val="false"/>
                <w:color w:val="000000"/>
                <w:sz w:val="20"/>
              </w:rPr>
              <w:t>и результатах обработки, независимо от уровня агрегации упаковок, на которые нанесены средства идентификации, указанные в запросе.</w:t>
            </w:r>
          </w:p>
          <w:p>
            <w:pPr>
              <w:spacing w:after="20"/>
              <w:ind w:left="20"/>
              <w:jc w:val="both"/>
            </w:pPr>
            <w:r>
              <w:rPr>
                <w:rFonts w:ascii="Times New Roman"/>
                <w:b w:val="false"/>
                <w:i w:val="false"/>
                <w:color w:val="000000"/>
                <w:sz w:val="20"/>
              </w:rPr>
              <w:t xml:space="preserve">
Если в национальном компоненте информационной системы маркировки товаров отсутствуют сведения </w:t>
            </w:r>
          </w:p>
          <w:p>
            <w:pPr>
              <w:spacing w:after="20"/>
              <w:ind w:left="20"/>
              <w:jc w:val="both"/>
            </w:pPr>
            <w:r>
              <w:rPr>
                <w:rFonts w:ascii="Times New Roman"/>
                <w:b w:val="false"/>
                <w:i w:val="false"/>
                <w:color w:val="000000"/>
                <w:sz w:val="20"/>
              </w:rPr>
              <w:t>о маркированных товарах, соответствующие параметрам запроса, то информация об этом также представляется в составе уведомления о результате обработки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обработан, уведомление о результате обработки запроса сведений о маркированных товарах направлено </w:t>
            </w:r>
          </w:p>
          <w:p>
            <w:pPr>
              <w:spacing w:after="20"/>
              <w:ind w:left="20"/>
              <w:jc w:val="both"/>
            </w:pPr>
            <w:r>
              <w:rPr>
                <w:rFonts w:ascii="Times New Roman"/>
                <w:b w:val="false"/>
                <w:i w:val="false"/>
                <w:color w:val="000000"/>
                <w:sz w:val="20"/>
              </w:rPr>
              <w:t>в уполномоченный орган государства-члена импорта (ввоза)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09" w:id="162"/>
    <w:p>
      <w:pPr>
        <w:spacing w:after="0"/>
        <w:ind w:left="0"/>
        <w:jc w:val="left"/>
      </w:pPr>
      <w:r>
        <w:rPr>
          <w:rFonts w:ascii="Times New Roman"/>
          <w:b/>
          <w:i w:val="false"/>
          <w:color w:val="000000"/>
        </w:rPr>
        <w:t xml:space="preserve"> Описание операции "Прием и обработка сведений о маркированных товарах" (P.LS.03.OPR.036)</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сведений о маркированных товарах (операция "Прием и обработка запроса сведений о маркированных товарах"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63"/>
          <w:p>
            <w:pPr>
              <w:spacing w:after="20"/>
              <w:ind w:left="20"/>
              <w:jc w:val="both"/>
            </w:pPr>
            <w:r>
              <w:rPr>
                <w:rFonts w:ascii="Times New Roman"/>
                <w:b w:val="false"/>
                <w:i w:val="false"/>
                <w:color w:val="000000"/>
                <w:sz w:val="20"/>
              </w:rPr>
              <w:t xml:space="preserve">
исполнитель выполняет обработку уведомления </w:t>
            </w:r>
          </w:p>
          <w:bookmarkEnd w:id="163"/>
          <w:p>
            <w:pPr>
              <w:spacing w:after="20"/>
              <w:ind w:left="20"/>
              <w:jc w:val="both"/>
            </w:pPr>
            <w:r>
              <w:rPr>
                <w:rFonts w:ascii="Times New Roman"/>
                <w:b w:val="false"/>
                <w:i w:val="false"/>
                <w:color w:val="000000"/>
                <w:sz w:val="20"/>
              </w:rPr>
              <w:t xml:space="preserve">о результате обработки запроса сведений </w:t>
            </w:r>
          </w:p>
          <w:p>
            <w:pPr>
              <w:spacing w:after="20"/>
              <w:ind w:left="20"/>
              <w:jc w:val="both"/>
            </w:pPr>
            <w:r>
              <w:rPr>
                <w:rFonts w:ascii="Times New Roman"/>
                <w:b w:val="false"/>
                <w:i w:val="false"/>
                <w:color w:val="000000"/>
                <w:sz w:val="20"/>
              </w:rPr>
              <w:t xml:space="preserve">о маркированных товарах,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xml:space="preserve">
По результатам обработки исполнитель учитывает сведения о маркированных товарах в рамках национального компонента информационной системы маркировки товаров с учетом результата обработки запроса по каждому из средств идентификации, </w:t>
            </w:r>
          </w:p>
          <w:p>
            <w:pPr>
              <w:spacing w:after="20"/>
              <w:ind w:left="20"/>
              <w:jc w:val="both"/>
            </w:pPr>
            <w:r>
              <w:rPr>
                <w:rFonts w:ascii="Times New Roman"/>
                <w:b w:val="false"/>
                <w:i w:val="false"/>
                <w:color w:val="000000"/>
                <w:sz w:val="20"/>
              </w:rPr>
              <w:t xml:space="preserve">а также статусу маркированного товара и других сведений, указанных в составе уведомления </w:t>
            </w:r>
          </w:p>
          <w:p>
            <w:pPr>
              <w:spacing w:after="20"/>
              <w:ind w:left="20"/>
              <w:jc w:val="both"/>
            </w:pPr>
            <w:r>
              <w:rPr>
                <w:rFonts w:ascii="Times New Roman"/>
                <w:b w:val="false"/>
                <w:i w:val="false"/>
                <w:color w:val="000000"/>
                <w:sz w:val="20"/>
              </w:rPr>
              <w:t xml:space="preserve">о результате обработки запроса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обработано</w:t>
            </w:r>
          </w:p>
        </w:tc>
      </w:tr>
    </w:tbl>
    <w:bookmarkStart w:name="z211" w:id="164"/>
    <w:p>
      <w:pPr>
        <w:spacing w:after="0"/>
        <w:ind w:left="0"/>
        <w:jc w:val="both"/>
      </w:pPr>
      <w:r>
        <w:rPr>
          <w:rFonts w:ascii="Times New Roman"/>
          <w:b w:val="false"/>
          <w:i w:val="false"/>
          <w:color w:val="000000"/>
          <w:sz w:val="28"/>
        </w:rPr>
        <w:t>
      Процедура "Представление сведений о маркированных товарах, принимаемых к учету" (P.LS.03.PRC.011)</w:t>
      </w:r>
    </w:p>
    <w:bookmarkEnd w:id="164"/>
    <w:bookmarkStart w:name="z212" w:id="165"/>
    <w:p>
      <w:pPr>
        <w:spacing w:after="0"/>
        <w:ind w:left="0"/>
        <w:jc w:val="both"/>
      </w:pPr>
      <w:r>
        <w:rPr>
          <w:rFonts w:ascii="Times New Roman"/>
          <w:b w:val="false"/>
          <w:i w:val="false"/>
          <w:color w:val="000000"/>
          <w:sz w:val="28"/>
        </w:rPr>
        <w:t>
      43. Схема выполнения процедуры "Представление сведений о маркированных товарах, принимаемых к учету" (P.LS.03.PRC.011) представлена на рисунке 9.</w:t>
      </w:r>
    </w:p>
    <w:bookmarkEnd w:id="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принимаемых</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учету"</w:t>
      </w:r>
      <w:r>
        <w:rPr>
          <w:rFonts w:ascii="Times New Roman"/>
          <w:b w:val="false"/>
          <w:i w:val="false"/>
          <w:color w:val="000000"/>
          <w:sz w:val="28"/>
        </w:rPr>
        <w:t xml:space="preserve"> </w:t>
      </w:r>
      <w:r>
        <w:rPr>
          <w:rFonts w:ascii="Times New Roman"/>
          <w:b/>
          <w:i w:val="false"/>
          <w:color w:val="000000"/>
          <w:sz w:val="28"/>
        </w:rPr>
        <w:t>(P.LS.03.PRC.011)</w:t>
      </w:r>
    </w:p>
    <w:bookmarkEnd w:id="166"/>
    <w:bookmarkStart w:name="z215" w:id="167"/>
    <w:p>
      <w:pPr>
        <w:spacing w:after="0"/>
        <w:ind w:left="0"/>
        <w:jc w:val="both"/>
      </w:pPr>
      <w:r>
        <w:rPr>
          <w:rFonts w:ascii="Times New Roman"/>
          <w:b w:val="false"/>
          <w:i w:val="false"/>
          <w:color w:val="000000"/>
          <w:sz w:val="28"/>
        </w:rPr>
        <w:t>
      44. Процедура "Представление сведений о маркированных товарах, принимаемых к учету" (P.LS.03.PRC.011) выполняется при поступлении от хозяйствующего субъекта в национальный компонент информационной системы маркировки товаров сведений о приеме к учету приобретенных в рамках трансграничной торговли маркированных товаров при условии, что информация, хранящаяся в национальном компоненте информационной системы маркировки товаров, позволяет осуществить ввод в оборот таких товаров на территории государства-члена импорта (ввоза).</w:t>
      </w:r>
    </w:p>
    <w:bookmarkEnd w:id="167"/>
    <w:bookmarkStart w:name="z216" w:id="168"/>
    <w:p>
      <w:pPr>
        <w:spacing w:after="0"/>
        <w:ind w:left="0"/>
        <w:jc w:val="both"/>
      </w:pPr>
      <w:r>
        <w:rPr>
          <w:rFonts w:ascii="Times New Roman"/>
          <w:b w:val="false"/>
          <w:i w:val="false"/>
          <w:color w:val="000000"/>
          <w:sz w:val="28"/>
        </w:rPr>
        <w:t>
      45. Первой выполняется операция "Представление сведений о маркированных товарах, принимаемых к учету" (P.LS.03.OPR.037), по результатам выполнения которой уполномоченным органом государства-члена импорта (ввоза) товара, формируются и направляются в уполномоченный орган государства-члена экспорта (вывоза) товара, сведения о принимаемых к учету маркированных товарах, с указанием средств идентификации, нанесенных на товары и (или) единичную потребительскую упаковку товаров, групповую или транспортную упаковку таких товаров.</w:t>
      </w:r>
    </w:p>
    <w:bookmarkEnd w:id="168"/>
    <w:bookmarkStart w:name="z217" w:id="169"/>
    <w:p>
      <w:pPr>
        <w:spacing w:after="0"/>
        <w:ind w:left="0"/>
        <w:jc w:val="both"/>
      </w:pPr>
      <w:r>
        <w:rPr>
          <w:rFonts w:ascii="Times New Roman"/>
          <w:b w:val="false"/>
          <w:i w:val="false"/>
          <w:color w:val="000000"/>
          <w:sz w:val="28"/>
        </w:rPr>
        <w:t>
      46. При получении уполномоченным органом государства-члена экспорта (вывоза) товара сведений о принимаемых к учету маркированных товарах, выполняется операция "Прием и обработка сведений о маркированных товарах, принимаемых к учету" (P.LS.03.OPR.038).</w:t>
      </w:r>
    </w:p>
    <w:bookmarkEnd w:id="169"/>
    <w:bookmarkStart w:name="z218" w:id="170"/>
    <w:p>
      <w:pPr>
        <w:spacing w:after="0"/>
        <w:ind w:left="0"/>
        <w:jc w:val="both"/>
      </w:pPr>
      <w:r>
        <w:rPr>
          <w:rFonts w:ascii="Times New Roman"/>
          <w:b w:val="false"/>
          <w:i w:val="false"/>
          <w:color w:val="000000"/>
          <w:sz w:val="28"/>
        </w:rPr>
        <w:t>
      По результатам выполнения операции "Прием и обработка сведений о маркированных товарах, принимаемых к учету" (P.LS.03.OPR.038) уполномоченный орган государства-члена экспорта (вывоза) товара учитывает сведения о принимаемых к учету маркированных товарах в национальном компоненте информационной системы маркировки товаров, формирует и направляет в уполномоченный орган государства-члена импорта (ввоза) товара уведомление о результате обработки сведений о маркированных товарах, принимаемых к учету, содержащее информацию о результатах обработки сведений по каждому из товаров, не включенному в групповую или транспортную упаковку, в том числе, имеющему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указанные в сведениях о маркированных товарах, принимаемых к учету.</w:t>
      </w:r>
    </w:p>
    <w:bookmarkEnd w:id="170"/>
    <w:bookmarkStart w:name="z219" w:id="171"/>
    <w:p>
      <w:pPr>
        <w:spacing w:after="0"/>
        <w:ind w:left="0"/>
        <w:jc w:val="both"/>
      </w:pPr>
      <w:r>
        <w:rPr>
          <w:rFonts w:ascii="Times New Roman"/>
          <w:b w:val="false"/>
          <w:i w:val="false"/>
          <w:color w:val="000000"/>
          <w:sz w:val="28"/>
        </w:rPr>
        <w:t>
      47. При поступлении уведомления о результате обработки сведений о маркированных товарах, принимаемых к учету, уполномоченным органом государства-члена импорта (ввоза) товара выполняется операция "Прием и обработка уведомления о результатах обработки сведений о маркированных товарах, принимаемых к учету" (P.LS.03.OPR.039). В результате выполнения операции сведения из уведомления о результатах обработки сведений о маркированных товарах, принимаемых к учету, учитываются в рамках национального компонента информационной системы маркировки товаров государства-члена импорта (ввоза) товара.</w:t>
      </w:r>
    </w:p>
    <w:bookmarkEnd w:id="171"/>
    <w:bookmarkStart w:name="z220" w:id="172"/>
    <w:p>
      <w:pPr>
        <w:spacing w:after="0"/>
        <w:ind w:left="0"/>
        <w:jc w:val="both"/>
      </w:pPr>
      <w:r>
        <w:rPr>
          <w:rFonts w:ascii="Times New Roman"/>
          <w:b w:val="false"/>
          <w:i w:val="false"/>
          <w:color w:val="000000"/>
          <w:sz w:val="28"/>
        </w:rPr>
        <w:t>
      48. Результатами выполнения процедуры "Представление сведений о маркированных товарах, принимаемых к учету" (P.LS.03.PRC.011) являются учет и обработка в национальном компоненте информационной системы маркировки товаров государства-члена экспорта (вывоза) товара сведений о маркированных товарах или сведений о всех товарах, включенных в групповую или транспортную упаковку товаров, на которые нанесены средства идентификации, принимаемых к учету импортером, а также учет результатов такой обработки в национальном компоненте информационной системы маркировки товаров государства-члена импорта (ввоза) товара.</w:t>
      </w:r>
    </w:p>
    <w:bookmarkEnd w:id="172"/>
    <w:bookmarkStart w:name="z221" w:id="173"/>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 маркированных товарах, принимаемых к учету" (P.LS.03.PRC.011) в составе уведомления о результате обработки сведений о маркированных товарах, принимаемых к учету, уполномоченным органом государства-члена импорта (ввоза) товара получена информация, по результатам обработки которой для всех маркированных товаров, включенных в какую-либо групповую или транспортную упаковку, невозможно осуществить ввод товаров в оборот в уполномоченном органе государства-члена импорта (ввоза) товара, то дальнейшее взаимодействие в отношении таких товаров может осуществляться посредством повторной передачи сведений о приеме к учету отдельных единиц товаров (или групповых упаковок), входящих в групповую или транспортную упаковку, в рамках процедуры "Представление сведений о маркированных товарах, принимаемых к учету" (P.LS.03.PRC.011).</w:t>
      </w:r>
    </w:p>
    <w:bookmarkEnd w:id="173"/>
    <w:bookmarkStart w:name="z222" w:id="174"/>
    <w:p>
      <w:pPr>
        <w:spacing w:after="0"/>
        <w:ind w:left="0"/>
        <w:jc w:val="both"/>
      </w:pPr>
      <w:r>
        <w:rPr>
          <w:rFonts w:ascii="Times New Roman"/>
          <w:b w:val="false"/>
          <w:i w:val="false"/>
          <w:color w:val="000000"/>
          <w:sz w:val="28"/>
        </w:rPr>
        <w:t>
      49. Перечень операций общего процесса, выполняемых в рамках процедуры "Представление сведений о маркированных товарах, принимаемых к учету" (P.LS.03.PRC.011), приведен в таблице 14.</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24" w:id="17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маркированных товарах, принимаемых к учету" (P.LS.03.PRC.011)</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результатах обработки сведений </w:t>
            </w:r>
          </w:p>
          <w:p>
            <w:pPr>
              <w:spacing w:after="20"/>
              <w:ind w:left="20"/>
              <w:jc w:val="both"/>
            </w:pPr>
            <w:r>
              <w:rPr>
                <w:rFonts w:ascii="Times New Roman"/>
                <w:b w:val="false"/>
                <w:i w:val="false"/>
                <w:color w:val="000000"/>
                <w:sz w:val="20"/>
              </w:rPr>
              <w:t>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26" w:id="176"/>
    <w:p>
      <w:pPr>
        <w:spacing w:after="0"/>
        <w:ind w:left="0"/>
        <w:jc w:val="left"/>
      </w:pPr>
      <w:r>
        <w:rPr>
          <w:rFonts w:ascii="Times New Roman"/>
          <w:b/>
          <w:i w:val="false"/>
          <w:color w:val="000000"/>
        </w:rPr>
        <w:t xml:space="preserve"> Описание операции "Представление сведений о маркированных товарах, принимаемых к учету" (P.LS.03.OPR.037)</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поступлении </w:t>
            </w:r>
          </w:p>
          <w:p>
            <w:pPr>
              <w:spacing w:after="20"/>
              <w:ind w:left="20"/>
              <w:jc w:val="both"/>
            </w:pPr>
            <w:r>
              <w:rPr>
                <w:rFonts w:ascii="Times New Roman"/>
                <w:b w:val="false"/>
                <w:i w:val="false"/>
                <w:color w:val="000000"/>
                <w:sz w:val="20"/>
              </w:rPr>
              <w:t xml:space="preserve">от хозяйствующего субъекта в национальный компонент информационной системы маркировки товаров сведений о приеме к учету приобретенных </w:t>
            </w:r>
          </w:p>
          <w:p>
            <w:pPr>
              <w:spacing w:after="20"/>
              <w:ind w:left="20"/>
              <w:jc w:val="both"/>
            </w:pPr>
            <w:r>
              <w:rPr>
                <w:rFonts w:ascii="Times New Roman"/>
                <w:b w:val="false"/>
                <w:i w:val="false"/>
                <w:color w:val="000000"/>
                <w:sz w:val="20"/>
              </w:rPr>
              <w:t xml:space="preserve">в рамках трансграничной торговли маркированных товаров при условии, что информация, хранящаяся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позволяет осуществить ввод в оборот таких товаров на территории государства-члена импорта (ввоза)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экспорта (вывоза) товара сведения о принимаемых к учету маркированных товарах,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направлены в уполномоченный орган государства-члена экспорта (вывоза)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28" w:id="177"/>
    <w:p>
      <w:pPr>
        <w:spacing w:after="0"/>
        <w:ind w:left="0"/>
        <w:jc w:val="left"/>
      </w:pPr>
      <w:r>
        <w:rPr>
          <w:rFonts w:ascii="Times New Roman"/>
          <w:b/>
          <w:i w:val="false"/>
          <w:color w:val="000000"/>
        </w:rPr>
        <w:t xml:space="preserve"> Описание операции "Прием и обработка сведений о маркированных товарах, принимаемых к учету" (P.LS.03.OPR.038)</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сведений </w:t>
            </w:r>
          </w:p>
          <w:p>
            <w:pPr>
              <w:spacing w:after="20"/>
              <w:ind w:left="20"/>
              <w:jc w:val="both"/>
            </w:pPr>
            <w:r>
              <w:rPr>
                <w:rFonts w:ascii="Times New Roman"/>
                <w:b w:val="false"/>
                <w:i w:val="false"/>
                <w:color w:val="000000"/>
                <w:sz w:val="20"/>
              </w:rPr>
              <w:t xml:space="preserve">о принимаемых к учету маркированных товарах (операция "Представление сведений </w:t>
            </w:r>
          </w:p>
          <w:p>
            <w:pPr>
              <w:spacing w:after="20"/>
              <w:ind w:left="20"/>
              <w:jc w:val="both"/>
            </w:pPr>
            <w:r>
              <w:rPr>
                <w:rFonts w:ascii="Times New Roman"/>
                <w:b w:val="false"/>
                <w:i w:val="false"/>
                <w:color w:val="000000"/>
                <w:sz w:val="20"/>
              </w:rPr>
              <w:t>о маркированных товарах, принимаемых к учету"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78"/>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178"/>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79"/>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учитывает сведения о принимаемых к учету маркированных товарах в национальном компоненте информационной системы маркировки товаров, формирует и направляет в уполномоченный орган государства-члена импорта (ввоза) товара уведомление о результате обработки сведений </w:t>
            </w:r>
          </w:p>
          <w:p>
            <w:pPr>
              <w:spacing w:after="20"/>
              <w:ind w:left="20"/>
              <w:jc w:val="both"/>
            </w:pPr>
            <w:r>
              <w:rPr>
                <w:rFonts w:ascii="Times New Roman"/>
                <w:b w:val="false"/>
                <w:i w:val="false"/>
                <w:color w:val="000000"/>
                <w:sz w:val="20"/>
              </w:rPr>
              <w:t xml:space="preserve">о маркированных товарах, принимаемых к учету, содержащее информацию о результатах обработки сведений по каждому из товаров, не включенному </w:t>
            </w:r>
          </w:p>
          <w:p>
            <w:pPr>
              <w:spacing w:after="20"/>
              <w:ind w:left="20"/>
              <w:jc w:val="both"/>
            </w:pPr>
            <w:r>
              <w:rPr>
                <w:rFonts w:ascii="Times New Roman"/>
                <w:b w:val="false"/>
                <w:i w:val="false"/>
                <w:color w:val="000000"/>
                <w:sz w:val="20"/>
              </w:rPr>
              <w:t xml:space="preserve">в групповую или транспортную упаковку, в том числе, имеющему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указанные в сведениях </w:t>
            </w:r>
          </w:p>
          <w:p>
            <w:pPr>
              <w:spacing w:after="20"/>
              <w:ind w:left="20"/>
              <w:jc w:val="both"/>
            </w:pPr>
            <w:r>
              <w:rPr>
                <w:rFonts w:ascii="Times New Roman"/>
                <w:b w:val="false"/>
                <w:i w:val="false"/>
                <w:color w:val="000000"/>
                <w:sz w:val="20"/>
              </w:rPr>
              <w:t>о маркированных товарах, принимаемых к учету.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xml:space="preserve">не включенному в групповую или транспортную упаковку, в том числе, имеющему единичную потребительскую упаковку, а также результат обработки сведений о всех товарах, включенных </w:t>
            </w:r>
          </w:p>
          <w:p>
            <w:pPr>
              <w:spacing w:after="20"/>
              <w:ind w:left="20"/>
              <w:jc w:val="both"/>
            </w:pPr>
            <w:r>
              <w:rPr>
                <w:rFonts w:ascii="Times New Roman"/>
                <w:b w:val="false"/>
                <w:i w:val="false"/>
                <w:color w:val="000000"/>
                <w:sz w:val="20"/>
              </w:rPr>
              <w:t xml:space="preserve">в групповую или транспортную упаковку, на которые нанесены средства идентификации, должен содержать сведения о выводе из оборота маркированного товара (всех маркированных товаров, включенных </w:t>
            </w:r>
          </w:p>
          <w:p>
            <w:pPr>
              <w:spacing w:after="20"/>
              <w:ind w:left="20"/>
              <w:jc w:val="both"/>
            </w:pPr>
            <w:r>
              <w:rPr>
                <w:rFonts w:ascii="Times New Roman"/>
                <w:b w:val="false"/>
                <w:i w:val="false"/>
                <w:color w:val="000000"/>
                <w:sz w:val="20"/>
              </w:rPr>
              <w:t xml:space="preserve">в групповую или транспортную упаковку товаров, </w:t>
            </w:r>
          </w:p>
          <w:p>
            <w:pPr>
              <w:spacing w:after="20"/>
              <w:ind w:left="20"/>
              <w:jc w:val="both"/>
            </w:pPr>
            <w:r>
              <w:rPr>
                <w:rFonts w:ascii="Times New Roman"/>
                <w:b w:val="false"/>
                <w:i w:val="false"/>
                <w:color w:val="000000"/>
                <w:sz w:val="20"/>
              </w:rPr>
              <w:t xml:space="preserve">на которую нанесены средства идентификации)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государства-члена экспорта (вывоза) товара в связи с его (их) принятием к учету импортером другого государства-члена (статус: "20" - "товар выведен из оборота", причина установки статуса: "33" - "принятие товара к учету </w:t>
            </w:r>
          </w:p>
          <w:p>
            <w:pPr>
              <w:spacing w:after="20"/>
              <w:ind w:left="20"/>
              <w:jc w:val="both"/>
            </w:pPr>
            <w:r>
              <w:rPr>
                <w:rFonts w:ascii="Times New Roman"/>
                <w:b w:val="false"/>
                <w:i w:val="false"/>
                <w:color w:val="000000"/>
                <w:sz w:val="20"/>
              </w:rPr>
              <w:t xml:space="preserve">в рамках трансграничной торговли (устанавливается </w:t>
            </w:r>
          </w:p>
          <w:p>
            <w:pPr>
              <w:spacing w:after="20"/>
              <w:ind w:left="20"/>
              <w:jc w:val="both"/>
            </w:pPr>
            <w:r>
              <w:rPr>
                <w:rFonts w:ascii="Times New Roman"/>
                <w:b w:val="false"/>
                <w:i w:val="false"/>
                <w:color w:val="000000"/>
                <w:sz w:val="20"/>
              </w:rPr>
              <w:t xml:space="preserve">в системе экспортера)"), либо сведения </w:t>
            </w:r>
          </w:p>
          <w:p>
            <w:pPr>
              <w:spacing w:after="20"/>
              <w:ind w:left="20"/>
              <w:jc w:val="both"/>
            </w:pPr>
            <w:r>
              <w:rPr>
                <w:rFonts w:ascii="Times New Roman"/>
                <w:b w:val="false"/>
                <w:i w:val="false"/>
                <w:color w:val="000000"/>
                <w:sz w:val="20"/>
              </w:rPr>
              <w:t>о невозможности вывода из оборота маркированного товара (товаров) с указанием причины.</w:t>
            </w:r>
          </w:p>
          <w:p>
            <w:pPr>
              <w:spacing w:after="20"/>
              <w:ind w:left="20"/>
              <w:jc w:val="both"/>
            </w:pPr>
            <w:r>
              <w:rPr>
                <w:rFonts w:ascii="Times New Roman"/>
                <w:b w:val="false"/>
                <w:i w:val="false"/>
                <w:color w:val="000000"/>
                <w:sz w:val="20"/>
              </w:rPr>
              <w:t>
В случае, если хотя бы для одного товара, включенного в групповую или транспортную упаковку, вывод из оборота невозможен, то сведения о невозможности вывода товаров из оборота формируются в отношении всех товаров, включенных в групповую или транспортную упаковку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обработаны, уведомление о результате обработки сведений о маркированных товарах, принимаемых к учету, направлено в уполномоченный орган государства-члена импорта (ввоза)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34" w:id="180"/>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о маркированных товарах, принимаемых к учету" (P.LS.03.OPR.039)</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сведений </w:t>
            </w:r>
          </w:p>
          <w:p>
            <w:pPr>
              <w:spacing w:after="20"/>
              <w:ind w:left="20"/>
              <w:jc w:val="both"/>
            </w:pPr>
            <w:r>
              <w:rPr>
                <w:rFonts w:ascii="Times New Roman"/>
                <w:b w:val="false"/>
                <w:i w:val="false"/>
                <w:color w:val="000000"/>
                <w:sz w:val="20"/>
              </w:rPr>
              <w:t xml:space="preserve">о принимаемых к учету маркированных товарах (операция "Прием и обработка уполномоченным органом экспорта (вывоза) сведений </w:t>
            </w:r>
          </w:p>
          <w:p>
            <w:pPr>
              <w:spacing w:after="20"/>
              <w:ind w:left="20"/>
              <w:jc w:val="both"/>
            </w:pPr>
            <w:r>
              <w:rPr>
                <w:rFonts w:ascii="Times New Roman"/>
                <w:b w:val="false"/>
                <w:i w:val="false"/>
                <w:color w:val="000000"/>
                <w:sz w:val="20"/>
              </w:rPr>
              <w:t>о маркированных товарах, принимаемых к учету"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81"/>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результатах обработки сведений </w:t>
            </w:r>
          </w:p>
          <w:bookmarkEnd w:id="181"/>
          <w:p>
            <w:pPr>
              <w:spacing w:after="20"/>
              <w:ind w:left="20"/>
              <w:jc w:val="both"/>
            </w:pPr>
            <w:r>
              <w:rPr>
                <w:rFonts w:ascii="Times New Roman"/>
                <w:b w:val="false"/>
                <w:i w:val="false"/>
                <w:color w:val="000000"/>
                <w:sz w:val="20"/>
              </w:rPr>
              <w:t xml:space="preserve">о маркированных товарах, принимаемых к учету,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результате выполнения операции сведения </w:t>
            </w:r>
          </w:p>
          <w:p>
            <w:pPr>
              <w:spacing w:after="20"/>
              <w:ind w:left="20"/>
              <w:jc w:val="both"/>
            </w:pPr>
            <w:r>
              <w:rPr>
                <w:rFonts w:ascii="Times New Roman"/>
                <w:b w:val="false"/>
                <w:i w:val="false"/>
                <w:color w:val="000000"/>
                <w:sz w:val="20"/>
              </w:rPr>
              <w:t xml:space="preserve">из уведомления о результатах обработки сведений </w:t>
            </w:r>
          </w:p>
          <w:p>
            <w:pPr>
              <w:spacing w:after="20"/>
              <w:ind w:left="20"/>
              <w:jc w:val="both"/>
            </w:pPr>
            <w:r>
              <w:rPr>
                <w:rFonts w:ascii="Times New Roman"/>
                <w:b w:val="false"/>
                <w:i w:val="false"/>
                <w:color w:val="000000"/>
                <w:sz w:val="20"/>
              </w:rPr>
              <w:t xml:space="preserve">о маркированных товарах, принимаемых к учету, учитываются в рамках национального компонента информационной системы маркировки товаров </w:t>
            </w:r>
          </w:p>
          <w:p>
            <w:pPr>
              <w:spacing w:after="20"/>
              <w:ind w:left="20"/>
              <w:jc w:val="both"/>
            </w:pPr>
            <w:r>
              <w:rPr>
                <w:rFonts w:ascii="Times New Roman"/>
                <w:b w:val="false"/>
                <w:i w:val="false"/>
                <w:color w:val="000000"/>
                <w:sz w:val="20"/>
              </w:rPr>
              <w:t>государства-члена импорта (ввоза) товара.</w:t>
            </w:r>
          </w:p>
          <w:p>
            <w:pPr>
              <w:spacing w:after="20"/>
              <w:ind w:left="20"/>
              <w:jc w:val="both"/>
            </w:pPr>
            <w:r>
              <w:rPr>
                <w:rFonts w:ascii="Times New Roman"/>
                <w:b w:val="false"/>
                <w:i w:val="false"/>
                <w:color w:val="000000"/>
                <w:sz w:val="20"/>
              </w:rPr>
              <w:t xml:space="preserve">
При этом, если сведения о маркированном товаре или о всех маркированных товарах, включенных </w:t>
            </w:r>
          </w:p>
          <w:p>
            <w:pPr>
              <w:spacing w:after="20"/>
              <w:ind w:left="20"/>
              <w:jc w:val="both"/>
            </w:pPr>
            <w:r>
              <w:rPr>
                <w:rFonts w:ascii="Times New Roman"/>
                <w:b w:val="false"/>
                <w:i w:val="false"/>
                <w:color w:val="000000"/>
                <w:sz w:val="20"/>
              </w:rPr>
              <w:t xml:space="preserve">в групповую или транспортную упаковку, представленные в составе уведомления о результатах обработки сведений о маркированных товарах, принимаемых к учету, содержат сведения о выводе </w:t>
            </w:r>
          </w:p>
          <w:p>
            <w:pPr>
              <w:spacing w:after="20"/>
              <w:ind w:left="20"/>
              <w:jc w:val="both"/>
            </w:pPr>
            <w:r>
              <w:rPr>
                <w:rFonts w:ascii="Times New Roman"/>
                <w:b w:val="false"/>
                <w:i w:val="false"/>
                <w:color w:val="000000"/>
                <w:sz w:val="20"/>
              </w:rPr>
              <w:t xml:space="preserve">из оборота маркированного товара (всех маркированных товарах, включенных в групповую или транспортную упаковку) в национальном компоненте информационной системы маркировки товаров государства-члена экспорта (вывоза) товара </w:t>
            </w:r>
          </w:p>
          <w:p>
            <w:pPr>
              <w:spacing w:after="20"/>
              <w:ind w:left="20"/>
              <w:jc w:val="both"/>
            </w:pPr>
            <w:r>
              <w:rPr>
                <w:rFonts w:ascii="Times New Roman"/>
                <w:b w:val="false"/>
                <w:i w:val="false"/>
                <w:color w:val="000000"/>
                <w:sz w:val="20"/>
              </w:rPr>
              <w:t xml:space="preserve">в связи с его (их) принятием к учету импортером другого государства-члена (статус: "20" - "товар выведен из оборота", причина установки статуса: "33" - "принятие товара к учету в рамках трансграничной торговли (устанавливается в системе экспортера)"), то в рамках национального компонента информационной системы маркировки товаров </w:t>
            </w:r>
          </w:p>
          <w:p>
            <w:pPr>
              <w:spacing w:after="20"/>
              <w:ind w:left="20"/>
              <w:jc w:val="both"/>
            </w:pPr>
            <w:r>
              <w:rPr>
                <w:rFonts w:ascii="Times New Roman"/>
                <w:b w:val="false"/>
                <w:i w:val="false"/>
                <w:color w:val="000000"/>
                <w:sz w:val="20"/>
              </w:rPr>
              <w:t xml:space="preserve">государства-члена импорта (ввоза) товара сведения учитываются как введенные в оборот в связи </w:t>
            </w:r>
          </w:p>
          <w:p>
            <w:pPr>
              <w:spacing w:after="20"/>
              <w:ind w:left="20"/>
              <w:jc w:val="both"/>
            </w:pPr>
            <w:r>
              <w:rPr>
                <w:rFonts w:ascii="Times New Roman"/>
                <w:b w:val="false"/>
                <w:i w:val="false"/>
                <w:color w:val="000000"/>
                <w:sz w:val="20"/>
              </w:rPr>
              <w:t xml:space="preserve">с принятием к учету импортером товара (всех товаров) (статус: "10" - "товар введен в оборот </w:t>
            </w:r>
          </w:p>
          <w:p>
            <w:pPr>
              <w:spacing w:after="20"/>
              <w:ind w:left="20"/>
              <w:jc w:val="both"/>
            </w:pPr>
            <w:r>
              <w:rPr>
                <w:rFonts w:ascii="Times New Roman"/>
                <w:b w:val="false"/>
                <w:i w:val="false"/>
                <w:color w:val="000000"/>
                <w:sz w:val="20"/>
              </w:rPr>
              <w:t>в государстве-члене", причина установки статуса: "33" - "принятие товара к учету в рамках трансграничной торговли (устанавливается в системе импортера)")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о маркированных товарах, принимаемых к учету, обработано</w:t>
            </w:r>
          </w:p>
        </w:tc>
      </w:tr>
    </w:tbl>
    <w:bookmarkStart w:name="z237" w:id="182"/>
    <w:p>
      <w:pPr>
        <w:spacing w:after="0"/>
        <w:ind w:left="0"/>
        <w:jc w:val="both"/>
      </w:pPr>
      <w:r>
        <w:rPr>
          <w:rFonts w:ascii="Times New Roman"/>
          <w:b w:val="false"/>
          <w:i w:val="false"/>
          <w:color w:val="000000"/>
          <w:sz w:val="28"/>
        </w:rPr>
        <w:t>
      Процедура "Представление сведений об отказе в приеме к учету маркированных товаров" (P.LS.03.PRC.012)</w:t>
      </w:r>
    </w:p>
    <w:bookmarkEnd w:id="182"/>
    <w:bookmarkStart w:name="z238" w:id="183"/>
    <w:p>
      <w:pPr>
        <w:spacing w:after="0"/>
        <w:ind w:left="0"/>
        <w:jc w:val="both"/>
      </w:pPr>
      <w:r>
        <w:rPr>
          <w:rFonts w:ascii="Times New Roman"/>
          <w:b w:val="false"/>
          <w:i w:val="false"/>
          <w:color w:val="000000"/>
          <w:sz w:val="28"/>
        </w:rPr>
        <w:t>
      50. Схема выполнения процедуры "Представление сведений об отказе в приеме к учету маркированных товаров" (P.LS.03.PRC.012) представлена на рисунке 10.</w:t>
      </w:r>
    </w:p>
    <w:bookmarkEnd w:id="1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18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отказе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приеме</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учету</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(P.LS.03.PRC.012)</w:t>
      </w:r>
    </w:p>
    <w:bookmarkEnd w:id="184"/>
    <w:bookmarkStart w:name="z241" w:id="185"/>
    <w:p>
      <w:pPr>
        <w:spacing w:after="0"/>
        <w:ind w:left="0"/>
        <w:jc w:val="both"/>
      </w:pPr>
      <w:r>
        <w:rPr>
          <w:rFonts w:ascii="Times New Roman"/>
          <w:b w:val="false"/>
          <w:i w:val="false"/>
          <w:color w:val="000000"/>
          <w:sz w:val="28"/>
        </w:rPr>
        <w:t>
      51. Процедура "Представление сведений об отказе в приеме к учету маркированных товаров" (P.LS.03.PRC.012) выполняется уполномоченным органом государства-члена импорта (ввоза) товара при поступлении от хозяйствующего субъекта в национальный компонент информационной системы маркировки товаров сведений об отказе в приеме к учету приобретенных в рамках трансграничной торговли маркированных товаров при условии что информация, хранящаяся в национальном компоненте информационной системы маркировки товаров, позволяет совершить операции по отказу в приеме к учету маркированных товаров.</w:t>
      </w:r>
    </w:p>
    <w:bookmarkEnd w:id="185"/>
    <w:bookmarkStart w:name="z242" w:id="186"/>
    <w:p>
      <w:pPr>
        <w:spacing w:after="0"/>
        <w:ind w:left="0"/>
        <w:jc w:val="both"/>
      </w:pPr>
      <w:r>
        <w:rPr>
          <w:rFonts w:ascii="Times New Roman"/>
          <w:b w:val="false"/>
          <w:i w:val="false"/>
          <w:color w:val="000000"/>
          <w:sz w:val="28"/>
        </w:rPr>
        <w:t>
      52. Первой выполняется операция "Представление сведений о маркированных товарах, в приеме к учету которых отказано" (P.LS.03.OPR.040), по результатам выполнения которой уполномоченным органом государства-члена импорта (ввоза) товара формируются и направляются в уполномоченный орган государства-члена экспорта (вывоза) товара сведения об отказе в приеме к учету приобретенных в рамках трансграничной торговли маркированных товаров с указанием средств идентификации, нанесенных на товары и (или) единичную потребительскую упаковку, или на групповую или транспортную упаковку таких товаров.</w:t>
      </w:r>
    </w:p>
    <w:bookmarkEnd w:id="186"/>
    <w:bookmarkStart w:name="z243" w:id="187"/>
    <w:p>
      <w:pPr>
        <w:spacing w:after="0"/>
        <w:ind w:left="0"/>
        <w:jc w:val="both"/>
      </w:pPr>
      <w:r>
        <w:rPr>
          <w:rFonts w:ascii="Times New Roman"/>
          <w:b w:val="false"/>
          <w:i w:val="false"/>
          <w:color w:val="000000"/>
          <w:sz w:val="28"/>
        </w:rPr>
        <w:t>
      53. При получении уполномоченным органом государства-члена экспорта (вывоза) товара сведений об отказе в приеме к учету маркированных товаров выполняется операция "Прием и обработка сведений об отказе в приеме к учету маркированных товаров" (P.LS.03.OPR.041).</w:t>
      </w:r>
    </w:p>
    <w:bookmarkEnd w:id="187"/>
    <w:bookmarkStart w:name="z244" w:id="188"/>
    <w:p>
      <w:pPr>
        <w:spacing w:after="0"/>
        <w:ind w:left="0"/>
        <w:jc w:val="both"/>
      </w:pPr>
      <w:r>
        <w:rPr>
          <w:rFonts w:ascii="Times New Roman"/>
          <w:b w:val="false"/>
          <w:i w:val="false"/>
          <w:color w:val="000000"/>
          <w:sz w:val="28"/>
        </w:rPr>
        <w:t>
      По результатам выполнения операции "Прием и обработка сведений об отказе в приеме к учету маркированных товаров" (P.LS.03.OPR.041) уполномоченный орган государства-члена экспорта (вывоза) товара формирует и направляет в уполномоченный орган государства-члена импорта (ввоза) товара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не включенных в групповые или транспортные упаковки, или информацию о результате обработки сведений о всех товарах, включенных в групповую или транспортную упаковку, сведения о которых представлены уполномоченным органом государства-члена импорта (ввоза) товара.</w:t>
      </w:r>
    </w:p>
    <w:bookmarkEnd w:id="188"/>
    <w:p>
      <w:pPr>
        <w:spacing w:after="0"/>
        <w:ind w:left="0"/>
        <w:jc w:val="both"/>
      </w:pPr>
      <w:bookmarkStart w:name="z245" w:id="189"/>
      <w:r>
        <w:rPr>
          <w:rFonts w:ascii="Times New Roman"/>
          <w:b w:val="false"/>
          <w:i w:val="false"/>
          <w:color w:val="000000"/>
          <w:sz w:val="28"/>
        </w:rPr>
        <w:t xml:space="preserve">
      54. При поступлении уведомления о результате обработки сведений об отказе в приеме к учету маркированных товаров в уполномоченный орган государства-члена импорта (ввоза) товара, выполняется операция "Прием уведомления о результате обработки сведений об отказе в приеме к учету маркированных товаров" (P.LS.03.OPR.042). В результате выполнения операции сведения из уведомления о результате обработки сведений об отказе в приеме к учету маркированных товаров учитываются в рамках национального компонента информационной системы маркировки товаров </w:t>
      </w:r>
    </w:p>
    <w:bookmarkEnd w:id="189"/>
    <w:p>
      <w:pPr>
        <w:spacing w:after="0"/>
        <w:ind w:left="0"/>
        <w:jc w:val="both"/>
      </w:pPr>
      <w:r>
        <w:rPr>
          <w:rFonts w:ascii="Times New Roman"/>
          <w:b w:val="false"/>
          <w:i w:val="false"/>
          <w:color w:val="000000"/>
          <w:sz w:val="28"/>
        </w:rPr>
        <w:t>государства-члена импорта (ввоза) товара.</w:t>
      </w:r>
    </w:p>
    <w:bookmarkStart w:name="z246" w:id="190"/>
    <w:p>
      <w:pPr>
        <w:spacing w:after="0"/>
        <w:ind w:left="0"/>
        <w:jc w:val="both"/>
      </w:pPr>
      <w:r>
        <w:rPr>
          <w:rFonts w:ascii="Times New Roman"/>
          <w:b w:val="false"/>
          <w:i w:val="false"/>
          <w:color w:val="000000"/>
          <w:sz w:val="28"/>
        </w:rPr>
        <w:t>
      55. Результатами выполнения процедуры "Представление сведений об отказе в приеме к учету маркированных товаров" (P.LS.03.PRC.012) являются учет и обработка в национальном компоненте информационной системы маркировки товаров государства-члена экспорта (вывоза) товара сведений об отказе в приеме к учету маркированных товаров, представленных уполномоченным органом государства-члена импорта (ввоза) товара, в том числе, сведений о товарах, имеющих единичную потребительскую упаковку, или сведений о всех товарах, включенных в групповую или транспортную упаковку, на которые нанесены средства идентификации, а также учет результатов такой обработки в национальном компоненте информационной системы маркировки товаров государства-члена импорта (ввоза) товара.</w:t>
      </w:r>
    </w:p>
    <w:bookmarkEnd w:id="190"/>
    <w:bookmarkStart w:name="z247" w:id="191"/>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об отказе в приеме к учету маркированных товаров" (P.LS.03.PRC.012) в составе уведомления о результате обработки сведений об отказе в приеме к учету маркированных товаров, уполномоченным органом государства-члена импорта (ввоза) товара получена информация, по результатам обработки которой для всех маркированных товаров, включенных в какую-либо групповую или транспортную упаковку, невозможно установить неопределенное состояние в связи с их возвратом продавцу в рамках трансграничной торговли, то дальнейшее взаимодействие в отношении таких товаров может осуществляться посредством повторной передачи сведений об отказе в приеме к учету маркированных товаров в отношении отдельных единиц товаров (групповых упаковок), входящих групповую (транспортную) упаковку, в рамках процедуры "Представление сведений об отказе в приеме к учету маркированных товаров" (P.LS.03.PRC.012).</w:t>
      </w:r>
    </w:p>
    <w:bookmarkEnd w:id="191"/>
    <w:bookmarkStart w:name="z248" w:id="192"/>
    <w:p>
      <w:pPr>
        <w:spacing w:after="0"/>
        <w:ind w:left="0"/>
        <w:jc w:val="both"/>
      </w:pPr>
      <w:r>
        <w:rPr>
          <w:rFonts w:ascii="Times New Roman"/>
          <w:b w:val="false"/>
          <w:i w:val="false"/>
          <w:color w:val="000000"/>
          <w:sz w:val="28"/>
        </w:rPr>
        <w:t>
      56. Перечень операций общего процесса, выполняемых в рамках процедуры "Представление сведений об отказе в приеме к учету маркированных товаров" (P.LS.03.PRC.012), приведен в таблице 18.</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50" w:id="19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отказе в приеме к учету маркированных товаров" (P.LS.03.PRC.012)</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маркированных товарах, в приеме к учету которых отказано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результате обработки сведений об отказе </w:t>
            </w:r>
          </w:p>
          <w:p>
            <w:pPr>
              <w:spacing w:after="20"/>
              <w:ind w:left="20"/>
              <w:jc w:val="both"/>
            </w:pPr>
            <w:r>
              <w:rPr>
                <w:rFonts w:ascii="Times New Roman"/>
                <w:b w:val="false"/>
                <w:i w:val="false"/>
                <w:color w:val="000000"/>
                <w:sz w:val="20"/>
              </w:rPr>
              <w:t>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52" w:id="194"/>
    <w:p>
      <w:pPr>
        <w:spacing w:after="0"/>
        <w:ind w:left="0"/>
        <w:jc w:val="left"/>
      </w:pPr>
      <w:r>
        <w:rPr>
          <w:rFonts w:ascii="Times New Roman"/>
          <w:b/>
          <w:i w:val="false"/>
          <w:color w:val="000000"/>
        </w:rPr>
        <w:t xml:space="preserve"> Описание операции "Представление сведений о маркированных товарах, в приеме к учету которых отказано" (P.LS.03.OPR.040)</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маркированных товарах, </w:t>
            </w:r>
          </w:p>
          <w:p>
            <w:pPr>
              <w:spacing w:after="20"/>
              <w:ind w:left="20"/>
              <w:jc w:val="both"/>
            </w:pPr>
            <w:r>
              <w:rPr>
                <w:rFonts w:ascii="Times New Roman"/>
                <w:b w:val="false"/>
                <w:i w:val="false"/>
                <w:color w:val="000000"/>
                <w:sz w:val="20"/>
              </w:rPr>
              <w:t>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поступлении </w:t>
            </w:r>
          </w:p>
          <w:p>
            <w:pPr>
              <w:spacing w:after="20"/>
              <w:ind w:left="20"/>
              <w:jc w:val="both"/>
            </w:pPr>
            <w:r>
              <w:rPr>
                <w:rFonts w:ascii="Times New Roman"/>
                <w:b w:val="false"/>
                <w:i w:val="false"/>
                <w:color w:val="000000"/>
                <w:sz w:val="20"/>
              </w:rPr>
              <w:t xml:space="preserve">от хозяйствующего субъекта в национальный компонент информационной системы маркировки товаров сведений об отказе в приеме к учету приобретенных в рамках трансграничной торговли маркированных товаров при условии, что сведения </w:t>
            </w:r>
          </w:p>
          <w:p>
            <w:pPr>
              <w:spacing w:after="20"/>
              <w:ind w:left="20"/>
              <w:jc w:val="both"/>
            </w:pPr>
            <w:r>
              <w:rPr>
                <w:rFonts w:ascii="Times New Roman"/>
                <w:b w:val="false"/>
                <w:i w:val="false"/>
                <w:color w:val="000000"/>
                <w:sz w:val="20"/>
              </w:rPr>
              <w:t xml:space="preserve">о маркированных товарах и их текущем статусе, хранящиеся в национальном компоненте информационной системы маркировки товаров, позволяют совершить операции по отказу в приеме </w:t>
            </w:r>
          </w:p>
          <w:p>
            <w:pPr>
              <w:spacing w:after="20"/>
              <w:ind w:left="20"/>
              <w:jc w:val="both"/>
            </w:pPr>
            <w:r>
              <w:rPr>
                <w:rFonts w:ascii="Times New Roman"/>
                <w:b w:val="false"/>
                <w:i w:val="false"/>
                <w:color w:val="000000"/>
                <w:sz w:val="20"/>
              </w:rPr>
              <w:t>к учету маркированных товаров (статус: "31" - "товар реализован (предназначен для реализации)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экспорта (вывоза) товара сведения об отказе в приеме к учету маркированных товаров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направлены в уполномоченный орган государства-члена экспорта (вывоза)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54" w:id="195"/>
    <w:p>
      <w:pPr>
        <w:spacing w:after="0"/>
        <w:ind w:left="0"/>
        <w:jc w:val="left"/>
      </w:pPr>
      <w:r>
        <w:rPr>
          <w:rFonts w:ascii="Times New Roman"/>
          <w:b/>
          <w:i w:val="false"/>
          <w:color w:val="000000"/>
        </w:rPr>
        <w:t xml:space="preserve"> Описание операции "Прием и обработка сведений об отказе в приеме </w:t>
      </w:r>
      <w:r>
        <w:br/>
      </w:r>
      <w:r>
        <w:rPr>
          <w:rFonts w:ascii="Times New Roman"/>
          <w:b/>
          <w:i w:val="false"/>
          <w:color w:val="000000"/>
        </w:rPr>
        <w:t>к учету маркированных товаров" (P.LS.03.OPR.041)</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отказе в приеме </w:t>
            </w:r>
          </w:p>
          <w:p>
            <w:pPr>
              <w:spacing w:after="20"/>
              <w:ind w:left="20"/>
              <w:jc w:val="both"/>
            </w:pPr>
            <w:r>
              <w:rPr>
                <w:rFonts w:ascii="Times New Roman"/>
                <w:b w:val="false"/>
                <w:i w:val="false"/>
                <w:color w:val="000000"/>
                <w:sz w:val="20"/>
              </w:rPr>
              <w:t xml:space="preserve">к учету маркированных товаров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сведения об отказе </w:t>
            </w:r>
          </w:p>
          <w:p>
            <w:pPr>
              <w:spacing w:after="20"/>
              <w:ind w:left="20"/>
              <w:jc w:val="both"/>
            </w:pPr>
            <w:r>
              <w:rPr>
                <w:rFonts w:ascii="Times New Roman"/>
                <w:b w:val="false"/>
                <w:i w:val="false"/>
                <w:color w:val="000000"/>
                <w:sz w:val="20"/>
              </w:rPr>
              <w:t>в приеме к учету маркированных товаров (операция "Представление сведений о маркированных товарах, в приеме к учету которых отказано"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96"/>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196"/>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97"/>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формирует </w:t>
            </w:r>
          </w:p>
          <w:p>
            <w:pPr>
              <w:spacing w:after="20"/>
              <w:ind w:left="20"/>
              <w:jc w:val="both"/>
            </w:pPr>
            <w:r>
              <w:rPr>
                <w:rFonts w:ascii="Times New Roman"/>
                <w:b w:val="false"/>
                <w:i w:val="false"/>
                <w:color w:val="000000"/>
                <w:sz w:val="20"/>
              </w:rPr>
              <w:t xml:space="preserve">и направляет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w:t>
            </w:r>
          </w:p>
          <w:p>
            <w:pPr>
              <w:spacing w:after="20"/>
              <w:ind w:left="20"/>
              <w:jc w:val="both"/>
            </w:pPr>
            <w:r>
              <w:rPr>
                <w:rFonts w:ascii="Times New Roman"/>
                <w:b w:val="false"/>
                <w:i w:val="false"/>
                <w:color w:val="000000"/>
                <w:sz w:val="20"/>
              </w:rPr>
              <w:t xml:space="preserve">не включенных в групповые или транспортные упаковки, или информацию о результате обработки сведений о всех товарах, включенных в групповую или транспортную упаковку, сведения </w:t>
            </w:r>
          </w:p>
          <w:p>
            <w:pPr>
              <w:spacing w:after="20"/>
              <w:ind w:left="20"/>
              <w:jc w:val="both"/>
            </w:pPr>
            <w:r>
              <w:rPr>
                <w:rFonts w:ascii="Times New Roman"/>
                <w:b w:val="false"/>
                <w:i w:val="false"/>
                <w:color w:val="000000"/>
                <w:sz w:val="20"/>
              </w:rPr>
              <w:t>о которых представлены уполномоченным органом государства-члена импорта (ввоза)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xml:space="preserve">не включенному в групповую или транспортную упаковку, в том числе, имеющему единичную потребительскую упаковку, а также результат обработки сведений о всех товарах, включенных </w:t>
            </w:r>
          </w:p>
          <w:p>
            <w:pPr>
              <w:spacing w:after="20"/>
              <w:ind w:left="20"/>
              <w:jc w:val="both"/>
            </w:pPr>
            <w:r>
              <w:rPr>
                <w:rFonts w:ascii="Times New Roman"/>
                <w:b w:val="false"/>
                <w:i w:val="false"/>
                <w:color w:val="000000"/>
                <w:sz w:val="20"/>
              </w:rPr>
              <w:t xml:space="preserve">в групповую или транспортную упаковку, на которые нанесены средства идентификации, должен содержать сведения о вводе в оборот маркированного товара (маркированных товаров) в национальном компоненте информационной системы маркировки товаров государства-члена экспорта (вывоза) товара </w:t>
            </w:r>
          </w:p>
          <w:p>
            <w:pPr>
              <w:spacing w:after="20"/>
              <w:ind w:left="20"/>
              <w:jc w:val="both"/>
            </w:pPr>
            <w:r>
              <w:rPr>
                <w:rFonts w:ascii="Times New Roman"/>
                <w:b w:val="false"/>
                <w:i w:val="false"/>
                <w:color w:val="000000"/>
                <w:sz w:val="20"/>
              </w:rPr>
              <w:t xml:space="preserve">в связи с его (их) возвратом продавцу в рамках трансграничной торговли (статус: "10" - "товар введен в оборот в государстве-члене", причина установки статуса: "34" - "возврат товара продавцу </w:t>
            </w:r>
          </w:p>
          <w:p>
            <w:pPr>
              <w:spacing w:after="20"/>
              <w:ind w:left="20"/>
              <w:jc w:val="both"/>
            </w:pPr>
            <w:r>
              <w:rPr>
                <w:rFonts w:ascii="Times New Roman"/>
                <w:b w:val="false"/>
                <w:i w:val="false"/>
                <w:color w:val="000000"/>
                <w:sz w:val="20"/>
              </w:rPr>
              <w:t xml:space="preserve">в рамках трансграничной торговли (устанавливается </w:t>
            </w:r>
          </w:p>
          <w:p>
            <w:pPr>
              <w:spacing w:after="20"/>
              <w:ind w:left="20"/>
              <w:jc w:val="both"/>
            </w:pPr>
            <w:r>
              <w:rPr>
                <w:rFonts w:ascii="Times New Roman"/>
                <w:b w:val="false"/>
                <w:i w:val="false"/>
                <w:color w:val="000000"/>
                <w:sz w:val="20"/>
              </w:rPr>
              <w:t xml:space="preserve">в системе экспортера)"), либо сведения </w:t>
            </w:r>
          </w:p>
          <w:p>
            <w:pPr>
              <w:spacing w:after="20"/>
              <w:ind w:left="20"/>
              <w:jc w:val="both"/>
            </w:pPr>
            <w:r>
              <w:rPr>
                <w:rFonts w:ascii="Times New Roman"/>
                <w:b w:val="false"/>
                <w:i w:val="false"/>
                <w:color w:val="000000"/>
                <w:sz w:val="20"/>
              </w:rPr>
              <w:t>о невозможности ввода в оборот маркированного товара (маркированных товаров) с указанием причины.</w:t>
            </w:r>
          </w:p>
          <w:p>
            <w:pPr>
              <w:spacing w:after="20"/>
              <w:ind w:left="20"/>
              <w:jc w:val="both"/>
            </w:pPr>
            <w:r>
              <w:rPr>
                <w:rFonts w:ascii="Times New Roman"/>
                <w:b w:val="false"/>
                <w:i w:val="false"/>
                <w:color w:val="000000"/>
                <w:sz w:val="20"/>
              </w:rPr>
              <w:t xml:space="preserve">
В случае, если хотя бы для одного товара, включенного в групповую или транспортную упаковку, ввод в оборот невозможен, то сведения </w:t>
            </w:r>
          </w:p>
          <w:p>
            <w:pPr>
              <w:spacing w:after="20"/>
              <w:ind w:left="20"/>
              <w:jc w:val="both"/>
            </w:pPr>
            <w:r>
              <w:rPr>
                <w:rFonts w:ascii="Times New Roman"/>
                <w:b w:val="false"/>
                <w:i w:val="false"/>
                <w:color w:val="000000"/>
                <w:sz w:val="20"/>
              </w:rPr>
              <w:t>о невозможности ввода товаров в оборот формируются в отношении всех товаров, включенных в групповую или транспортную упаковку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отказе в приеме к учету маркированных товаров, обработаны, уведомление о результате обработки сведений об отказе в приеме к учету маркированных товаров направлено </w:t>
            </w:r>
          </w:p>
          <w:p>
            <w:pPr>
              <w:spacing w:after="20"/>
              <w:ind w:left="20"/>
              <w:jc w:val="both"/>
            </w:pPr>
            <w:r>
              <w:rPr>
                <w:rFonts w:ascii="Times New Roman"/>
                <w:b w:val="false"/>
                <w:i w:val="false"/>
                <w:color w:val="000000"/>
                <w:sz w:val="20"/>
              </w:rPr>
              <w:t>в уполномоченный орган государства-члена импорта (ввоза)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60" w:id="198"/>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об отказе в приеме к учету маркированных товаров" (P.LS.03.OPR.042)</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сведений </w:t>
            </w:r>
          </w:p>
          <w:p>
            <w:pPr>
              <w:spacing w:after="20"/>
              <w:ind w:left="20"/>
              <w:jc w:val="both"/>
            </w:pPr>
            <w:r>
              <w:rPr>
                <w:rFonts w:ascii="Times New Roman"/>
                <w:b w:val="false"/>
                <w:i w:val="false"/>
                <w:color w:val="000000"/>
                <w:sz w:val="20"/>
              </w:rPr>
              <w:t xml:space="preserve">об отказе в приеме к учету маркированных товаров (операция "Прием и обработка сведений об отказе </w:t>
            </w:r>
          </w:p>
          <w:p>
            <w:pPr>
              <w:spacing w:after="20"/>
              <w:ind w:left="20"/>
              <w:jc w:val="both"/>
            </w:pPr>
            <w:r>
              <w:rPr>
                <w:rFonts w:ascii="Times New Roman"/>
                <w:b w:val="false"/>
                <w:i w:val="false"/>
                <w:color w:val="000000"/>
                <w:sz w:val="20"/>
              </w:rPr>
              <w:t>в приеме к учету маркированных товаров"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99"/>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199"/>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00"/>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результате обработки сведений </w:t>
            </w:r>
          </w:p>
          <w:bookmarkEnd w:id="200"/>
          <w:p>
            <w:pPr>
              <w:spacing w:after="20"/>
              <w:ind w:left="20"/>
              <w:jc w:val="both"/>
            </w:pPr>
            <w:r>
              <w:rPr>
                <w:rFonts w:ascii="Times New Roman"/>
                <w:b w:val="false"/>
                <w:i w:val="false"/>
                <w:color w:val="000000"/>
                <w:sz w:val="20"/>
              </w:rPr>
              <w:t xml:space="preserve">об отказе в приеме к учету маркированных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учитывает сведения из уведомления о результате обработки сведений об отказе в приеме к учету маркированных товаров в рамках национального компонента информационной системы маркировки товаров </w:t>
            </w:r>
          </w:p>
          <w:p>
            <w:pPr>
              <w:spacing w:after="20"/>
              <w:ind w:left="20"/>
              <w:jc w:val="both"/>
            </w:pPr>
            <w:r>
              <w:rPr>
                <w:rFonts w:ascii="Times New Roman"/>
                <w:b w:val="false"/>
                <w:i w:val="false"/>
                <w:color w:val="000000"/>
                <w:sz w:val="20"/>
              </w:rPr>
              <w:t>государства-члена импорта (ввоза) товара.</w:t>
            </w:r>
          </w:p>
          <w:p>
            <w:pPr>
              <w:spacing w:after="20"/>
              <w:ind w:left="20"/>
              <w:jc w:val="both"/>
            </w:pPr>
            <w:r>
              <w:rPr>
                <w:rFonts w:ascii="Times New Roman"/>
                <w:b w:val="false"/>
                <w:i w:val="false"/>
                <w:color w:val="000000"/>
                <w:sz w:val="20"/>
              </w:rPr>
              <w:t xml:space="preserve">
При этом, если сведения о маркированном товаре или о всех маркированных товарах, включенных </w:t>
            </w:r>
          </w:p>
          <w:p>
            <w:pPr>
              <w:spacing w:after="20"/>
              <w:ind w:left="20"/>
              <w:jc w:val="both"/>
            </w:pPr>
            <w:r>
              <w:rPr>
                <w:rFonts w:ascii="Times New Roman"/>
                <w:b w:val="false"/>
                <w:i w:val="false"/>
                <w:color w:val="000000"/>
                <w:sz w:val="20"/>
              </w:rPr>
              <w:t xml:space="preserve">в групповую или транспортную упаковку, представленные в составе уведомления о результате обработки сведений об отказе в приеме к учету маркированных товаров, содержат сведения о вводе </w:t>
            </w:r>
          </w:p>
          <w:p>
            <w:pPr>
              <w:spacing w:after="20"/>
              <w:ind w:left="20"/>
              <w:jc w:val="both"/>
            </w:pPr>
            <w:r>
              <w:rPr>
                <w:rFonts w:ascii="Times New Roman"/>
                <w:b w:val="false"/>
                <w:i w:val="false"/>
                <w:color w:val="000000"/>
                <w:sz w:val="20"/>
              </w:rPr>
              <w:t xml:space="preserve">в оборот маркированного товара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экспорта (вывоза) товара </w:t>
            </w:r>
          </w:p>
          <w:p>
            <w:pPr>
              <w:spacing w:after="20"/>
              <w:ind w:left="20"/>
              <w:jc w:val="both"/>
            </w:pPr>
            <w:r>
              <w:rPr>
                <w:rFonts w:ascii="Times New Roman"/>
                <w:b w:val="false"/>
                <w:i w:val="false"/>
                <w:color w:val="000000"/>
                <w:sz w:val="20"/>
              </w:rPr>
              <w:t xml:space="preserve">в связи с его (их) возвратом продавцу в рамках трансграничной торговли (статус: "10" - "товар введен в оборот в государстве-члене", причина установки статуса: "34" - "возврат товара продавцу </w:t>
            </w:r>
          </w:p>
          <w:p>
            <w:pPr>
              <w:spacing w:after="20"/>
              <w:ind w:left="20"/>
              <w:jc w:val="both"/>
            </w:pPr>
            <w:r>
              <w:rPr>
                <w:rFonts w:ascii="Times New Roman"/>
                <w:b w:val="false"/>
                <w:i w:val="false"/>
                <w:color w:val="000000"/>
                <w:sz w:val="20"/>
              </w:rPr>
              <w:t xml:space="preserve">в рамках трансграничной торговли (устанавливается </w:t>
            </w:r>
          </w:p>
          <w:p>
            <w:pPr>
              <w:spacing w:after="20"/>
              <w:ind w:left="20"/>
              <w:jc w:val="both"/>
            </w:pPr>
            <w:r>
              <w:rPr>
                <w:rFonts w:ascii="Times New Roman"/>
                <w:b w:val="false"/>
                <w:i w:val="false"/>
                <w:color w:val="000000"/>
                <w:sz w:val="20"/>
              </w:rPr>
              <w:t xml:space="preserve">в системе экспортера)"), то в рамках национального компонента информационной системы маркировки товаров государства-члена импорта (ввоза) товара сведения учитываются с неопределенным состоянием в связи с возвратом продавцу в рамках трансграничной торговли товара (всех товаров) (статус: "00" - "состояние не определено", причина установки статуса: "34" - "возврат товара продавцу </w:t>
            </w:r>
          </w:p>
          <w:p>
            <w:pPr>
              <w:spacing w:after="20"/>
              <w:ind w:left="20"/>
              <w:jc w:val="both"/>
            </w:pPr>
            <w:r>
              <w:rPr>
                <w:rFonts w:ascii="Times New Roman"/>
                <w:b w:val="false"/>
                <w:i w:val="false"/>
                <w:color w:val="000000"/>
                <w:sz w:val="20"/>
              </w:rPr>
              <w:t xml:space="preserve">в рамках трансграничной торговли (устанавливается </w:t>
            </w:r>
          </w:p>
          <w:p>
            <w:pPr>
              <w:spacing w:after="20"/>
              <w:ind w:left="20"/>
              <w:jc w:val="both"/>
            </w:pPr>
            <w:r>
              <w:rPr>
                <w:rFonts w:ascii="Times New Roman"/>
                <w:b w:val="false"/>
                <w:i w:val="false"/>
                <w:color w:val="000000"/>
                <w:sz w:val="20"/>
              </w:rPr>
              <w:t>в системе импортера)")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об отказе в приеме маркированных товаров обработано</w:t>
            </w:r>
          </w:p>
        </w:tc>
      </w:tr>
    </w:tbl>
    <w:bookmarkStart w:name="z264" w:id="201"/>
    <w:p>
      <w:pPr>
        <w:spacing w:after="0"/>
        <w:ind w:left="0"/>
        <w:jc w:val="both"/>
      </w:pPr>
      <w:r>
        <w:rPr>
          <w:rFonts w:ascii="Times New Roman"/>
          <w:b w:val="false"/>
          <w:i w:val="false"/>
          <w:color w:val="000000"/>
          <w:sz w:val="28"/>
        </w:rPr>
        <w:t>
      Процедура "Представление сведений о вывозимых или реализованных (возвращенных) маркированных товарах" (P.LS.03.PRC.013)</w:t>
      </w:r>
    </w:p>
    <w:bookmarkEnd w:id="201"/>
    <w:bookmarkStart w:name="z265" w:id="202"/>
    <w:p>
      <w:pPr>
        <w:spacing w:after="0"/>
        <w:ind w:left="0"/>
        <w:jc w:val="both"/>
      </w:pPr>
      <w:r>
        <w:rPr>
          <w:rFonts w:ascii="Times New Roman"/>
          <w:b w:val="false"/>
          <w:i w:val="false"/>
          <w:color w:val="000000"/>
          <w:sz w:val="28"/>
        </w:rPr>
        <w:t>
      57. Схема выполнения процедуры "Представление сведений о вывозимых или реализованных (возвращенных) маркированных товарах" (P.LS.03.PRC.013) представлена на рисунке 11.</w:t>
      </w:r>
    </w:p>
    <w:bookmarkEnd w:id="2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0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вывозимых</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реализованных</w:t>
      </w:r>
      <w:r>
        <w:rPr>
          <w:rFonts w:ascii="Times New Roman"/>
          <w:b w:val="false"/>
          <w:i w:val="false"/>
          <w:color w:val="000000"/>
          <w:sz w:val="28"/>
        </w:rPr>
        <w:t xml:space="preserve"> </w:t>
      </w:r>
      <w:r>
        <w:rPr>
          <w:rFonts w:ascii="Times New Roman"/>
          <w:b/>
          <w:i w:val="false"/>
          <w:color w:val="000000"/>
          <w:sz w:val="28"/>
        </w:rPr>
        <w:t>(возвращенных)</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(P.LS.03.PRC.013)</w:t>
      </w:r>
    </w:p>
    <w:bookmarkEnd w:id="203"/>
    <w:bookmarkStart w:name="z268" w:id="204"/>
    <w:p>
      <w:pPr>
        <w:spacing w:after="0"/>
        <w:ind w:left="0"/>
        <w:jc w:val="both"/>
      </w:pPr>
      <w:r>
        <w:rPr>
          <w:rFonts w:ascii="Times New Roman"/>
          <w:b w:val="false"/>
          <w:i w:val="false"/>
          <w:color w:val="000000"/>
          <w:sz w:val="28"/>
        </w:rPr>
        <w:t>
      58. Процедура "Представление сведений о вывозимых или реализованных (возвращенных) маркированных товарах" (P.LS.03.PRC.013) выполняется при поступлении от хозяйствующего субъекта в национальный компонент информационной системы маркировки товаров государства-члена одного из следующих видов сведений:</w:t>
      </w:r>
    </w:p>
    <w:bookmarkEnd w:id="204"/>
    <w:bookmarkStart w:name="z269" w:id="205"/>
    <w:p>
      <w:pPr>
        <w:spacing w:after="0"/>
        <w:ind w:left="0"/>
        <w:jc w:val="both"/>
      </w:pPr>
      <w:r>
        <w:rPr>
          <w:rFonts w:ascii="Times New Roman"/>
          <w:b w:val="false"/>
          <w:i w:val="false"/>
          <w:color w:val="000000"/>
          <w:sz w:val="28"/>
        </w:rPr>
        <w:t>
      о вывозимых с территории государства-члена в другое государство-член маркированных товарах и нанесенных на них средствах идентификации (пункты 18 и 25 базовой модели системы маркировки товаров);</w:t>
      </w:r>
    </w:p>
    <w:bookmarkEnd w:id="205"/>
    <w:bookmarkStart w:name="z270" w:id="206"/>
    <w:p>
      <w:pPr>
        <w:spacing w:after="0"/>
        <w:ind w:left="0"/>
        <w:jc w:val="both"/>
      </w:pPr>
      <w:r>
        <w:rPr>
          <w:rFonts w:ascii="Times New Roman"/>
          <w:b w:val="false"/>
          <w:i w:val="false"/>
          <w:color w:val="000000"/>
          <w:sz w:val="28"/>
        </w:rPr>
        <w:t>
      о реализованных (возвращенных) маркированных товарах и нанесенных на них средствах идентификации, ранее вывезенных с территории государства-члена в целях, не связанных с их реализацией в рамках трансграничной торговли (пункт 27 базовой модели системы маркировки товаров);</w:t>
      </w:r>
    </w:p>
    <w:bookmarkEnd w:id="206"/>
    <w:bookmarkStart w:name="z271" w:id="207"/>
    <w:p>
      <w:pPr>
        <w:spacing w:after="0"/>
        <w:ind w:left="0"/>
        <w:jc w:val="both"/>
      </w:pPr>
      <w:r>
        <w:rPr>
          <w:rFonts w:ascii="Times New Roman"/>
          <w:b w:val="false"/>
          <w:i w:val="false"/>
          <w:color w:val="000000"/>
          <w:sz w:val="28"/>
        </w:rPr>
        <w:t>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реализованных на территории государства-члена производителя без их физического перемещения с территории государства-члена производителя (абзац шесть пункта 29 базовой модели системы маркировки товаров);</w:t>
      </w:r>
    </w:p>
    <w:bookmarkEnd w:id="207"/>
    <w:bookmarkStart w:name="z272" w:id="208"/>
    <w:p>
      <w:pPr>
        <w:spacing w:after="0"/>
        <w:ind w:left="0"/>
        <w:jc w:val="both"/>
      </w:pPr>
      <w:r>
        <w:rPr>
          <w:rFonts w:ascii="Times New Roman"/>
          <w:b w:val="false"/>
          <w:i w:val="false"/>
          <w:color w:val="000000"/>
          <w:sz w:val="28"/>
        </w:rPr>
        <w:t>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вывозимых с территории государства-члена производителя товара в целях их реализации на территории иного государства-члена, за исключением территории государства-члена заказчика (абзац седьмой пункта 29 базовой модели системы маркировки товаров);</w:t>
      </w:r>
    </w:p>
    <w:bookmarkEnd w:id="208"/>
    <w:bookmarkStart w:name="z273" w:id="209"/>
    <w:p>
      <w:pPr>
        <w:spacing w:after="0"/>
        <w:ind w:left="0"/>
        <w:jc w:val="both"/>
      </w:pPr>
      <w:r>
        <w:rPr>
          <w:rFonts w:ascii="Times New Roman"/>
          <w:b w:val="false"/>
          <w:i w:val="false"/>
          <w:color w:val="000000"/>
          <w:sz w:val="28"/>
        </w:rPr>
        <w:t>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вывозимых с территории государства-члена производителя товара на территорию государства-члена заказчика.</w:t>
      </w:r>
    </w:p>
    <w:bookmarkEnd w:id="209"/>
    <w:bookmarkStart w:name="z274" w:id="210"/>
    <w:p>
      <w:pPr>
        <w:spacing w:after="0"/>
        <w:ind w:left="0"/>
        <w:jc w:val="both"/>
      </w:pPr>
      <w:r>
        <w:rPr>
          <w:rFonts w:ascii="Times New Roman"/>
          <w:b w:val="false"/>
          <w:i w:val="false"/>
          <w:color w:val="000000"/>
          <w:sz w:val="28"/>
        </w:rPr>
        <w:t>
      Процедура "Представление сведений о вывозимых или реализованных (возвращенных) маркированных товарах" (P.LS.03.PRC.013) выполняется при условии, что сведения о товарах и средствах идентификации, нанесенных на товары и (или) на единичную потребительскую упаковку товаров, групповые или транспортные упаковки товаров, представленные хозяйствующим субъектом, присутствуют в национальном компоненте информационной системы маркировки товаров государства-члена, текущие статусы товаров допускают совершение соответствующих операций в рамках национального компонента информационной системы маркировки товаров государства-члена.</w:t>
      </w:r>
    </w:p>
    <w:bookmarkEnd w:id="210"/>
    <w:bookmarkStart w:name="z275" w:id="211"/>
    <w:p>
      <w:pPr>
        <w:spacing w:after="0"/>
        <w:ind w:left="0"/>
        <w:jc w:val="both"/>
      </w:pPr>
      <w:r>
        <w:rPr>
          <w:rFonts w:ascii="Times New Roman"/>
          <w:b w:val="false"/>
          <w:i w:val="false"/>
          <w:color w:val="000000"/>
          <w:sz w:val="28"/>
        </w:rPr>
        <w:t>
      При поступлении от хозяйствующего субъекта в национальный компонент информационной системы маркировки товаров государства-члена сведений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реализованных на территории государства-члена производителя без их физического перемещения с территории государства-члена производителя, процедура "Представление сведений о вывозимых или реализованных (возвращенных) маркированных товарах" (P.LS.03.PRC.013) выполняется между уполномоченным органом государства-члена, в котором зарегистрирован заказчик товара (выступает в роли участника общего процесса - уполномоченный орган государства-члена экспорта (вывоза) товара P.LS.03.ACT.004), и уполномоченным органом государства-члена, в котором зарегистрирован производитель товара (выступает в роли участника общего процесса - уполномоченный орган государства-члена импорта (ввоза) товара P.LS.03.ACT.003).</w:t>
      </w:r>
    </w:p>
    <w:bookmarkEnd w:id="211"/>
    <w:bookmarkStart w:name="z276" w:id="212"/>
    <w:p>
      <w:pPr>
        <w:spacing w:after="0"/>
        <w:ind w:left="0"/>
        <w:jc w:val="both"/>
      </w:pPr>
      <w:r>
        <w:rPr>
          <w:rFonts w:ascii="Times New Roman"/>
          <w:b w:val="false"/>
          <w:i w:val="false"/>
          <w:color w:val="000000"/>
          <w:sz w:val="28"/>
        </w:rPr>
        <w:t>
      При поступлении от хозяйствующего субъекта в национальный компонент информационной системы маркировки товаров государства-члена сведений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вывозимых с территории государства-члена производителя товара в целях их реализации на территории иного государства-члена, за исключением территории государства-члена заказчика, процедура "Представление сведений о вывозимых или реализованных (возвращенных) маркированных товарах" (P.LS.03.PRC.013) выполняется:</w:t>
      </w:r>
    </w:p>
    <w:bookmarkEnd w:id="212"/>
    <w:bookmarkStart w:name="z277" w:id="213"/>
    <w:p>
      <w:pPr>
        <w:spacing w:after="0"/>
        <w:ind w:left="0"/>
        <w:jc w:val="both"/>
      </w:pPr>
      <w:r>
        <w:rPr>
          <w:rFonts w:ascii="Times New Roman"/>
          <w:b w:val="false"/>
          <w:i w:val="false"/>
          <w:color w:val="000000"/>
          <w:sz w:val="28"/>
        </w:rPr>
        <w:t>
      между уполномоченным органом государства-члена, в котором зарегистрирован заказчик товара (выступает в роли участника общего процесса - уполномоченный орган государства-члена экспорта (вывоза) товара P.LS.03.ACT.004), и уполномоченным органом государства-члена, в котором зарегистрирован покупатель товара (выступает в роли участника общего процесса - уполномоченный орган государства-члена импорта (ввоза) товара P.LS.03.ACT.003);</w:t>
      </w:r>
    </w:p>
    <w:bookmarkEnd w:id="213"/>
    <w:bookmarkStart w:name="z278" w:id="214"/>
    <w:p>
      <w:pPr>
        <w:spacing w:after="0"/>
        <w:ind w:left="0"/>
        <w:jc w:val="both"/>
      </w:pPr>
      <w:r>
        <w:rPr>
          <w:rFonts w:ascii="Times New Roman"/>
          <w:b w:val="false"/>
          <w:i w:val="false"/>
          <w:color w:val="000000"/>
          <w:sz w:val="28"/>
        </w:rPr>
        <w:t>
      а также между уполномоченным органом государства-члена, в котором зарегистрирован заказчик товара (выступает в роли участника общего процесса - уполномоченный орган государства-члена экспорта (вывоза) товара P.LS.03.ACT.004), и уполномоченным органом государства-члена, в котором зарегистрирован производитель товара (выступает в роли участника общего процесса - уполномоченный орган государства-члена импорта (ввоза) товара P.LS.03.ACT.003).</w:t>
      </w:r>
    </w:p>
    <w:bookmarkEnd w:id="214"/>
    <w:bookmarkStart w:name="z279" w:id="215"/>
    <w:p>
      <w:pPr>
        <w:spacing w:after="0"/>
        <w:ind w:left="0"/>
        <w:jc w:val="both"/>
      </w:pPr>
      <w:r>
        <w:rPr>
          <w:rFonts w:ascii="Times New Roman"/>
          <w:b w:val="false"/>
          <w:i w:val="false"/>
          <w:color w:val="000000"/>
          <w:sz w:val="28"/>
        </w:rPr>
        <w:t>
      При поступлении от хозяйствующего субъекта в национальный компонент информационной системы маркировки товаров государства-члена сведений 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с использованием сырья и (или) товарного знака заказчика и вывозимых с территории государства-члена производителя товара на территорию государства-члена заказчика, процедура "Представление сведений о вывозимых или реализованных (возвращенных) маркированных товарах" (P.LS.03.PRC.013) выполняется между уполномоченным органом государства-члена, в котором зарегистрирован заказчик товара (выступает в роли участника общего процесса - уполномоченный орган государства-члена экспорта (вывоза) товара P.LS.03.ACT.004), и уполномоченным органом государства-члена, в котором зарегистрирован производитель товара (выступает в роли участника общего процесса - уполномоченный орган государства-члена импорта (ввоза) товара P.LS.03.ACT.003).</w:t>
      </w:r>
    </w:p>
    <w:bookmarkEnd w:id="215"/>
    <w:bookmarkStart w:name="z280" w:id="216"/>
    <w:p>
      <w:pPr>
        <w:spacing w:after="0"/>
        <w:ind w:left="0"/>
        <w:jc w:val="both"/>
      </w:pPr>
      <w:r>
        <w:rPr>
          <w:rFonts w:ascii="Times New Roman"/>
          <w:b w:val="false"/>
          <w:i w:val="false"/>
          <w:color w:val="000000"/>
          <w:sz w:val="28"/>
        </w:rPr>
        <w:t>
      59. Первой выполняется операция "Представление сведений о маркированных товарах" (P.LS.03.OPR.043), по результатам выполнения которой уполномоченным органом государства-члена экспорта (вывоза) товара формируются и направляются в уполномоченный орган государства-члена импорта (ввоза) товара сведения о маркированных товарах и средствах идентификации, нанесенных на товары и (или) на их единичную потребительскую упаковку, групповую или транспортную упаковку, с указанием информации о текущем статусе товаров в соответствии со статусной моделью информационного взаимодействия при реализации общего процесса, определенной в Таблице 2 Правил реализации общего процесса.</w:t>
      </w:r>
    </w:p>
    <w:bookmarkEnd w:id="216"/>
    <w:bookmarkStart w:name="z281" w:id="217"/>
    <w:p>
      <w:pPr>
        <w:spacing w:after="0"/>
        <w:ind w:left="0"/>
        <w:jc w:val="both"/>
      </w:pPr>
      <w:r>
        <w:rPr>
          <w:rFonts w:ascii="Times New Roman"/>
          <w:b w:val="false"/>
          <w:i w:val="false"/>
          <w:color w:val="000000"/>
          <w:sz w:val="28"/>
        </w:rPr>
        <w:t>
      60. При получении уполномоченным органом государства-члена импорта (ввоза) товара сведений о маркированных товарах и средствах идентификации, нанесенных на товары и (или) на их единичную потребительскую упаковку, групповую или транспортную упаковку, выполняется операция "Прием и обработка сведений о вывозимых или реализованных (возвращенных) маркированных товарах" (P.LS.03.OPR.044).</w:t>
      </w:r>
    </w:p>
    <w:bookmarkEnd w:id="217"/>
    <w:bookmarkStart w:name="z282" w:id="218"/>
    <w:p>
      <w:pPr>
        <w:spacing w:after="0"/>
        <w:ind w:left="0"/>
        <w:jc w:val="both"/>
      </w:pPr>
      <w:r>
        <w:rPr>
          <w:rFonts w:ascii="Times New Roman"/>
          <w:b w:val="false"/>
          <w:i w:val="false"/>
          <w:color w:val="000000"/>
          <w:sz w:val="28"/>
        </w:rPr>
        <w:t>
      По результатам выполнения операции "Прием и обработка сведений о вывозимых или реализованных (возвращенных) маркированных товарах" (P.LS.03.OPR.044) уполномоченный орган государства-члена импорта (ввоза) товара обеспечивает обработку и учет указанных сведений в рамках национального компонента информационной системы маркировки товаров, формирует и направляет в уполномоченный орган государства-члена экспорта (вывоза) товара уведомление о результате обработки сведений о маркированных товарах, содержащее информацию о результате обработки по каждому из маркированных товаров, в том числе по товарам, имеющим единичную потребительскую упаковку и (или) включенным в групповую или транспортную упаковку, на которые нанесены средства идентификации.</w:t>
      </w:r>
    </w:p>
    <w:bookmarkEnd w:id="218"/>
    <w:bookmarkStart w:name="z283" w:id="219"/>
    <w:p>
      <w:pPr>
        <w:spacing w:after="0"/>
        <w:ind w:left="0"/>
        <w:jc w:val="both"/>
      </w:pPr>
      <w:r>
        <w:rPr>
          <w:rFonts w:ascii="Times New Roman"/>
          <w:b w:val="false"/>
          <w:i w:val="false"/>
          <w:color w:val="000000"/>
          <w:sz w:val="28"/>
        </w:rPr>
        <w:t>
      61. При поступлении уведомления о результате обработки сведений о маркированных товарах в уполномоченный орган государства-члена экспорта (вывоза) товара выполняется операция "Прием уведомления о результате обработки сведений о маркированных товарах" (P.LS.03.OPR.045). В результате выполнения операции сведения о маркированных товарах и их статусе, полученные в составе уведомления о результате обработки сведений о маркированных товарах, учитываются в рамках национального компонента информационной системы маркировки товаров государства-члена экспорта (вывоза) товара в зависимости от результата обработки в соответствии со статусной моделью информационного взаимодействия при реализации общего процесса, определенной в Таблице 2 Правил реализации общего процесса.</w:t>
      </w:r>
    </w:p>
    <w:bookmarkEnd w:id="219"/>
    <w:bookmarkStart w:name="z284" w:id="220"/>
    <w:p>
      <w:pPr>
        <w:spacing w:after="0"/>
        <w:ind w:left="0"/>
        <w:jc w:val="both"/>
      </w:pPr>
      <w:r>
        <w:rPr>
          <w:rFonts w:ascii="Times New Roman"/>
          <w:b w:val="false"/>
          <w:i w:val="false"/>
          <w:color w:val="000000"/>
          <w:sz w:val="28"/>
        </w:rPr>
        <w:t>
      62. Результатами выполнения процедуры "Представление сведений о вывозимых или реализованных (возвращенных) маркированных товарах" (P.LS.03.PRC.013) являются учет в национальном компоненте информационной системы маркировки товаров государства-члена импорта (ввоза) товара сведений о вывозимых или реализованных (возвращенных) маркированных товарах, представленных уполномоченным органом государства-члена экспорта (вывоза) товара, и установление текущих статусов в отношении указанных товаров в рамках национальных компонент информационной системы маркировки товаров государства-члена импорта (ввоза) товара и государства-члена экспорта (вывоза) товара с учетом результатов обработки сведений о вывозимых или реализованных (возвращенных) маркированных товарах в рамках национального компонента информационной системы маркировки товаров государства-члена импорта (ввоза) товара.</w:t>
      </w:r>
    </w:p>
    <w:bookmarkEnd w:id="220"/>
    <w:bookmarkStart w:name="z285" w:id="221"/>
    <w:p>
      <w:pPr>
        <w:spacing w:after="0"/>
        <w:ind w:left="0"/>
        <w:jc w:val="both"/>
      </w:pPr>
      <w:r>
        <w:rPr>
          <w:rFonts w:ascii="Times New Roman"/>
          <w:b w:val="false"/>
          <w:i w:val="false"/>
          <w:color w:val="000000"/>
          <w:sz w:val="28"/>
        </w:rPr>
        <w:t>
      63. Перечень операций общего процесса, выполняемых в рамках процедуры "Представление сведений о вывозимых или реализованных (возвращенных) маркированных товарах" (P.LS.03.PRC.013), приведен в таблице 22.</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87" w:id="22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вывозимых или реализованных (возвращенных) маркированных товарах" (P.LS.03.PRC.013)</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результате обработки сведений </w:t>
            </w:r>
          </w:p>
          <w:p>
            <w:pPr>
              <w:spacing w:after="20"/>
              <w:ind w:left="20"/>
              <w:jc w:val="both"/>
            </w:pPr>
            <w:r>
              <w:rPr>
                <w:rFonts w:ascii="Times New Roman"/>
                <w:b w:val="false"/>
                <w:i w:val="false"/>
                <w:color w:val="000000"/>
                <w:sz w:val="20"/>
              </w:rPr>
              <w:t>о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89" w:id="223"/>
    <w:p>
      <w:pPr>
        <w:spacing w:after="0"/>
        <w:ind w:left="0"/>
        <w:jc w:val="left"/>
      </w:pPr>
      <w:r>
        <w:rPr>
          <w:rFonts w:ascii="Times New Roman"/>
          <w:b/>
          <w:i w:val="false"/>
          <w:color w:val="000000"/>
        </w:rPr>
        <w:t xml:space="preserve"> Описание операции "Представление сведений о маркированных товарах" (P.LS.03.OPR.043)</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24"/>
          <w:p>
            <w:pPr>
              <w:spacing w:after="20"/>
              <w:ind w:left="20"/>
              <w:jc w:val="both"/>
            </w:pPr>
            <w:r>
              <w:rPr>
                <w:rFonts w:ascii="Times New Roman"/>
                <w:b w:val="false"/>
                <w:i w:val="false"/>
                <w:color w:val="000000"/>
                <w:sz w:val="20"/>
              </w:rPr>
              <w:t xml:space="preserve">
выполняется исполнителем при поступлении </w:t>
            </w:r>
          </w:p>
          <w:bookmarkEnd w:id="224"/>
          <w:p>
            <w:pPr>
              <w:spacing w:after="20"/>
              <w:ind w:left="20"/>
              <w:jc w:val="both"/>
            </w:pPr>
            <w:r>
              <w:rPr>
                <w:rFonts w:ascii="Times New Roman"/>
                <w:b w:val="false"/>
                <w:i w:val="false"/>
                <w:color w:val="000000"/>
                <w:sz w:val="20"/>
              </w:rPr>
              <w:t>от хозяйствующего субъекта в национальный компонент информационной системы маркировки товаров государства-члена экспорта (вывоза) товара одного из следующих видов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 вывозимых с территории государства-члена </w:t>
            </w:r>
          </w:p>
          <w:p>
            <w:pPr>
              <w:spacing w:after="20"/>
              <w:ind w:left="20"/>
              <w:jc w:val="both"/>
            </w:pPr>
            <w:r>
              <w:rPr>
                <w:rFonts w:ascii="Times New Roman"/>
                <w:b w:val="false"/>
                <w:i w:val="false"/>
                <w:color w:val="000000"/>
                <w:sz w:val="20"/>
              </w:rPr>
              <w:t xml:space="preserve">в другое государство-член маркированных товарах </w:t>
            </w:r>
          </w:p>
          <w:p>
            <w:pPr>
              <w:spacing w:after="20"/>
              <w:ind w:left="20"/>
              <w:jc w:val="both"/>
            </w:pPr>
            <w:r>
              <w:rPr>
                <w:rFonts w:ascii="Times New Roman"/>
                <w:b w:val="false"/>
                <w:i w:val="false"/>
                <w:color w:val="000000"/>
                <w:sz w:val="20"/>
              </w:rPr>
              <w:t>и нанесенных на них средствах идентификации (пункты 18 и 25 базовой модели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о реализованных (возвращенных) маркированных товарах и нанесенных на них средствах идентификации, ранее вывезенных с территории государства-члена в целях, не связанных с их реализацией в рамках трансграничной торговли (пункт 27 базовой модели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 маркированных товарах и нанесенных на них средствах идентификации, произведенных производителем одного государства-члена на основании договора с участником оборота товаров (заказчиком) другого государства-члена </w:t>
            </w:r>
          </w:p>
          <w:p>
            <w:pPr>
              <w:spacing w:after="20"/>
              <w:ind w:left="20"/>
              <w:jc w:val="both"/>
            </w:pPr>
            <w:r>
              <w:rPr>
                <w:rFonts w:ascii="Times New Roman"/>
                <w:b w:val="false"/>
                <w:i w:val="false"/>
                <w:color w:val="000000"/>
                <w:sz w:val="20"/>
              </w:rPr>
              <w:t xml:space="preserve">с использованием сырья и (или) товарного знака заказчика и реализованных на территории </w:t>
            </w:r>
          </w:p>
          <w:p>
            <w:pPr>
              <w:spacing w:after="20"/>
              <w:ind w:left="20"/>
              <w:jc w:val="both"/>
            </w:pPr>
            <w:r>
              <w:rPr>
                <w:rFonts w:ascii="Times New Roman"/>
                <w:b w:val="false"/>
                <w:i w:val="false"/>
                <w:color w:val="000000"/>
                <w:sz w:val="20"/>
              </w:rPr>
              <w:t>государства-члена производителя без их физического перемещения с территории государства-члена производителя (абзац шесть пункта 29 базовой модели системы маркировки товаров), либо вывозимых с территории государства-члена производителя товара в целях их реализации на территории иного государства-члена, за исключением территории государства-члена заказчика (абзац седьмой пункта 29 базовой модели системы маркировки товаров);</w:t>
            </w:r>
          </w:p>
          <w:p>
            <w:pPr>
              <w:spacing w:after="20"/>
              <w:ind w:left="20"/>
              <w:jc w:val="both"/>
            </w:pPr>
            <w:r>
              <w:rPr>
                <w:rFonts w:ascii="Times New Roman"/>
                <w:b w:val="false"/>
                <w:i w:val="false"/>
                <w:color w:val="000000"/>
                <w:sz w:val="20"/>
              </w:rPr>
              <w:t xml:space="preserve">
о маркированных товарах и нанесенных на них средствах идентификации, произведенных производителем одного государства-члена </w:t>
            </w:r>
          </w:p>
          <w:p>
            <w:pPr>
              <w:spacing w:after="20"/>
              <w:ind w:left="20"/>
              <w:jc w:val="both"/>
            </w:pPr>
            <w:r>
              <w:rPr>
                <w:rFonts w:ascii="Times New Roman"/>
                <w:b w:val="false"/>
                <w:i w:val="false"/>
                <w:color w:val="000000"/>
                <w:sz w:val="20"/>
              </w:rPr>
              <w:t xml:space="preserve">на основании договора с участником оборота товаров (заказчиком) другого государства-члена </w:t>
            </w:r>
          </w:p>
          <w:p>
            <w:pPr>
              <w:spacing w:after="20"/>
              <w:ind w:left="20"/>
              <w:jc w:val="both"/>
            </w:pPr>
            <w:r>
              <w:rPr>
                <w:rFonts w:ascii="Times New Roman"/>
                <w:b w:val="false"/>
                <w:i w:val="false"/>
                <w:color w:val="000000"/>
                <w:sz w:val="20"/>
              </w:rPr>
              <w:t xml:space="preserve">с использованием сырья и (или) товарного знака заказчика и вывозимых с территории </w:t>
            </w:r>
          </w:p>
          <w:p>
            <w:pPr>
              <w:spacing w:after="20"/>
              <w:ind w:left="20"/>
              <w:jc w:val="both"/>
            </w:pPr>
            <w:r>
              <w:rPr>
                <w:rFonts w:ascii="Times New Roman"/>
                <w:b w:val="false"/>
                <w:i w:val="false"/>
                <w:color w:val="000000"/>
                <w:sz w:val="20"/>
              </w:rPr>
              <w:t xml:space="preserve">государства-члена производителя товара </w:t>
            </w:r>
          </w:p>
          <w:p>
            <w:pPr>
              <w:spacing w:after="20"/>
              <w:ind w:left="20"/>
              <w:jc w:val="both"/>
            </w:pPr>
            <w:r>
              <w:rPr>
                <w:rFonts w:ascii="Times New Roman"/>
                <w:b w:val="false"/>
                <w:i w:val="false"/>
                <w:color w:val="000000"/>
                <w:sz w:val="20"/>
              </w:rPr>
              <w:t>на территорию государства-члена заказчика;</w:t>
            </w:r>
          </w:p>
          <w:p>
            <w:pPr>
              <w:spacing w:after="20"/>
              <w:ind w:left="20"/>
              <w:jc w:val="both"/>
            </w:pPr>
            <w:r>
              <w:rPr>
                <w:rFonts w:ascii="Times New Roman"/>
                <w:b w:val="false"/>
                <w:i w:val="false"/>
                <w:color w:val="000000"/>
                <w:sz w:val="20"/>
              </w:rPr>
              <w:t xml:space="preserve">а также при условии, что сведения о товарах </w:t>
            </w:r>
          </w:p>
          <w:p>
            <w:pPr>
              <w:spacing w:after="20"/>
              <w:ind w:left="20"/>
              <w:jc w:val="both"/>
            </w:pPr>
            <w:r>
              <w:rPr>
                <w:rFonts w:ascii="Times New Roman"/>
                <w:b w:val="false"/>
                <w:i w:val="false"/>
                <w:color w:val="000000"/>
                <w:sz w:val="20"/>
              </w:rPr>
              <w:t xml:space="preserve">и средствах идентификации, нанесенных на товары </w:t>
            </w:r>
          </w:p>
          <w:p>
            <w:pPr>
              <w:spacing w:after="20"/>
              <w:ind w:left="20"/>
              <w:jc w:val="both"/>
            </w:pPr>
            <w:r>
              <w:rPr>
                <w:rFonts w:ascii="Times New Roman"/>
                <w:b w:val="false"/>
                <w:i w:val="false"/>
                <w:color w:val="000000"/>
                <w:sz w:val="20"/>
              </w:rPr>
              <w:t>и (или) на единичную потребительскую упаковку товаров, групповые или транспортные упаковки товаров, представленные хозяйствующим субъектом, присутствуют в национальном компоненте информационной системы маркировки товаров государства-члена экспорта (вывоза) товара, текущие статусы товаров допускают совершение соответствующих операций в рамках национального компонента информационной системы маркировки товаров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импорта (ввоза) товара сведения о маркированных товарах </w:t>
            </w:r>
          </w:p>
          <w:p>
            <w:pPr>
              <w:spacing w:after="20"/>
              <w:ind w:left="20"/>
              <w:jc w:val="both"/>
            </w:pPr>
            <w:r>
              <w:rPr>
                <w:rFonts w:ascii="Times New Roman"/>
                <w:b w:val="false"/>
                <w:i w:val="false"/>
                <w:color w:val="000000"/>
                <w:sz w:val="20"/>
              </w:rPr>
              <w:t xml:space="preserve">и средствах идентификации, нанесенных на товары </w:t>
            </w:r>
          </w:p>
          <w:p>
            <w:pPr>
              <w:spacing w:after="20"/>
              <w:ind w:left="20"/>
              <w:jc w:val="both"/>
            </w:pPr>
            <w:r>
              <w:rPr>
                <w:rFonts w:ascii="Times New Roman"/>
                <w:b w:val="false"/>
                <w:i w:val="false"/>
                <w:color w:val="000000"/>
                <w:sz w:val="20"/>
              </w:rPr>
              <w:t xml:space="preserve">и (или) на их единичную потребительскую упаковку, групповую или транспортную упаковку, с указанием информации о текущем статусе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 и со статусной моделью информационного взаимодействия при реализации общего процесса, определенной в Таблице 2 Правил реализации общего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маркированных товарах направлены </w:t>
            </w:r>
          </w:p>
          <w:p>
            <w:pPr>
              <w:spacing w:after="20"/>
              <w:ind w:left="20"/>
              <w:jc w:val="both"/>
            </w:pPr>
            <w:r>
              <w:rPr>
                <w:rFonts w:ascii="Times New Roman"/>
                <w:b w:val="false"/>
                <w:i w:val="false"/>
                <w:color w:val="000000"/>
                <w:sz w:val="20"/>
              </w:rPr>
              <w:t xml:space="preserve">в уполномоченный орган государства-члена импорта (ввоза) товара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95" w:id="225"/>
    <w:p>
      <w:pPr>
        <w:spacing w:after="0"/>
        <w:ind w:left="0"/>
        <w:jc w:val="left"/>
      </w:pPr>
      <w:r>
        <w:rPr>
          <w:rFonts w:ascii="Times New Roman"/>
          <w:b/>
          <w:i w:val="false"/>
          <w:color w:val="000000"/>
        </w:rPr>
        <w:t xml:space="preserve"> Описание операции "Прием и обработка сведений о вывозимых или реализованных (возвращенных) маркированных товарах" (P.LS.03.OPR.044)</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вывозимых </w:t>
            </w:r>
          </w:p>
          <w:p>
            <w:pPr>
              <w:spacing w:after="20"/>
              <w:ind w:left="20"/>
              <w:jc w:val="both"/>
            </w:pPr>
            <w:r>
              <w:rPr>
                <w:rFonts w:ascii="Times New Roman"/>
                <w:b w:val="false"/>
                <w:i w:val="false"/>
                <w:color w:val="000000"/>
                <w:sz w:val="20"/>
              </w:rPr>
              <w:t>или реализованных (возвращенных)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от уполномоченного органа государства-члена экспорта (вывоза) товара сведений о вывозимых или реализованных (возвращенных) маркированных товарах (операция "Представление сведений о маркированных товарах"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26"/>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226"/>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27"/>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2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Исполнитель обеспечивает обработку и учет указанных сведений в рамках национального компонента информационной системы маркировки товаров, формирует и направляет в уполномоченный орган государства-члена экспорта (вывоза) товара уведомление о результате обработки сведений </w:t>
            </w:r>
          </w:p>
          <w:p>
            <w:pPr>
              <w:spacing w:after="20"/>
              <w:ind w:left="20"/>
              <w:jc w:val="both"/>
            </w:pPr>
            <w:r>
              <w:rPr>
                <w:rFonts w:ascii="Times New Roman"/>
                <w:b w:val="false"/>
                <w:i w:val="false"/>
                <w:color w:val="000000"/>
                <w:sz w:val="20"/>
              </w:rPr>
              <w:t xml:space="preserve">о маркированных товарах, содержащее информацию </w:t>
            </w:r>
          </w:p>
          <w:p>
            <w:pPr>
              <w:spacing w:after="20"/>
              <w:ind w:left="20"/>
              <w:jc w:val="both"/>
            </w:pPr>
            <w:r>
              <w:rPr>
                <w:rFonts w:ascii="Times New Roman"/>
                <w:b w:val="false"/>
                <w:i w:val="false"/>
                <w:color w:val="000000"/>
                <w:sz w:val="20"/>
              </w:rPr>
              <w:t xml:space="preserve">о результате обработки по каждому </w:t>
            </w:r>
          </w:p>
          <w:p>
            <w:pPr>
              <w:spacing w:after="20"/>
              <w:ind w:left="20"/>
              <w:jc w:val="both"/>
            </w:pPr>
            <w:r>
              <w:rPr>
                <w:rFonts w:ascii="Times New Roman"/>
                <w:b w:val="false"/>
                <w:i w:val="false"/>
                <w:color w:val="000000"/>
                <w:sz w:val="20"/>
              </w:rPr>
              <w:t xml:space="preserve">из маркированных товаров, в том числе по товарам, имеющим единичную потребительскую упаковку </w:t>
            </w:r>
          </w:p>
          <w:p>
            <w:pPr>
              <w:spacing w:after="20"/>
              <w:ind w:left="20"/>
              <w:jc w:val="both"/>
            </w:pPr>
            <w:r>
              <w:rPr>
                <w:rFonts w:ascii="Times New Roman"/>
                <w:b w:val="false"/>
                <w:i w:val="false"/>
                <w:color w:val="000000"/>
                <w:sz w:val="20"/>
              </w:rPr>
              <w:t>и (или) включенным в групповую или транспортную упаковку, на которые нанесены средства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Информация о результатах обработки содержит сведения об успешной обработке представленных сведений с указанием статуса маркированного товара, установленного в национальном компоненте информационной системы маркировки товаров государства-члена импорта (ввоза) товара, либо сведения о невозможности обработки представленных сведений с указанием причины.</w:t>
            </w:r>
          </w:p>
          <w:p>
            <w:pPr>
              <w:spacing w:after="20"/>
              <w:ind w:left="20"/>
              <w:jc w:val="both"/>
            </w:pPr>
            <w:r>
              <w:rPr>
                <w:rFonts w:ascii="Times New Roman"/>
                <w:b w:val="false"/>
                <w:i w:val="false"/>
                <w:color w:val="000000"/>
                <w:sz w:val="20"/>
              </w:rPr>
              <w:t xml:space="preserve">
В случае успешной обработки представленных сведений, статус маркированного товара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государства-члена импорта (ввоза) товара устанавливается </w:t>
            </w:r>
          </w:p>
          <w:p>
            <w:pPr>
              <w:spacing w:after="20"/>
              <w:ind w:left="20"/>
              <w:jc w:val="both"/>
            </w:pPr>
            <w:r>
              <w:rPr>
                <w:rFonts w:ascii="Times New Roman"/>
                <w:b w:val="false"/>
                <w:i w:val="false"/>
                <w:color w:val="000000"/>
                <w:sz w:val="20"/>
              </w:rPr>
              <w:t>в соответствии в соответствии со статусной моделью информационного взаимодействия при реализации общего процесса, определенной в Таблице 2 Правил реализации общего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маркированных товарах обработаны, уведомление о результате обработки сведений </w:t>
            </w:r>
          </w:p>
          <w:p>
            <w:pPr>
              <w:spacing w:after="20"/>
              <w:ind w:left="20"/>
              <w:jc w:val="both"/>
            </w:pPr>
            <w:r>
              <w:rPr>
                <w:rFonts w:ascii="Times New Roman"/>
                <w:b w:val="false"/>
                <w:i w:val="false"/>
                <w:color w:val="000000"/>
                <w:sz w:val="20"/>
              </w:rPr>
              <w:t xml:space="preserve">о маркированных товарах направлено </w:t>
            </w:r>
          </w:p>
          <w:p>
            <w:pPr>
              <w:spacing w:after="20"/>
              <w:ind w:left="20"/>
              <w:jc w:val="both"/>
            </w:pPr>
            <w:r>
              <w:rPr>
                <w:rFonts w:ascii="Times New Roman"/>
                <w:b w:val="false"/>
                <w:i w:val="false"/>
                <w:color w:val="000000"/>
                <w:sz w:val="20"/>
              </w:rPr>
              <w:t>в уполномоченный орган государства-члена экспорта (вывоза)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01" w:id="228"/>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маркированных товарах" (P.LS.03.OPR.045)</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сведений </w:t>
            </w:r>
          </w:p>
          <w:p>
            <w:pPr>
              <w:spacing w:after="20"/>
              <w:ind w:left="20"/>
              <w:jc w:val="both"/>
            </w:pPr>
            <w:r>
              <w:rPr>
                <w:rFonts w:ascii="Times New Roman"/>
                <w:b w:val="false"/>
                <w:i w:val="false"/>
                <w:color w:val="000000"/>
                <w:sz w:val="20"/>
              </w:rPr>
              <w:t xml:space="preserve">о маркированных товарах (операция "Прием </w:t>
            </w:r>
          </w:p>
          <w:p>
            <w:pPr>
              <w:spacing w:after="20"/>
              <w:ind w:left="20"/>
              <w:jc w:val="both"/>
            </w:pPr>
            <w:r>
              <w:rPr>
                <w:rFonts w:ascii="Times New Roman"/>
                <w:b w:val="false"/>
                <w:i w:val="false"/>
                <w:color w:val="000000"/>
                <w:sz w:val="20"/>
              </w:rPr>
              <w:t>и обработка сведений о вывозимых или реализованных маркированных товарах"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29"/>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результате обработки сведений </w:t>
            </w:r>
          </w:p>
          <w:bookmarkEnd w:id="229"/>
          <w:p>
            <w:pPr>
              <w:spacing w:after="20"/>
              <w:ind w:left="20"/>
              <w:jc w:val="both"/>
            </w:pPr>
            <w:r>
              <w:rPr>
                <w:rFonts w:ascii="Times New Roman"/>
                <w:b w:val="false"/>
                <w:i w:val="false"/>
                <w:color w:val="000000"/>
                <w:sz w:val="20"/>
              </w:rPr>
              <w:t xml:space="preserve">о маркированных товарах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xml:space="preserve">
По результатам обработки сведения о маркированных товарах и их статусе, полученные в составе уведомления о результате обработки сведений </w:t>
            </w:r>
          </w:p>
          <w:p>
            <w:pPr>
              <w:spacing w:after="20"/>
              <w:ind w:left="20"/>
              <w:jc w:val="both"/>
            </w:pPr>
            <w:r>
              <w:rPr>
                <w:rFonts w:ascii="Times New Roman"/>
                <w:b w:val="false"/>
                <w:i w:val="false"/>
                <w:color w:val="000000"/>
                <w:sz w:val="20"/>
              </w:rPr>
              <w:t>о маркированных товарах, учитываются в рамках национального компонента информационной системы маркировки товаров государства-члена экспорта (вывоза) товара в зависимости от результата обработки в соответствии со статусной моделью информационного взаимодействия при реализации общего процесса, определенной в Таблице 2 Правил реализации общего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маркированных товарах обработано</w:t>
            </w:r>
          </w:p>
        </w:tc>
      </w:tr>
    </w:tbl>
    <w:bookmarkStart w:name="z304" w:id="230"/>
    <w:p>
      <w:pPr>
        <w:spacing w:after="0"/>
        <w:ind w:left="0"/>
        <w:jc w:val="both"/>
      </w:pPr>
      <w:r>
        <w:rPr>
          <w:rFonts w:ascii="Times New Roman"/>
          <w:b w:val="false"/>
          <w:i w:val="false"/>
          <w:color w:val="000000"/>
          <w:sz w:val="28"/>
        </w:rPr>
        <w:t>
      Процедура "Аннулирование представленных сведений о вывозимых или реализованных (возвращенных) маркированных товарах" (P.LS.03.PRC.014)</w:t>
      </w:r>
    </w:p>
    <w:bookmarkEnd w:id="230"/>
    <w:bookmarkStart w:name="z305" w:id="231"/>
    <w:p>
      <w:pPr>
        <w:spacing w:after="0"/>
        <w:ind w:left="0"/>
        <w:jc w:val="both"/>
      </w:pPr>
      <w:r>
        <w:rPr>
          <w:rFonts w:ascii="Times New Roman"/>
          <w:b w:val="false"/>
          <w:i w:val="false"/>
          <w:color w:val="000000"/>
          <w:sz w:val="28"/>
        </w:rPr>
        <w:t>
      64. Схема выполнения процедуры "Аннулирование представленных сведений о вывозимых или реализованных (возвращенных) маркированных товарах" (P.LS.03.PRC.014) представлена на рисунке 12.</w:t>
      </w:r>
    </w:p>
    <w:bookmarkEnd w:id="2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3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"Аннулирование</w:t>
      </w:r>
      <w:r>
        <w:rPr>
          <w:rFonts w:ascii="Times New Roman"/>
          <w:b w:val="false"/>
          <w:i w:val="false"/>
          <w:color w:val="000000"/>
          <w:sz w:val="28"/>
        </w:rPr>
        <w:t xml:space="preserve"> </w:t>
      </w:r>
      <w:r>
        <w:rPr>
          <w:rFonts w:ascii="Times New Roman"/>
          <w:b/>
          <w:i w:val="false"/>
          <w:color w:val="000000"/>
          <w:sz w:val="28"/>
        </w:rPr>
        <w:t>представленных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вывозимых</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реализованных</w:t>
      </w:r>
      <w:r>
        <w:rPr>
          <w:rFonts w:ascii="Times New Roman"/>
          <w:b w:val="false"/>
          <w:i w:val="false"/>
          <w:color w:val="000000"/>
          <w:sz w:val="28"/>
        </w:rPr>
        <w:t xml:space="preserve"> </w:t>
      </w:r>
      <w:r>
        <w:rPr>
          <w:rFonts w:ascii="Times New Roman"/>
          <w:b/>
          <w:i w:val="false"/>
          <w:color w:val="000000"/>
          <w:sz w:val="28"/>
        </w:rPr>
        <w:t>(возвращенных)</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(P.LS.03.PRC.014)</w:t>
      </w:r>
    </w:p>
    <w:bookmarkEnd w:id="232"/>
    <w:bookmarkStart w:name="z308" w:id="233"/>
    <w:p>
      <w:pPr>
        <w:spacing w:after="0"/>
        <w:ind w:left="0"/>
        <w:jc w:val="both"/>
      </w:pPr>
      <w:r>
        <w:rPr>
          <w:rFonts w:ascii="Times New Roman"/>
          <w:b w:val="false"/>
          <w:i w:val="false"/>
          <w:color w:val="000000"/>
          <w:sz w:val="28"/>
        </w:rPr>
        <w:t>
      65. Процедура "Аннулирование представленных сведений о вывозимых или реализованных (возвращенных) маркированных товарах" (P.LS.03.PRC.014) выполняется при поступлении от хозяйствующего субъекта в национальный компонент информационной системы маркировки товаров государства-члена экспорта (вывоза) товара информации о необходимости аннулирования ранее представленных им сведений о маркированных товарах и средствах их идентификации при условии, что указанные сведения были переданы и успешно обработаны в уполномоченном органе государства-члена импорта (ввоза) товара в рамках реализации процедуры "Представление сведений о вывозимых или реализованных (возвращенных) маркированных товарах" (P.LS.03.PRC.013).</w:t>
      </w:r>
    </w:p>
    <w:bookmarkEnd w:id="233"/>
    <w:bookmarkStart w:name="z309" w:id="234"/>
    <w:p>
      <w:pPr>
        <w:spacing w:after="0"/>
        <w:ind w:left="0"/>
        <w:jc w:val="both"/>
      </w:pPr>
      <w:r>
        <w:rPr>
          <w:rFonts w:ascii="Times New Roman"/>
          <w:b w:val="false"/>
          <w:i w:val="false"/>
          <w:color w:val="000000"/>
          <w:sz w:val="28"/>
        </w:rPr>
        <w:t>
      66. Первой выполняется операция "Представление информации об аннулировании сведений о маркированных товарах" (P.LS.03.OPR.046), по результатам выполнения которой уполномоченным органом государства-члена экспорта (вывоза) товара формируется и представляется в уполномоченный орган государства-члена импорта (ввоза) товара информация, содержащая ранее представленные в уполномоченный орган государства-члена импорта (ввоза) товара и требующие аннулирования сведения о вывозимых или реализованных (возвращенных) маркированных товарах и средствах их идентификации, нанесенных на товары и (или) на их единичную потребительскую упаковку, групповую или транспортную упаковку, (далее - информации об аннулировании сведений о вывозимых или реализованных (возвращенных) маркированных товарах) с указанием информации о текущем статусе товаров в соответствии со статусной моделью информационного взаимодействия при реализации общего процесса, определенной в Таблице 2 Правил реализации общего процесса.</w:t>
      </w:r>
    </w:p>
    <w:bookmarkEnd w:id="234"/>
    <w:bookmarkStart w:name="z310" w:id="235"/>
    <w:p>
      <w:pPr>
        <w:spacing w:after="0"/>
        <w:ind w:left="0"/>
        <w:jc w:val="both"/>
      </w:pPr>
      <w:r>
        <w:rPr>
          <w:rFonts w:ascii="Times New Roman"/>
          <w:b w:val="false"/>
          <w:i w:val="false"/>
          <w:color w:val="000000"/>
          <w:sz w:val="28"/>
        </w:rPr>
        <w:t>
      67. При получении уполномоченным органом государства-члена импорта (ввоза) товара информации об аннулировании сведений о вывозимых или реализованных (возвращенных) маркированных товарах выполняется операция "Прием и обработка информации об аннулировании сведений о вывозимых или реализованных (возвращенных) маркированных товарах" (P.LS.03.OPR.047).</w:t>
      </w:r>
    </w:p>
    <w:bookmarkEnd w:id="235"/>
    <w:bookmarkStart w:name="z311" w:id="236"/>
    <w:p>
      <w:pPr>
        <w:spacing w:after="0"/>
        <w:ind w:left="0"/>
        <w:jc w:val="both"/>
      </w:pPr>
      <w:r>
        <w:rPr>
          <w:rFonts w:ascii="Times New Roman"/>
          <w:b w:val="false"/>
          <w:i w:val="false"/>
          <w:color w:val="000000"/>
          <w:sz w:val="28"/>
        </w:rPr>
        <w:t>
      По результатам выполнения операции "Прием и обработка информации об аннулировании сведений о вывозимых или реализованных (возвращенных) маркированных товарах" (P.LS.03.OPR.047) уполномоченный орган государства-члена импорта (ввоза) товара формирует и направляет в уполномоченный орган государства-члена экспорта (вывоза) товара уведомление о результате обработки информации об аннулировании сведений о вывозимых или реализованных (возвращенных) маркированных товарах, содержащее результат обработки указанной информации по каждому из товаров, сведения о котором представлены в информации об аннулировании сведений о вывозимых или реализованных (возвращенных) маркированных товарах.</w:t>
      </w:r>
    </w:p>
    <w:bookmarkEnd w:id="236"/>
    <w:bookmarkStart w:name="z312" w:id="237"/>
    <w:p>
      <w:pPr>
        <w:spacing w:after="0"/>
        <w:ind w:left="0"/>
        <w:jc w:val="both"/>
      </w:pPr>
      <w:r>
        <w:rPr>
          <w:rFonts w:ascii="Times New Roman"/>
          <w:b w:val="false"/>
          <w:i w:val="false"/>
          <w:color w:val="000000"/>
          <w:sz w:val="28"/>
        </w:rPr>
        <w:t>
      Информация о результатах обработки содержит сведения об успешной обработке представленной информации об аннулировании сведений о вывозимых или реализованных (возвращенных) маркированных товарах с указанием статуса маркированного товара, установленного в национальном компоненте информационной системы маркировки товаров государства-члена импорта (ввоза) товара, либо сведения о невозможности обработки представленных сведений с указанием причины. При этом, статус маркированного товара в национальном компоненте информационной системы маркировки товаров государства-члена импорта (ввоза) товара устанавливается в соответствии со статусной моделью информационного взаимодействия при реализации общего процесса, определенной в Таблице 2 Правил реализации общего процесса.</w:t>
      </w:r>
    </w:p>
    <w:bookmarkEnd w:id="237"/>
    <w:bookmarkStart w:name="z313" w:id="238"/>
    <w:p>
      <w:pPr>
        <w:spacing w:after="0"/>
        <w:ind w:left="0"/>
        <w:jc w:val="both"/>
      </w:pPr>
      <w:r>
        <w:rPr>
          <w:rFonts w:ascii="Times New Roman"/>
          <w:b w:val="false"/>
          <w:i w:val="false"/>
          <w:color w:val="000000"/>
          <w:sz w:val="28"/>
        </w:rPr>
        <w:t>
      68. При поступлении уведомления о результате обработки информации об аннулировании сведений о вывозимых или реализованных (возвращенных) маркированных товарах уполномоченным органом государства-члена экспорта (вывоза) товара выполняется операция "Прием уведомления о результате обработки информации об аннулировании сведений о вывозимых или реализованных (возвращенных) маркированных товарах" (P.LS.03.OPR.048). В результате выполнения операции сведения из уведомления о результате обработки информации об аннулировании сведений о вывозимых или реализованных (возвращенных) маркированных товарах учитываются в рамках национального компонента информационной системы маркировки товаров государства-члена экспорта (вывоза) товара. При этом, в отношении определенного товара в национальном компоненте информационной системы маркировки товаров государства-члена экспорта (вывоза) товара устанавливается статус в соответствии со статусной моделью информационного взаимодействия при реализации общего процесса, определенной в Таблице 2 Правил реализации общего процесса.</w:t>
      </w:r>
    </w:p>
    <w:bookmarkEnd w:id="238"/>
    <w:bookmarkStart w:name="z314" w:id="239"/>
    <w:p>
      <w:pPr>
        <w:spacing w:after="0"/>
        <w:ind w:left="0"/>
        <w:jc w:val="both"/>
      </w:pPr>
      <w:r>
        <w:rPr>
          <w:rFonts w:ascii="Times New Roman"/>
          <w:b w:val="false"/>
          <w:i w:val="false"/>
          <w:color w:val="000000"/>
          <w:sz w:val="28"/>
        </w:rPr>
        <w:t>
      69. Результатами выполнения процедуры "Аннулирование представленных сведений о вывозимых или реализованных (возвращенных) маркированных товарах" (P.LS.03.PRC.014) являются учет и обработка в национальном компоненте информационной системы маркировки товаров государства-члена импорта (ввоза) товара информации об аннулировании сведений о вывозимых или реализованных (возвращенных) маркированных товарах, представленной уполномоченным органом государства-члена экспорта (вывоза) товара, и установление текущих статусов в отношении указанных товаров в рамках национальных компонент информационной системы маркировки товаров государства-члена импорта (ввоза) товара и государства-члена экспорта (вывоза) товара с учетом результатов обработки информации об аннулировании сведений о вывозимых или реализованных (возвращенных) маркированных товарах в рамках национальном компоненте информационной системы маркировки товаров государства-члена импорта (ввоза) товара.</w:t>
      </w:r>
    </w:p>
    <w:bookmarkEnd w:id="239"/>
    <w:bookmarkStart w:name="z315" w:id="240"/>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"Аннулирование представленных сведений о вывозимых или реализованных (возвращенных) маркированных товарах" (P.LS.03.PRC.014), приведен в таблице 26.</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317" w:id="241"/>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представленных сведений о вывозимых или реализованных (возвращенных) маркированных товарах" (P.LS.03.PRC.014)</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результате обработки информации </w:t>
            </w:r>
          </w:p>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319" w:id="242"/>
    <w:p>
      <w:pPr>
        <w:spacing w:after="0"/>
        <w:ind w:left="0"/>
        <w:jc w:val="left"/>
      </w:pPr>
      <w:r>
        <w:rPr>
          <w:rFonts w:ascii="Times New Roman"/>
          <w:b/>
          <w:i w:val="false"/>
          <w:color w:val="000000"/>
        </w:rPr>
        <w:t xml:space="preserve"> Описание операции "Представление информации об аннулировании сведений о маркированных товарах" (P.LS.03.OPR.046)</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аннулировании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поступлении </w:t>
            </w:r>
          </w:p>
          <w:p>
            <w:pPr>
              <w:spacing w:after="20"/>
              <w:ind w:left="20"/>
              <w:jc w:val="both"/>
            </w:pPr>
            <w:r>
              <w:rPr>
                <w:rFonts w:ascii="Times New Roman"/>
                <w:b w:val="false"/>
                <w:i w:val="false"/>
                <w:color w:val="000000"/>
                <w:sz w:val="20"/>
              </w:rPr>
              <w:t xml:space="preserve">от хозяйствующего субъекта в национальный компонент информационной системы маркировки товаров государства-члена экспорта (вывоза) товара информации о необходимости аннулирования ранее представленных им сведений о маркированных товарах и средствах их идентификации при условии, что указанные сведения были переданы и успешно обработаны в уполномоченном органе </w:t>
            </w:r>
          </w:p>
          <w:p>
            <w:pPr>
              <w:spacing w:after="20"/>
              <w:ind w:left="20"/>
              <w:jc w:val="both"/>
            </w:pPr>
            <w:r>
              <w:rPr>
                <w:rFonts w:ascii="Times New Roman"/>
                <w:b w:val="false"/>
                <w:i w:val="false"/>
                <w:color w:val="000000"/>
                <w:sz w:val="20"/>
              </w:rPr>
              <w:t xml:space="preserve">государства-члена импорта (ввоза) товара </w:t>
            </w:r>
          </w:p>
          <w:p>
            <w:pPr>
              <w:spacing w:after="20"/>
              <w:ind w:left="20"/>
              <w:jc w:val="both"/>
            </w:pPr>
            <w:r>
              <w:rPr>
                <w:rFonts w:ascii="Times New Roman"/>
                <w:b w:val="false"/>
                <w:i w:val="false"/>
                <w:color w:val="000000"/>
                <w:sz w:val="20"/>
              </w:rPr>
              <w:t>в рамках реализации процедуры "Представление сведений о вывозимых или реализованных (возвращенных) маркированных товарах" (P.LS.03.PRC.013)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импорта (ввоза) товара информацию об аннулировании сведений о вывозимых или реализованных (возвращенных) маркированных товарах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 xml:space="preserve">государств-членов с указанием информации </w:t>
            </w:r>
          </w:p>
          <w:p>
            <w:pPr>
              <w:spacing w:after="20"/>
              <w:ind w:left="20"/>
              <w:jc w:val="both"/>
            </w:pPr>
            <w:r>
              <w:rPr>
                <w:rFonts w:ascii="Times New Roman"/>
                <w:b w:val="false"/>
                <w:i w:val="false"/>
                <w:color w:val="000000"/>
                <w:sz w:val="20"/>
              </w:rPr>
              <w:t xml:space="preserve">о текущем статусе товаров в соответствии </w:t>
            </w:r>
          </w:p>
          <w:p>
            <w:pPr>
              <w:spacing w:after="20"/>
              <w:ind w:left="20"/>
              <w:jc w:val="both"/>
            </w:pPr>
            <w:r>
              <w:rPr>
                <w:rFonts w:ascii="Times New Roman"/>
                <w:b w:val="false"/>
                <w:i w:val="false"/>
                <w:color w:val="000000"/>
                <w:sz w:val="20"/>
              </w:rPr>
              <w:t>со статусной моделью информационного взаимодействия при реализации общего процесса, определенной в Таблице 2 Правил реализации общего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w:t>
            </w:r>
          </w:p>
          <w:p>
            <w:pPr>
              <w:spacing w:after="20"/>
              <w:ind w:left="20"/>
              <w:jc w:val="both"/>
            </w:pPr>
            <w:r>
              <w:rPr>
                <w:rFonts w:ascii="Times New Roman"/>
                <w:b w:val="false"/>
                <w:i w:val="false"/>
                <w:color w:val="000000"/>
                <w:sz w:val="20"/>
              </w:rPr>
              <w:t xml:space="preserve">о вывозимых или реализованных (возвращенных) маркированных товарах направлена </w:t>
            </w:r>
          </w:p>
          <w:p>
            <w:pPr>
              <w:spacing w:after="20"/>
              <w:ind w:left="20"/>
              <w:jc w:val="both"/>
            </w:pPr>
            <w:r>
              <w:rPr>
                <w:rFonts w:ascii="Times New Roman"/>
                <w:b w:val="false"/>
                <w:i w:val="false"/>
                <w:color w:val="000000"/>
                <w:sz w:val="20"/>
              </w:rPr>
              <w:t xml:space="preserve">в уполномоченный орган государства-члена импорта (ввоза) товара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321" w:id="243"/>
    <w:p>
      <w:pPr>
        <w:spacing w:after="0"/>
        <w:ind w:left="0"/>
        <w:jc w:val="left"/>
      </w:pPr>
      <w:r>
        <w:rPr>
          <w:rFonts w:ascii="Times New Roman"/>
          <w:b/>
          <w:i w:val="false"/>
          <w:color w:val="000000"/>
        </w:rPr>
        <w:t xml:space="preserve"> Описание операции "Прием и обработка информации об аннулировании сведений о вывозимых или реализованных (возвращенных) маркированных товарах" (P.LS.03.OPR.047)</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о вывозимых или реализованных (возвращенных)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информации </w:t>
            </w:r>
          </w:p>
          <w:p>
            <w:pPr>
              <w:spacing w:after="20"/>
              <w:ind w:left="20"/>
              <w:jc w:val="both"/>
            </w:pPr>
            <w:r>
              <w:rPr>
                <w:rFonts w:ascii="Times New Roman"/>
                <w:b w:val="false"/>
                <w:i w:val="false"/>
                <w:color w:val="000000"/>
                <w:sz w:val="20"/>
              </w:rPr>
              <w:t xml:space="preserve">об аннулировании сведений о вывозимых или реализованных (возвращенных) маркированных товарах (операция "Представление сведений </w:t>
            </w:r>
          </w:p>
          <w:p>
            <w:pPr>
              <w:spacing w:after="20"/>
              <w:ind w:left="20"/>
              <w:jc w:val="both"/>
            </w:pPr>
            <w:r>
              <w:rPr>
                <w:rFonts w:ascii="Times New Roman"/>
                <w:b w:val="false"/>
                <w:i w:val="false"/>
                <w:color w:val="000000"/>
                <w:sz w:val="20"/>
              </w:rPr>
              <w:t>о вывозимых или реализованных маркированных товарах"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44"/>
          <w:p>
            <w:pPr>
              <w:spacing w:after="20"/>
              <w:ind w:left="20"/>
              <w:jc w:val="both"/>
            </w:pPr>
            <w:r>
              <w:rPr>
                <w:rFonts w:ascii="Times New Roman"/>
                <w:b w:val="false"/>
                <w:i w:val="false"/>
                <w:color w:val="000000"/>
                <w:sz w:val="20"/>
              </w:rPr>
              <w:t xml:space="preserve">
формат и структура представляемой информации должны соответствовать Описанию форматов </w:t>
            </w:r>
          </w:p>
          <w:bookmarkEnd w:id="244"/>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45"/>
          <w:p>
            <w:pPr>
              <w:spacing w:after="20"/>
              <w:ind w:left="20"/>
              <w:jc w:val="both"/>
            </w:pPr>
            <w:r>
              <w:rPr>
                <w:rFonts w:ascii="Times New Roman"/>
                <w:b w:val="false"/>
                <w:i w:val="false"/>
                <w:color w:val="000000"/>
                <w:sz w:val="20"/>
              </w:rPr>
              <w:t>
исполнитель выполняет обработку представленной информации в соответствии с Регламентом информационного взаимодействия между уполномоченными органами государств-членов.</w:t>
            </w:r>
          </w:p>
          <w:bookmarkEnd w:id="245"/>
          <w:p>
            <w:pPr>
              <w:spacing w:after="20"/>
              <w:ind w:left="20"/>
              <w:jc w:val="both"/>
            </w:pPr>
            <w:r>
              <w:rPr>
                <w:rFonts w:ascii="Times New Roman"/>
                <w:b w:val="false"/>
                <w:i w:val="false"/>
                <w:color w:val="000000"/>
                <w:sz w:val="20"/>
              </w:rPr>
              <w:t xml:space="preserve">
По результатам обработки исполнитель формирует </w:t>
            </w:r>
          </w:p>
          <w:p>
            <w:pPr>
              <w:spacing w:after="20"/>
              <w:ind w:left="20"/>
              <w:jc w:val="both"/>
            </w:pPr>
            <w:r>
              <w:rPr>
                <w:rFonts w:ascii="Times New Roman"/>
                <w:b w:val="false"/>
                <w:i w:val="false"/>
                <w:color w:val="000000"/>
                <w:sz w:val="20"/>
              </w:rPr>
              <w:t xml:space="preserve">и направляет в уполномоченный орган </w:t>
            </w:r>
          </w:p>
          <w:p>
            <w:pPr>
              <w:spacing w:after="20"/>
              <w:ind w:left="20"/>
              <w:jc w:val="both"/>
            </w:pPr>
            <w:r>
              <w:rPr>
                <w:rFonts w:ascii="Times New Roman"/>
                <w:b w:val="false"/>
                <w:i w:val="false"/>
                <w:color w:val="000000"/>
                <w:sz w:val="20"/>
              </w:rPr>
              <w:t xml:space="preserve">государства-члена экспорта (вывоза) товара уведомление о результате обработки информации </w:t>
            </w:r>
          </w:p>
          <w:p>
            <w:pPr>
              <w:spacing w:after="20"/>
              <w:ind w:left="20"/>
              <w:jc w:val="both"/>
            </w:pPr>
            <w:r>
              <w:rPr>
                <w:rFonts w:ascii="Times New Roman"/>
                <w:b w:val="false"/>
                <w:i w:val="false"/>
                <w:color w:val="000000"/>
                <w:sz w:val="20"/>
              </w:rPr>
              <w:t xml:space="preserve">об аннулировании сведений о вывозимых или реализованных (возвращенных) маркированных товарах, содержащее результат обработки указанной информации по каждому из товаров, сведения </w:t>
            </w:r>
          </w:p>
          <w:p>
            <w:pPr>
              <w:spacing w:after="20"/>
              <w:ind w:left="20"/>
              <w:jc w:val="both"/>
            </w:pPr>
            <w:r>
              <w:rPr>
                <w:rFonts w:ascii="Times New Roman"/>
                <w:b w:val="false"/>
                <w:i w:val="false"/>
                <w:color w:val="000000"/>
                <w:sz w:val="20"/>
              </w:rPr>
              <w:t xml:space="preserve">о котором представлены в информации </w:t>
            </w:r>
          </w:p>
          <w:p>
            <w:pPr>
              <w:spacing w:after="20"/>
              <w:ind w:left="20"/>
              <w:jc w:val="both"/>
            </w:pPr>
            <w:r>
              <w:rPr>
                <w:rFonts w:ascii="Times New Roman"/>
                <w:b w:val="false"/>
                <w:i w:val="false"/>
                <w:color w:val="000000"/>
                <w:sz w:val="20"/>
              </w:rPr>
              <w:t xml:space="preserve">об аннулировании сведений о вывозимых или реализованных (возвращенных) маркированных товарах. Информация о результатах обработки содержит сведения об успешной обработке представленной информации об аннулировании сведений о вывозимых или реализованных (возвращенных) маркированных товарах с указанием статуса маркированного товара, установленного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государства-члена импорта (ввоза) товара, либо сведения </w:t>
            </w:r>
          </w:p>
          <w:p>
            <w:pPr>
              <w:spacing w:after="20"/>
              <w:ind w:left="20"/>
              <w:jc w:val="both"/>
            </w:pPr>
            <w:r>
              <w:rPr>
                <w:rFonts w:ascii="Times New Roman"/>
                <w:b w:val="false"/>
                <w:i w:val="false"/>
                <w:color w:val="000000"/>
                <w:sz w:val="20"/>
              </w:rPr>
              <w:t xml:space="preserve">о невозможности обработки представленных сведений с указанием причины. При этом, статус маркированного товара в национальном компоненте информационной системы маркировки товаров государства-члена импорта (ввоза) товара устанавливается в соответствии со статусной моделью информационного взаимодействия при реализации общего процесса, определенной </w:t>
            </w:r>
          </w:p>
          <w:p>
            <w:pPr>
              <w:spacing w:after="20"/>
              <w:ind w:left="20"/>
              <w:jc w:val="both"/>
            </w:pPr>
            <w:r>
              <w:rPr>
                <w:rFonts w:ascii="Times New Roman"/>
                <w:b w:val="false"/>
                <w:i w:val="false"/>
                <w:color w:val="000000"/>
                <w:sz w:val="20"/>
              </w:rPr>
              <w:t>в Таблице 2 Правил реализации общего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о вывозимых или реализованных (возвращенных) маркированных товарах обработана, уведомление о результате обработки информации об аннулировании сведений </w:t>
            </w:r>
          </w:p>
          <w:p>
            <w:pPr>
              <w:spacing w:after="20"/>
              <w:ind w:left="20"/>
              <w:jc w:val="both"/>
            </w:pPr>
            <w:r>
              <w:rPr>
                <w:rFonts w:ascii="Times New Roman"/>
                <w:b w:val="false"/>
                <w:i w:val="false"/>
                <w:color w:val="000000"/>
                <w:sz w:val="20"/>
              </w:rPr>
              <w:t xml:space="preserve">о вывозимых или реализованных (возвращенных) маркированных товарах направлена </w:t>
            </w:r>
          </w:p>
          <w:p>
            <w:pPr>
              <w:spacing w:after="20"/>
              <w:ind w:left="20"/>
              <w:jc w:val="both"/>
            </w:pPr>
            <w:r>
              <w:rPr>
                <w:rFonts w:ascii="Times New Roman"/>
                <w:b w:val="false"/>
                <w:i w:val="false"/>
                <w:color w:val="000000"/>
                <w:sz w:val="20"/>
              </w:rPr>
              <w:t>в уполномоченный орган государства-члена экспорта (вывоза)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325" w:id="246"/>
    <w:p>
      <w:pPr>
        <w:spacing w:after="0"/>
        <w:ind w:left="0"/>
        <w:jc w:val="left"/>
      </w:pPr>
      <w:r>
        <w:rPr>
          <w:rFonts w:ascii="Times New Roman"/>
          <w:b/>
          <w:i w:val="false"/>
          <w:color w:val="000000"/>
        </w:rPr>
        <w:t xml:space="preserve"> Описание операции "Прием уведомления о результате обработки информации об аннулировании сведений о вывозимых или реализованных (возвращенных) маркированных товарах" (P.LS.03.OPR.048)</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результате обработки информации об аннулировании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информации </w:t>
            </w:r>
          </w:p>
          <w:p>
            <w:pPr>
              <w:spacing w:after="20"/>
              <w:ind w:left="20"/>
              <w:jc w:val="both"/>
            </w:pPr>
            <w:r>
              <w:rPr>
                <w:rFonts w:ascii="Times New Roman"/>
                <w:b w:val="false"/>
                <w:i w:val="false"/>
                <w:color w:val="000000"/>
                <w:sz w:val="20"/>
              </w:rPr>
              <w:t>об аннулировании сведений о вывозимых или реализованных (возвращенных) маркированных товарах (операция "Прием и обработка информации об аннулировании сведений о вывозимых или реализованных (возвращенных) маркированных товарах"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47"/>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247"/>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48"/>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результате обработки информации </w:t>
            </w:r>
          </w:p>
          <w:bookmarkEnd w:id="248"/>
          <w:p>
            <w:pPr>
              <w:spacing w:after="20"/>
              <w:ind w:left="20"/>
              <w:jc w:val="both"/>
            </w:pPr>
            <w:r>
              <w:rPr>
                <w:rFonts w:ascii="Times New Roman"/>
                <w:b w:val="false"/>
                <w:i w:val="false"/>
                <w:color w:val="000000"/>
                <w:sz w:val="20"/>
              </w:rPr>
              <w:t>об аннулировании сведений о вывозимых или реализованных (возвращенных) маркированных товарах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xml:space="preserve">
Сведения из уведомления о результате обработки информации об аннулировании сведений </w:t>
            </w:r>
          </w:p>
          <w:p>
            <w:pPr>
              <w:spacing w:after="20"/>
              <w:ind w:left="20"/>
              <w:jc w:val="both"/>
            </w:pPr>
            <w:r>
              <w:rPr>
                <w:rFonts w:ascii="Times New Roman"/>
                <w:b w:val="false"/>
                <w:i w:val="false"/>
                <w:color w:val="000000"/>
                <w:sz w:val="20"/>
              </w:rPr>
              <w:t xml:space="preserve">о вывозимых или реализованных (возвращенных) маркированных товарах учитываются в рамках национального компонента информационной системы маркировки товаров государства-члена экспорта (вывоза) товара. При этом, в отношении определенного товара в национальном компоненте информационной системы маркировки товаров государства-члена экспорта (вывоза) товара </w:t>
            </w:r>
          </w:p>
          <w:p>
            <w:pPr>
              <w:spacing w:after="20"/>
              <w:ind w:left="20"/>
              <w:jc w:val="both"/>
            </w:pPr>
            <w:r>
              <w:rPr>
                <w:rFonts w:ascii="Times New Roman"/>
                <w:b w:val="false"/>
                <w:i w:val="false"/>
                <w:color w:val="000000"/>
                <w:sz w:val="20"/>
              </w:rPr>
              <w:t xml:space="preserve">устанавливается статус в соответствии со статусной моделью информационного взаимодействия при реализации общего процесса, определенной </w:t>
            </w:r>
          </w:p>
          <w:p>
            <w:pPr>
              <w:spacing w:after="20"/>
              <w:ind w:left="20"/>
              <w:jc w:val="both"/>
            </w:pPr>
            <w:r>
              <w:rPr>
                <w:rFonts w:ascii="Times New Roman"/>
                <w:b w:val="false"/>
                <w:i w:val="false"/>
                <w:color w:val="000000"/>
                <w:sz w:val="20"/>
              </w:rPr>
              <w:t>в Таблице 2 Правил реализации общего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информации </w:t>
            </w:r>
          </w:p>
          <w:p>
            <w:pPr>
              <w:spacing w:after="20"/>
              <w:ind w:left="20"/>
              <w:jc w:val="both"/>
            </w:pPr>
            <w:r>
              <w:rPr>
                <w:rFonts w:ascii="Times New Roman"/>
                <w:b w:val="false"/>
                <w:i w:val="false"/>
                <w:color w:val="000000"/>
                <w:sz w:val="20"/>
              </w:rPr>
              <w:t>об аннулировании сведений о вывозимых или реализованных (возвращенных) маркированных товарах обработано</w:t>
            </w:r>
          </w:p>
        </w:tc>
      </w:tr>
    </w:tbl>
    <w:bookmarkStart w:name="z328" w:id="249"/>
    <w:p>
      <w:pPr>
        <w:spacing w:after="0"/>
        <w:ind w:left="0"/>
        <w:jc w:val="left"/>
      </w:pPr>
      <w:r>
        <w:rPr>
          <w:rFonts w:ascii="Times New Roman"/>
          <w:b/>
          <w:i w:val="false"/>
          <w:color w:val="000000"/>
        </w:rPr>
        <w:t xml:space="preserve"> 2. Процедуры синхронизации сведений о товарах в национальных компонентах информационной системы маркировки товаров</w:t>
      </w:r>
    </w:p>
    <w:bookmarkEnd w:id="249"/>
    <w:bookmarkStart w:name="z329" w:id="250"/>
    <w:p>
      <w:pPr>
        <w:spacing w:after="0"/>
        <w:ind w:left="0"/>
        <w:jc w:val="both"/>
      </w:pPr>
      <w:r>
        <w:rPr>
          <w:rFonts w:ascii="Times New Roman"/>
          <w:b w:val="false"/>
          <w:i w:val="false"/>
          <w:color w:val="000000"/>
          <w:sz w:val="28"/>
        </w:rPr>
        <w:t>
      Процедура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w:t>
      </w:r>
    </w:p>
    <w:bookmarkEnd w:id="250"/>
    <w:bookmarkStart w:name="z330" w:id="251"/>
    <w:p>
      <w:pPr>
        <w:spacing w:after="0"/>
        <w:ind w:left="0"/>
        <w:jc w:val="both"/>
      </w:pPr>
      <w:r>
        <w:rPr>
          <w:rFonts w:ascii="Times New Roman"/>
          <w:b w:val="false"/>
          <w:i w:val="false"/>
          <w:color w:val="000000"/>
          <w:sz w:val="28"/>
        </w:rPr>
        <w:t>
      71. Схема выполнения процедуры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 представлена на рисунке 13.</w:t>
      </w:r>
    </w:p>
    <w:bookmarkEnd w:id="2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5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включенном</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национальный</w:t>
      </w:r>
      <w:r>
        <w:rPr>
          <w:rFonts w:ascii="Times New Roman"/>
          <w:b w:val="false"/>
          <w:i w:val="false"/>
          <w:color w:val="000000"/>
          <w:sz w:val="28"/>
        </w:rPr>
        <w:t xml:space="preserve"> </w:t>
      </w:r>
      <w:r>
        <w:rPr>
          <w:rFonts w:ascii="Times New Roman"/>
          <w:b/>
          <w:i w:val="false"/>
          <w:color w:val="000000"/>
          <w:sz w:val="28"/>
        </w:rPr>
        <w:t>компонент</w:t>
      </w:r>
      <w:r>
        <w:rPr>
          <w:rFonts w:ascii="Times New Roman"/>
          <w:b w:val="false"/>
          <w:i w:val="false"/>
          <w:color w:val="000000"/>
          <w:sz w:val="28"/>
        </w:rPr>
        <w:t xml:space="preserve"> </w:t>
      </w:r>
      <w:r>
        <w:rPr>
          <w:rFonts w:ascii="Times New Roman"/>
          <w:b/>
          <w:i w:val="false"/>
          <w:color w:val="000000"/>
          <w:sz w:val="28"/>
        </w:rPr>
        <w:t>информационной</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органам</w:t>
      </w:r>
      <w:r>
        <w:rPr>
          <w:rFonts w:ascii="Times New Roman"/>
          <w:b w:val="false"/>
          <w:i w:val="false"/>
          <w:color w:val="000000"/>
          <w:sz w:val="28"/>
        </w:rPr>
        <w:t xml:space="preserve"> </w:t>
      </w:r>
      <w:r>
        <w:rPr>
          <w:rFonts w:ascii="Times New Roman"/>
          <w:b/>
          <w:i w:val="false"/>
          <w:color w:val="000000"/>
          <w:sz w:val="28"/>
        </w:rPr>
        <w:t>других</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(P.LS.03.PRC.015)</w:t>
      </w:r>
    </w:p>
    <w:bookmarkEnd w:id="252"/>
    <w:bookmarkStart w:name="z333" w:id="253"/>
    <w:p>
      <w:pPr>
        <w:spacing w:after="0"/>
        <w:ind w:left="0"/>
        <w:jc w:val="both"/>
      </w:pPr>
      <w:r>
        <w:rPr>
          <w:rFonts w:ascii="Times New Roman"/>
          <w:b w:val="false"/>
          <w:i w:val="false"/>
          <w:color w:val="000000"/>
          <w:sz w:val="28"/>
        </w:rPr>
        <w:t>
      72. Процедура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 выполняется при необходимости представления в уполномоченный орган государства-члена импорта (ввоза) товара сведений о товаре, маркировка которого осуществляется в соответствии с правом Союза или национальным законодательством государства-члена импорта (ввоза) товара и который может быть вывезен на территорию такого государства-члена.</w:t>
      </w:r>
    </w:p>
    <w:bookmarkEnd w:id="253"/>
    <w:bookmarkStart w:name="z334" w:id="254"/>
    <w:p>
      <w:pPr>
        <w:spacing w:after="0"/>
        <w:ind w:left="0"/>
        <w:jc w:val="both"/>
      </w:pPr>
      <w:r>
        <w:rPr>
          <w:rFonts w:ascii="Times New Roman"/>
          <w:b w:val="false"/>
          <w:i w:val="false"/>
          <w:color w:val="000000"/>
          <w:sz w:val="28"/>
        </w:rPr>
        <w:t>
      73. Уполномоченным органом государства-члена экспорта (вывоза) товара выполняется операция "Представление сведений о товаре, включенном в национальный компонент информационной системы маркировки товаров" (P.LS.03.OPR.049), по результатам выполнения которой в уполномоченный орган государства-члена импорта (ввоза) товара направляются сведения о товаре для внесения в национальный компонент информационной системы маркировки товаров.</w:t>
      </w:r>
    </w:p>
    <w:bookmarkEnd w:id="254"/>
    <w:bookmarkStart w:name="z335" w:id="255"/>
    <w:p>
      <w:pPr>
        <w:spacing w:after="0"/>
        <w:ind w:left="0"/>
        <w:jc w:val="both"/>
      </w:pPr>
      <w:r>
        <w:rPr>
          <w:rFonts w:ascii="Times New Roman"/>
          <w:b w:val="false"/>
          <w:i w:val="false"/>
          <w:color w:val="000000"/>
          <w:sz w:val="28"/>
        </w:rPr>
        <w:t>
      74. При получении уполномоченным органом государства-члена импорта (ввоза) товара сведений о товаре для внесения в национальный компонент информационной системы маркировки товаров выполняется операция "Прием и обработка сведений о товаре, включенном в национальный компонент информационной системы маркировки товаров" (P.LS.03.OPR.050), по результатам выполнения которой уполномоченный орган государства-члена импорта (ввоза) товара осуществляет прием и обработку полученных сведений, включает полученные сведения о товаре в национальный компонент информационной системы маркировки товаров, формирует и направляет в уполномоченный орган государства-члена экспорта (вывоза) товара уведомление о результате обработки сведений о товаре.</w:t>
      </w:r>
    </w:p>
    <w:bookmarkEnd w:id="255"/>
    <w:bookmarkStart w:name="z336" w:id="256"/>
    <w:p>
      <w:pPr>
        <w:spacing w:after="0"/>
        <w:ind w:left="0"/>
        <w:jc w:val="both"/>
      </w:pPr>
      <w:r>
        <w:rPr>
          <w:rFonts w:ascii="Times New Roman"/>
          <w:b w:val="false"/>
          <w:i w:val="false"/>
          <w:color w:val="000000"/>
          <w:sz w:val="28"/>
        </w:rPr>
        <w:t>
      75. При поступлении в уполномоченный орган государства-члена экспорта (вывоза) товара уведомления о результате обработки сведений о товаре выполняется операция "Прием уведомления о результате обработки сведений о товаре, включенном в национальный компонент информационной системы маркировки товаров" (P.LS.03.OPR.051), по результатам выполнения которой уполномоченный орган экспорта (вывоза), осуществляет прием и обработку полученного уведомления.</w:t>
      </w:r>
    </w:p>
    <w:bookmarkEnd w:id="256"/>
    <w:bookmarkStart w:name="z337" w:id="257"/>
    <w:p>
      <w:pPr>
        <w:spacing w:after="0"/>
        <w:ind w:left="0"/>
        <w:jc w:val="both"/>
      </w:pPr>
      <w:r>
        <w:rPr>
          <w:rFonts w:ascii="Times New Roman"/>
          <w:b w:val="false"/>
          <w:i w:val="false"/>
          <w:color w:val="000000"/>
          <w:sz w:val="28"/>
        </w:rPr>
        <w:t>
      76. Результатом выполнения процедуры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 является синхронизация сведений о товаре в национальном компоненте информационной системы маркировки товаров государства-члена экспорта (вывоза) товара и в национальном компоненте информационной системы маркировки товаров государства-члена импорта (ввоза) товара.</w:t>
      </w:r>
    </w:p>
    <w:bookmarkEnd w:id="257"/>
    <w:bookmarkStart w:name="z338" w:id="258"/>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 приведен в таблице 30.</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340" w:id="25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включенном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включенном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342" w:id="260"/>
    <w:p>
      <w:pPr>
        <w:spacing w:after="0"/>
        <w:ind w:left="0"/>
        <w:jc w:val="left"/>
      </w:pPr>
      <w:r>
        <w:rPr>
          <w:rFonts w:ascii="Times New Roman"/>
          <w:b/>
          <w:i w:val="false"/>
          <w:color w:val="000000"/>
        </w:rPr>
        <w:t xml:space="preserve"> Описание операции "Представление сведений о товаре, включенном в национальный компонент информационной системы маркировки товаров" (P.LS.03.OPR.049)</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необходимости представления в уполномоченный орган </w:t>
            </w:r>
          </w:p>
          <w:p>
            <w:pPr>
              <w:spacing w:after="20"/>
              <w:ind w:left="20"/>
              <w:jc w:val="both"/>
            </w:pPr>
            <w:r>
              <w:rPr>
                <w:rFonts w:ascii="Times New Roman"/>
                <w:b w:val="false"/>
                <w:i w:val="false"/>
                <w:color w:val="000000"/>
                <w:sz w:val="20"/>
              </w:rPr>
              <w:t xml:space="preserve">государства-члена импорта (ввоза) товара сведений </w:t>
            </w:r>
          </w:p>
          <w:p>
            <w:pPr>
              <w:spacing w:after="20"/>
              <w:ind w:left="20"/>
              <w:jc w:val="both"/>
            </w:pPr>
            <w:r>
              <w:rPr>
                <w:rFonts w:ascii="Times New Roman"/>
                <w:b w:val="false"/>
                <w:i w:val="false"/>
                <w:color w:val="000000"/>
                <w:sz w:val="20"/>
              </w:rPr>
              <w:t xml:space="preserve">о товаре, маркировка которого осуществляется </w:t>
            </w:r>
          </w:p>
          <w:p>
            <w:pPr>
              <w:spacing w:after="20"/>
              <w:ind w:left="20"/>
              <w:jc w:val="both"/>
            </w:pPr>
            <w:r>
              <w:rPr>
                <w:rFonts w:ascii="Times New Roman"/>
                <w:b w:val="false"/>
                <w:i w:val="false"/>
                <w:color w:val="000000"/>
                <w:sz w:val="20"/>
              </w:rPr>
              <w:t xml:space="preserve">в государстве-члене импорта (ввоза) товара </w:t>
            </w:r>
          </w:p>
          <w:p>
            <w:pPr>
              <w:spacing w:after="20"/>
              <w:ind w:left="20"/>
              <w:jc w:val="both"/>
            </w:pPr>
            <w:r>
              <w:rPr>
                <w:rFonts w:ascii="Times New Roman"/>
                <w:b w:val="false"/>
                <w:i w:val="false"/>
                <w:color w:val="000000"/>
                <w:sz w:val="20"/>
              </w:rPr>
              <w:t>в соответствии с правом Союза или национальным законодательством, и который планируется перемещать на территорию такого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импорта (ввоза) товара сведения о товаре для внесения </w:t>
            </w:r>
          </w:p>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товаре для внесения в национальный компонент информационной системы маркировки товаров направлены в уполномоченный орган государства-члена импорта (ввоза) товара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344" w:id="261"/>
    <w:p>
      <w:pPr>
        <w:spacing w:after="0"/>
        <w:ind w:left="0"/>
        <w:jc w:val="left"/>
      </w:pPr>
      <w:r>
        <w:rPr>
          <w:rFonts w:ascii="Times New Roman"/>
          <w:b/>
          <w:i w:val="false"/>
          <w:color w:val="000000"/>
        </w:rPr>
        <w:t xml:space="preserve"> Описание операции "Прием и обработка сведений о товаре, включенном в национальный компонент информационной системы маркировки товаров" (P.LS.03.OPR.050)</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товаре для внесения в национальный компонент информационной системы маркировки товаров (операция "Представление сведений о товаре, включенном в национальный компонент информационной системы маркировки товаров"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62"/>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262"/>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обработку полученных сведений о товаре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По результатам обработки исполнитель включает полученные сведения о товаре в национальный компонент информационной системы маркировки товаров, формирует и направляет в уполномоченный орган экспорта (вывоза) , уведомление о результате обработки сведений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товаре для внесения в национальный компонент информационной системы маркировки товаров обработаны, уведомление о результате обработки сведений о товаре направлено </w:t>
            </w:r>
          </w:p>
          <w:p>
            <w:pPr>
              <w:spacing w:after="20"/>
              <w:ind w:left="20"/>
              <w:jc w:val="both"/>
            </w:pPr>
            <w:r>
              <w:rPr>
                <w:rFonts w:ascii="Times New Roman"/>
                <w:b w:val="false"/>
                <w:i w:val="false"/>
                <w:color w:val="000000"/>
                <w:sz w:val="20"/>
              </w:rPr>
              <w:t>в уполномоченный орган государства-члена экспорта (вывоза)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347" w:id="263"/>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товаре, включенном в национальный компонент информационной системы маркировки товаров" (P.LS.03.OPR.051)</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включенном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сведений </w:t>
            </w:r>
          </w:p>
          <w:p>
            <w:pPr>
              <w:spacing w:after="20"/>
              <w:ind w:left="20"/>
              <w:jc w:val="both"/>
            </w:pPr>
            <w:r>
              <w:rPr>
                <w:rFonts w:ascii="Times New Roman"/>
                <w:b w:val="false"/>
                <w:i w:val="false"/>
                <w:color w:val="000000"/>
                <w:sz w:val="20"/>
              </w:rPr>
              <w:t xml:space="preserve">о товаре (операция "Прием и обработка сведений </w:t>
            </w:r>
          </w:p>
          <w:p>
            <w:pPr>
              <w:spacing w:after="20"/>
              <w:ind w:left="20"/>
              <w:jc w:val="both"/>
            </w:pPr>
            <w:r>
              <w:rPr>
                <w:rFonts w:ascii="Times New Roman"/>
                <w:b w:val="false"/>
                <w:i w:val="false"/>
                <w:color w:val="000000"/>
                <w:sz w:val="20"/>
              </w:rPr>
              <w:t>о товаре, включенном в национальный компонент информационной системы маркировки товаров"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64"/>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bookmarkEnd w:id="264"/>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w:t>
            </w:r>
          </w:p>
          <w:p>
            <w:pPr>
              <w:spacing w:after="20"/>
              <w:ind w:left="20"/>
              <w:jc w:val="both"/>
            </w:pPr>
            <w:r>
              <w:rPr>
                <w:rFonts w:ascii="Times New Roman"/>
                <w:b w:val="false"/>
                <w:i w:val="false"/>
                <w:color w:val="000000"/>
                <w:sz w:val="20"/>
              </w:rPr>
              <w:t xml:space="preserve">о результате обработки сведений о товаре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товаре обработано</w:t>
            </w:r>
          </w:p>
        </w:tc>
      </w:tr>
    </w:tbl>
    <w:bookmarkStart w:name="z349" w:id="265"/>
    <w:p>
      <w:pPr>
        <w:spacing w:after="0"/>
        <w:ind w:left="0"/>
        <w:jc w:val="both"/>
      </w:pPr>
      <w:r>
        <w:rPr>
          <w:rFonts w:ascii="Times New Roman"/>
          <w:b w:val="false"/>
          <w:i w:val="false"/>
          <w:color w:val="000000"/>
          <w:sz w:val="28"/>
        </w:rPr>
        <w:t>
      Процедура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(P.LS.03.PRC.016)</w:t>
      </w:r>
    </w:p>
    <w:bookmarkEnd w:id="265"/>
    <w:bookmarkStart w:name="z350" w:id="266"/>
    <w:p>
      <w:pPr>
        <w:spacing w:after="0"/>
        <w:ind w:left="0"/>
        <w:jc w:val="both"/>
      </w:pPr>
      <w:r>
        <w:rPr>
          <w:rFonts w:ascii="Times New Roman"/>
          <w:b w:val="false"/>
          <w:i w:val="false"/>
          <w:color w:val="000000"/>
          <w:sz w:val="28"/>
        </w:rPr>
        <w:t>
      78. Схема выполнения процедуры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(P.LS.03.PRC.016) представлена на рисунке 14.</w:t>
      </w:r>
    </w:p>
    <w:bookmarkEnd w:id="2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26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включенном</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национальный</w:t>
      </w:r>
      <w:r>
        <w:rPr>
          <w:rFonts w:ascii="Times New Roman"/>
          <w:b w:val="false"/>
          <w:i w:val="false"/>
          <w:color w:val="000000"/>
          <w:sz w:val="28"/>
        </w:rPr>
        <w:t xml:space="preserve"> </w:t>
      </w:r>
      <w:r>
        <w:rPr>
          <w:rFonts w:ascii="Times New Roman"/>
          <w:b/>
          <w:i w:val="false"/>
          <w:color w:val="000000"/>
          <w:sz w:val="28"/>
        </w:rPr>
        <w:t>компонент</w:t>
      </w:r>
      <w:r>
        <w:rPr>
          <w:rFonts w:ascii="Times New Roman"/>
          <w:b w:val="false"/>
          <w:i w:val="false"/>
          <w:color w:val="000000"/>
          <w:sz w:val="28"/>
        </w:rPr>
        <w:t xml:space="preserve"> </w:t>
      </w:r>
      <w:r>
        <w:rPr>
          <w:rFonts w:ascii="Times New Roman"/>
          <w:b/>
          <w:i w:val="false"/>
          <w:color w:val="000000"/>
          <w:sz w:val="28"/>
        </w:rPr>
        <w:t>информационной</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органам</w:t>
      </w:r>
      <w:r>
        <w:rPr>
          <w:rFonts w:ascii="Times New Roman"/>
          <w:b w:val="false"/>
          <w:i w:val="false"/>
          <w:color w:val="000000"/>
          <w:sz w:val="28"/>
        </w:rPr>
        <w:t xml:space="preserve"> </w:t>
      </w:r>
      <w:r>
        <w:rPr>
          <w:rFonts w:ascii="Times New Roman"/>
          <w:b/>
          <w:i w:val="false"/>
          <w:color w:val="000000"/>
          <w:sz w:val="28"/>
        </w:rPr>
        <w:t>других</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(P.LS.03.PRC.016)</w:t>
      </w:r>
    </w:p>
    <w:bookmarkEnd w:id="267"/>
    <w:bookmarkStart w:name="z353" w:id="268"/>
    <w:p>
      <w:pPr>
        <w:spacing w:after="0"/>
        <w:ind w:left="0"/>
        <w:jc w:val="both"/>
      </w:pPr>
      <w:r>
        <w:rPr>
          <w:rFonts w:ascii="Times New Roman"/>
          <w:b w:val="false"/>
          <w:i w:val="false"/>
          <w:color w:val="000000"/>
          <w:sz w:val="28"/>
        </w:rPr>
        <w:t>
      79. Процедура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(P.LS.03.PRC.016) выполняется при необходимости представления в уполномоченный орган государства-члена импорта (ввоза) товара измененных сведений о товаре, включенном в национальный компонент информационной системы маркировки товаров, сведения о котором ранее были представлены в уполномоченный орган государства-члена импорта (ввоза) товара при выполнении процедуры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w:t>
      </w:r>
    </w:p>
    <w:bookmarkEnd w:id="268"/>
    <w:bookmarkStart w:name="z354" w:id="269"/>
    <w:p>
      <w:pPr>
        <w:spacing w:after="0"/>
        <w:ind w:left="0"/>
        <w:jc w:val="both"/>
      </w:pPr>
      <w:r>
        <w:rPr>
          <w:rFonts w:ascii="Times New Roman"/>
          <w:b w:val="false"/>
          <w:i w:val="false"/>
          <w:color w:val="000000"/>
          <w:sz w:val="28"/>
        </w:rPr>
        <w:t>
      80. Уполномоченным органом государства-члена экспорта (вывоза) товара выполняется операция "Представление измененных сведений о товаре, включенном в национальный компонент информационной системы маркировки товаров" (P.LS.03.OPR.052), по результатам выполнения которой уполномоченный орган государства-члена экспорта (вывоза) товара направляет измененные сведения о товаре в уполномоченный орган государства-члена импорта (ввоза) товара для внесения в национальный компонент информационной системы маркировки товаров.</w:t>
      </w:r>
    </w:p>
    <w:bookmarkEnd w:id="269"/>
    <w:bookmarkStart w:name="z355" w:id="270"/>
    <w:p>
      <w:pPr>
        <w:spacing w:after="0"/>
        <w:ind w:left="0"/>
        <w:jc w:val="both"/>
      </w:pPr>
      <w:r>
        <w:rPr>
          <w:rFonts w:ascii="Times New Roman"/>
          <w:b w:val="false"/>
          <w:i w:val="false"/>
          <w:color w:val="000000"/>
          <w:sz w:val="28"/>
        </w:rPr>
        <w:t>
      81. При получении уполномоченным органом государства-члена импорта (ввоза) товара измененных сведений о товаре для внесения в национальный компонент информационной системы маркировки товаров выполняется операция "Прием и обработка измененных сведений о товаре, включенном в национальный компонент информационной системы маркировки товаров" (P.LS.03.OPR.053), по результатам выполнения которой уполномоченный орган государства-члена импорта (ввоза) товара осуществляет прием и обработку полученных измененных сведений о товаре, формирует и направляет в уполномоченный орган государства-члена экспорта (вывоза) товара уведомление о результате обработки измененных сведений о товаре.</w:t>
      </w:r>
    </w:p>
    <w:bookmarkEnd w:id="270"/>
    <w:bookmarkStart w:name="z356" w:id="271"/>
    <w:p>
      <w:pPr>
        <w:spacing w:after="0"/>
        <w:ind w:left="0"/>
        <w:jc w:val="both"/>
      </w:pPr>
      <w:r>
        <w:rPr>
          <w:rFonts w:ascii="Times New Roman"/>
          <w:b w:val="false"/>
          <w:i w:val="false"/>
          <w:color w:val="000000"/>
          <w:sz w:val="28"/>
        </w:rPr>
        <w:t>
      82. При поступлении в уполномоченный орган государства-члена экспорта (вывоза) товара уведомления о результате обработки измененных сведений о товаре выполняется операция "Прием уведомления о результате обработки измененных сведений о товаре, включенном в национальный компонент информационной системы маркировки товаров" (P.LS.03.OPR.054), по результатам выполнения которой уполномоченный орган государства-члена экспорта (вывоза) товара осуществляет прием и обработку полученного уведомления.</w:t>
      </w:r>
    </w:p>
    <w:bookmarkEnd w:id="271"/>
    <w:bookmarkStart w:name="z357" w:id="272"/>
    <w:p>
      <w:pPr>
        <w:spacing w:after="0"/>
        <w:ind w:left="0"/>
        <w:jc w:val="both"/>
      </w:pPr>
      <w:r>
        <w:rPr>
          <w:rFonts w:ascii="Times New Roman"/>
          <w:b w:val="false"/>
          <w:i w:val="false"/>
          <w:color w:val="000000"/>
          <w:sz w:val="28"/>
        </w:rPr>
        <w:t>
      83. Результатом выполнения процедуры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(P.LS.03.PRC.016) является синхронизация измененных сведений о товаре в национальном компоненте информационной системы маркировки товаров государства-члена экспорта (вывоза) товара и в национальном компоненте информационной системы маркировки товаров государства-члена импорта (ввоза) товара.</w:t>
      </w:r>
    </w:p>
    <w:bookmarkEnd w:id="272"/>
    <w:bookmarkStart w:name="z358" w:id="273"/>
    <w:p>
      <w:pPr>
        <w:spacing w:after="0"/>
        <w:ind w:left="0"/>
        <w:jc w:val="both"/>
      </w:pPr>
      <w:r>
        <w:rPr>
          <w:rFonts w:ascii="Times New Roman"/>
          <w:b w:val="false"/>
          <w:i w:val="false"/>
          <w:color w:val="000000"/>
          <w:sz w:val="28"/>
        </w:rPr>
        <w:t>
      84. Перечень операций общего процесса, выполняемых в рамках процедуры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(P.LS.03.PRC.016), приведен в таблице 34.</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60" w:id="27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измененных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(P.LS.03.PRC.016)</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результате обработки измененных сведений </w:t>
            </w:r>
          </w:p>
          <w:p>
            <w:pPr>
              <w:spacing w:after="20"/>
              <w:ind w:left="20"/>
              <w:jc w:val="both"/>
            </w:pPr>
            <w:r>
              <w:rPr>
                <w:rFonts w:ascii="Times New Roman"/>
                <w:b w:val="false"/>
                <w:i w:val="false"/>
                <w:color w:val="000000"/>
                <w:sz w:val="20"/>
              </w:rPr>
              <w:t xml:space="preserve">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62" w:id="275"/>
    <w:p>
      <w:pPr>
        <w:spacing w:after="0"/>
        <w:ind w:left="0"/>
        <w:jc w:val="left"/>
      </w:pPr>
      <w:r>
        <w:rPr>
          <w:rFonts w:ascii="Times New Roman"/>
          <w:b/>
          <w:i w:val="false"/>
          <w:color w:val="000000"/>
        </w:rPr>
        <w:t xml:space="preserve"> Описание операции "Представление измененных сведений о товаре, включенном в национальный компонент информационной системы маркировки товаров" (P.LS.03.OPR.052)</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включенном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необходимости представления в уполномоченный орган </w:t>
            </w:r>
          </w:p>
          <w:p>
            <w:pPr>
              <w:spacing w:after="20"/>
              <w:ind w:left="20"/>
              <w:jc w:val="both"/>
            </w:pPr>
            <w:r>
              <w:rPr>
                <w:rFonts w:ascii="Times New Roman"/>
                <w:b w:val="false"/>
                <w:i w:val="false"/>
                <w:color w:val="000000"/>
                <w:sz w:val="20"/>
              </w:rPr>
              <w:t xml:space="preserve">государства-члена импорта (ввоза) товара измененных сведений о товаре, включенном </w:t>
            </w:r>
          </w:p>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сведения о котором ранее были представлены в уполномоченный орган государства-члена импорта (ввоза) товара при выполнении процедуры "Представление сведений </w:t>
            </w:r>
          </w:p>
          <w:p>
            <w:pPr>
              <w:spacing w:after="20"/>
              <w:ind w:left="20"/>
              <w:jc w:val="both"/>
            </w:pPr>
            <w:r>
              <w:rPr>
                <w:rFonts w:ascii="Times New Roman"/>
                <w:b w:val="false"/>
                <w:i w:val="false"/>
                <w:color w:val="000000"/>
                <w:sz w:val="20"/>
              </w:rPr>
              <w:t>о товаре, включенном в национальный компонент информационной системы маркировки товаров, уполномоченным органам других государств-членов" (P.LS.03.PRC.015)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импорта (ввоза) товара, измененные сведения о товаре </w:t>
            </w:r>
          </w:p>
          <w:p>
            <w:pPr>
              <w:spacing w:after="20"/>
              <w:ind w:left="20"/>
              <w:jc w:val="both"/>
            </w:pPr>
            <w:r>
              <w:rPr>
                <w:rFonts w:ascii="Times New Roman"/>
                <w:b w:val="false"/>
                <w:i w:val="false"/>
                <w:color w:val="000000"/>
                <w:sz w:val="20"/>
              </w:rPr>
              <w:t xml:space="preserve">для внесения в национальный компонент информационной системы маркировки товаров государства-члена импорта (ввоза) товара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товаре для внесения </w:t>
            </w:r>
          </w:p>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направлены </w:t>
            </w:r>
          </w:p>
          <w:p>
            <w:pPr>
              <w:spacing w:after="20"/>
              <w:ind w:left="20"/>
              <w:jc w:val="both"/>
            </w:pPr>
            <w:r>
              <w:rPr>
                <w:rFonts w:ascii="Times New Roman"/>
                <w:b w:val="false"/>
                <w:i w:val="false"/>
                <w:color w:val="000000"/>
                <w:sz w:val="20"/>
              </w:rPr>
              <w:t>в уполномоченный орган государства-члена импорта (ввоза)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64" w:id="276"/>
    <w:p>
      <w:pPr>
        <w:spacing w:after="0"/>
        <w:ind w:left="0"/>
        <w:jc w:val="left"/>
      </w:pPr>
      <w:r>
        <w:rPr>
          <w:rFonts w:ascii="Times New Roman"/>
          <w:b/>
          <w:i w:val="false"/>
          <w:color w:val="000000"/>
        </w:rPr>
        <w:t xml:space="preserve"> Описание операции "Прием и обработка измененных сведений о товаре, включенном в национальный компонент информационной системы маркировки товаров" (P.LS.03.OPR.053)</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включенном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импорта (ввоза)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измененных сведений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(операция "Представление измененных сведений о товаре, включенном в национальный компонент информационной системы маркировки товаров"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77"/>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277"/>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78"/>
          <w:p>
            <w:pPr>
              <w:spacing w:after="20"/>
              <w:ind w:left="20"/>
              <w:jc w:val="both"/>
            </w:pPr>
            <w:r>
              <w:rPr>
                <w:rFonts w:ascii="Times New Roman"/>
                <w:b w:val="false"/>
                <w:i w:val="false"/>
                <w:color w:val="000000"/>
                <w:sz w:val="20"/>
              </w:rPr>
              <w:t xml:space="preserve">
исполнитель выполняет обработку полученных измененных сведений о товаре для внесения </w:t>
            </w:r>
          </w:p>
          <w:bookmarkEnd w:id="278"/>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xml:space="preserve">
По результатам обработки исполнитель формирует </w:t>
            </w:r>
          </w:p>
          <w:p>
            <w:pPr>
              <w:spacing w:after="20"/>
              <w:ind w:left="20"/>
              <w:jc w:val="both"/>
            </w:pPr>
            <w:r>
              <w:rPr>
                <w:rFonts w:ascii="Times New Roman"/>
                <w:b w:val="false"/>
                <w:i w:val="false"/>
                <w:color w:val="000000"/>
                <w:sz w:val="20"/>
              </w:rPr>
              <w:t xml:space="preserve">и направляет в уполномоченный орган </w:t>
            </w:r>
          </w:p>
          <w:p>
            <w:pPr>
              <w:spacing w:after="20"/>
              <w:ind w:left="20"/>
              <w:jc w:val="both"/>
            </w:pPr>
            <w:r>
              <w:rPr>
                <w:rFonts w:ascii="Times New Roman"/>
                <w:b w:val="false"/>
                <w:i w:val="false"/>
                <w:color w:val="000000"/>
                <w:sz w:val="20"/>
              </w:rPr>
              <w:t>государства-члена экспорта (вывоза) товара уведомление о результате обработки измененных сведений о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обработаны, уведомление о результате обработки измененных сведений о товаре направлено в уполномоченный орган государства-члена экспорта (вывоза) товара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68" w:id="279"/>
    <w:p>
      <w:pPr>
        <w:spacing w:after="0"/>
        <w:ind w:left="0"/>
        <w:jc w:val="left"/>
      </w:pPr>
      <w:r>
        <w:rPr>
          <w:rFonts w:ascii="Times New Roman"/>
          <w:b/>
          <w:i w:val="false"/>
          <w:color w:val="000000"/>
        </w:rPr>
        <w:t xml:space="preserve"> Описание операции "Прием уведомления о результате обработки измененных сведений о товаре, включенном в национальный компонент информационной системы маркировки товаров" (P.LS.03.OPR.054)</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результате обработки измененных сведений 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измененных сведений о товаре (операция "Прием </w:t>
            </w:r>
          </w:p>
          <w:p>
            <w:pPr>
              <w:spacing w:after="20"/>
              <w:ind w:left="20"/>
              <w:jc w:val="both"/>
            </w:pPr>
            <w:r>
              <w:rPr>
                <w:rFonts w:ascii="Times New Roman"/>
                <w:b w:val="false"/>
                <w:i w:val="false"/>
                <w:color w:val="000000"/>
                <w:sz w:val="20"/>
              </w:rPr>
              <w:t>и обработка измененных сведений о товаре, включенном в национальный компонент информационной системы маркировки товаров"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80"/>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w:t>
            </w:r>
          </w:p>
          <w:bookmarkEnd w:id="280"/>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прием уведомления </w:t>
            </w:r>
          </w:p>
          <w:p>
            <w:pPr>
              <w:spacing w:after="20"/>
              <w:ind w:left="20"/>
              <w:jc w:val="both"/>
            </w:pPr>
            <w:r>
              <w:rPr>
                <w:rFonts w:ascii="Times New Roman"/>
                <w:b w:val="false"/>
                <w:i w:val="false"/>
                <w:color w:val="000000"/>
                <w:sz w:val="20"/>
              </w:rPr>
              <w:t xml:space="preserve">о результате обработки измененных сведений </w:t>
            </w:r>
          </w:p>
          <w:p>
            <w:pPr>
              <w:spacing w:after="20"/>
              <w:ind w:left="20"/>
              <w:jc w:val="both"/>
            </w:pPr>
            <w:r>
              <w:rPr>
                <w:rFonts w:ascii="Times New Roman"/>
                <w:b w:val="false"/>
                <w:i w:val="false"/>
                <w:color w:val="000000"/>
                <w:sz w:val="20"/>
              </w:rPr>
              <w:t>о товаре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обработано</w:t>
            </w:r>
          </w:p>
        </w:tc>
      </w:tr>
    </w:tbl>
    <w:bookmarkStart w:name="z370" w:id="281"/>
    <w:p>
      <w:pPr>
        <w:spacing w:after="0"/>
        <w:ind w:left="0"/>
        <w:jc w:val="left"/>
      </w:pPr>
      <w:r>
        <w:rPr>
          <w:rFonts w:ascii="Times New Roman"/>
          <w:b/>
          <w:i w:val="false"/>
          <w:color w:val="000000"/>
        </w:rPr>
        <w:t xml:space="preserve"> 3. Процедуры представления сведений о кодах маркировки </w:t>
      </w:r>
    </w:p>
    <w:bookmarkEnd w:id="281"/>
    <w:bookmarkStart w:name="z371" w:id="282"/>
    <w:p>
      <w:pPr>
        <w:spacing w:after="0"/>
        <w:ind w:left="0"/>
        <w:jc w:val="left"/>
      </w:pPr>
      <w:r>
        <w:rPr>
          <w:rFonts w:ascii="Times New Roman"/>
          <w:b/>
          <w:i w:val="false"/>
          <w:color w:val="000000"/>
        </w:rPr>
        <w:t xml:space="preserve"> Процедура "Представление сведений для заказа генерации кодов маркировки и получение сведений о сгенерированных кодах маркировки" (P.LS.03.PRC.017)</w:t>
      </w:r>
    </w:p>
    <w:bookmarkEnd w:id="282"/>
    <w:bookmarkStart w:name="z372" w:id="283"/>
    <w:p>
      <w:pPr>
        <w:spacing w:after="0"/>
        <w:ind w:left="0"/>
        <w:jc w:val="both"/>
      </w:pPr>
      <w:r>
        <w:rPr>
          <w:rFonts w:ascii="Times New Roman"/>
          <w:b w:val="false"/>
          <w:i w:val="false"/>
          <w:color w:val="000000"/>
          <w:sz w:val="28"/>
        </w:rPr>
        <w:t>
      85. Схема выполнения процедуры "Представление сведений для заказа генерации кодов маркировки и получение сведений о сгенерированных кодах маркировки" (P.LS.03.PRC.017) представлена на рисунке 15.</w:t>
      </w:r>
    </w:p>
    <w:bookmarkEnd w:id="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28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заказа</w:t>
      </w:r>
      <w:r>
        <w:rPr>
          <w:rFonts w:ascii="Times New Roman"/>
          <w:b w:val="false"/>
          <w:i w:val="false"/>
          <w:color w:val="000000"/>
          <w:sz w:val="28"/>
        </w:rPr>
        <w:t xml:space="preserve"> </w:t>
      </w:r>
      <w:r>
        <w:rPr>
          <w:rFonts w:ascii="Times New Roman"/>
          <w:b/>
          <w:i w:val="false"/>
          <w:color w:val="000000"/>
          <w:sz w:val="28"/>
        </w:rPr>
        <w:t>генерации</w:t>
      </w:r>
      <w:r>
        <w:rPr>
          <w:rFonts w:ascii="Times New Roman"/>
          <w:b w:val="false"/>
          <w:i w:val="false"/>
          <w:color w:val="000000"/>
          <w:sz w:val="28"/>
        </w:rPr>
        <w:t xml:space="preserve"> </w:t>
      </w:r>
      <w:r>
        <w:rPr>
          <w:rFonts w:ascii="Times New Roman"/>
          <w:b/>
          <w:i w:val="false"/>
          <w:color w:val="000000"/>
          <w:sz w:val="28"/>
        </w:rPr>
        <w:t>кодов</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сгенерированных</w:t>
      </w:r>
      <w:r>
        <w:rPr>
          <w:rFonts w:ascii="Times New Roman"/>
          <w:b w:val="false"/>
          <w:i w:val="false"/>
          <w:color w:val="000000"/>
          <w:sz w:val="28"/>
        </w:rPr>
        <w:t xml:space="preserve"> </w:t>
      </w:r>
      <w:r>
        <w:rPr>
          <w:rFonts w:ascii="Times New Roman"/>
          <w:b/>
          <w:i w:val="false"/>
          <w:color w:val="000000"/>
          <w:sz w:val="28"/>
        </w:rPr>
        <w:t>кодах</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(P.LS.03.PRC.017)</w:t>
      </w:r>
    </w:p>
    <w:bookmarkEnd w:id="284"/>
    <w:bookmarkStart w:name="z375" w:id="285"/>
    <w:p>
      <w:pPr>
        <w:spacing w:after="0"/>
        <w:ind w:left="0"/>
        <w:jc w:val="both"/>
      </w:pPr>
      <w:r>
        <w:rPr>
          <w:rFonts w:ascii="Times New Roman"/>
          <w:b w:val="false"/>
          <w:i w:val="false"/>
          <w:color w:val="000000"/>
          <w:sz w:val="28"/>
        </w:rPr>
        <w:t xml:space="preserve">
      86. Процедура "Представление сведений для заказа генерации кодов маркировки и получение сведений о сгенерированных кодах маркировки" (P.LS.03.PRC.017) выполняется в целях заказа генерации кодов маркировки при реализации взаимодействия, определенного в пункте 17 раздела III и абзаце первом пункта 29 раздела IV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генерации кодов маркировки. </w:t>
      </w:r>
    </w:p>
    <w:bookmarkEnd w:id="285"/>
    <w:bookmarkStart w:name="z376" w:id="286"/>
    <w:p>
      <w:pPr>
        <w:spacing w:after="0"/>
        <w:ind w:left="0"/>
        <w:jc w:val="both"/>
      </w:pPr>
      <w:r>
        <w:rPr>
          <w:rFonts w:ascii="Times New Roman"/>
          <w:b w:val="false"/>
          <w:i w:val="false"/>
          <w:color w:val="000000"/>
          <w:sz w:val="28"/>
        </w:rPr>
        <w:t>
      87. Уполномоченный орган государства-члена заказчика средств идентификации выполняет операцию "Представление сведений для заказа генерации кодов маркировки" (P.LS.03.OPR.055), по результатам выполнения которой формируются и направляются в уполномоченный орган государства-члена эмитента сведения для заказа генерации кодов маркировки, полученные от хозяйствующего субъекта.</w:t>
      </w:r>
    </w:p>
    <w:bookmarkEnd w:id="286"/>
    <w:bookmarkStart w:name="z377" w:id="287"/>
    <w:p>
      <w:pPr>
        <w:spacing w:after="0"/>
        <w:ind w:left="0"/>
        <w:jc w:val="both"/>
      </w:pPr>
      <w:r>
        <w:rPr>
          <w:rFonts w:ascii="Times New Roman"/>
          <w:b w:val="false"/>
          <w:i w:val="false"/>
          <w:color w:val="000000"/>
          <w:sz w:val="28"/>
        </w:rPr>
        <w:t>
      88. При получении уполномоченным органом государства-члена эмитента сведений для заказа генерации кодов маркировки выполняется операция "Прием и обработка сведений для заказа генерации кодов маркировки" (P.LS.03.OPR.056), по результатам выполнения которой уполномоченный орган эмитента обрабатывает полученные сведения и принимает решение о возможности генерации кодов маркировки в соответствии с полученным запросом или об отказе в генерации кодов маркировки.</w:t>
      </w:r>
    </w:p>
    <w:bookmarkEnd w:id="287"/>
    <w:bookmarkStart w:name="z378" w:id="288"/>
    <w:p>
      <w:pPr>
        <w:spacing w:after="0"/>
        <w:ind w:left="0"/>
        <w:jc w:val="both"/>
      </w:pPr>
      <w:r>
        <w:rPr>
          <w:rFonts w:ascii="Times New Roman"/>
          <w:b w:val="false"/>
          <w:i w:val="false"/>
          <w:color w:val="000000"/>
          <w:sz w:val="28"/>
        </w:rPr>
        <w:t>
      89.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эмитента принято решение о возможности генерации кодов маркировки в соответствии с полученными сведениями, уполномоченный орган государства-члена эмитента совершает действия по генерации кодов маркировки и выполняет операцию "Представление сведений о сгенерированных кодах маркировки" (P.LS.03.OPR.057), по результатам выполнения которой уполномоченный орган государства-члена эмитента формирует и направляет в уполномоченный орган государства-члена заказчика средств идентификации сведения о сгенерированных кодах маркировки.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эмитента принято решение об отказе в генерации кодов маркировки, выполняется операция "Представление уведомления об отказе в генерации кодов маркировки" (P.LS.03.OPR.059), по результатам выполнения которой уполномоченный орган государства-члена эмитента формирует и направляет в уполномоченный орган государства-члена заказчика средств идентификации уведомление об отказе в генерации кодов маркировки.</w:t>
      </w:r>
    </w:p>
    <w:bookmarkEnd w:id="288"/>
    <w:bookmarkStart w:name="z379" w:id="289"/>
    <w:p>
      <w:pPr>
        <w:spacing w:after="0"/>
        <w:ind w:left="0"/>
        <w:jc w:val="both"/>
      </w:pPr>
      <w:r>
        <w:rPr>
          <w:rFonts w:ascii="Times New Roman"/>
          <w:b w:val="false"/>
          <w:i w:val="false"/>
          <w:color w:val="000000"/>
          <w:sz w:val="28"/>
        </w:rPr>
        <w:t>
      90. В случае получения уполномоченным органом государства-члена заказчика средств идентификации сведений о сгенерированных кодах маркировки выполняется операция "Прием и обработка сведений о сгенерированных кодах маркировки" (P.LS.03.OPR.058). В случае получения уполномоченным органом государства-члена заказчика средств идентификации уведомления об отказе в генерации кодов маркировки выполняется операция "Прием и обработка уведомления об отказе в генерации кодов маркировки" (P.LS.03.OPR.060).</w:t>
      </w:r>
    </w:p>
    <w:bookmarkEnd w:id="289"/>
    <w:bookmarkStart w:name="z380" w:id="290"/>
    <w:p>
      <w:pPr>
        <w:spacing w:after="0"/>
        <w:ind w:left="0"/>
        <w:jc w:val="both"/>
      </w:pPr>
      <w:r>
        <w:rPr>
          <w:rFonts w:ascii="Times New Roman"/>
          <w:b w:val="false"/>
          <w:i w:val="false"/>
          <w:color w:val="000000"/>
          <w:sz w:val="28"/>
        </w:rPr>
        <w:t>
      91. Результатами выполнения процедуры "Представление сведений для заказа генерации кодов маркировки и получение сведений о сгенерированных кодах маркировки" (P.LS.03.PRC.017) являются получение уполномоченным органом государства-члена заказчика средств идентификации сведений о сгенерированных кодах маркировки или уведомления об отказе в генерации кодов маркировки.</w:t>
      </w:r>
    </w:p>
    <w:bookmarkEnd w:id="290"/>
    <w:bookmarkStart w:name="z381" w:id="291"/>
    <w:p>
      <w:pPr>
        <w:spacing w:after="0"/>
        <w:ind w:left="0"/>
        <w:jc w:val="both"/>
      </w:pPr>
      <w:r>
        <w:rPr>
          <w:rFonts w:ascii="Times New Roman"/>
          <w:b w:val="false"/>
          <w:i w:val="false"/>
          <w:color w:val="000000"/>
          <w:sz w:val="28"/>
        </w:rPr>
        <w:t>
      92. Перечень операций общего процесса, выполняемых в рамках процедуры "Представление сведений для заказа генерации кодов маркировки и получение сведений о сгенерированных кодах маркировки" (P.LS.03.PRC.017), приведен в таблице 38.</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83" w:id="29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заказа генерации кодов маркировки и получение сведений о сгенерированных кодах маркировки" (P.LS.03.PRC.017)</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для заказа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уведомления </w:t>
            </w:r>
          </w:p>
          <w:p>
            <w:pPr>
              <w:spacing w:after="20"/>
              <w:ind w:left="20"/>
              <w:jc w:val="both"/>
            </w:pPr>
            <w:r>
              <w:rPr>
                <w:rFonts w:ascii="Times New Roman"/>
                <w:b w:val="false"/>
                <w:i w:val="false"/>
                <w:color w:val="000000"/>
                <w:sz w:val="20"/>
              </w:rPr>
              <w:t>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85" w:id="293"/>
    <w:p>
      <w:pPr>
        <w:spacing w:after="0"/>
        <w:ind w:left="0"/>
        <w:jc w:val="left"/>
      </w:pPr>
      <w:r>
        <w:rPr>
          <w:rFonts w:ascii="Times New Roman"/>
          <w:b/>
          <w:i w:val="false"/>
          <w:color w:val="000000"/>
        </w:rPr>
        <w:t xml:space="preserve"> Описание операции "Представление сведений для заказа генерации кодов маркировки" (P.LS.03.OPR.055)</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реализации взаимодействия, определенного в пункте 17 раздела III и абзаце первом пункта 29 раздела IV базовой модели системы маркировки товаров, в случае поступления в национальный компонент информационной системы маркировки товаров </w:t>
            </w:r>
          </w:p>
          <w:p>
            <w:pPr>
              <w:spacing w:after="20"/>
              <w:ind w:left="20"/>
              <w:jc w:val="both"/>
            </w:pPr>
            <w:r>
              <w:rPr>
                <w:rFonts w:ascii="Times New Roman"/>
                <w:b w:val="false"/>
                <w:i w:val="false"/>
                <w:color w:val="000000"/>
                <w:sz w:val="20"/>
              </w:rPr>
              <w:t>от хозяйствующего субъекта запроса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эмитента сведения для генерации кодов маркировки, полученные от хозяйствующего субъекта,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генерации кодов маркировки направлены в уполномоченный орган </w:t>
            </w:r>
          </w:p>
          <w:p>
            <w:pPr>
              <w:spacing w:after="20"/>
              <w:ind w:left="20"/>
              <w:jc w:val="both"/>
            </w:pPr>
            <w:r>
              <w:rPr>
                <w:rFonts w:ascii="Times New Roman"/>
                <w:b w:val="false"/>
                <w:i w:val="false"/>
                <w:color w:val="000000"/>
                <w:sz w:val="20"/>
              </w:rPr>
              <w:t>государства-члена эмитента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87" w:id="294"/>
    <w:p>
      <w:pPr>
        <w:spacing w:after="0"/>
        <w:ind w:left="0"/>
        <w:jc w:val="left"/>
      </w:pPr>
      <w:r>
        <w:rPr>
          <w:rFonts w:ascii="Times New Roman"/>
          <w:b/>
          <w:i w:val="false"/>
          <w:color w:val="000000"/>
        </w:rPr>
        <w:t xml:space="preserve"> Описание операции "Прием и обработка сведений для заказа генерации кодов маркировки" (P.LS.03.OPR.056)</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заказа генерации кодов маркировки (операция "Представление сведений для заказа генерации кодов маркировки"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95"/>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295"/>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96"/>
          <w:p>
            <w:pPr>
              <w:spacing w:after="20"/>
              <w:ind w:left="20"/>
              <w:jc w:val="both"/>
            </w:pPr>
            <w:r>
              <w:rPr>
                <w:rFonts w:ascii="Times New Roman"/>
                <w:b w:val="false"/>
                <w:i w:val="false"/>
                <w:color w:val="000000"/>
                <w:sz w:val="20"/>
              </w:rPr>
              <w:t>
исполнитель выполняет обработку полученных сведений для заказа генерации кодов маркировки</w:t>
            </w:r>
          </w:p>
          <w:bookmarkEnd w:id="296"/>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По результатам обработки исполнитель принимает решение о возможности генерации кодов маркировки в соответствии с полученным запросом или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обработаны, решение о возможности генерации кодов маркировки или решение об отказе в генерации кодов маркировки принято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91" w:id="297"/>
    <w:p>
      <w:pPr>
        <w:spacing w:after="0"/>
        <w:ind w:left="0"/>
        <w:jc w:val="left"/>
      </w:pPr>
      <w:r>
        <w:rPr>
          <w:rFonts w:ascii="Times New Roman"/>
          <w:b/>
          <w:i w:val="false"/>
          <w:color w:val="000000"/>
        </w:rPr>
        <w:t xml:space="preserve"> Описание операции "Представление сведений о сгенерированных кодах маркировки" (P.LS.03.OPR.057)</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случае принятия решения </w:t>
            </w:r>
          </w:p>
          <w:p>
            <w:pPr>
              <w:spacing w:after="20"/>
              <w:ind w:left="20"/>
              <w:jc w:val="both"/>
            </w:pPr>
            <w:r>
              <w:rPr>
                <w:rFonts w:ascii="Times New Roman"/>
                <w:b w:val="false"/>
                <w:i w:val="false"/>
                <w:color w:val="000000"/>
                <w:sz w:val="20"/>
              </w:rPr>
              <w:t xml:space="preserve">о возможности генерации кодов маркировки </w:t>
            </w:r>
          </w:p>
          <w:p>
            <w:pPr>
              <w:spacing w:after="20"/>
              <w:ind w:left="20"/>
              <w:jc w:val="both"/>
            </w:pPr>
            <w:r>
              <w:rPr>
                <w:rFonts w:ascii="Times New Roman"/>
                <w:b w:val="false"/>
                <w:i w:val="false"/>
                <w:color w:val="000000"/>
                <w:sz w:val="20"/>
              </w:rPr>
              <w:t>в соответствии с полученными сведениями (операция "Прием 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в уполномоченный орган государства-члена заказчика средств идентификации сведения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сгенерированных кодах маркировки направлены в уполномоченный орган </w:t>
            </w:r>
          </w:p>
          <w:p>
            <w:pPr>
              <w:spacing w:after="20"/>
              <w:ind w:left="20"/>
              <w:jc w:val="both"/>
            </w:pPr>
            <w:r>
              <w:rPr>
                <w:rFonts w:ascii="Times New Roman"/>
                <w:b w:val="false"/>
                <w:i w:val="false"/>
                <w:color w:val="000000"/>
                <w:sz w:val="20"/>
              </w:rPr>
              <w:t>государства-члена заказчика средств идентификации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93" w:id="298"/>
    <w:p>
      <w:pPr>
        <w:spacing w:after="0"/>
        <w:ind w:left="0"/>
        <w:jc w:val="left"/>
      </w:pPr>
      <w:r>
        <w:rPr>
          <w:rFonts w:ascii="Times New Roman"/>
          <w:b/>
          <w:i w:val="false"/>
          <w:color w:val="000000"/>
        </w:rPr>
        <w:t xml:space="preserve"> Описание операции "Прием и обработка сведений о сгенерированных кодах маркировки" (P.LS.03.OPR.058)</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о сгенерированных кодах маркировки (операция "Представление сведений о сгенерированных кодах маркировки"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99"/>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299"/>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прием и обработку сведений </w:t>
            </w:r>
          </w:p>
          <w:p>
            <w:pPr>
              <w:spacing w:after="20"/>
              <w:ind w:left="20"/>
              <w:jc w:val="both"/>
            </w:pPr>
            <w:r>
              <w:rPr>
                <w:rFonts w:ascii="Times New Roman"/>
                <w:b w:val="false"/>
                <w:i w:val="false"/>
                <w:color w:val="000000"/>
                <w:sz w:val="20"/>
              </w:rPr>
              <w:t xml:space="preserve">о сгенерированных кодах маркировки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 обработаны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96" w:id="300"/>
    <w:p>
      <w:pPr>
        <w:spacing w:after="0"/>
        <w:ind w:left="0"/>
        <w:jc w:val="left"/>
      </w:pPr>
      <w:r>
        <w:rPr>
          <w:rFonts w:ascii="Times New Roman"/>
          <w:b/>
          <w:i w:val="false"/>
          <w:color w:val="000000"/>
        </w:rPr>
        <w:t xml:space="preserve"> Описание операции "Представление уведомления об отказе в генерации кодов маркировки" (P.LS.03.OPR.059)</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случае принятия решения об отказе </w:t>
            </w:r>
          </w:p>
          <w:p>
            <w:pPr>
              <w:spacing w:after="20"/>
              <w:ind w:left="20"/>
              <w:jc w:val="both"/>
            </w:pPr>
            <w:r>
              <w:rPr>
                <w:rFonts w:ascii="Times New Roman"/>
                <w:b w:val="false"/>
                <w:i w:val="false"/>
                <w:color w:val="000000"/>
                <w:sz w:val="20"/>
              </w:rPr>
              <w:t xml:space="preserve">в генерации кодов маркировки (операция "Прием </w:t>
            </w:r>
          </w:p>
          <w:p>
            <w:pPr>
              <w:spacing w:after="20"/>
              <w:ind w:left="20"/>
              <w:jc w:val="both"/>
            </w:pPr>
            <w:r>
              <w:rPr>
                <w:rFonts w:ascii="Times New Roman"/>
                <w:b w:val="false"/>
                <w:i w:val="false"/>
                <w:color w:val="000000"/>
                <w:sz w:val="20"/>
              </w:rPr>
              <w:t>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заказчика средств идентификации уведомление об отказе </w:t>
            </w:r>
          </w:p>
          <w:p>
            <w:pPr>
              <w:spacing w:after="20"/>
              <w:ind w:left="20"/>
              <w:jc w:val="both"/>
            </w:pPr>
            <w:r>
              <w:rPr>
                <w:rFonts w:ascii="Times New Roman"/>
                <w:b w:val="false"/>
                <w:i w:val="false"/>
                <w:color w:val="000000"/>
                <w:sz w:val="20"/>
              </w:rPr>
              <w:t>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отказе в генерации кодов маркировки направлено в уполномоченный орган </w:t>
            </w:r>
          </w:p>
          <w:p>
            <w:pPr>
              <w:spacing w:after="20"/>
              <w:ind w:left="20"/>
              <w:jc w:val="both"/>
            </w:pPr>
            <w:r>
              <w:rPr>
                <w:rFonts w:ascii="Times New Roman"/>
                <w:b w:val="false"/>
                <w:i w:val="false"/>
                <w:color w:val="000000"/>
                <w:sz w:val="20"/>
              </w:rPr>
              <w:t>государства-члена заказчика средств идентификации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98" w:id="301"/>
    <w:p>
      <w:pPr>
        <w:spacing w:after="0"/>
        <w:ind w:left="0"/>
        <w:jc w:val="left"/>
      </w:pPr>
      <w:r>
        <w:rPr>
          <w:rFonts w:ascii="Times New Roman"/>
          <w:b/>
          <w:i w:val="false"/>
          <w:color w:val="000000"/>
        </w:rPr>
        <w:t xml:space="preserve"> Описание операции "Прием и обработка уведомления об отказе в генерации кодов маркировки" (P.LS.03.OPR.060)</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об отказе </w:t>
            </w:r>
          </w:p>
          <w:p>
            <w:pPr>
              <w:spacing w:after="20"/>
              <w:ind w:left="20"/>
              <w:jc w:val="both"/>
            </w:pPr>
            <w:r>
              <w:rPr>
                <w:rFonts w:ascii="Times New Roman"/>
                <w:b w:val="false"/>
                <w:i w:val="false"/>
                <w:color w:val="000000"/>
                <w:sz w:val="20"/>
              </w:rPr>
              <w:t>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уведомления об отказе </w:t>
            </w:r>
          </w:p>
          <w:p>
            <w:pPr>
              <w:spacing w:after="20"/>
              <w:ind w:left="20"/>
              <w:jc w:val="both"/>
            </w:pPr>
            <w:r>
              <w:rPr>
                <w:rFonts w:ascii="Times New Roman"/>
                <w:b w:val="false"/>
                <w:i w:val="false"/>
                <w:color w:val="000000"/>
                <w:sz w:val="20"/>
              </w:rPr>
              <w:t>в генерации кодов маркировки (операция "Представление уведомления об отказе в генерации кодов маркировки"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02"/>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302"/>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и обработку уведомления об отказе в генерации кодов маркировки</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 обработано</w:t>
            </w:r>
          </w:p>
        </w:tc>
      </w:tr>
    </w:tbl>
    <w:bookmarkStart w:name="z400" w:id="303"/>
    <w:p>
      <w:pPr>
        <w:spacing w:after="0"/>
        <w:ind w:left="0"/>
        <w:jc w:val="both"/>
      </w:pPr>
      <w:r>
        <w:rPr>
          <w:rFonts w:ascii="Times New Roman"/>
          <w:b w:val="false"/>
          <w:i w:val="false"/>
          <w:color w:val="000000"/>
          <w:sz w:val="28"/>
        </w:rPr>
        <w:t>
      Процедура "Представление сведений для регистрации кодов маркировки и получение сведений о зарегистрированных кодах маркировки" (P.LS.03.PRC.018)</w:t>
      </w:r>
    </w:p>
    <w:bookmarkEnd w:id="303"/>
    <w:bookmarkStart w:name="z401" w:id="304"/>
    <w:p>
      <w:pPr>
        <w:spacing w:after="0"/>
        <w:ind w:left="0"/>
        <w:jc w:val="both"/>
      </w:pPr>
      <w:r>
        <w:rPr>
          <w:rFonts w:ascii="Times New Roman"/>
          <w:b w:val="false"/>
          <w:i w:val="false"/>
          <w:color w:val="000000"/>
          <w:sz w:val="28"/>
        </w:rPr>
        <w:t>
      93. Схема выполнения процедуры "Представление сведений для регистрации кодов маркировки и получение сведений о зарегистрированных кодах маркировки" (P.LS.03.PRC.018) представлена на рисунке 16.</w:t>
      </w:r>
    </w:p>
    <w:bookmarkEnd w:id="3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0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кодов</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зарегистрированных</w:t>
      </w:r>
      <w:r>
        <w:rPr>
          <w:rFonts w:ascii="Times New Roman"/>
          <w:b w:val="false"/>
          <w:i w:val="false"/>
          <w:color w:val="000000"/>
          <w:sz w:val="28"/>
        </w:rPr>
        <w:t xml:space="preserve"> </w:t>
      </w:r>
      <w:r>
        <w:rPr>
          <w:rFonts w:ascii="Times New Roman"/>
          <w:b/>
          <w:i w:val="false"/>
          <w:color w:val="000000"/>
          <w:sz w:val="28"/>
        </w:rPr>
        <w:t>кодах</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(P.LS.03.PRC.018)</w:t>
      </w:r>
    </w:p>
    <w:bookmarkEnd w:id="305"/>
    <w:bookmarkStart w:name="z404" w:id="306"/>
    <w:p>
      <w:pPr>
        <w:spacing w:after="0"/>
        <w:ind w:left="0"/>
        <w:jc w:val="both"/>
      </w:pPr>
      <w:r>
        <w:rPr>
          <w:rFonts w:ascii="Times New Roman"/>
          <w:b w:val="false"/>
          <w:i w:val="false"/>
          <w:color w:val="000000"/>
          <w:sz w:val="28"/>
        </w:rPr>
        <w:t>
      94. Процедура "Представление сведений для регистрации кодов маркировки и получение сведений о зарегистрированных кодах маркировки" (P.LS.03.PRC.018) выполняется в целях регистрации кодов маркировки при реализации взаимодействия, определенного в пункте 17 раздела III и абзаце первом пункта 29 раздела IV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регистрации кодов маркировки.</w:t>
      </w:r>
    </w:p>
    <w:bookmarkEnd w:id="306"/>
    <w:bookmarkStart w:name="z405" w:id="307"/>
    <w:p>
      <w:pPr>
        <w:spacing w:after="0"/>
        <w:ind w:left="0"/>
        <w:jc w:val="both"/>
      </w:pPr>
      <w:r>
        <w:rPr>
          <w:rFonts w:ascii="Times New Roman"/>
          <w:b w:val="false"/>
          <w:i w:val="false"/>
          <w:color w:val="000000"/>
          <w:sz w:val="28"/>
        </w:rPr>
        <w:t>
      95. Уполномоченный орган государства-члена заказчика средств идентификации выполняет операцию "Представление сведений для регистрации кодов маркировки" (P.LS.03.OPR.061), по результатам выполнения которой, формируются и направляются в уполномоченный орган государства-члена эмитента, сведения для регистрации кодов маркировки, полученные от хозяйствующего субъекта, содержащие информацию о товарах и связанных с ними уникальных последовательностей символов, используемых для формирования средств идентификации, которые необходимо зарегистрировать в качестве кодов маркировки.</w:t>
      </w:r>
    </w:p>
    <w:bookmarkEnd w:id="307"/>
    <w:bookmarkStart w:name="z406" w:id="308"/>
    <w:p>
      <w:pPr>
        <w:spacing w:after="0"/>
        <w:ind w:left="0"/>
        <w:jc w:val="both"/>
      </w:pPr>
      <w:r>
        <w:rPr>
          <w:rFonts w:ascii="Times New Roman"/>
          <w:b w:val="false"/>
          <w:i w:val="false"/>
          <w:color w:val="000000"/>
          <w:sz w:val="28"/>
        </w:rPr>
        <w:t>
      96. При получении уполномоченным органом государства-члена эмитента сведений для регистрации кодов маркировки выполняется операция "Прием и обработка сведений для регистрации кодов маркировки" (P.LS.03.OPR.062), по результатам выполнения которой уполномоченный орган государства-члена эмитента принимает и обрабатывает полученные сведения, формирует и направляет в уполномоченный орган государства-члена заказчика средств идентификации уведомление о результатах обработки сведений для регистрации кодов маркировки, содержащее по каждому из товаров информацию о регистрации либо невозможности регистрации кода маркировки в национальном компоненте информационной системы маркировки товаров государства-члена эмитента.</w:t>
      </w:r>
    </w:p>
    <w:bookmarkEnd w:id="308"/>
    <w:bookmarkStart w:name="z407" w:id="309"/>
    <w:p>
      <w:pPr>
        <w:spacing w:after="0"/>
        <w:ind w:left="0"/>
        <w:jc w:val="both"/>
      </w:pPr>
      <w:r>
        <w:rPr>
          <w:rFonts w:ascii="Times New Roman"/>
          <w:b w:val="false"/>
          <w:i w:val="false"/>
          <w:color w:val="000000"/>
          <w:sz w:val="28"/>
        </w:rPr>
        <w:t>
      97. При поступлении уведомления о результатах обработки сведений для регистрации кодов маркировки уполномоченным органом государства-члена заказчика средств идентификации выполняется операция "Прием уведомления о результатах обработки сведений для регистрации кодов маркировки" (P.LS.03.OPR.063). В результате выполнения операции информация из указанного уведомления учитывается в рамках национального компонента информационной системы маркировки товаров государства-члена заказчика средств идентификации.</w:t>
      </w:r>
    </w:p>
    <w:bookmarkEnd w:id="309"/>
    <w:bookmarkStart w:name="z408" w:id="310"/>
    <w:p>
      <w:pPr>
        <w:spacing w:after="0"/>
        <w:ind w:left="0"/>
        <w:jc w:val="both"/>
      </w:pPr>
      <w:r>
        <w:rPr>
          <w:rFonts w:ascii="Times New Roman"/>
          <w:b w:val="false"/>
          <w:i w:val="false"/>
          <w:color w:val="000000"/>
          <w:sz w:val="28"/>
        </w:rPr>
        <w:t>
      98. Результатами выполнения процедуры "Представление сведений для регистрации кодов маркировки и получение сведений о зарегистрированных кодах маркировки" (P.LS.03.PRC.018) являются регистрация кодов маркировки в национальном компоненте информационной системы маркировки товаров государства-члена эмитента и информирование об этом уполномоченного органа государства-члена заказчика средств идентификации, либо информирование уполномоченного органа государства-члена заказчика средств идентификации о невозможности такой регистрации.</w:t>
      </w:r>
    </w:p>
    <w:bookmarkEnd w:id="310"/>
    <w:bookmarkStart w:name="z409" w:id="311"/>
    <w:p>
      <w:pPr>
        <w:spacing w:after="0"/>
        <w:ind w:left="0"/>
        <w:jc w:val="both"/>
      </w:pPr>
      <w:r>
        <w:rPr>
          <w:rFonts w:ascii="Times New Roman"/>
          <w:b w:val="false"/>
          <w:i w:val="false"/>
          <w:color w:val="000000"/>
          <w:sz w:val="28"/>
        </w:rPr>
        <w:t>
      99. Перечень операций общего процесса, выполняемых в рамках процедуры "Представление сведений для регистрации кодов маркировки и получение сведений о зарегистрированных кодах маркировки" (P.LS.03.PRC.018), приведен в таблице 45.</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411" w:id="31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регистрации кодов маркировки и получение сведений о зарегистрированных кодах маркировки" (P.LS.03.PRC.018)</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413" w:id="313"/>
    <w:p>
      <w:pPr>
        <w:spacing w:after="0"/>
        <w:ind w:left="0"/>
        <w:jc w:val="left"/>
      </w:pPr>
      <w:r>
        <w:rPr>
          <w:rFonts w:ascii="Times New Roman"/>
          <w:b/>
          <w:i w:val="false"/>
          <w:color w:val="000000"/>
        </w:rPr>
        <w:t xml:space="preserve"> Описание операции "Представление сведений для регистрации кодов маркировки" (P.LS.03.OPR.061)</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в случае поступления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от хозяйствующего субъекта запроса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эмитента, сведения для регистрации кодов маркировки, полученные от хозяйствующего субъекта,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регистрации кодов маркировки направлены в уполномоченный орган </w:t>
            </w:r>
          </w:p>
          <w:p>
            <w:pPr>
              <w:spacing w:after="20"/>
              <w:ind w:left="20"/>
              <w:jc w:val="both"/>
            </w:pPr>
            <w:r>
              <w:rPr>
                <w:rFonts w:ascii="Times New Roman"/>
                <w:b w:val="false"/>
                <w:i w:val="false"/>
                <w:color w:val="000000"/>
                <w:sz w:val="20"/>
              </w:rPr>
              <w:t>государства-члена эмитента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415" w:id="314"/>
    <w:p>
      <w:pPr>
        <w:spacing w:after="0"/>
        <w:ind w:left="0"/>
        <w:jc w:val="left"/>
      </w:pPr>
      <w:r>
        <w:rPr>
          <w:rFonts w:ascii="Times New Roman"/>
          <w:b/>
          <w:i w:val="false"/>
          <w:color w:val="000000"/>
        </w:rPr>
        <w:t xml:space="preserve"> Описание операции "Прием и обработка сведений для регистрации кодов маркировки" (P.LS.03.OPR.062)</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регистрации кодов маркировки (операция "Представление сведений для регистрации кодов маркировки"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15"/>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315"/>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16"/>
          <w:p>
            <w:pPr>
              <w:spacing w:after="20"/>
              <w:ind w:left="20"/>
              <w:jc w:val="both"/>
            </w:pPr>
            <w:r>
              <w:rPr>
                <w:rFonts w:ascii="Times New Roman"/>
                <w:b w:val="false"/>
                <w:i w:val="false"/>
                <w:color w:val="000000"/>
                <w:sz w:val="20"/>
              </w:rPr>
              <w:t>
исполнитель выполняет обработку полученных сведений для регистрации кодов маркировки</w:t>
            </w:r>
          </w:p>
          <w:bookmarkEnd w:id="316"/>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формирует </w:t>
            </w:r>
          </w:p>
          <w:p>
            <w:pPr>
              <w:spacing w:after="20"/>
              <w:ind w:left="20"/>
              <w:jc w:val="both"/>
            </w:pPr>
            <w:r>
              <w:rPr>
                <w:rFonts w:ascii="Times New Roman"/>
                <w:b w:val="false"/>
                <w:i w:val="false"/>
                <w:color w:val="000000"/>
                <w:sz w:val="20"/>
              </w:rPr>
              <w:t xml:space="preserve">и направляет уведомление о результатах обработки сведений для регистрации кодов маркировки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xml:space="preserve">
В указанное уведомление включается сведения </w:t>
            </w:r>
          </w:p>
          <w:p>
            <w:pPr>
              <w:spacing w:after="20"/>
              <w:ind w:left="20"/>
              <w:jc w:val="both"/>
            </w:pPr>
            <w:r>
              <w:rPr>
                <w:rFonts w:ascii="Times New Roman"/>
                <w:b w:val="false"/>
                <w:i w:val="false"/>
                <w:color w:val="000000"/>
                <w:sz w:val="20"/>
              </w:rPr>
              <w:t>о результате обработки по каждому из товаров, содержащие информацию о регистрации кода маркировки или о невозможности регистрации кода маркировки в национальном компоненте информационной системы маркировки товаров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регистрации кодов маркировки обработаны, уведомление о результатах обработки сведений для регистрации кодов маркировки направлено в уполномоченный орган </w:t>
            </w:r>
          </w:p>
          <w:p>
            <w:pPr>
              <w:spacing w:after="20"/>
              <w:ind w:left="20"/>
              <w:jc w:val="both"/>
            </w:pPr>
            <w:r>
              <w:rPr>
                <w:rFonts w:ascii="Times New Roman"/>
                <w:b w:val="false"/>
                <w:i w:val="false"/>
                <w:color w:val="000000"/>
                <w:sz w:val="20"/>
              </w:rPr>
              <w:t>государства-члена заказчика средств идентификации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420" w:id="317"/>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для регистрации кодов маркировки" (P.LS.03.OPR.063)</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для регистрации кодов маркировки (операция "Прием и обработка сведений для регистрации кодов маркировки"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учет и обработку полученного уведомления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для регистрации кодов маркировки обработано</w:t>
            </w:r>
          </w:p>
        </w:tc>
      </w:tr>
    </w:tbl>
    <w:bookmarkStart w:name="z421" w:id="318"/>
    <w:p>
      <w:pPr>
        <w:spacing w:after="0"/>
        <w:ind w:left="0"/>
        <w:jc w:val="both"/>
      </w:pPr>
      <w:r>
        <w:rPr>
          <w:rFonts w:ascii="Times New Roman"/>
          <w:b w:val="false"/>
          <w:i w:val="false"/>
          <w:color w:val="000000"/>
          <w:sz w:val="28"/>
        </w:rPr>
        <w:t>
      Процедура "Представление информации об использовании кодов маркировки хозяйствующим субъектом" (P.LS.03.PRC.019)</w:t>
      </w:r>
    </w:p>
    <w:bookmarkEnd w:id="318"/>
    <w:bookmarkStart w:name="z422" w:id="319"/>
    <w:p>
      <w:pPr>
        <w:spacing w:after="0"/>
        <w:ind w:left="0"/>
        <w:jc w:val="both"/>
      </w:pPr>
      <w:r>
        <w:rPr>
          <w:rFonts w:ascii="Times New Roman"/>
          <w:b w:val="false"/>
          <w:i w:val="false"/>
          <w:color w:val="000000"/>
          <w:sz w:val="28"/>
        </w:rPr>
        <w:t>
      100. Схема выполнения процедуры "Представление информации об использовании кодов маркировки хозяйствующим субъектом" (P.LS.03.PRC.019) представлена на рисунке 17.</w:t>
      </w:r>
    </w:p>
    <w:bookmarkEnd w:id="3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32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использовании</w:t>
      </w:r>
      <w:r>
        <w:rPr>
          <w:rFonts w:ascii="Times New Roman"/>
          <w:b w:val="false"/>
          <w:i w:val="false"/>
          <w:color w:val="000000"/>
          <w:sz w:val="28"/>
        </w:rPr>
        <w:t xml:space="preserve"> </w:t>
      </w:r>
      <w:r>
        <w:rPr>
          <w:rFonts w:ascii="Times New Roman"/>
          <w:b/>
          <w:i w:val="false"/>
          <w:color w:val="000000"/>
          <w:sz w:val="28"/>
        </w:rPr>
        <w:t>кодов</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хозяйствующим</w:t>
      </w:r>
      <w:r>
        <w:rPr>
          <w:rFonts w:ascii="Times New Roman"/>
          <w:b w:val="false"/>
          <w:i w:val="false"/>
          <w:color w:val="000000"/>
          <w:sz w:val="28"/>
        </w:rPr>
        <w:t xml:space="preserve"> </w:t>
      </w:r>
      <w:r>
        <w:rPr>
          <w:rFonts w:ascii="Times New Roman"/>
          <w:b/>
          <w:i w:val="false"/>
          <w:color w:val="000000"/>
          <w:sz w:val="28"/>
        </w:rPr>
        <w:t>субъектом"</w:t>
      </w:r>
      <w:r>
        <w:rPr>
          <w:rFonts w:ascii="Times New Roman"/>
          <w:b w:val="false"/>
          <w:i w:val="false"/>
          <w:color w:val="000000"/>
          <w:sz w:val="28"/>
        </w:rPr>
        <w:t xml:space="preserve"> </w:t>
      </w:r>
      <w:r>
        <w:rPr>
          <w:rFonts w:ascii="Times New Roman"/>
          <w:b/>
          <w:i w:val="false"/>
          <w:color w:val="000000"/>
          <w:sz w:val="28"/>
        </w:rPr>
        <w:t>(P.LS.03.PRC.019)</w:t>
      </w:r>
    </w:p>
    <w:bookmarkEnd w:id="320"/>
    <w:bookmarkStart w:name="z425" w:id="321"/>
    <w:p>
      <w:pPr>
        <w:spacing w:after="0"/>
        <w:ind w:left="0"/>
        <w:jc w:val="both"/>
      </w:pPr>
      <w:r>
        <w:rPr>
          <w:rFonts w:ascii="Times New Roman"/>
          <w:b w:val="false"/>
          <w:i w:val="false"/>
          <w:color w:val="000000"/>
          <w:sz w:val="28"/>
        </w:rPr>
        <w:t>
      101. Процедура "Представление информации об использовании кодов маркировки хозяйствующим субъектом" (P.LS.03.PRC.019) выполняется при поступлении в национальный компонент информационной системы маркировки товаров от хозяйствующего субъекта информации об использованных кодов маркировки, эмитированных в другом государстве-члене, в целях представления указанной информации в уполномоченный орган государства-члена эмитента.</w:t>
      </w:r>
    </w:p>
    <w:bookmarkEnd w:id="321"/>
    <w:bookmarkStart w:name="z426" w:id="322"/>
    <w:p>
      <w:pPr>
        <w:spacing w:after="0"/>
        <w:ind w:left="0"/>
        <w:jc w:val="both"/>
      </w:pPr>
      <w:r>
        <w:rPr>
          <w:rFonts w:ascii="Times New Roman"/>
          <w:b w:val="false"/>
          <w:i w:val="false"/>
          <w:color w:val="000000"/>
          <w:sz w:val="28"/>
        </w:rPr>
        <w:t>
      Процедура "Представление информации об использовании кодов маркировки хозяйствующим субъектом" (P.LS.03.PRC.019) выполняется в случае если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и (или) зарегистрированным кодам маркировки, сведения о которых успешно обработаны и включены в национальный компонент информационной системы маркировки товаров государства-члена заказчика средств идентификации в рамках реализации процедур "Представление сведений для заказа генерации кодов маркировки и получение сведений о сгенерированных кодах маркировки" (P.LS.03.PRC.017) или "Представление сведений для регистрации кодов маркировки и получение сведений о зарегистрированных кодах маркировки" (P.LS.03.PRC.018).</w:t>
      </w:r>
    </w:p>
    <w:bookmarkEnd w:id="322"/>
    <w:bookmarkStart w:name="z427" w:id="323"/>
    <w:p>
      <w:pPr>
        <w:spacing w:after="0"/>
        <w:ind w:left="0"/>
        <w:jc w:val="both"/>
      </w:pPr>
      <w:r>
        <w:rPr>
          <w:rFonts w:ascii="Times New Roman"/>
          <w:b w:val="false"/>
          <w:i w:val="false"/>
          <w:color w:val="000000"/>
          <w:sz w:val="28"/>
        </w:rPr>
        <w:t>
      102. Уполномоченный орган государства-члена заказчика средств идентификации, выполняет операцию "Представление сведений об использовании кодов маркировки" (P.LS.03.OPR.064), по результатам выполнения которой формируются и направляются в уполномоченный орган государства-члена эмитента сведения об использовании кодов маркировки, полученные от хозяйствующего субъекта и содержащие сведения о кодах маркировки, нанесенных на товары.</w:t>
      </w:r>
    </w:p>
    <w:bookmarkEnd w:id="323"/>
    <w:bookmarkStart w:name="z428" w:id="324"/>
    <w:p>
      <w:pPr>
        <w:spacing w:after="0"/>
        <w:ind w:left="0"/>
        <w:jc w:val="both"/>
      </w:pPr>
      <w:r>
        <w:rPr>
          <w:rFonts w:ascii="Times New Roman"/>
          <w:b w:val="false"/>
          <w:i w:val="false"/>
          <w:color w:val="000000"/>
          <w:sz w:val="28"/>
        </w:rPr>
        <w:t>
      103. При получении уполномоченным органом государства-члена эмитента сведений об использовании кодов маркировки выполняется операция "Прием и обработка сведений об использовании кодов маркировки" (P.LS.03.OPR.065). Уполномоченный орган государства-члена эмитента, принимает и обрабатывает полученные сведения об использовании кодов маркировки, формирует и направляет в уполномоченный орган государства-члена заказчика средств идентификации уведомление о результатах обработки сведений об использовании кодов маркировки, содержащее по каждому из представленных кодов маркировки информацию об учете сведений об использовании кода маркировки либо информацию о невозможности учета сведений об использовании кода маркировки в национальном компоненте информационной системы маркировки товаров государства-члена эмитента.</w:t>
      </w:r>
    </w:p>
    <w:bookmarkEnd w:id="324"/>
    <w:bookmarkStart w:name="z429" w:id="325"/>
    <w:p>
      <w:pPr>
        <w:spacing w:after="0"/>
        <w:ind w:left="0"/>
        <w:jc w:val="both"/>
      </w:pPr>
      <w:r>
        <w:rPr>
          <w:rFonts w:ascii="Times New Roman"/>
          <w:b w:val="false"/>
          <w:i w:val="false"/>
          <w:color w:val="000000"/>
          <w:sz w:val="28"/>
        </w:rPr>
        <w:t>
      104. При поступлении уведомления о результатах обработки сведений об использовании кодов маркировки, уполномоченный орган государства-члена заказчика средств идентификации выполняет операцию "Прием уведомления о результатах обработки сведений об использовании кодов маркировки" (P.LS.03.OPR.066). В результате выполнения операции информация о результатах обработки сведений об использовании кодов маркировки, полученная в составе уведомления, учитывается в рамках национального компонента информационной системы маркировки товаров государства-члена заказчика средств идентификации.</w:t>
      </w:r>
    </w:p>
    <w:bookmarkEnd w:id="325"/>
    <w:bookmarkStart w:name="z430" w:id="326"/>
    <w:p>
      <w:pPr>
        <w:spacing w:after="0"/>
        <w:ind w:left="0"/>
        <w:jc w:val="both"/>
      </w:pPr>
      <w:r>
        <w:rPr>
          <w:rFonts w:ascii="Times New Roman"/>
          <w:b w:val="false"/>
          <w:i w:val="false"/>
          <w:color w:val="000000"/>
          <w:sz w:val="28"/>
        </w:rPr>
        <w:t>
      105. Результатами выполнения процедуры "Представление информации об использовании кодов маркировки хозяйствующим субъектом" (P.LS.03.PRC.019) являются обработка сведений об использовании кодов маркировки в национальной компоненте информационной системы маркировки товаров государства-члена эмитента, а также учет информации о результатах такой обработки в национальном компоненте информационной системы маркировки товаров государства-члена заказчика средств идентификации.</w:t>
      </w:r>
    </w:p>
    <w:bookmarkEnd w:id="326"/>
    <w:bookmarkStart w:name="z431" w:id="327"/>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 приведен в таблице 49.</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433" w:id="32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уведомления о результатах обработки сведений </w:t>
            </w:r>
          </w:p>
          <w:p>
            <w:pPr>
              <w:spacing w:after="20"/>
              <w:ind w:left="20"/>
              <w:jc w:val="both"/>
            </w:pPr>
            <w:r>
              <w:rPr>
                <w:rFonts w:ascii="Times New Roman"/>
                <w:b w:val="false"/>
                <w:i w:val="false"/>
                <w:color w:val="000000"/>
                <w:sz w:val="20"/>
              </w:rPr>
              <w:t>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435" w:id="329"/>
    <w:p>
      <w:pPr>
        <w:spacing w:after="0"/>
        <w:ind w:left="0"/>
        <w:jc w:val="left"/>
      </w:pPr>
      <w:r>
        <w:rPr>
          <w:rFonts w:ascii="Times New Roman"/>
          <w:b/>
          <w:i w:val="false"/>
          <w:color w:val="000000"/>
        </w:rPr>
        <w:t xml:space="preserve"> Описание операции "Представление сведений об использовании кодов маркировки" (P.LS.03.OPR.064)</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поступлении </w:t>
            </w:r>
          </w:p>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от хозяйствующего субъекта информации об использованных кодов маркировки, в случае если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w:t>
            </w:r>
          </w:p>
          <w:p>
            <w:pPr>
              <w:spacing w:after="20"/>
              <w:ind w:left="20"/>
              <w:jc w:val="both"/>
            </w:pPr>
            <w:r>
              <w:rPr>
                <w:rFonts w:ascii="Times New Roman"/>
                <w:b w:val="false"/>
                <w:i w:val="false"/>
                <w:color w:val="000000"/>
                <w:sz w:val="20"/>
              </w:rPr>
              <w:t>и (или) зарегистрированным кодам маркировки, сведения о которых успешно обработаны и включены в национальный компонент информационной системы маркировки товаров государства-члена заказчика средств идентификации в рамках реализации процедур "Представление сведений для заказа генерации кодов маркировки и получение сведений о сгенерированных кодах маркировки" (P.LS.03.PRC.017) или "Представление сведений для регистрации кодов маркировки и получение сведений о зарегистрированных кодах маркировки" (P.LS.03.PRC.018)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государства-члена эмитента, сведения об использовании кодов маркировки, полученные от хозяйствующего субъекта,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использовании кодов маркировки направлены в уполномоченный орган </w:t>
            </w:r>
          </w:p>
          <w:p>
            <w:pPr>
              <w:spacing w:after="20"/>
              <w:ind w:left="20"/>
              <w:jc w:val="both"/>
            </w:pPr>
            <w:r>
              <w:rPr>
                <w:rFonts w:ascii="Times New Roman"/>
                <w:b w:val="false"/>
                <w:i w:val="false"/>
                <w:color w:val="000000"/>
                <w:sz w:val="20"/>
              </w:rPr>
              <w:t>государства-члена эмитента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437" w:id="330"/>
    <w:p>
      <w:pPr>
        <w:spacing w:after="0"/>
        <w:ind w:left="0"/>
        <w:jc w:val="left"/>
      </w:pPr>
      <w:r>
        <w:rPr>
          <w:rFonts w:ascii="Times New Roman"/>
          <w:b/>
          <w:i w:val="false"/>
          <w:color w:val="000000"/>
        </w:rPr>
        <w:t xml:space="preserve"> Описание операции "Прием и обработка сведений об использовании кодов маркировки" (P.LS.03.OPR.065)</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использовании кодов маркировки (операция "Представление сведений об использовании кодов маркировки"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31"/>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331"/>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32"/>
          <w:p>
            <w:pPr>
              <w:spacing w:after="20"/>
              <w:ind w:left="20"/>
              <w:jc w:val="both"/>
            </w:pPr>
            <w:r>
              <w:rPr>
                <w:rFonts w:ascii="Times New Roman"/>
                <w:b w:val="false"/>
                <w:i w:val="false"/>
                <w:color w:val="000000"/>
                <w:sz w:val="20"/>
              </w:rPr>
              <w:t>
исполнитель выполняет обработку полученных сведений об использовании кодов маркировки</w:t>
            </w:r>
          </w:p>
          <w:bookmarkEnd w:id="332"/>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формирует </w:t>
            </w:r>
          </w:p>
          <w:p>
            <w:pPr>
              <w:spacing w:after="20"/>
              <w:ind w:left="20"/>
              <w:jc w:val="both"/>
            </w:pPr>
            <w:r>
              <w:rPr>
                <w:rFonts w:ascii="Times New Roman"/>
                <w:b w:val="false"/>
                <w:i w:val="false"/>
                <w:color w:val="000000"/>
                <w:sz w:val="20"/>
              </w:rPr>
              <w:t xml:space="preserve">и направляет уведомление о результатах обработки сведений об использовании кодов маркировки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xml:space="preserve">
При формировании указанного уведомления представляются результаты обработки сведений, содержащее по каждому из представленных кодов маркировки информацию об учете сведений </w:t>
            </w:r>
          </w:p>
          <w:p>
            <w:pPr>
              <w:spacing w:after="20"/>
              <w:ind w:left="20"/>
              <w:jc w:val="both"/>
            </w:pPr>
            <w:r>
              <w:rPr>
                <w:rFonts w:ascii="Times New Roman"/>
                <w:b w:val="false"/>
                <w:i w:val="false"/>
                <w:color w:val="000000"/>
                <w:sz w:val="20"/>
              </w:rPr>
              <w:t xml:space="preserve">об использовании кода маркировки либо информацию о невозможности учета сведений об использовании кода маркировки в национальном компоненте информационной системы маркировки товаров </w:t>
            </w:r>
          </w:p>
          <w:p>
            <w:pPr>
              <w:spacing w:after="20"/>
              <w:ind w:left="20"/>
              <w:jc w:val="both"/>
            </w:pPr>
            <w:r>
              <w:rPr>
                <w:rFonts w:ascii="Times New Roman"/>
                <w:b w:val="false"/>
                <w:i w:val="false"/>
                <w:color w:val="000000"/>
                <w:sz w:val="20"/>
              </w:rPr>
              <w:t>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использовании кодов маркировки обработаны, уведомление о результатах обработки сведений об использовании кодов маркировки направлено в уполномоченный орган </w:t>
            </w:r>
          </w:p>
          <w:p>
            <w:pPr>
              <w:spacing w:after="20"/>
              <w:ind w:left="20"/>
              <w:jc w:val="both"/>
            </w:pPr>
            <w:r>
              <w:rPr>
                <w:rFonts w:ascii="Times New Roman"/>
                <w:b w:val="false"/>
                <w:i w:val="false"/>
                <w:color w:val="000000"/>
                <w:sz w:val="20"/>
              </w:rPr>
              <w:t>государства-члена заказчика средств идентификации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442" w:id="333"/>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об использовании кодов маркировки" (P.LS.03.OPR.066)</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об использовании кодов маркировки (операция "Прием и обработка сведений об использовании кодов маркировки"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34"/>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результатах обработки сведений </w:t>
            </w:r>
          </w:p>
          <w:bookmarkEnd w:id="334"/>
          <w:p>
            <w:pPr>
              <w:spacing w:after="20"/>
              <w:ind w:left="20"/>
              <w:jc w:val="both"/>
            </w:pPr>
            <w:r>
              <w:rPr>
                <w:rFonts w:ascii="Times New Roman"/>
                <w:b w:val="false"/>
                <w:i w:val="false"/>
                <w:color w:val="000000"/>
                <w:sz w:val="20"/>
              </w:rPr>
              <w:t xml:space="preserve">об использовании кодов маркировки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учитывает </w:t>
            </w:r>
          </w:p>
          <w:p>
            <w:pPr>
              <w:spacing w:after="20"/>
              <w:ind w:left="20"/>
              <w:jc w:val="both"/>
            </w:pPr>
            <w:r>
              <w:rPr>
                <w:rFonts w:ascii="Times New Roman"/>
                <w:b w:val="false"/>
                <w:i w:val="false"/>
                <w:color w:val="000000"/>
                <w:sz w:val="20"/>
              </w:rPr>
              <w:t xml:space="preserve">
в национальном компоненте информационной системы маркировки товаров государства-члена заказчика средств идентификации полученную </w:t>
            </w:r>
          </w:p>
          <w:p>
            <w:pPr>
              <w:spacing w:after="20"/>
              <w:ind w:left="20"/>
              <w:jc w:val="both"/>
            </w:pPr>
            <w:r>
              <w:rPr>
                <w:rFonts w:ascii="Times New Roman"/>
                <w:b w:val="false"/>
                <w:i w:val="false"/>
                <w:color w:val="000000"/>
                <w:sz w:val="20"/>
              </w:rPr>
              <w:t>в составе уведомления информацию о результатах обработки сведений об использовании кодов маркировки в уполномоченном органе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об использовании кодов маркировки обработано</w:t>
            </w:r>
          </w:p>
        </w:tc>
      </w:tr>
    </w:tbl>
    <w:bookmarkStart w:name="z445" w:id="335"/>
    <w:p>
      <w:pPr>
        <w:spacing w:after="0"/>
        <w:ind w:left="0"/>
        <w:jc w:val="left"/>
      </w:pPr>
      <w:r>
        <w:rPr>
          <w:rFonts w:ascii="Times New Roman"/>
          <w:b/>
          <w:i w:val="false"/>
          <w:color w:val="000000"/>
        </w:rPr>
        <w:t xml:space="preserve"> 4. Процедуры получения Комиссией сведений о маркированных товарах </w:t>
      </w:r>
      <w:r>
        <w:br/>
      </w:r>
      <w:r>
        <w:rPr>
          <w:rFonts w:ascii="Times New Roman"/>
          <w:b/>
          <w:i w:val="false"/>
          <w:color w:val="000000"/>
        </w:rPr>
        <w:t>и средствах их идентификации в целях мониторинга и контроля исполнения Соглашения</w:t>
      </w:r>
    </w:p>
    <w:bookmarkEnd w:id="335"/>
    <w:bookmarkStart w:name="z446" w:id="336"/>
    <w:p>
      <w:pPr>
        <w:spacing w:after="0"/>
        <w:ind w:left="0"/>
        <w:jc w:val="both"/>
      </w:pPr>
      <w:r>
        <w:rPr>
          <w:rFonts w:ascii="Times New Roman"/>
          <w:b w:val="false"/>
          <w:i w:val="false"/>
          <w:color w:val="000000"/>
          <w:sz w:val="28"/>
        </w:rPr>
        <w:t>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336"/>
    <w:bookmarkStart w:name="z447" w:id="337"/>
    <w:p>
      <w:pPr>
        <w:spacing w:after="0"/>
        <w:ind w:left="0"/>
        <w:jc w:val="both"/>
      </w:pPr>
      <w:r>
        <w:rPr>
          <w:rFonts w:ascii="Times New Roman"/>
          <w:b w:val="false"/>
          <w:i w:val="false"/>
          <w:color w:val="000000"/>
          <w:sz w:val="28"/>
        </w:rPr>
        <w:t>
      107. Схема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представлена на рисунке 18.</w:t>
      </w:r>
    </w:p>
    <w:bookmarkEnd w:id="3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3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Комиссией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средствах</w:t>
      </w:r>
      <w:r>
        <w:rPr>
          <w:rFonts w:ascii="Times New Roman"/>
          <w:b w:val="false"/>
          <w:i w:val="false"/>
          <w:color w:val="000000"/>
          <w:sz w:val="28"/>
        </w:rPr>
        <w:t xml:space="preserve"> </w:t>
      </w:r>
      <w:r>
        <w:rPr>
          <w:rFonts w:ascii="Times New Roman"/>
          <w:b/>
          <w:i w:val="false"/>
          <w:color w:val="000000"/>
          <w:sz w:val="28"/>
        </w:rPr>
        <w:t>их</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целях</w:t>
      </w:r>
      <w:r>
        <w:rPr>
          <w:rFonts w:ascii="Times New Roman"/>
          <w:b w:val="false"/>
          <w:i w:val="false"/>
          <w:color w:val="000000"/>
          <w:sz w:val="28"/>
        </w:rPr>
        <w:t xml:space="preserve"> </w:t>
      </w:r>
      <w:r>
        <w:rPr>
          <w:rFonts w:ascii="Times New Roman"/>
          <w:b/>
          <w:i w:val="false"/>
          <w:color w:val="000000"/>
          <w:sz w:val="28"/>
        </w:rPr>
        <w:t>мониторинга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контроля</w:t>
      </w:r>
      <w:r>
        <w:rPr>
          <w:rFonts w:ascii="Times New Roman"/>
          <w:b w:val="false"/>
          <w:i w:val="false"/>
          <w:color w:val="000000"/>
          <w:sz w:val="28"/>
        </w:rPr>
        <w:t xml:space="preserve"> </w:t>
      </w:r>
      <w:r>
        <w:rPr>
          <w:rFonts w:ascii="Times New Roman"/>
          <w:b/>
          <w:i w:val="false"/>
          <w:color w:val="000000"/>
          <w:sz w:val="28"/>
        </w:rPr>
        <w:t>исполнения</w:t>
      </w:r>
      <w:r>
        <w:rPr>
          <w:rFonts w:ascii="Times New Roman"/>
          <w:b w:val="false"/>
          <w:i w:val="false"/>
          <w:color w:val="000000"/>
          <w:sz w:val="28"/>
        </w:rPr>
        <w:t xml:space="preserve"> </w:t>
      </w:r>
      <w:r>
        <w:rPr>
          <w:rFonts w:ascii="Times New Roman"/>
          <w:b/>
          <w:i w:val="false"/>
          <w:color w:val="000000"/>
          <w:sz w:val="28"/>
        </w:rPr>
        <w:t>Соглашения"</w:t>
      </w:r>
      <w:r>
        <w:rPr>
          <w:rFonts w:ascii="Times New Roman"/>
          <w:b w:val="false"/>
          <w:i w:val="false"/>
          <w:color w:val="000000"/>
          <w:sz w:val="28"/>
        </w:rPr>
        <w:t xml:space="preserve"> </w:t>
      </w:r>
      <w:r>
        <w:rPr>
          <w:rFonts w:ascii="Times New Roman"/>
          <w:b/>
          <w:i w:val="false"/>
          <w:color w:val="000000"/>
          <w:sz w:val="28"/>
        </w:rPr>
        <w:t>(P.LS.03.PRC.020)</w:t>
      </w:r>
    </w:p>
    <w:bookmarkEnd w:id="338"/>
    <w:bookmarkStart w:name="z450" w:id="339"/>
    <w:p>
      <w:pPr>
        <w:spacing w:after="0"/>
        <w:ind w:left="0"/>
        <w:jc w:val="both"/>
      </w:pPr>
      <w:r>
        <w:rPr>
          <w:rFonts w:ascii="Times New Roman"/>
          <w:b w:val="false"/>
          <w:i w:val="false"/>
          <w:color w:val="000000"/>
          <w:sz w:val="28"/>
        </w:rPr>
        <w:t>
      108.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 выполняется при возникновении необходимости получения Комиссией сведений о маркированных товарах и средствах их идентификации в целях мониторинга и контроля исполнения Соглашения.</w:t>
      </w:r>
    </w:p>
    <w:bookmarkEnd w:id="339"/>
    <w:bookmarkStart w:name="z451" w:id="340"/>
    <w:p>
      <w:pPr>
        <w:spacing w:after="0"/>
        <w:ind w:left="0"/>
        <w:jc w:val="both"/>
      </w:pPr>
      <w:r>
        <w:rPr>
          <w:rFonts w:ascii="Times New Roman"/>
          <w:b w:val="false"/>
          <w:i w:val="false"/>
          <w:color w:val="000000"/>
          <w:sz w:val="28"/>
        </w:rPr>
        <w:t>
      109. Первой выполняется операция "Запрос сведений о маркированных товарах и средствах их идентификации" (P.LS.03.OPR.067), по результатам выполнения которой Комиссией формируется и направляется в уполномоченный орган государства-члена, представляющий сведения, запрос сведений о маркированных товарах и средствах их идентификации.</w:t>
      </w:r>
    </w:p>
    <w:bookmarkEnd w:id="340"/>
    <w:bookmarkStart w:name="z452" w:id="341"/>
    <w:p>
      <w:pPr>
        <w:spacing w:after="0"/>
        <w:ind w:left="0"/>
        <w:jc w:val="both"/>
      </w:pPr>
      <w:r>
        <w:rPr>
          <w:rFonts w:ascii="Times New Roman"/>
          <w:b w:val="false"/>
          <w:i w:val="false"/>
          <w:color w:val="000000"/>
          <w:sz w:val="28"/>
        </w:rPr>
        <w:t>
      110. При поступлении в уполномоченный орган государства-члена, представляющий сведения, запроса сведений о маркированных товарах и средствах их идентификации выполняется операция "Обработка запроса и представление сведений о маркированных товарах и средствах их идентификации" (P.LS.03.OPR.068), по результатам выполнения которой в Комиссию направляются запрошенные сведения или уведомление об отсутствии сведений, удовлетворяющих параметрам запроса.</w:t>
      </w:r>
    </w:p>
    <w:bookmarkEnd w:id="341"/>
    <w:bookmarkStart w:name="z453" w:id="342"/>
    <w:p>
      <w:pPr>
        <w:spacing w:after="0"/>
        <w:ind w:left="0"/>
        <w:jc w:val="both"/>
      </w:pPr>
      <w:r>
        <w:rPr>
          <w:rFonts w:ascii="Times New Roman"/>
          <w:b w:val="false"/>
          <w:i w:val="false"/>
          <w:color w:val="000000"/>
          <w:sz w:val="28"/>
        </w:rPr>
        <w:t>
      111. При поступлении в Комиссию сведений о маркированных товарах и средствах их идентификации или уведомления об отсутствии сведений, удовлетворяющих параметрам запроса, выполняется операция "Получение Комиссией сведений о маркированных товарах и средствах их идентификации по запросу" (P.LS.03.OPR.069).</w:t>
      </w:r>
    </w:p>
    <w:bookmarkEnd w:id="342"/>
    <w:bookmarkStart w:name="z454" w:id="343"/>
    <w:p>
      <w:pPr>
        <w:spacing w:after="0"/>
        <w:ind w:left="0"/>
        <w:jc w:val="both"/>
      </w:pPr>
      <w:r>
        <w:rPr>
          <w:rFonts w:ascii="Times New Roman"/>
          <w:b w:val="false"/>
          <w:i w:val="false"/>
          <w:color w:val="000000"/>
          <w:sz w:val="28"/>
        </w:rPr>
        <w:t>
      112. Результатами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являются получение Комиссией в ответ на запрос сведений о маркированных товарах и средствах их идентификации или уведомления об отсутствии сведений, удовлетворяющих параметрам запроса.</w:t>
      </w:r>
    </w:p>
    <w:bookmarkEnd w:id="343"/>
    <w:bookmarkStart w:name="z455" w:id="344"/>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приведен в таблице 53.</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457" w:id="34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и средствах </w:t>
            </w:r>
          </w:p>
          <w:p>
            <w:pPr>
              <w:spacing w:after="20"/>
              <w:ind w:left="20"/>
              <w:jc w:val="both"/>
            </w:pPr>
            <w:r>
              <w:rPr>
                <w:rFonts w:ascii="Times New Roman"/>
                <w:b w:val="false"/>
                <w:i w:val="false"/>
                <w:color w:val="000000"/>
                <w:sz w:val="20"/>
              </w:rPr>
              <w:t>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459" w:id="346"/>
    <w:p>
      <w:pPr>
        <w:spacing w:after="0"/>
        <w:ind w:left="0"/>
        <w:jc w:val="left"/>
      </w:pPr>
      <w:r>
        <w:rPr>
          <w:rFonts w:ascii="Times New Roman"/>
          <w:b/>
          <w:i w:val="false"/>
          <w:color w:val="000000"/>
        </w:rPr>
        <w:t xml:space="preserve"> Описание операции "Запрос сведений о маркированных товарах и средствах их идентификации" (P.LS.03.OPR.067)</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получения сведений 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в целях мониторинга </w:t>
            </w:r>
          </w:p>
          <w:p>
            <w:pPr>
              <w:spacing w:after="20"/>
              <w:ind w:left="20"/>
              <w:jc w:val="both"/>
            </w:pPr>
            <w:r>
              <w:rPr>
                <w:rFonts w:ascii="Times New Roman"/>
                <w:b w:val="false"/>
                <w:i w:val="false"/>
                <w:color w:val="000000"/>
                <w:sz w:val="20"/>
              </w:rPr>
              <w:t>и контроля исполнения Соглашения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запрос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 xml:space="preserve">и Комиссией. При необходимости получения сведений за период в запросе указывается начальная </w:t>
            </w:r>
          </w:p>
          <w:p>
            <w:pPr>
              <w:spacing w:after="20"/>
              <w:ind w:left="20"/>
              <w:jc w:val="both"/>
            </w:pPr>
            <w:r>
              <w:rPr>
                <w:rFonts w:ascii="Times New Roman"/>
                <w:b w:val="false"/>
                <w:i w:val="false"/>
                <w:color w:val="000000"/>
                <w:sz w:val="20"/>
              </w:rPr>
              <w:t xml:space="preserve">и конечная дата периода, за который запрашиваются сведения. В случае указания в запросе начальной даты запрашиваются сведения, дата регистрации которых в национальном компоненте информационной системы маркировки товаров позднее даты, указанной в запросе. </w:t>
            </w:r>
          </w:p>
          <w:p>
            <w:pPr>
              <w:spacing w:after="20"/>
              <w:ind w:left="20"/>
              <w:jc w:val="both"/>
            </w:pPr>
            <w:r>
              <w:rPr>
                <w:rFonts w:ascii="Times New Roman"/>
                <w:b w:val="false"/>
                <w:i w:val="false"/>
                <w:color w:val="000000"/>
                <w:sz w:val="20"/>
              </w:rPr>
              <w:t xml:space="preserve">При необходимости получения сведений </w:t>
            </w:r>
          </w:p>
          <w:p>
            <w:pPr>
              <w:spacing w:after="20"/>
              <w:ind w:left="20"/>
              <w:jc w:val="both"/>
            </w:pPr>
            <w:r>
              <w:rPr>
                <w:rFonts w:ascii="Times New Roman"/>
                <w:b w:val="false"/>
                <w:i w:val="false"/>
                <w:color w:val="000000"/>
                <w:sz w:val="20"/>
              </w:rPr>
              <w:t>по определенному виду товара указывается код товара по ТН ВЭД ЕАЭС (на уровне не менее 4-х знаков)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направлен </w:t>
            </w:r>
          </w:p>
          <w:p>
            <w:pPr>
              <w:spacing w:after="20"/>
              <w:ind w:left="20"/>
              <w:jc w:val="both"/>
            </w:pPr>
            <w:r>
              <w:rPr>
                <w:rFonts w:ascii="Times New Roman"/>
                <w:b w:val="false"/>
                <w:i w:val="false"/>
                <w:color w:val="000000"/>
                <w:sz w:val="20"/>
              </w:rPr>
              <w:t>в уполномоченный орган государства-члена, представляющий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461" w:id="347"/>
    <w:p>
      <w:pPr>
        <w:spacing w:after="0"/>
        <w:ind w:left="0"/>
        <w:jc w:val="left"/>
      </w:pPr>
      <w:r>
        <w:rPr>
          <w:rFonts w:ascii="Times New Roman"/>
          <w:b/>
          <w:i w:val="false"/>
          <w:color w:val="000000"/>
        </w:rPr>
        <w:t xml:space="preserve"> Описание операции "Обработка запроса и представление сведений о маркированных товарах и средствах их идентификации" (P.LS.03.OPR.068)</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представление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сведений 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(операция "Запрос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их идентификации"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48"/>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348"/>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49"/>
          <w:p>
            <w:pPr>
              <w:spacing w:after="20"/>
              <w:ind w:left="20"/>
              <w:jc w:val="both"/>
            </w:pPr>
            <w:r>
              <w:rPr>
                <w:rFonts w:ascii="Times New Roman"/>
                <w:b w:val="false"/>
                <w:i w:val="false"/>
                <w:color w:val="000000"/>
                <w:sz w:val="20"/>
              </w:rPr>
              <w:t xml:space="preserve">
исполнитель выполняет обработку запроса сведений </w:t>
            </w:r>
          </w:p>
          <w:bookmarkEnd w:id="349"/>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xml:space="preserve">
По результатам обработки исполнитель формирует </w:t>
            </w:r>
          </w:p>
          <w:p>
            <w:pPr>
              <w:spacing w:after="20"/>
              <w:ind w:left="20"/>
              <w:jc w:val="both"/>
            </w:pPr>
            <w:r>
              <w:rPr>
                <w:rFonts w:ascii="Times New Roman"/>
                <w:b w:val="false"/>
                <w:i w:val="false"/>
                <w:color w:val="000000"/>
                <w:sz w:val="20"/>
              </w:rPr>
              <w:t xml:space="preserve">и направляет в Комиссию сведения о маркированных товарах и средствах их идентификации </w:t>
            </w:r>
          </w:p>
          <w:p>
            <w:pPr>
              <w:spacing w:after="20"/>
              <w:ind w:left="20"/>
              <w:jc w:val="both"/>
            </w:pPr>
            <w:r>
              <w:rPr>
                <w:rFonts w:ascii="Times New Roman"/>
                <w:b w:val="false"/>
                <w:i w:val="false"/>
                <w:color w:val="000000"/>
                <w:sz w:val="20"/>
              </w:rPr>
              <w:t>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обработан, сведения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их идентификации или уведомление об отсутствии сведений, удовлетворяющих параметрам запроса, направлено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465" w:id="350"/>
    <w:p>
      <w:pPr>
        <w:spacing w:after="0"/>
        <w:ind w:left="0"/>
        <w:jc w:val="left"/>
      </w:pPr>
      <w:r>
        <w:rPr>
          <w:rFonts w:ascii="Times New Roman"/>
          <w:b/>
          <w:i w:val="false"/>
          <w:color w:val="000000"/>
        </w:rPr>
        <w:t xml:space="preserve"> Описание операции "Получение сведений о маркированных товарах и средствах их идентификации" (P.LS.03.OPR.069)</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или уведомления об отсутствии сведений, удовлетворяющих параметрам запроса (операция "Обработка запроса и представление сведений о маркированных товарах и средствах </w:t>
            </w:r>
          </w:p>
          <w:p>
            <w:pPr>
              <w:spacing w:after="20"/>
              <w:ind w:left="20"/>
              <w:jc w:val="both"/>
            </w:pPr>
            <w:r>
              <w:rPr>
                <w:rFonts w:ascii="Times New Roman"/>
                <w:b w:val="false"/>
                <w:i w:val="false"/>
                <w:color w:val="000000"/>
                <w:sz w:val="20"/>
              </w:rPr>
              <w:t>их идентификации"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прием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или уведомления об отсутствии сведений, удовлетворяющих параметрам запроса,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маркированных товарах и средствах </w:t>
            </w:r>
          </w:p>
          <w:p>
            <w:pPr>
              <w:spacing w:after="20"/>
              <w:ind w:left="20"/>
              <w:jc w:val="both"/>
            </w:pPr>
            <w:r>
              <w:rPr>
                <w:rFonts w:ascii="Times New Roman"/>
                <w:b w:val="false"/>
                <w:i w:val="false"/>
                <w:color w:val="000000"/>
                <w:sz w:val="20"/>
              </w:rPr>
              <w:t>их идентификации или уведомление об отсутствии сведений, удовлетворяющих параметрам запроса, получены</w:t>
            </w:r>
          </w:p>
        </w:tc>
      </w:tr>
    </w:tbl>
    <w:bookmarkStart w:name="z466" w:id="351"/>
    <w:p>
      <w:pPr>
        <w:spacing w:after="0"/>
        <w:ind w:left="0"/>
        <w:jc w:val="left"/>
      </w:pPr>
      <w:r>
        <w:rPr>
          <w:rFonts w:ascii="Times New Roman"/>
          <w:b/>
          <w:i w:val="false"/>
          <w:color w:val="000000"/>
        </w:rPr>
        <w:t xml:space="preserve"> 5. Процедуры представления сведений о маркированном товаре и средстве идентификации</w:t>
      </w:r>
    </w:p>
    <w:bookmarkEnd w:id="351"/>
    <w:bookmarkStart w:name="z467" w:id="352"/>
    <w:p>
      <w:pPr>
        <w:spacing w:after="0"/>
        <w:ind w:left="0"/>
        <w:jc w:val="both"/>
      </w:pPr>
      <w:r>
        <w:rPr>
          <w:rFonts w:ascii="Times New Roman"/>
          <w:b w:val="false"/>
          <w:i w:val="false"/>
          <w:color w:val="000000"/>
          <w:sz w:val="28"/>
        </w:rPr>
        <w:t>
      Процедура "Запрос и представление сведений о маркированном товаре и средстве идентификации" (P.LS.03.PRC.021)</w:t>
      </w:r>
    </w:p>
    <w:bookmarkEnd w:id="352"/>
    <w:bookmarkStart w:name="z468" w:id="353"/>
    <w:p>
      <w:pPr>
        <w:spacing w:after="0"/>
        <w:ind w:left="0"/>
        <w:jc w:val="both"/>
      </w:pPr>
      <w:r>
        <w:rPr>
          <w:rFonts w:ascii="Times New Roman"/>
          <w:b w:val="false"/>
          <w:i w:val="false"/>
          <w:color w:val="000000"/>
          <w:sz w:val="28"/>
        </w:rPr>
        <w:t>
      114. Схема выполнения процедуры "Запрос и представление сведений о маркированном товаре и средстве идентификации" (P.LS.03.PRC.021) представлена на рисунке 19.</w:t>
      </w:r>
    </w:p>
    <w:bookmarkEnd w:id="3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3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маркированном</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средстве</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(P.LS.03.PRC.021)</w:t>
      </w:r>
    </w:p>
    <w:bookmarkEnd w:id="354"/>
    <w:bookmarkStart w:name="z471" w:id="355"/>
    <w:p>
      <w:pPr>
        <w:spacing w:after="0"/>
        <w:ind w:left="0"/>
        <w:jc w:val="both"/>
      </w:pPr>
      <w:r>
        <w:rPr>
          <w:rFonts w:ascii="Times New Roman"/>
          <w:b w:val="false"/>
          <w:i w:val="false"/>
          <w:color w:val="000000"/>
          <w:sz w:val="28"/>
        </w:rPr>
        <w:t>
      115. Процедура "Запрос и представление сведений о маркированном товаре и средстве идентификации" (P.LS.03.PRC.021) выполняется при получении уполномоченным органом государства-члена от заинтересованного лица запроса на представление сведений о товаре, маркированном средством идентификации, направленного посредством информационных сервисов национального компонента информационной системы маркировки товаров, в случае, если сведения о средстве идентификации отсутствуют в национальном компоненте информационной системы маркировки товаров, и если средство идентификации было эмитировано в другом государстве-члене.</w:t>
      </w:r>
    </w:p>
    <w:bookmarkEnd w:id="355"/>
    <w:bookmarkStart w:name="z472" w:id="356"/>
    <w:p>
      <w:pPr>
        <w:spacing w:after="0"/>
        <w:ind w:left="0"/>
        <w:jc w:val="both"/>
      </w:pPr>
      <w:r>
        <w:rPr>
          <w:rFonts w:ascii="Times New Roman"/>
          <w:b w:val="false"/>
          <w:i w:val="false"/>
          <w:color w:val="000000"/>
          <w:sz w:val="28"/>
        </w:rPr>
        <w:t>
      117. Первой выполняется операция "Запрос сведений о маркированном товаре и средстве идентификации для представления заинтересованному лицу" (P.LS.03.OPR.071). В результате выполнения операции уполномоченный орган государства-члена, запрашивающий сведения, формирует и направляет в уполномоченный орган государства-члена, представляющий сведения, запрос сведений о маркированном товаре и средстве идентификации для представления заинтересованному лицу.</w:t>
      </w:r>
    </w:p>
    <w:bookmarkEnd w:id="356"/>
    <w:bookmarkStart w:name="z473" w:id="357"/>
    <w:p>
      <w:pPr>
        <w:spacing w:after="0"/>
        <w:ind w:left="0"/>
        <w:jc w:val="both"/>
      </w:pPr>
      <w:r>
        <w:rPr>
          <w:rFonts w:ascii="Times New Roman"/>
          <w:b w:val="false"/>
          <w:i w:val="false"/>
          <w:color w:val="000000"/>
          <w:sz w:val="28"/>
        </w:rPr>
        <w:t>
      118. При поступлении в уполномоченный орган государства-члена, представляющий сведения, запроса на представление сведений о маркированном товаре и средстве идентификации для представления заинтересованному лицу выполняется операция "Представление сведений о маркированном товаре и средстве идентификации по запросу уполномоченного органа" (P.LS.03.OPR.072). Уполномоченный орган государства-члена, представляющий сведения, осуществляет прием и обработку полученного запроса, формирует и направляет в уполномоченный орган государства-члена, запрашивающий сведения, уведомление о результатах обработки запроса, содержащее сведения о маркированном товаре и средстве идентификации в соответствии с параметрами, указанными в запросе, либо информацию об отсутствии сведений, удовлетворяющих параметрам запроса.</w:t>
      </w:r>
    </w:p>
    <w:bookmarkEnd w:id="357"/>
    <w:bookmarkStart w:name="z474" w:id="358"/>
    <w:p>
      <w:pPr>
        <w:spacing w:after="0"/>
        <w:ind w:left="0"/>
        <w:jc w:val="both"/>
      </w:pPr>
      <w:r>
        <w:rPr>
          <w:rFonts w:ascii="Times New Roman"/>
          <w:b w:val="false"/>
          <w:i w:val="false"/>
          <w:color w:val="000000"/>
          <w:sz w:val="28"/>
        </w:rPr>
        <w:t>
      119. При поступлении уведомления о результатах обработки запроса либо информации об отсутствии сведений, удовлетворяющих параметрам запроса, в уполномоченный орган государства-члена, запрашивающий сведения, выполняется операция "Прием и обработка сведений о маркированном товаре и средстве идентификации для представления заинтересованному лицу" (P.LS.03.OPR.073). В ходе выполнения операции уполномоченный орган государства-члена, запрашивающий сведения, осуществляет прием и обработку уведомления о результатах обработки запроса либо информации об отсутствии сведений, удовлетворяющих параметрам запроса, в целях представления полученной информации заинтересованному лицу.</w:t>
      </w:r>
    </w:p>
    <w:bookmarkEnd w:id="358"/>
    <w:bookmarkStart w:name="z475" w:id="359"/>
    <w:p>
      <w:pPr>
        <w:spacing w:after="0"/>
        <w:ind w:left="0"/>
        <w:jc w:val="both"/>
      </w:pPr>
      <w:r>
        <w:rPr>
          <w:rFonts w:ascii="Times New Roman"/>
          <w:b w:val="false"/>
          <w:i w:val="false"/>
          <w:color w:val="000000"/>
          <w:sz w:val="28"/>
        </w:rPr>
        <w:t xml:space="preserve">
      120. Результатами выполнения процедуры "Запрос и представление сведений о маркированном товаре и средстве идентификации" (P.LS.03.PRC.021) являются прием и обработка в уполномоченном органе государства-члена, запрашивающем сведения, уведомления о результатах обработки запроса либо информации об отсутствии сведений, удовлетворяющих параметрам запроса. </w:t>
      </w:r>
    </w:p>
    <w:bookmarkEnd w:id="359"/>
    <w:bookmarkStart w:name="z476" w:id="360"/>
    <w:p>
      <w:pPr>
        <w:spacing w:after="0"/>
        <w:ind w:left="0"/>
        <w:jc w:val="both"/>
      </w:pPr>
      <w:r>
        <w:rPr>
          <w:rFonts w:ascii="Times New Roman"/>
          <w:b w:val="false"/>
          <w:i w:val="false"/>
          <w:color w:val="000000"/>
          <w:sz w:val="28"/>
        </w:rPr>
        <w:t>
      121. Перечень операций общего процесса, выполняемых в рамках процедуры "Запрос и представление сведений о маркированном товаре и средстве идентификации" (P.LS.03.PRC.021), приведен в таблице 57.</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478" w:id="361"/>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и представление сведений о маркированном товаре и средстве идентификации" (P.LS.03.PRC.021)</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и средстве идентификации для представления заинтересованному лицу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маркированном товаре и средстве идентификации по запросу уполномоченного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 маркированном товаре и средстве идентификации для представления заинтересованному лицу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480" w:id="362"/>
    <w:p>
      <w:pPr>
        <w:spacing w:after="0"/>
        <w:ind w:left="0"/>
        <w:jc w:val="left"/>
      </w:pPr>
      <w:r>
        <w:rPr>
          <w:rFonts w:ascii="Times New Roman"/>
          <w:b/>
          <w:i w:val="false"/>
          <w:color w:val="000000"/>
        </w:rPr>
        <w:t xml:space="preserve"> Описание операции "Запрос сведений о маркированном товаре и средстве идентификации для представления заинтересованному лицу" (P.LS.03.OPR.071)</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и средстве идентификации для представления заинтересованному лицу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w:t>
            </w:r>
          </w:p>
          <w:p>
            <w:pPr>
              <w:spacing w:after="20"/>
              <w:ind w:left="20"/>
              <w:jc w:val="both"/>
            </w:pPr>
            <w:r>
              <w:rPr>
                <w:rFonts w:ascii="Times New Roman"/>
                <w:b w:val="false"/>
                <w:i w:val="false"/>
                <w:color w:val="000000"/>
                <w:sz w:val="20"/>
              </w:rPr>
              <w:t>от заинтересованного лица запроса на представление сведений о товаре, маркированном средством идентификации, направленного посредством информационных сервисов национального компонента информационной системы маркировки товаров, в случае, если сведения о средстве идентификации отсутствуют в национальном компоненте информационной системы маркировки товаров, и если средство идентификации было эмитировано в другом государстве-члене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запрос сведений о маркированном товаре и средстве идентификации для представления заинтересованному лицу в уполномоченный орган государства-члена, представляющий сведения,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 xml:space="preserve">государств-членов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и средстве идентификации для представления заинтересованному лицу направлен </w:t>
            </w:r>
          </w:p>
          <w:p>
            <w:pPr>
              <w:spacing w:after="20"/>
              <w:ind w:left="20"/>
              <w:jc w:val="both"/>
            </w:pPr>
            <w:r>
              <w:rPr>
                <w:rFonts w:ascii="Times New Roman"/>
                <w:b w:val="false"/>
                <w:i w:val="false"/>
                <w:color w:val="000000"/>
                <w:sz w:val="20"/>
              </w:rPr>
              <w:t>в уполномоченный орган государства-члена, представляющий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482" w:id="363"/>
    <w:p>
      <w:pPr>
        <w:spacing w:after="0"/>
        <w:ind w:left="0"/>
        <w:jc w:val="left"/>
      </w:pPr>
      <w:r>
        <w:rPr>
          <w:rFonts w:ascii="Times New Roman"/>
          <w:b/>
          <w:i w:val="false"/>
          <w:color w:val="000000"/>
        </w:rPr>
        <w:t xml:space="preserve"> Описание операции "Представление сведений о маркированном товаре и средстве идентификации по запросу уполномоченного органа" (P.LS.03.OPR.072)</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маркированном товаре </w:t>
            </w:r>
          </w:p>
          <w:p>
            <w:pPr>
              <w:spacing w:after="20"/>
              <w:ind w:left="20"/>
              <w:jc w:val="both"/>
            </w:pPr>
            <w:r>
              <w:rPr>
                <w:rFonts w:ascii="Times New Roman"/>
                <w:b w:val="false"/>
                <w:i w:val="false"/>
                <w:color w:val="000000"/>
                <w:sz w:val="20"/>
              </w:rPr>
              <w:t>и средстве идентификации по запросу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 xml:space="preserve">на представление сведений о маркированном товаре </w:t>
            </w:r>
          </w:p>
          <w:p>
            <w:pPr>
              <w:spacing w:after="20"/>
              <w:ind w:left="20"/>
              <w:jc w:val="both"/>
            </w:pPr>
            <w:r>
              <w:rPr>
                <w:rFonts w:ascii="Times New Roman"/>
                <w:b w:val="false"/>
                <w:i w:val="false"/>
                <w:color w:val="000000"/>
                <w:sz w:val="20"/>
              </w:rPr>
              <w:t>и средстве идентификации для представления заинтересованному лицу (операция "Запрос сведений о маркированном товаре и средстве идентификации для представления заинтересованному"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64"/>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 которые являются участниками общего процесса.</w:t>
            </w:r>
          </w:p>
          <w:bookmarkEnd w:id="364"/>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65"/>
          <w:p>
            <w:pPr>
              <w:spacing w:after="20"/>
              <w:ind w:left="20"/>
              <w:jc w:val="both"/>
            </w:pPr>
            <w:r>
              <w:rPr>
                <w:rFonts w:ascii="Times New Roman"/>
                <w:b w:val="false"/>
                <w:i w:val="false"/>
                <w:color w:val="000000"/>
                <w:sz w:val="20"/>
              </w:rPr>
              <w:t>
исполнитель выполняет прием и обработку полученного запроса в соответствии с Регламентом информационного взаимодействия между уполномоченными органами государств-членов.</w:t>
            </w:r>
          </w:p>
          <w:bookmarkEnd w:id="3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формирует </w:t>
            </w:r>
          </w:p>
          <w:p>
            <w:pPr>
              <w:spacing w:after="20"/>
              <w:ind w:left="20"/>
              <w:jc w:val="both"/>
            </w:pPr>
            <w:r>
              <w:rPr>
                <w:rFonts w:ascii="Times New Roman"/>
                <w:b w:val="false"/>
                <w:i w:val="false"/>
                <w:color w:val="000000"/>
                <w:sz w:val="20"/>
              </w:rPr>
              <w:t xml:space="preserve">и направляет в уполномоченный орган </w:t>
            </w:r>
          </w:p>
          <w:p>
            <w:pPr>
              <w:spacing w:after="20"/>
              <w:ind w:left="20"/>
              <w:jc w:val="both"/>
            </w:pPr>
            <w:r>
              <w:rPr>
                <w:rFonts w:ascii="Times New Roman"/>
                <w:b w:val="false"/>
                <w:i w:val="false"/>
                <w:color w:val="000000"/>
                <w:sz w:val="20"/>
              </w:rPr>
              <w:t xml:space="preserve">государства-члена, запрашивающий сведения, уведомление о результатах обработки запроса, содержащее сведения о маркированном товаре </w:t>
            </w:r>
          </w:p>
          <w:p>
            <w:pPr>
              <w:spacing w:after="20"/>
              <w:ind w:left="20"/>
              <w:jc w:val="both"/>
            </w:pPr>
            <w:r>
              <w:rPr>
                <w:rFonts w:ascii="Times New Roman"/>
                <w:b w:val="false"/>
                <w:i w:val="false"/>
                <w:color w:val="000000"/>
                <w:sz w:val="20"/>
              </w:rPr>
              <w:t xml:space="preserve">и средстве идентификации, в соответствии </w:t>
            </w:r>
          </w:p>
          <w:p>
            <w:pPr>
              <w:spacing w:after="20"/>
              <w:ind w:left="20"/>
              <w:jc w:val="both"/>
            </w:pPr>
            <w:r>
              <w:rPr>
                <w:rFonts w:ascii="Times New Roman"/>
                <w:b w:val="false"/>
                <w:i w:val="false"/>
                <w:color w:val="000000"/>
                <w:sz w:val="20"/>
              </w:rPr>
              <w:t>с параметрами, указанными в запросе, либо информацию об отсутствии сведений, удовлетворяющих параметрам запроса.</w:t>
            </w:r>
          </w:p>
          <w:p>
            <w:pPr>
              <w:spacing w:after="20"/>
              <w:ind w:left="20"/>
              <w:jc w:val="both"/>
            </w:pPr>
            <w:r>
              <w:rPr>
                <w:rFonts w:ascii="Times New Roman"/>
                <w:b w:val="false"/>
                <w:i w:val="false"/>
                <w:color w:val="000000"/>
                <w:sz w:val="20"/>
              </w:rPr>
              <w:t xml:space="preserve">
При представлении сведений о маркированном товаре и средстве идентификации представляются только последние по времени поступления сведения </w:t>
            </w:r>
          </w:p>
          <w:p>
            <w:pPr>
              <w:spacing w:after="20"/>
              <w:ind w:left="20"/>
              <w:jc w:val="both"/>
            </w:pPr>
            <w:r>
              <w:rPr>
                <w:rFonts w:ascii="Times New Roman"/>
                <w:b w:val="false"/>
                <w:i w:val="false"/>
                <w:color w:val="000000"/>
                <w:sz w:val="20"/>
              </w:rPr>
              <w:t>о маркированном товаре, хранящиеся в национальном компоненте информационной системы маркировки товаров государства-члена, представляющего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представление сведений о маркированном товаре и средстве идентификации для представления заинтересованному лицу обработан, уведомление </w:t>
            </w:r>
          </w:p>
          <w:p>
            <w:pPr>
              <w:spacing w:after="20"/>
              <w:ind w:left="20"/>
              <w:jc w:val="both"/>
            </w:pPr>
            <w:r>
              <w:rPr>
                <w:rFonts w:ascii="Times New Roman"/>
                <w:b w:val="false"/>
                <w:i w:val="false"/>
                <w:color w:val="000000"/>
                <w:sz w:val="20"/>
              </w:rPr>
              <w:t xml:space="preserve">о результате обработки запроса или информация </w:t>
            </w:r>
          </w:p>
          <w:p>
            <w:pPr>
              <w:spacing w:after="20"/>
              <w:ind w:left="20"/>
              <w:jc w:val="both"/>
            </w:pPr>
            <w:r>
              <w:rPr>
                <w:rFonts w:ascii="Times New Roman"/>
                <w:b w:val="false"/>
                <w:i w:val="false"/>
                <w:color w:val="000000"/>
                <w:sz w:val="20"/>
              </w:rPr>
              <w:t>об отсутствии сведений, удовлетворяющих параметрам запроса, направлено в уполномоченный орган государства-члена, запрашивающий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487" w:id="366"/>
    <w:p>
      <w:pPr>
        <w:spacing w:after="0"/>
        <w:ind w:left="0"/>
        <w:jc w:val="left"/>
      </w:pPr>
      <w:r>
        <w:rPr>
          <w:rFonts w:ascii="Times New Roman"/>
          <w:b/>
          <w:i w:val="false"/>
          <w:color w:val="000000"/>
        </w:rPr>
        <w:t xml:space="preserve"> Описание операции "Прием и обработка сведений о маркированном товаре и средстве идентификации для представления заинтересованному лицу" (P.LS.03.OPR.073)</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маркированном товаре и средстве идентификации для представления заинтересованному лицу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запроса либо информации об отсутствии сведений, удовлетворяющих параметрам запроса (операция "Представление сведений о маркированном товаре </w:t>
            </w:r>
          </w:p>
          <w:p>
            <w:pPr>
              <w:spacing w:after="20"/>
              <w:ind w:left="20"/>
              <w:jc w:val="both"/>
            </w:pPr>
            <w:r>
              <w:rPr>
                <w:rFonts w:ascii="Times New Roman"/>
                <w:b w:val="false"/>
                <w:i w:val="false"/>
                <w:color w:val="000000"/>
                <w:sz w:val="20"/>
              </w:rPr>
              <w:t>и средстве идентификации по запросу уполномоченного органа" (P.LS.03.OPR.072))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результатах обработки запроса либо информации об отсутствии сведений, удовлетворяющих параметрам запроса, в целях представления полученной информации заинтересованному лицу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либо информация об отсутствии сведений, удовлетворяющих параметрам запроса, обработано (обработана)</w:t>
            </w:r>
          </w:p>
        </w:tc>
      </w:tr>
    </w:tbl>
    <w:bookmarkStart w:name="z488" w:id="367"/>
    <w:p>
      <w:pPr>
        <w:spacing w:after="0"/>
        <w:ind w:left="0"/>
        <w:jc w:val="left"/>
      </w:pPr>
      <w:r>
        <w:rPr>
          <w:rFonts w:ascii="Times New Roman"/>
          <w:b/>
          <w:i w:val="false"/>
          <w:color w:val="000000"/>
        </w:rPr>
        <w:t xml:space="preserve"> 6. Процедуры подтверждения эмиссии и подлинности средств идентификации</w:t>
      </w:r>
    </w:p>
    <w:bookmarkEnd w:id="367"/>
    <w:bookmarkStart w:name="z489" w:id="368"/>
    <w:p>
      <w:pPr>
        <w:spacing w:after="0"/>
        <w:ind w:left="0"/>
        <w:jc w:val="both"/>
      </w:pPr>
      <w:r>
        <w:rPr>
          <w:rFonts w:ascii="Times New Roman"/>
          <w:b w:val="false"/>
          <w:i w:val="false"/>
          <w:color w:val="000000"/>
          <w:sz w:val="28"/>
        </w:rPr>
        <w:t>
      Процедура "Подтверждение эмиссии средств идентификации" (P.LS.03.PRC.022)</w:t>
      </w:r>
    </w:p>
    <w:bookmarkEnd w:id="368"/>
    <w:bookmarkStart w:name="z490" w:id="369"/>
    <w:p>
      <w:pPr>
        <w:spacing w:after="0"/>
        <w:ind w:left="0"/>
        <w:jc w:val="both"/>
      </w:pPr>
      <w:r>
        <w:rPr>
          <w:rFonts w:ascii="Times New Roman"/>
          <w:b w:val="false"/>
          <w:i w:val="false"/>
          <w:color w:val="000000"/>
          <w:sz w:val="28"/>
        </w:rPr>
        <w:t>
      122. Схема выполнения процедуры "Подтверждение эмиссии средств идентификации" (P.LS.03.PRC.022) представлена на рисунке 20.</w:t>
      </w:r>
    </w:p>
    <w:bookmarkEnd w:id="3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37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"Подтверждение</w:t>
      </w:r>
      <w:r>
        <w:rPr>
          <w:rFonts w:ascii="Times New Roman"/>
          <w:b w:val="false"/>
          <w:i w:val="false"/>
          <w:color w:val="000000"/>
          <w:sz w:val="28"/>
        </w:rPr>
        <w:t xml:space="preserve"> </w:t>
      </w:r>
      <w:r>
        <w:rPr>
          <w:rFonts w:ascii="Times New Roman"/>
          <w:b/>
          <w:i w:val="false"/>
          <w:color w:val="000000"/>
          <w:sz w:val="28"/>
        </w:rPr>
        <w:t>эмиссии</w:t>
      </w:r>
      <w:r>
        <w:rPr>
          <w:rFonts w:ascii="Times New Roman"/>
          <w:b w:val="false"/>
          <w:i w:val="false"/>
          <w:color w:val="000000"/>
          <w:sz w:val="28"/>
        </w:rPr>
        <w:t xml:space="preserve"> </w:t>
      </w:r>
      <w:r>
        <w:rPr>
          <w:rFonts w:ascii="Times New Roman"/>
          <w:b/>
          <w:i w:val="false"/>
          <w:color w:val="000000"/>
          <w:sz w:val="28"/>
        </w:rPr>
        <w:t>средств</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(P.LS.03.PRC.022)</w:t>
      </w:r>
    </w:p>
    <w:bookmarkEnd w:id="370"/>
    <w:bookmarkStart w:name="z493" w:id="371"/>
    <w:p>
      <w:pPr>
        <w:spacing w:after="0"/>
        <w:ind w:left="0"/>
        <w:jc w:val="both"/>
      </w:pPr>
      <w:r>
        <w:rPr>
          <w:rFonts w:ascii="Times New Roman"/>
          <w:b w:val="false"/>
          <w:i w:val="false"/>
          <w:color w:val="000000"/>
          <w:sz w:val="28"/>
        </w:rPr>
        <w:t>
      123. Процедура "Подтверждение эмиссии средств идентификации" (P.LS.03.PRC.022) выполняется в случае поступления в национальный компонент информационной системы маркировки товаров от хозяйствующего субъекта сведений о маркированных товарах, произведенных в государстве-члене на основании договора с участником оборота товаров (заказчиком) другого государства-члена с использованием сырья и (или) товарного знака заказчика и маркированных средствами идентификации заказчика, или импортируемых из третьих стран, маркированных средствами идентификации, эмитированными в другом государстве-члене, с которым реализовано взаимное признание средств идентификации.</w:t>
      </w:r>
    </w:p>
    <w:bookmarkEnd w:id="371"/>
    <w:bookmarkStart w:name="z494" w:id="372"/>
    <w:p>
      <w:pPr>
        <w:spacing w:after="0"/>
        <w:ind w:left="0"/>
        <w:jc w:val="both"/>
      </w:pPr>
      <w:r>
        <w:rPr>
          <w:rFonts w:ascii="Times New Roman"/>
          <w:b w:val="false"/>
          <w:i w:val="false"/>
          <w:color w:val="000000"/>
          <w:sz w:val="28"/>
        </w:rPr>
        <w:t>
      124. Первой выполняется операция "Направление запроса на подтверждение эмиссии средств идентификации и возможности ввода товаров в оборот" (P.LS.03.OPR.074), по результатам выполнения которой уполномоченный орган государства-члена, запрашивающий сведения, формирует и направляет в уполномоченный орган государства-члена эмитента запрос на подтверждение эмиссии средств идентификации и возможности ввода товаров в оборот.</w:t>
      </w:r>
    </w:p>
    <w:bookmarkEnd w:id="372"/>
    <w:bookmarkStart w:name="z495" w:id="373"/>
    <w:p>
      <w:pPr>
        <w:spacing w:after="0"/>
        <w:ind w:left="0"/>
        <w:jc w:val="both"/>
      </w:pPr>
      <w:r>
        <w:rPr>
          <w:rFonts w:ascii="Times New Roman"/>
          <w:b w:val="false"/>
          <w:i w:val="false"/>
          <w:color w:val="000000"/>
          <w:sz w:val="28"/>
        </w:rPr>
        <w:t>
      125. При получении уполномоченным государства-члена эмитента органом запроса на подтверждение эмиссии средств идентификации и возможности ввода товаров в оборот выполняется операция "Прием и обработка запроса на подтверждение эмиссии средств идентификации и возможности ввода товаров в оборот" (P.LS.03.OPR.075).</w:t>
      </w:r>
    </w:p>
    <w:bookmarkEnd w:id="373"/>
    <w:bookmarkStart w:name="z496" w:id="374"/>
    <w:p>
      <w:pPr>
        <w:spacing w:after="0"/>
        <w:ind w:left="0"/>
        <w:jc w:val="both"/>
      </w:pPr>
      <w:r>
        <w:rPr>
          <w:rFonts w:ascii="Times New Roman"/>
          <w:b w:val="false"/>
          <w:i w:val="false"/>
          <w:color w:val="000000"/>
          <w:sz w:val="28"/>
        </w:rPr>
        <w:t>
      По результатам выполнения операции "Прием и обработка запроса на подтверждения эмиссии средств идентификации и возможности ввода товаров в оборот" (P.LS.03.OPR.075) уполномоченный орган государства-члена эмитента осуществляет обработку полученного запроса, формирует и направляет в уполномоченный орган государства-члена, запрашивающий сведения, уведомление о результате обработки запроса на подтверждение эмиссии средств идентификации и возможности ввода товаров в оборот.</w:t>
      </w:r>
    </w:p>
    <w:bookmarkEnd w:id="374"/>
    <w:bookmarkStart w:name="z497" w:id="375"/>
    <w:p>
      <w:pPr>
        <w:spacing w:after="0"/>
        <w:ind w:left="0"/>
        <w:jc w:val="both"/>
      </w:pPr>
      <w:r>
        <w:rPr>
          <w:rFonts w:ascii="Times New Roman"/>
          <w:b w:val="false"/>
          <w:i w:val="false"/>
          <w:color w:val="000000"/>
          <w:sz w:val="28"/>
        </w:rPr>
        <w:t>
      126. При поступлении уведомления о результате обработки запроса на подтверждение эмиссии средств идентификации и возможности ввода товаров в оборот, уполномоченный орган государства-члена, запрашивающий сведения, выполняет операцию "Прием и обработка уведомления о результате обработки запроса на подтверждение эмиссии средств идентификации и возможности ввода товаров в оборот" (P.LS.03.OPR.076). В результате выполнения операции сведения, представленные уполномоченным органом государства-члена эмитента, обрабатываются и учитываются в рамках национального компонента информационной системы маркировки товаров государства-члена, запрашивающего сведения, в целях принятия решения о возможности ввода товаров в оборот в таком государстве-члене.</w:t>
      </w:r>
    </w:p>
    <w:bookmarkEnd w:id="375"/>
    <w:bookmarkStart w:name="z498" w:id="376"/>
    <w:p>
      <w:pPr>
        <w:spacing w:after="0"/>
        <w:ind w:left="0"/>
        <w:jc w:val="both"/>
      </w:pPr>
      <w:r>
        <w:rPr>
          <w:rFonts w:ascii="Times New Roman"/>
          <w:b w:val="false"/>
          <w:i w:val="false"/>
          <w:color w:val="000000"/>
          <w:sz w:val="28"/>
        </w:rPr>
        <w:t>
      127. Результатами выполнения процедуры "Подтверждение эмиссии средств идентификации" (P.LS.03.PRC.022) являются учет и обработка уведомления о результате обработки запроса на подтверждение эмиссии средств идентификации и возможности ввода товаров в оборот в национальном компоненте информационной системы маркировки товаров государства-члена, запрашивающего сведения.</w:t>
      </w:r>
    </w:p>
    <w:bookmarkEnd w:id="376"/>
    <w:bookmarkStart w:name="z499" w:id="377"/>
    <w:p>
      <w:pPr>
        <w:spacing w:after="0"/>
        <w:ind w:left="0"/>
        <w:jc w:val="both"/>
      </w:pPr>
      <w:r>
        <w:rPr>
          <w:rFonts w:ascii="Times New Roman"/>
          <w:b w:val="false"/>
          <w:i w:val="false"/>
          <w:color w:val="000000"/>
          <w:sz w:val="28"/>
        </w:rPr>
        <w:t>
      128. Перечень операций общего процесса, выполняемых в рамках процедуры "Подтверждение эмиссии средств идентификации" (P.LS.03.PRC.022), приведен в таблице 62.</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501" w:id="37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эмиссии средств идентификации" (P.LS.03.PRC.022)</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запроса на подтверждение эмиссии средств идентификации </w:t>
            </w:r>
          </w:p>
          <w:p>
            <w:pPr>
              <w:spacing w:after="20"/>
              <w:ind w:left="20"/>
              <w:jc w:val="both"/>
            </w:pPr>
            <w:r>
              <w:rPr>
                <w:rFonts w:ascii="Times New Roman"/>
                <w:b w:val="false"/>
                <w:i w:val="false"/>
                <w:color w:val="000000"/>
                <w:sz w:val="20"/>
              </w:rPr>
              <w:t xml:space="preserve">и возможности ввода товаров </w:t>
            </w:r>
          </w:p>
          <w:p>
            <w:pPr>
              <w:spacing w:after="20"/>
              <w:ind w:left="20"/>
              <w:jc w:val="both"/>
            </w:pPr>
            <w:r>
              <w:rPr>
                <w:rFonts w:ascii="Times New Roman"/>
                <w:b w:val="false"/>
                <w:i w:val="false"/>
                <w:color w:val="000000"/>
                <w:sz w:val="20"/>
              </w:rPr>
              <w:t>в оборот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w:t>
            </w:r>
          </w:p>
          <w:p>
            <w:pPr>
              <w:spacing w:after="20"/>
              <w:ind w:left="20"/>
              <w:jc w:val="both"/>
            </w:pPr>
            <w:r>
              <w:rPr>
                <w:rFonts w:ascii="Times New Roman"/>
                <w:b w:val="false"/>
                <w:i w:val="false"/>
                <w:color w:val="000000"/>
                <w:sz w:val="20"/>
              </w:rPr>
              <w:t xml:space="preserve">на подтверждение эмиссии средств идентификации и возможности ввода товаров в оборот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результате обработки запроса </w:t>
            </w:r>
          </w:p>
          <w:p>
            <w:pPr>
              <w:spacing w:after="20"/>
              <w:ind w:left="20"/>
              <w:jc w:val="both"/>
            </w:pPr>
            <w:r>
              <w:rPr>
                <w:rFonts w:ascii="Times New Roman"/>
                <w:b w:val="false"/>
                <w:i w:val="false"/>
                <w:color w:val="000000"/>
                <w:sz w:val="20"/>
              </w:rPr>
              <w:t xml:space="preserve">на подтверждение эмиссии средств идентификации и возможности ввода товаров в оборот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503" w:id="379"/>
    <w:p>
      <w:pPr>
        <w:spacing w:after="0"/>
        <w:ind w:left="0"/>
        <w:jc w:val="left"/>
      </w:pPr>
      <w:r>
        <w:rPr>
          <w:rFonts w:ascii="Times New Roman"/>
          <w:b/>
          <w:i w:val="false"/>
          <w:color w:val="000000"/>
        </w:rPr>
        <w:t xml:space="preserve"> Описание операции "Направление запроса на подтверждение эмиссии средств идентификации и возможности ввода товаров в оборот" (P.LS.03.OPR.074)</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запроса на подтверждение эмиссии средств идентификации и возможности ввода товаров </w:t>
            </w:r>
          </w:p>
          <w:p>
            <w:pPr>
              <w:spacing w:after="20"/>
              <w:ind w:left="20"/>
              <w:jc w:val="both"/>
            </w:pPr>
            <w:r>
              <w:rPr>
                <w:rFonts w:ascii="Times New Roman"/>
                <w:b w:val="false"/>
                <w:i w:val="false"/>
                <w:color w:val="000000"/>
                <w:sz w:val="20"/>
              </w:rPr>
              <w:t>в оборот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поступления </w:t>
            </w:r>
          </w:p>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от хозяйствующего субъекта сведений о маркированных товарах, произведенных в государстве-члене на основании договора с участником оборота товаров (заказчиком) другого государства-члена с использованием сырья </w:t>
            </w:r>
          </w:p>
          <w:p>
            <w:pPr>
              <w:spacing w:after="20"/>
              <w:ind w:left="20"/>
              <w:jc w:val="both"/>
            </w:pPr>
            <w:r>
              <w:rPr>
                <w:rFonts w:ascii="Times New Roman"/>
                <w:b w:val="false"/>
                <w:i w:val="false"/>
                <w:color w:val="000000"/>
                <w:sz w:val="20"/>
              </w:rPr>
              <w:t xml:space="preserve">и (или) товарного знака заказчика и маркированных средствами идентификации заказчика, или импортируемых из третьих стран, маркированных средствами идентификации, эмитированными </w:t>
            </w:r>
          </w:p>
          <w:p>
            <w:pPr>
              <w:spacing w:after="20"/>
              <w:ind w:left="20"/>
              <w:jc w:val="both"/>
            </w:pPr>
            <w:r>
              <w:rPr>
                <w:rFonts w:ascii="Times New Roman"/>
                <w:b w:val="false"/>
                <w:i w:val="false"/>
                <w:color w:val="000000"/>
                <w:sz w:val="20"/>
              </w:rPr>
              <w:t>в другом государстве-члене, с которым реализовано взаимное признание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80"/>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380"/>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Запрос на подтверждение эмиссии средств идентификации и возможности ввода товаров </w:t>
            </w:r>
          </w:p>
          <w:p>
            <w:pPr>
              <w:spacing w:after="20"/>
              <w:ind w:left="20"/>
              <w:jc w:val="both"/>
            </w:pPr>
            <w:r>
              <w:rPr>
                <w:rFonts w:ascii="Times New Roman"/>
                <w:b w:val="false"/>
                <w:i w:val="false"/>
                <w:color w:val="000000"/>
                <w:sz w:val="20"/>
              </w:rPr>
              <w:t>в оборот может содержать не более 1000 экземпляров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эмитента запрос на подтверждение эмиссии средств идентификации </w:t>
            </w:r>
          </w:p>
          <w:p>
            <w:pPr>
              <w:spacing w:after="20"/>
              <w:ind w:left="20"/>
              <w:jc w:val="both"/>
            </w:pPr>
            <w:r>
              <w:rPr>
                <w:rFonts w:ascii="Times New Roman"/>
                <w:b w:val="false"/>
                <w:i w:val="false"/>
                <w:color w:val="000000"/>
                <w:sz w:val="20"/>
              </w:rPr>
              <w:t xml:space="preserve">и возможности ввода товаров в оборот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подтверждение эмиссии средств идентификации и возможности ввода товаров </w:t>
            </w:r>
          </w:p>
          <w:p>
            <w:pPr>
              <w:spacing w:after="20"/>
              <w:ind w:left="20"/>
              <w:jc w:val="both"/>
            </w:pPr>
            <w:r>
              <w:rPr>
                <w:rFonts w:ascii="Times New Roman"/>
                <w:b w:val="false"/>
                <w:i w:val="false"/>
                <w:color w:val="000000"/>
                <w:sz w:val="20"/>
              </w:rPr>
              <w:t>в оборот направлен в уполномоченный орган государства-члена эмитента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506" w:id="381"/>
    <w:p>
      <w:pPr>
        <w:spacing w:after="0"/>
        <w:ind w:left="0"/>
        <w:jc w:val="left"/>
      </w:pPr>
      <w:r>
        <w:rPr>
          <w:rFonts w:ascii="Times New Roman"/>
          <w:b/>
          <w:i w:val="false"/>
          <w:color w:val="000000"/>
        </w:rPr>
        <w:t xml:space="preserve"> Описание операции "Прием и обработка запроса на подтверждение эмиссии средств идентификации и возможности ввода товаров в оборот" (P.LS.03.OPR.075)</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на подтверждение эмиссии средств идентификации и возможности ввода товаров в оборот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запроса на подтверждение эмиссии средств идентификации </w:t>
            </w:r>
          </w:p>
          <w:p>
            <w:pPr>
              <w:spacing w:after="20"/>
              <w:ind w:left="20"/>
              <w:jc w:val="both"/>
            </w:pPr>
            <w:r>
              <w:rPr>
                <w:rFonts w:ascii="Times New Roman"/>
                <w:b w:val="false"/>
                <w:i w:val="false"/>
                <w:color w:val="000000"/>
                <w:sz w:val="20"/>
              </w:rPr>
              <w:t>и возможности ввода товаров в оборот (операция "Направление запроса на подтверждение эмиссии средств идентификации и возможности ввода товаров в оборот" (P.LS.03.OPR.074))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82"/>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bookmarkEnd w:id="382"/>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прием и обработку полученных сведений, формирует и направляет уведомление о результате обработки запроса на подтверждение эмиссии средств идентификации </w:t>
            </w:r>
          </w:p>
          <w:p>
            <w:pPr>
              <w:spacing w:after="20"/>
              <w:ind w:left="20"/>
              <w:jc w:val="both"/>
            </w:pPr>
            <w:r>
              <w:rPr>
                <w:rFonts w:ascii="Times New Roman"/>
                <w:b w:val="false"/>
                <w:i w:val="false"/>
                <w:color w:val="000000"/>
                <w:sz w:val="20"/>
              </w:rPr>
              <w:t xml:space="preserve">и возможности ввода товаров в оборот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подтверждение эмиссии средств идентификации и возможности ввода товаров </w:t>
            </w:r>
          </w:p>
          <w:p>
            <w:pPr>
              <w:spacing w:after="20"/>
              <w:ind w:left="20"/>
              <w:jc w:val="both"/>
            </w:pPr>
            <w:r>
              <w:rPr>
                <w:rFonts w:ascii="Times New Roman"/>
                <w:b w:val="false"/>
                <w:i w:val="false"/>
                <w:color w:val="000000"/>
                <w:sz w:val="20"/>
              </w:rPr>
              <w:t xml:space="preserve">в оборот обработан, уведомление о результате обработки запроса на подтверждение эмиссии средств идентификации и возможности ввода товаров </w:t>
            </w:r>
          </w:p>
          <w:p>
            <w:pPr>
              <w:spacing w:after="20"/>
              <w:ind w:left="20"/>
              <w:jc w:val="both"/>
            </w:pPr>
            <w:r>
              <w:rPr>
                <w:rFonts w:ascii="Times New Roman"/>
                <w:b w:val="false"/>
                <w:i w:val="false"/>
                <w:color w:val="000000"/>
                <w:sz w:val="20"/>
              </w:rPr>
              <w:t xml:space="preserve">в оборот направлено в уполномоченный орган государства-члена, запрашивающий сведения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509" w:id="383"/>
    <w:p>
      <w:pPr>
        <w:spacing w:after="0"/>
        <w:ind w:left="0"/>
        <w:jc w:val="left"/>
      </w:pPr>
      <w:r>
        <w:rPr>
          <w:rFonts w:ascii="Times New Roman"/>
          <w:b/>
          <w:i w:val="false"/>
          <w:color w:val="000000"/>
        </w:rPr>
        <w:t xml:space="preserve"> Описание операции "Прием и обработка уведомления о результате обработки запроса на подтверждение эмиссии средств идентификации и возможности ввода товаров в оборот" (P.LS.03.OPR.076)</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о результате обработки запроса на подтверждение эмиссии средств идентификации и возможности ввода товаров </w:t>
            </w:r>
          </w:p>
          <w:p>
            <w:pPr>
              <w:spacing w:after="20"/>
              <w:ind w:left="20"/>
              <w:jc w:val="both"/>
            </w:pPr>
            <w:r>
              <w:rPr>
                <w:rFonts w:ascii="Times New Roman"/>
                <w:b w:val="false"/>
                <w:i w:val="false"/>
                <w:color w:val="000000"/>
                <w:sz w:val="20"/>
              </w:rPr>
              <w:t>в оборот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запрашивающий сведения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запроса на подтверждение эмиссии средств идентификации </w:t>
            </w:r>
          </w:p>
          <w:p>
            <w:pPr>
              <w:spacing w:after="20"/>
              <w:ind w:left="20"/>
              <w:jc w:val="both"/>
            </w:pPr>
            <w:r>
              <w:rPr>
                <w:rFonts w:ascii="Times New Roman"/>
                <w:b w:val="false"/>
                <w:i w:val="false"/>
                <w:color w:val="000000"/>
                <w:sz w:val="20"/>
              </w:rPr>
              <w:t>и возможности ввода товаров в оборот (операция "Прием и обработка запроса на подтверждение эмиссии средств идентификации и возможности ввода товаров в оборот" (P.LS.03.OPR.075))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и учет в рамках национального компонента информационной системы маркировки товаров государства-члена, запрашивающего сведения, полученного уведомления о результате обработки запроса на подтверждение эмиссии средств идентификации и возможности ввода товаров в оборот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запроса </w:t>
            </w:r>
          </w:p>
          <w:p>
            <w:pPr>
              <w:spacing w:after="20"/>
              <w:ind w:left="20"/>
              <w:jc w:val="both"/>
            </w:pPr>
            <w:r>
              <w:rPr>
                <w:rFonts w:ascii="Times New Roman"/>
                <w:b w:val="false"/>
                <w:i w:val="false"/>
                <w:color w:val="000000"/>
                <w:sz w:val="20"/>
              </w:rPr>
              <w:t xml:space="preserve">на подтверждение эмиссии средств идентификации </w:t>
            </w:r>
          </w:p>
          <w:p>
            <w:pPr>
              <w:spacing w:after="20"/>
              <w:ind w:left="20"/>
              <w:jc w:val="both"/>
            </w:pPr>
            <w:r>
              <w:rPr>
                <w:rFonts w:ascii="Times New Roman"/>
                <w:b w:val="false"/>
                <w:i w:val="false"/>
                <w:color w:val="000000"/>
                <w:sz w:val="20"/>
              </w:rPr>
              <w:t>и возможности ввода товаров в оборот обработано</w:t>
            </w:r>
          </w:p>
        </w:tc>
      </w:tr>
    </w:tbl>
    <w:bookmarkStart w:name="z510" w:id="384"/>
    <w:p>
      <w:pPr>
        <w:spacing w:after="0"/>
        <w:ind w:left="0"/>
        <w:jc w:val="both"/>
      </w:pPr>
      <w:r>
        <w:rPr>
          <w:rFonts w:ascii="Times New Roman"/>
          <w:b w:val="false"/>
          <w:i w:val="false"/>
          <w:color w:val="000000"/>
          <w:sz w:val="28"/>
        </w:rPr>
        <w:t>
      Процедура "Подтверждение подлинности средств идентификации" (P.LS.03.PRC.023)</w:t>
      </w:r>
    </w:p>
    <w:bookmarkEnd w:id="384"/>
    <w:bookmarkStart w:name="z511" w:id="385"/>
    <w:p>
      <w:pPr>
        <w:spacing w:after="0"/>
        <w:ind w:left="0"/>
        <w:jc w:val="both"/>
      </w:pPr>
      <w:r>
        <w:rPr>
          <w:rFonts w:ascii="Times New Roman"/>
          <w:b w:val="false"/>
          <w:i w:val="false"/>
          <w:color w:val="000000"/>
          <w:sz w:val="28"/>
        </w:rPr>
        <w:t>
      129. Схема выполнения процедуры "Подтверждение подлинности средств идентификации" (P.LS.03.PRC.023) представлена на рисунке 21.</w:t>
      </w:r>
    </w:p>
    <w:bookmarkEnd w:id="3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38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21.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"Подтверждение</w:t>
      </w:r>
      <w:r>
        <w:rPr>
          <w:rFonts w:ascii="Times New Roman"/>
          <w:b w:val="false"/>
          <w:i w:val="false"/>
          <w:color w:val="000000"/>
          <w:sz w:val="28"/>
        </w:rPr>
        <w:t xml:space="preserve"> </w:t>
      </w:r>
      <w:r>
        <w:rPr>
          <w:rFonts w:ascii="Times New Roman"/>
          <w:b/>
          <w:i w:val="false"/>
          <w:color w:val="000000"/>
          <w:sz w:val="28"/>
        </w:rPr>
        <w:t>подлинности</w:t>
      </w:r>
      <w:r>
        <w:rPr>
          <w:rFonts w:ascii="Times New Roman"/>
          <w:b w:val="false"/>
          <w:i w:val="false"/>
          <w:color w:val="000000"/>
          <w:sz w:val="28"/>
        </w:rPr>
        <w:t xml:space="preserve"> </w:t>
      </w:r>
      <w:r>
        <w:rPr>
          <w:rFonts w:ascii="Times New Roman"/>
          <w:b/>
          <w:i w:val="false"/>
          <w:color w:val="000000"/>
          <w:sz w:val="28"/>
        </w:rPr>
        <w:t>средств</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(P.LS.03.PRC.023)</w:t>
      </w:r>
    </w:p>
    <w:bookmarkEnd w:id="386"/>
    <w:bookmarkStart w:name="z514" w:id="387"/>
    <w:p>
      <w:pPr>
        <w:spacing w:after="0"/>
        <w:ind w:left="0"/>
        <w:jc w:val="both"/>
      </w:pPr>
      <w:r>
        <w:rPr>
          <w:rFonts w:ascii="Times New Roman"/>
          <w:b w:val="false"/>
          <w:i w:val="false"/>
          <w:color w:val="000000"/>
          <w:sz w:val="28"/>
        </w:rPr>
        <w:t>
      130. Процедура "Подтверждение подлинности средств идентификации" (P.LS.03.PRC.023) выполняется при необходимости осуществления проверки подлинности средств идентификации маркированных товаров в случаях, предусмотренных базовой моделью системы маркировки товаров.</w:t>
      </w:r>
    </w:p>
    <w:bookmarkEnd w:id="387"/>
    <w:bookmarkStart w:name="z515" w:id="388"/>
    <w:p>
      <w:pPr>
        <w:spacing w:after="0"/>
        <w:ind w:left="0"/>
        <w:jc w:val="both"/>
      </w:pPr>
      <w:r>
        <w:rPr>
          <w:rFonts w:ascii="Times New Roman"/>
          <w:b w:val="false"/>
          <w:i w:val="false"/>
          <w:color w:val="000000"/>
          <w:sz w:val="28"/>
        </w:rPr>
        <w:t>
      131. Первой выполняется операция "Формирование и направление запроса подтверждения подлинности средств идентификации" (P.LS.03.OPR.077), по результатам выполнения которой уполномоченным органом государства-члена, запрашивающим сведения, формируется и направляется в уполномоченный орган государства-члена эмитента запрос подтверждения подлинности средств идентификации.</w:t>
      </w:r>
    </w:p>
    <w:bookmarkEnd w:id="388"/>
    <w:bookmarkStart w:name="z516" w:id="389"/>
    <w:p>
      <w:pPr>
        <w:spacing w:after="0"/>
        <w:ind w:left="0"/>
        <w:jc w:val="both"/>
      </w:pPr>
      <w:r>
        <w:rPr>
          <w:rFonts w:ascii="Times New Roman"/>
          <w:b w:val="false"/>
          <w:i w:val="false"/>
          <w:color w:val="000000"/>
          <w:sz w:val="28"/>
        </w:rPr>
        <w:t xml:space="preserve">
      132. При получении уполномоченным органом государства-члена эмитента запроса подтверждения подлинности средств идентификации выполняется операция "Прием и обработка запроса подтверждения подлинности средств идентификации" (P.LS.03.OPR.078). </w:t>
      </w:r>
    </w:p>
    <w:bookmarkEnd w:id="389"/>
    <w:bookmarkStart w:name="z517" w:id="390"/>
    <w:p>
      <w:pPr>
        <w:spacing w:after="0"/>
        <w:ind w:left="0"/>
        <w:jc w:val="both"/>
      </w:pPr>
      <w:r>
        <w:rPr>
          <w:rFonts w:ascii="Times New Roman"/>
          <w:b w:val="false"/>
          <w:i w:val="false"/>
          <w:color w:val="000000"/>
          <w:sz w:val="28"/>
        </w:rPr>
        <w:t>
      По результатам выполнения операции "Прием и обработка запроса подтверждения подлинности средств идентификации" (P.LS.03.OPR.078) уполномоченный орган государства-члена эмитента формирует и направляет в уполномоченный орган государства-члена, запрашивающий сведения, уведомление о результате обработки запроса подтверждения подлинности средств идентификации. Уведомление о результате обработки запроса подтверждения подлинности средств идентификации содержит результаты обработки по каждому средству идентификации, указанному в запросе.</w:t>
      </w:r>
    </w:p>
    <w:bookmarkEnd w:id="390"/>
    <w:bookmarkStart w:name="z518" w:id="391"/>
    <w:p>
      <w:pPr>
        <w:spacing w:after="0"/>
        <w:ind w:left="0"/>
        <w:jc w:val="both"/>
      </w:pPr>
      <w:r>
        <w:rPr>
          <w:rFonts w:ascii="Times New Roman"/>
          <w:b w:val="false"/>
          <w:i w:val="false"/>
          <w:color w:val="000000"/>
          <w:sz w:val="28"/>
        </w:rPr>
        <w:t>
      133. При поступлении уведомления о результате обработки запроса подтверждения подлинности средств идентификации уполномоченным органом государства-члена, запрашивающим сведения, выполняется операция "Прием и обработка уведомления о результате обработки запроса подтверждения подлинности средств идентификации" (P.LS.03.OPR.079), в результате выполнения которой информация, представленная в указанном уведомлении, обрабатывается и учитывается в рамках национального компонента информационной системы маркировки товаров государства-члена, запрашивающего сведения.</w:t>
      </w:r>
    </w:p>
    <w:bookmarkEnd w:id="391"/>
    <w:bookmarkStart w:name="z519" w:id="392"/>
    <w:p>
      <w:pPr>
        <w:spacing w:after="0"/>
        <w:ind w:left="0"/>
        <w:jc w:val="both"/>
      </w:pPr>
      <w:r>
        <w:rPr>
          <w:rFonts w:ascii="Times New Roman"/>
          <w:b w:val="false"/>
          <w:i w:val="false"/>
          <w:color w:val="000000"/>
          <w:sz w:val="28"/>
        </w:rPr>
        <w:t xml:space="preserve">
      134. Результатами выполнения процедуры "Подтверждение подлинности средств идентификации" (P.LS.03.PRC.023) являются обработка и учет в национальном компоненте информационной системы маркировки товаров государства-члена, запрашивающего сведения, информации, представленной в уведомлении о результате обработки запроса подтверждения подлинности средств идентификации. </w:t>
      </w:r>
    </w:p>
    <w:bookmarkEnd w:id="392"/>
    <w:bookmarkStart w:name="z520" w:id="393"/>
    <w:p>
      <w:pPr>
        <w:spacing w:after="0"/>
        <w:ind w:left="0"/>
        <w:jc w:val="both"/>
      </w:pPr>
      <w:r>
        <w:rPr>
          <w:rFonts w:ascii="Times New Roman"/>
          <w:b w:val="false"/>
          <w:i w:val="false"/>
          <w:color w:val="000000"/>
          <w:sz w:val="28"/>
        </w:rPr>
        <w:t>
      135. Перечень операций общего процесса, выполняемых в рамках процедуры "Подтверждение подлинности средств идентификации" (P.LS.03.PRC.023), приведен в таблице 66.</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522" w:id="39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подлинности средств идентификации" (P.LS.03.PRC.023)</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о результате обработки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524" w:id="395"/>
    <w:p>
      <w:pPr>
        <w:spacing w:after="0"/>
        <w:ind w:left="0"/>
        <w:jc w:val="left"/>
      </w:pPr>
      <w:r>
        <w:rPr>
          <w:rFonts w:ascii="Times New Roman"/>
          <w:b/>
          <w:i w:val="false"/>
          <w:color w:val="000000"/>
        </w:rPr>
        <w:t xml:space="preserve"> Описание операции "Формирование и направление запроса подтверждения подлинности средств идентификации" (P.LS.03.OPR.077)</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запрашивающий сведения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осуществления проверки подлинности средств идентификации маркированных товаров в случаях, предусмотренных базовой моделью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96"/>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396"/>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Запрос подтверждения подлинности средств идентификации может содержать не более 1000 экземпляров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в уполномоченный орган государства-члена эмитента запрос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подлинности средств идентификации направлен в уполномоченный орган государства-члена эмитента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527" w:id="397"/>
    <w:p>
      <w:pPr>
        <w:spacing w:after="0"/>
        <w:ind w:left="0"/>
        <w:jc w:val="left"/>
      </w:pPr>
      <w:r>
        <w:rPr>
          <w:rFonts w:ascii="Times New Roman"/>
          <w:b/>
          <w:i w:val="false"/>
          <w:color w:val="000000"/>
        </w:rPr>
        <w:t xml:space="preserve"> Описание операции "Прием и обработка запроса подтверждения подлинности средств идентификации" (P.LS.03.OPR.078)</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эмитента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подтверждения подлинности средств идентификации (операция "Формирование и направление запроса подтверждения подлинности средств идентификации" (P.LS.03.OPR.077))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98"/>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bookmarkEnd w:id="398"/>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xml:space="preserve">государств-членов, которые являются участниками общего процесса. Реквизиты сообщения </w:t>
            </w:r>
          </w:p>
          <w:p>
            <w:pPr>
              <w:spacing w:after="20"/>
              <w:ind w:left="20"/>
              <w:jc w:val="both"/>
            </w:pPr>
            <w:r>
              <w:rPr>
                <w:rFonts w:ascii="Times New Roman"/>
                <w:b w:val="false"/>
                <w:i w:val="false"/>
                <w:color w:val="000000"/>
                <w:sz w:val="20"/>
              </w:rPr>
              <w:t xml:space="preserve">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формирует и направляет в уполномоченный орган государства-члена, запрашивающий сведения, уведомление о результате обработки запроса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подтверждения подлинности средств идентификации обработан, уведомление </w:t>
            </w:r>
          </w:p>
          <w:p>
            <w:pPr>
              <w:spacing w:after="20"/>
              <w:ind w:left="20"/>
              <w:jc w:val="both"/>
            </w:pPr>
            <w:r>
              <w:rPr>
                <w:rFonts w:ascii="Times New Roman"/>
                <w:b w:val="false"/>
                <w:i w:val="false"/>
                <w:color w:val="000000"/>
                <w:sz w:val="20"/>
              </w:rPr>
              <w:t xml:space="preserve">о результате обработки запроса подтверждения подлинности средств идентификации направлено </w:t>
            </w:r>
          </w:p>
          <w:p>
            <w:pPr>
              <w:spacing w:after="20"/>
              <w:ind w:left="20"/>
              <w:jc w:val="both"/>
            </w:pPr>
            <w:r>
              <w:rPr>
                <w:rFonts w:ascii="Times New Roman"/>
                <w:b w:val="false"/>
                <w:i w:val="false"/>
                <w:color w:val="000000"/>
                <w:sz w:val="20"/>
              </w:rPr>
              <w:t>в уполномоченный орган государства-члена, запрашивающий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530" w:id="399"/>
    <w:p>
      <w:pPr>
        <w:spacing w:after="0"/>
        <w:ind w:left="0"/>
        <w:jc w:val="left"/>
      </w:pPr>
      <w:r>
        <w:rPr>
          <w:rFonts w:ascii="Times New Roman"/>
          <w:b/>
          <w:i w:val="false"/>
          <w:color w:val="000000"/>
        </w:rPr>
        <w:t xml:space="preserve"> Описание операции "Прием и обработка уведомления о результате обработки запроса подтверждения подлинности средств идентификации" (P.LS.03.OPR.079)</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результате обработки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запрашивающий сведения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подтверждения подлинности средств идентификации (операция "Прием и обработка запроса подтверждения подлинности средств идентификации" (P.LS.03.OPR.078))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обработку и учет уведомления о результате обработки запроса подтверждения подлинности средств идентификации в рамках национального компонента информационной системы маркировки товаров государства-члена, запрашивающего сведения,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 обработано</w:t>
            </w:r>
          </w:p>
        </w:tc>
      </w:tr>
    </w:tbl>
    <w:bookmarkStart w:name="z531" w:id="400"/>
    <w:p>
      <w:pPr>
        <w:spacing w:after="0"/>
        <w:ind w:left="0"/>
        <w:jc w:val="left"/>
      </w:pPr>
      <w:r>
        <w:rPr>
          <w:rFonts w:ascii="Times New Roman"/>
          <w:b/>
          <w:i w:val="false"/>
          <w:color w:val="000000"/>
        </w:rPr>
        <w:t xml:space="preserve"> IX. Порядок действий в нештатных ситуациях</w:t>
      </w:r>
    </w:p>
    <w:bookmarkEnd w:id="400"/>
    <w:bookmarkStart w:name="z532" w:id="401"/>
    <w:p>
      <w:pPr>
        <w:spacing w:after="0"/>
        <w:ind w:left="0"/>
        <w:jc w:val="both"/>
      </w:pPr>
      <w:r>
        <w:rPr>
          <w:rFonts w:ascii="Times New Roman"/>
          <w:b w:val="false"/>
          <w:i w:val="false"/>
          <w:color w:val="000000"/>
          <w:sz w:val="28"/>
        </w:rPr>
        <w:t>
      136.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01"/>
    <w:bookmarkStart w:name="z533" w:id="402"/>
    <w:p>
      <w:pPr>
        <w:spacing w:after="0"/>
        <w:ind w:left="0"/>
        <w:jc w:val="both"/>
      </w:pPr>
      <w:r>
        <w:rPr>
          <w:rFonts w:ascii="Times New Roman"/>
          <w:b w:val="false"/>
          <w:i w:val="false"/>
          <w:color w:val="000000"/>
          <w:sz w:val="28"/>
        </w:rPr>
        <w:t>
      137. 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 членов и Регламентом информационного взаимодействия между уполномоченными органами государств членов и Комиссией.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соответствии с установленным порядком.</w:t>
      </w:r>
    </w:p>
    <w:bookmarkEnd w:id="402"/>
    <w:bookmarkStart w:name="z534" w:id="403"/>
    <w:p>
      <w:pPr>
        <w:spacing w:after="0"/>
        <w:ind w:left="0"/>
        <w:jc w:val="both"/>
      </w:pPr>
      <w:r>
        <w:rPr>
          <w:rFonts w:ascii="Times New Roman"/>
          <w:b w:val="false"/>
          <w:i w:val="false"/>
          <w:color w:val="000000"/>
          <w:sz w:val="28"/>
        </w:rPr>
        <w:t>
      138.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февраля 2026 г. № 18</w:t>
            </w:r>
          </w:p>
        </w:tc>
      </w:tr>
    </w:tbl>
    <w:bookmarkStart w:name="z536" w:id="404"/>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End w:id="404"/>
    <w:bookmarkStart w:name="z537" w:id="405"/>
    <w:p>
      <w:pPr>
        <w:spacing w:after="0"/>
        <w:ind w:left="0"/>
        <w:jc w:val="left"/>
      </w:pPr>
      <w:r>
        <w:rPr>
          <w:rFonts w:ascii="Times New Roman"/>
          <w:b/>
          <w:i w:val="false"/>
          <w:color w:val="000000"/>
        </w:rPr>
        <w:t xml:space="preserve"> I. Общие положения</w:t>
      </w:r>
    </w:p>
    <w:bookmarkEnd w:id="405"/>
    <w:bookmarkStart w:name="z538" w:id="406"/>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органов Евразийского экономического союза (далее – Союз):</w:t>
      </w:r>
    </w:p>
    <w:bookmarkEnd w:id="4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540" w:id="407"/>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4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октября 2025 г. № 100 "Об утверждении Правил реализации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Start w:name="z548" w:id="408"/>
    <w:p>
      <w:pPr>
        <w:spacing w:after="0"/>
        <w:ind w:left="0"/>
        <w:jc w:val="left"/>
      </w:pPr>
      <w:r>
        <w:rPr>
          <w:rFonts w:ascii="Times New Roman"/>
          <w:b/>
          <w:i w:val="false"/>
          <w:color w:val="000000"/>
        </w:rPr>
        <w:t xml:space="preserve"> II. Область применения</w:t>
      </w:r>
    </w:p>
    <w:bookmarkEnd w:id="408"/>
    <w:bookmarkStart w:name="z549" w:id="40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а также своей роли при их выполнении.</w:t>
      </w:r>
    </w:p>
    <w:bookmarkEnd w:id="409"/>
    <w:bookmarkStart w:name="z550" w:id="41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10"/>
    <w:bookmarkStart w:name="z551" w:id="41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411"/>
    <w:bookmarkStart w:name="z552" w:id="412"/>
    <w:p>
      <w:pPr>
        <w:spacing w:after="0"/>
        <w:ind w:left="0"/>
        <w:jc w:val="left"/>
      </w:pPr>
      <w:r>
        <w:rPr>
          <w:rFonts w:ascii="Times New Roman"/>
          <w:b/>
          <w:i w:val="false"/>
          <w:color w:val="000000"/>
        </w:rPr>
        <w:t xml:space="preserve"> III. Основные понятия</w:t>
      </w:r>
    </w:p>
    <w:bookmarkEnd w:id="412"/>
    <w:bookmarkStart w:name="z553" w:id="41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13"/>
    <w:bookmarkStart w:name="z554" w:id="414"/>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14"/>
    <w:bookmarkStart w:name="z555" w:id="415"/>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общего процесса</w:t>
      </w:r>
      <w:r>
        <w:rPr>
          <w:rFonts w:ascii="Times New Roman"/>
          <w:b w:val="false"/>
          <w:i w:val="false"/>
          <w:strike/>
          <w:color w:val="000000"/>
          <w:sz w:val="28"/>
        </w:rPr>
        <w:t xml:space="preserve"> </w:t>
      </w:r>
      <w:r>
        <w:rPr>
          <w:rFonts w:ascii="Times New Roman"/>
          <w:b w:val="false"/>
          <w:i w:val="false"/>
          <w:color w:val="000000"/>
          <w:sz w:val="28"/>
        </w:rPr>
        <w:t>на определенном этапе выполнения процедуры общего процесса, которое изменяется при выполнении операций общего процесса;</w:t>
      </w:r>
    </w:p>
    <w:bookmarkEnd w:id="415"/>
    <w:bookmarkStart w:name="z556" w:id="416"/>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416"/>
    <w:bookmarkStart w:name="z557" w:id="417"/>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утвержденных Решением Коллегии Евразийской экономической комиссии от 17 февраля 2026 г. № 18 (далее – Правила информационного взаимодействия).</w:t>
      </w:r>
    </w:p>
    <w:bookmarkEnd w:id="417"/>
    <w:bookmarkStart w:name="z558" w:id="418"/>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418"/>
    <w:bookmarkStart w:name="z559" w:id="419"/>
    <w:p>
      <w:pPr>
        <w:spacing w:after="0"/>
        <w:ind w:left="0"/>
        <w:jc w:val="left"/>
      </w:pPr>
      <w:r>
        <w:rPr>
          <w:rFonts w:ascii="Times New Roman"/>
          <w:b/>
          <w:i w:val="false"/>
          <w:color w:val="000000"/>
        </w:rPr>
        <w:t xml:space="preserve"> 1. Участники информационного взаимодействия</w:t>
      </w:r>
    </w:p>
    <w:bookmarkEnd w:id="419"/>
    <w:bookmarkStart w:name="z560" w:id="420"/>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62" w:id="421"/>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22"/>
          <w:p>
            <w:pPr>
              <w:spacing w:after="20"/>
              <w:ind w:left="20"/>
              <w:jc w:val="both"/>
            </w:pPr>
            <w:r>
              <w:rPr>
                <w:rFonts w:ascii="Times New Roman"/>
                <w:b w:val="false"/>
                <w:i w:val="false"/>
                <w:color w:val="000000"/>
                <w:sz w:val="20"/>
              </w:rPr>
              <w:t xml:space="preserve">
осуществляет запрос сведений </w:t>
            </w:r>
          </w:p>
          <w:bookmarkEnd w:id="422"/>
          <w:p>
            <w:pPr>
              <w:spacing w:after="20"/>
              <w:ind w:left="20"/>
              <w:jc w:val="both"/>
            </w:pPr>
            <w:r>
              <w:rPr>
                <w:rFonts w:ascii="Times New Roman"/>
                <w:b w:val="false"/>
                <w:i w:val="false"/>
                <w:color w:val="000000"/>
                <w:sz w:val="20"/>
              </w:rPr>
              <w:t xml:space="preserve">о приобретенных маркированных товарах, прием и учет сведений </w:t>
            </w:r>
          </w:p>
          <w:p>
            <w:pPr>
              <w:spacing w:after="20"/>
              <w:ind w:left="20"/>
              <w:jc w:val="both"/>
            </w:pPr>
            <w:r>
              <w:rPr>
                <w:rFonts w:ascii="Times New Roman"/>
                <w:b w:val="false"/>
                <w:i w:val="false"/>
                <w:color w:val="000000"/>
                <w:sz w:val="20"/>
              </w:rPr>
              <w:t xml:space="preserve">о перемещении и (или) о фактах продажи маркированных товаров, </w:t>
            </w:r>
          </w:p>
          <w:p>
            <w:pPr>
              <w:spacing w:after="20"/>
              <w:ind w:left="20"/>
              <w:jc w:val="both"/>
            </w:pPr>
            <w:r>
              <w:rPr>
                <w:rFonts w:ascii="Times New Roman"/>
                <w:b w:val="false"/>
                <w:i w:val="false"/>
                <w:color w:val="000000"/>
                <w:sz w:val="20"/>
              </w:rPr>
              <w:t xml:space="preserve">а также прием и учет сведений </w:t>
            </w:r>
          </w:p>
          <w:p>
            <w:pPr>
              <w:spacing w:after="20"/>
              <w:ind w:left="20"/>
              <w:jc w:val="both"/>
            </w:pPr>
            <w:r>
              <w:rPr>
                <w:rFonts w:ascii="Times New Roman"/>
                <w:b w:val="false"/>
                <w:i w:val="false"/>
                <w:color w:val="000000"/>
                <w:sz w:val="20"/>
              </w:rPr>
              <w:t xml:space="preserve">о реализации (возврате) маркированных товаров </w:t>
            </w:r>
          </w:p>
          <w:p>
            <w:pPr>
              <w:spacing w:after="20"/>
              <w:ind w:left="20"/>
              <w:jc w:val="both"/>
            </w:pPr>
            <w:r>
              <w:rPr>
                <w:rFonts w:ascii="Times New Roman"/>
                <w:b w:val="false"/>
                <w:i w:val="false"/>
                <w:color w:val="000000"/>
                <w:sz w:val="20"/>
              </w:rPr>
              <w:t>в случаях, не связанных с их реализацией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представляет сведения о приеме </w:t>
            </w:r>
          </w:p>
          <w:p>
            <w:pPr>
              <w:spacing w:after="20"/>
              <w:ind w:left="20"/>
              <w:jc w:val="both"/>
            </w:pPr>
            <w:r>
              <w:rPr>
                <w:rFonts w:ascii="Times New Roman"/>
                <w:b w:val="false"/>
                <w:i w:val="false"/>
                <w:color w:val="000000"/>
                <w:sz w:val="20"/>
              </w:rPr>
              <w:t xml:space="preserve">к учету хозяйствующим субъектом приобретенных маркированных товаров, или об отказе в приеме </w:t>
            </w:r>
          </w:p>
          <w:p>
            <w:pPr>
              <w:spacing w:after="20"/>
              <w:ind w:left="20"/>
              <w:jc w:val="both"/>
            </w:pPr>
            <w:r>
              <w:rPr>
                <w:rFonts w:ascii="Times New Roman"/>
                <w:b w:val="false"/>
                <w:i w:val="false"/>
                <w:color w:val="000000"/>
                <w:sz w:val="20"/>
              </w:rPr>
              <w:t>к учету таких товаров;</w:t>
            </w:r>
          </w:p>
          <w:p>
            <w:pPr>
              <w:spacing w:after="20"/>
              <w:ind w:left="20"/>
              <w:jc w:val="both"/>
            </w:pPr>
            <w:r>
              <w:rPr>
                <w:rFonts w:ascii="Times New Roman"/>
                <w:b w:val="false"/>
                <w:i w:val="false"/>
                <w:color w:val="000000"/>
                <w:sz w:val="20"/>
              </w:rPr>
              <w:t xml:space="preserve">
осуществляет прием и обработку сведений о товарах, включенных </w:t>
            </w:r>
          </w:p>
          <w:p>
            <w:pPr>
              <w:spacing w:after="20"/>
              <w:ind w:left="20"/>
              <w:jc w:val="both"/>
            </w:pPr>
            <w:r>
              <w:rPr>
                <w:rFonts w:ascii="Times New Roman"/>
                <w:b w:val="false"/>
                <w:i w:val="false"/>
                <w:color w:val="000000"/>
                <w:sz w:val="20"/>
              </w:rPr>
              <w:t xml:space="preserve">в национальные компоненты информационной системы маркировки товаров других государств-членов Союза </w:t>
            </w:r>
          </w:p>
          <w:p>
            <w:pPr>
              <w:spacing w:after="20"/>
              <w:ind w:left="20"/>
              <w:jc w:val="both"/>
            </w:pPr>
            <w:r>
              <w:rPr>
                <w:rFonts w:ascii="Times New Roman"/>
                <w:b w:val="false"/>
                <w:i w:val="false"/>
                <w:color w:val="000000"/>
                <w:sz w:val="20"/>
              </w:rPr>
              <w:t>(далее – государство-член)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23"/>
          <w:p>
            <w:pPr>
              <w:spacing w:after="20"/>
              <w:ind w:left="20"/>
              <w:jc w:val="both"/>
            </w:pPr>
            <w:r>
              <w:rPr>
                <w:rFonts w:ascii="Times New Roman"/>
                <w:b w:val="false"/>
                <w:i w:val="false"/>
                <w:color w:val="000000"/>
                <w:sz w:val="20"/>
              </w:rPr>
              <w:t>
уполномоченный орган государства-члена импорта (ввоза) товара (P.LS.03.ACT.003)</w:t>
            </w:r>
          </w:p>
          <w:bookmarkEnd w:id="423"/>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24"/>
          <w:p>
            <w:pPr>
              <w:spacing w:after="20"/>
              <w:ind w:left="20"/>
              <w:jc w:val="both"/>
            </w:pPr>
            <w:r>
              <w:rPr>
                <w:rFonts w:ascii="Times New Roman"/>
                <w:b w:val="false"/>
                <w:i w:val="false"/>
                <w:color w:val="000000"/>
                <w:sz w:val="20"/>
              </w:rPr>
              <w:t xml:space="preserve">
осуществляет представление сведений о реализованных маркированных товарах по запросам </w:t>
            </w:r>
          </w:p>
          <w:bookmarkEnd w:id="424"/>
          <w:p>
            <w:pPr>
              <w:spacing w:after="20"/>
              <w:ind w:left="20"/>
              <w:jc w:val="both"/>
            </w:pPr>
            <w:r>
              <w:rPr>
                <w:rFonts w:ascii="Times New Roman"/>
                <w:b w:val="false"/>
                <w:i w:val="false"/>
                <w:color w:val="000000"/>
                <w:sz w:val="20"/>
              </w:rPr>
              <w:t xml:space="preserve">от уполномоченных органов других государств-членов, сведений </w:t>
            </w:r>
          </w:p>
          <w:p>
            <w:pPr>
              <w:spacing w:after="20"/>
              <w:ind w:left="20"/>
              <w:jc w:val="both"/>
            </w:pPr>
            <w:r>
              <w:rPr>
                <w:rFonts w:ascii="Times New Roman"/>
                <w:b w:val="false"/>
                <w:i w:val="false"/>
                <w:color w:val="000000"/>
                <w:sz w:val="20"/>
              </w:rPr>
              <w:t xml:space="preserve">о перемещении и (или) о фактах продажи маркированных товаров, </w:t>
            </w:r>
          </w:p>
          <w:p>
            <w:pPr>
              <w:spacing w:after="20"/>
              <w:ind w:left="20"/>
              <w:jc w:val="both"/>
            </w:pPr>
            <w:r>
              <w:rPr>
                <w:rFonts w:ascii="Times New Roman"/>
                <w:b w:val="false"/>
                <w:i w:val="false"/>
                <w:color w:val="000000"/>
                <w:sz w:val="20"/>
              </w:rPr>
              <w:t xml:space="preserve">а также сведений о реализации (возврате) маркированных товаров </w:t>
            </w:r>
          </w:p>
          <w:p>
            <w:pPr>
              <w:spacing w:after="20"/>
              <w:ind w:left="20"/>
              <w:jc w:val="both"/>
            </w:pPr>
            <w:r>
              <w:rPr>
                <w:rFonts w:ascii="Times New Roman"/>
                <w:b w:val="false"/>
                <w:i w:val="false"/>
                <w:color w:val="000000"/>
                <w:sz w:val="20"/>
              </w:rPr>
              <w:t>в случаях, не связанных с их реализацией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осуществляем прием и обработку сведений о приеме к учету хозяйствующим субъектом приобретенных маркированных товаров, или об отказе в приеме </w:t>
            </w:r>
          </w:p>
          <w:p>
            <w:pPr>
              <w:spacing w:after="20"/>
              <w:ind w:left="20"/>
              <w:jc w:val="both"/>
            </w:pPr>
            <w:r>
              <w:rPr>
                <w:rFonts w:ascii="Times New Roman"/>
                <w:b w:val="false"/>
                <w:i w:val="false"/>
                <w:color w:val="000000"/>
                <w:sz w:val="20"/>
              </w:rPr>
              <w:t>к учету таких товаров;</w:t>
            </w:r>
          </w:p>
          <w:p>
            <w:pPr>
              <w:spacing w:after="20"/>
              <w:ind w:left="20"/>
              <w:jc w:val="both"/>
            </w:pPr>
            <w:r>
              <w:rPr>
                <w:rFonts w:ascii="Times New Roman"/>
                <w:b w:val="false"/>
                <w:i w:val="false"/>
                <w:color w:val="000000"/>
                <w:sz w:val="20"/>
              </w:rPr>
              <w:t xml:space="preserve">
осуществляет представление сведений о товарах, включенных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экспорта (вывоза) товара (P.LS.03.ACT.004)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генерацию </w:t>
            </w:r>
          </w:p>
          <w:p>
            <w:pPr>
              <w:spacing w:after="20"/>
              <w:ind w:left="20"/>
              <w:jc w:val="both"/>
            </w:pPr>
            <w:r>
              <w:rPr>
                <w:rFonts w:ascii="Times New Roman"/>
                <w:b w:val="false"/>
                <w:i w:val="false"/>
                <w:color w:val="000000"/>
                <w:sz w:val="20"/>
              </w:rPr>
              <w:t xml:space="preserve">(или регистрацию) кодов маркировки </w:t>
            </w:r>
          </w:p>
          <w:p>
            <w:pPr>
              <w:spacing w:after="20"/>
              <w:ind w:left="20"/>
              <w:jc w:val="both"/>
            </w:pPr>
            <w:r>
              <w:rPr>
                <w:rFonts w:ascii="Times New Roman"/>
                <w:b w:val="false"/>
                <w:i w:val="false"/>
                <w:color w:val="000000"/>
                <w:sz w:val="20"/>
              </w:rPr>
              <w:t xml:space="preserve">по запросу от уполномоченных органов других государств-членов; осуществляет обработку сведений </w:t>
            </w:r>
          </w:p>
          <w:p>
            <w:pPr>
              <w:spacing w:after="20"/>
              <w:ind w:left="20"/>
              <w:jc w:val="both"/>
            </w:pPr>
            <w:r>
              <w:rPr>
                <w:rFonts w:ascii="Times New Roman"/>
                <w:b w:val="false"/>
                <w:i w:val="false"/>
                <w:color w:val="000000"/>
                <w:sz w:val="20"/>
              </w:rPr>
              <w:t xml:space="preserve">об использовании кодов маркировки; осуществляет представление в ответ на запрос сведений о подтверждении эмиссии средств идентификации </w:t>
            </w:r>
          </w:p>
          <w:p>
            <w:pPr>
              <w:spacing w:after="20"/>
              <w:ind w:left="20"/>
              <w:jc w:val="both"/>
            </w:pPr>
            <w:r>
              <w:rPr>
                <w:rFonts w:ascii="Times New Roman"/>
                <w:b w:val="false"/>
                <w:i w:val="false"/>
                <w:color w:val="000000"/>
                <w:sz w:val="20"/>
              </w:rPr>
              <w:t>и сведений о подтверждении подлинности средств идентификации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эмитента (P.LS.03.ACT.007)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запрашивающий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25"/>
          <w:p>
            <w:pPr>
              <w:spacing w:after="20"/>
              <w:ind w:left="20"/>
              <w:jc w:val="both"/>
            </w:pPr>
            <w:r>
              <w:rPr>
                <w:rFonts w:ascii="Times New Roman"/>
                <w:b w:val="false"/>
                <w:i w:val="false"/>
                <w:color w:val="000000"/>
                <w:sz w:val="20"/>
              </w:rPr>
              <w:t xml:space="preserve">
осуществляет запрос, прием в ответ на запрос и учет сведений </w:t>
            </w:r>
          </w:p>
          <w:bookmarkEnd w:id="425"/>
          <w:p>
            <w:pPr>
              <w:spacing w:after="20"/>
              <w:ind w:left="20"/>
              <w:jc w:val="both"/>
            </w:pPr>
            <w:r>
              <w:rPr>
                <w:rFonts w:ascii="Times New Roman"/>
                <w:b w:val="false"/>
                <w:i w:val="false"/>
                <w:color w:val="000000"/>
                <w:sz w:val="20"/>
              </w:rPr>
              <w:t xml:space="preserve">о подтверждении эмиссии средств идентификации и сведений </w:t>
            </w:r>
          </w:p>
          <w:p>
            <w:pPr>
              <w:spacing w:after="20"/>
              <w:ind w:left="20"/>
              <w:jc w:val="both"/>
            </w:pPr>
            <w:r>
              <w:rPr>
                <w:rFonts w:ascii="Times New Roman"/>
                <w:b w:val="false"/>
                <w:i w:val="false"/>
                <w:color w:val="000000"/>
                <w:sz w:val="20"/>
              </w:rPr>
              <w:t>о проверке подлинности средств идентификации;</w:t>
            </w:r>
          </w:p>
          <w:p>
            <w:pPr>
              <w:spacing w:after="20"/>
              <w:ind w:left="20"/>
              <w:jc w:val="both"/>
            </w:pPr>
            <w:r>
              <w:rPr>
                <w:rFonts w:ascii="Times New Roman"/>
                <w:b w:val="false"/>
                <w:i w:val="false"/>
                <w:color w:val="000000"/>
                <w:sz w:val="20"/>
              </w:rPr>
              <w:t xml:space="preserve">
осуществляет запрос сведений </w:t>
            </w:r>
          </w:p>
          <w:p>
            <w:pPr>
              <w:spacing w:after="20"/>
              <w:ind w:left="20"/>
              <w:jc w:val="both"/>
            </w:pPr>
            <w:r>
              <w:rPr>
                <w:rFonts w:ascii="Times New Roman"/>
                <w:b w:val="false"/>
                <w:i w:val="false"/>
                <w:color w:val="000000"/>
                <w:sz w:val="20"/>
              </w:rPr>
              <w:t xml:space="preserve">о маркированном товаре в целях </w:t>
            </w:r>
          </w:p>
          <w:p>
            <w:pPr>
              <w:spacing w:after="20"/>
              <w:ind w:left="20"/>
              <w:jc w:val="both"/>
            </w:pPr>
            <w:r>
              <w:rPr>
                <w:rFonts w:ascii="Times New Roman"/>
                <w:b w:val="false"/>
                <w:i w:val="false"/>
                <w:color w:val="000000"/>
                <w:sz w:val="20"/>
              </w:rPr>
              <w:t>их представления заинтересованному лицу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сведения (P.LS.03.ACT.008)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представление сведений о маркированном товаре </w:t>
            </w:r>
          </w:p>
          <w:p>
            <w:pPr>
              <w:spacing w:after="20"/>
              <w:ind w:left="20"/>
              <w:jc w:val="both"/>
            </w:pPr>
            <w:r>
              <w:rPr>
                <w:rFonts w:ascii="Times New Roman"/>
                <w:b w:val="false"/>
                <w:i w:val="false"/>
                <w:color w:val="000000"/>
                <w:sz w:val="20"/>
              </w:rPr>
              <w:t>по запросу уполномоченного органа другого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 (P.LS.03.ACT.005)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Заказчик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26"/>
          <w:p>
            <w:pPr>
              <w:spacing w:after="20"/>
              <w:ind w:left="20"/>
              <w:jc w:val="both"/>
            </w:pPr>
            <w:r>
              <w:rPr>
                <w:rFonts w:ascii="Times New Roman"/>
                <w:b w:val="false"/>
                <w:i w:val="false"/>
                <w:color w:val="000000"/>
                <w:sz w:val="20"/>
              </w:rPr>
              <w:t>
осуществляет запрос у эмитента генерации кодов, прием и учет сгенерированных кодов маркировки;</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запрос регистрации кодов маркировки у эмитента, включая прием и учет результатов регистрации кодов маркировки;</w:t>
            </w:r>
          </w:p>
          <w:p>
            <w:pPr>
              <w:spacing w:after="20"/>
              <w:ind w:left="20"/>
              <w:jc w:val="both"/>
            </w:pPr>
            <w:r>
              <w:rPr>
                <w:rFonts w:ascii="Times New Roman"/>
                <w:b w:val="false"/>
                <w:i w:val="false"/>
                <w:color w:val="000000"/>
                <w:sz w:val="20"/>
              </w:rPr>
              <w:t>
осуществляет представление сведений об использовании кодов маркировки, сгенерированных или зарегистрированных эмитентом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 (P.LS.03.ACT.009)</w:t>
            </w:r>
          </w:p>
        </w:tc>
      </w:tr>
    </w:tbl>
    <w:bookmarkStart w:name="z571" w:id="427"/>
    <w:p>
      <w:pPr>
        <w:spacing w:after="0"/>
        <w:ind w:left="0"/>
        <w:jc w:val="left"/>
      </w:pPr>
      <w:r>
        <w:rPr>
          <w:rFonts w:ascii="Times New Roman"/>
          <w:b/>
          <w:i w:val="false"/>
          <w:color w:val="000000"/>
        </w:rPr>
        <w:t xml:space="preserve"> 2. Структура информационного взаимодействия</w:t>
      </w:r>
    </w:p>
    <w:bookmarkEnd w:id="427"/>
    <w:bookmarkStart w:name="z572" w:id="42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bookmarkEnd w:id="428"/>
    <w:bookmarkStart w:name="z573" w:id="429"/>
    <w:p>
      <w:pPr>
        <w:spacing w:after="0"/>
        <w:ind w:left="0"/>
        <w:jc w:val="both"/>
      </w:pPr>
      <w:r>
        <w:rPr>
          <w:rFonts w:ascii="Times New Roman"/>
          <w:b w:val="false"/>
          <w:i w:val="false"/>
          <w:color w:val="000000"/>
          <w:sz w:val="28"/>
        </w:rPr>
        <w:t>
      информационное взаимодействие при представлении сведений об обороте маркированных товаров;</w:t>
      </w:r>
    </w:p>
    <w:bookmarkEnd w:id="429"/>
    <w:bookmarkStart w:name="z574" w:id="430"/>
    <w:p>
      <w:pPr>
        <w:spacing w:after="0"/>
        <w:ind w:left="0"/>
        <w:jc w:val="both"/>
      </w:pPr>
      <w:r>
        <w:rPr>
          <w:rFonts w:ascii="Times New Roman"/>
          <w:b w:val="false"/>
          <w:i w:val="false"/>
          <w:color w:val="000000"/>
          <w:sz w:val="28"/>
        </w:rPr>
        <w:t>
      информационное взаимодействие при синхронизации сведений о товарах в национальных компонентах информационной системы маркировки товаров;</w:t>
      </w:r>
    </w:p>
    <w:bookmarkEnd w:id="430"/>
    <w:bookmarkStart w:name="z575" w:id="431"/>
    <w:p>
      <w:pPr>
        <w:spacing w:after="0"/>
        <w:ind w:left="0"/>
        <w:jc w:val="both"/>
      </w:pPr>
      <w:r>
        <w:rPr>
          <w:rFonts w:ascii="Times New Roman"/>
          <w:b w:val="false"/>
          <w:i w:val="false"/>
          <w:color w:val="000000"/>
          <w:sz w:val="28"/>
        </w:rPr>
        <w:t>
      информационное взаимодействие при представлении сведений о кодах маркировки;</w:t>
      </w:r>
    </w:p>
    <w:bookmarkEnd w:id="431"/>
    <w:bookmarkStart w:name="z576" w:id="432"/>
    <w:p>
      <w:pPr>
        <w:spacing w:after="0"/>
        <w:ind w:left="0"/>
        <w:jc w:val="both"/>
      </w:pPr>
      <w:r>
        <w:rPr>
          <w:rFonts w:ascii="Times New Roman"/>
          <w:b w:val="false"/>
          <w:i w:val="false"/>
          <w:color w:val="000000"/>
          <w:sz w:val="28"/>
        </w:rPr>
        <w:t>
      информационное взаимодействие при представлении сведений о маркированном товаре и средстве идентификации;</w:t>
      </w:r>
    </w:p>
    <w:bookmarkEnd w:id="432"/>
    <w:bookmarkStart w:name="z577" w:id="433"/>
    <w:p>
      <w:pPr>
        <w:spacing w:after="0"/>
        <w:ind w:left="0"/>
        <w:jc w:val="both"/>
      </w:pPr>
      <w:r>
        <w:rPr>
          <w:rFonts w:ascii="Times New Roman"/>
          <w:b w:val="false"/>
          <w:i w:val="false"/>
          <w:color w:val="000000"/>
          <w:sz w:val="28"/>
        </w:rPr>
        <w:t>
      информационное взаимодействие при подтверждении эмиссии и подлинности средств идентификации.</w:t>
      </w:r>
    </w:p>
    <w:bookmarkEnd w:id="433"/>
    <w:bookmarkStart w:name="z578" w:id="434"/>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4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43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государств-членов</w:t>
      </w:r>
    </w:p>
    <w:bookmarkEnd w:id="435"/>
    <w:bookmarkStart w:name="z581" w:id="436"/>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436"/>
    <w:bookmarkStart w:name="z582" w:id="43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37"/>
    <w:bookmarkStart w:name="z583" w:id="438"/>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утвержденному Решением Коллегии Евразийской экономической комиссии от 17 февраля 2026 г. № 18 (далее – Описание форматов и структур электронных документов и сведений).</w:t>
      </w:r>
    </w:p>
    <w:bookmarkEnd w:id="438"/>
    <w:bookmarkStart w:name="z584" w:id="439"/>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39"/>
    <w:bookmarkStart w:name="z585" w:id="440"/>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40"/>
    <w:bookmarkStart w:name="z586" w:id="441"/>
    <w:p>
      <w:pPr>
        <w:spacing w:after="0"/>
        <w:ind w:left="0"/>
        <w:jc w:val="left"/>
      </w:pPr>
      <w:r>
        <w:rPr>
          <w:rFonts w:ascii="Times New Roman"/>
          <w:b/>
          <w:i w:val="false"/>
          <w:color w:val="000000"/>
        </w:rPr>
        <w:t xml:space="preserve"> 1. Информационное взаимодействие при представлении сведений об обороте маркированных товаров</w:t>
      </w:r>
    </w:p>
    <w:bookmarkEnd w:id="441"/>
    <w:bookmarkStart w:name="z587" w:id="442"/>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об обороте маркированных товаров представлена на рисунках 2-3.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42"/>
    <w:bookmarkStart w:name="z588"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9" w:id="4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обороте</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рамках</w:t>
      </w:r>
      <w:r>
        <w:rPr>
          <w:rFonts w:ascii="Times New Roman"/>
          <w:b w:val="false"/>
          <w:i w:val="false"/>
          <w:color w:val="000000"/>
          <w:sz w:val="28"/>
        </w:rPr>
        <w:t xml:space="preserve"> </w:t>
      </w:r>
      <w:r>
        <w:rPr>
          <w:rFonts w:ascii="Times New Roman"/>
          <w:b/>
          <w:i w:val="false"/>
          <w:color w:val="000000"/>
          <w:sz w:val="28"/>
        </w:rPr>
        <w:t>трансграничной</w:t>
      </w:r>
      <w:r>
        <w:rPr>
          <w:rFonts w:ascii="Times New Roman"/>
          <w:b w:val="false"/>
          <w:i w:val="false"/>
          <w:color w:val="000000"/>
          <w:sz w:val="28"/>
        </w:rPr>
        <w:t xml:space="preserve"> </w:t>
      </w:r>
      <w:r>
        <w:rPr>
          <w:rFonts w:ascii="Times New Roman"/>
          <w:b/>
          <w:i w:val="false"/>
          <w:color w:val="000000"/>
          <w:sz w:val="28"/>
        </w:rPr>
        <w:t>торговли</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1)</w:t>
      </w:r>
    </w:p>
    <w:bookmarkEnd w:id="444"/>
    <w:bookmarkStart w:name="z590"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44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обороте</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рамках</w:t>
      </w:r>
      <w:r>
        <w:rPr>
          <w:rFonts w:ascii="Times New Roman"/>
          <w:b w:val="false"/>
          <w:i w:val="false"/>
          <w:color w:val="000000"/>
          <w:sz w:val="28"/>
        </w:rPr>
        <w:t xml:space="preserve"> </w:t>
      </w:r>
      <w:r>
        <w:rPr>
          <w:rFonts w:ascii="Times New Roman"/>
          <w:b/>
          <w:i w:val="false"/>
          <w:color w:val="000000"/>
          <w:sz w:val="28"/>
        </w:rPr>
        <w:t>трансграничной</w:t>
      </w:r>
      <w:r>
        <w:rPr>
          <w:rFonts w:ascii="Times New Roman"/>
          <w:b w:val="false"/>
          <w:i w:val="false"/>
          <w:color w:val="000000"/>
          <w:sz w:val="28"/>
        </w:rPr>
        <w:t xml:space="preserve"> </w:t>
      </w:r>
      <w:r>
        <w:rPr>
          <w:rFonts w:ascii="Times New Roman"/>
          <w:b/>
          <w:i w:val="false"/>
          <w:color w:val="000000"/>
          <w:sz w:val="28"/>
        </w:rPr>
        <w:t>торговли</w:t>
      </w:r>
      <w:r>
        <w:rPr>
          <w:rFonts w:ascii="Times New Roman"/>
          <w:b w:val="false"/>
          <w:i w:val="false"/>
          <w:color w:val="000000"/>
          <w:sz w:val="28"/>
        </w:rPr>
        <w:t xml:space="preserve"> </w:t>
      </w:r>
      <w:r>
        <w:rPr>
          <w:rFonts w:ascii="Times New Roman"/>
          <w:b/>
          <w:i w:val="false"/>
          <w:color w:val="000000"/>
          <w:sz w:val="28"/>
        </w:rPr>
        <w:t>(часть</w:t>
      </w:r>
      <w:r>
        <w:rPr>
          <w:rFonts w:ascii="Times New Roman"/>
          <w:b w:val="false"/>
          <w:i w:val="false"/>
          <w:color w:val="000000"/>
          <w:sz w:val="28"/>
        </w:rPr>
        <w:t xml:space="preserve"> </w:t>
      </w:r>
      <w:r>
        <w:rPr>
          <w:rFonts w:ascii="Times New Roman"/>
          <w:b/>
          <w:i w:val="false"/>
          <w:color w:val="000000"/>
          <w:sz w:val="28"/>
        </w:rPr>
        <w:t>2)</w:t>
      </w:r>
    </w:p>
    <w:bookmarkEnd w:id="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93" w:id="447"/>
    <w:p>
      <w:pPr>
        <w:spacing w:after="0"/>
        <w:ind w:left="0"/>
        <w:jc w:val="left"/>
      </w:pPr>
      <w:r>
        <w:rPr>
          <w:rFonts w:ascii="Times New Roman"/>
          <w:b/>
          <w:i w:val="false"/>
          <w:color w:val="000000"/>
        </w:rPr>
        <w:t xml:space="preserve"> Перечень транзакций общего процесса при представлении сведений об обороте маркированных товаров </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 (P.LS.03.PRC.010)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48"/>
          <w:p>
            <w:pPr>
              <w:spacing w:after="20"/>
              <w:ind w:left="20"/>
              <w:jc w:val="both"/>
            </w:pPr>
            <w:r>
              <w:rPr>
                <w:rFonts w:ascii="Times New Roman"/>
                <w:b w:val="false"/>
                <w:i w:val="false"/>
                <w:color w:val="000000"/>
                <w:sz w:val="20"/>
              </w:rPr>
              <w:t xml:space="preserve">
Запрос сведений </w:t>
            </w:r>
          </w:p>
          <w:bookmarkEnd w:id="448"/>
          <w:p>
            <w:pPr>
              <w:spacing w:after="20"/>
              <w:ind w:left="20"/>
              <w:jc w:val="both"/>
            </w:pPr>
            <w:r>
              <w:rPr>
                <w:rFonts w:ascii="Times New Roman"/>
                <w:b w:val="false"/>
                <w:i w:val="false"/>
                <w:color w:val="000000"/>
                <w:sz w:val="20"/>
              </w:rPr>
              <w:t>о маркированных товарах(P.LS.03.OPR.034).</w:t>
            </w:r>
          </w:p>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маркированных товарах (P.LS.03.OPR.036)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сведений о маркированных товарах (P.LS.03.OPR.035)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маркированных товарах, приобретенных </w:t>
            </w:r>
          </w:p>
          <w:p>
            <w:pPr>
              <w:spacing w:after="20"/>
              <w:ind w:left="20"/>
              <w:jc w:val="both"/>
            </w:pPr>
            <w:r>
              <w:rPr>
                <w:rFonts w:ascii="Times New Roman"/>
                <w:b w:val="false"/>
                <w:i w:val="false"/>
                <w:color w:val="000000"/>
                <w:sz w:val="20"/>
              </w:rPr>
              <w:t xml:space="preserve">в рамках трансграничной торговли, </w:t>
            </w:r>
          </w:p>
          <w:p>
            <w:pPr>
              <w:spacing w:after="20"/>
              <w:ind w:left="20"/>
              <w:jc w:val="both"/>
            </w:pPr>
            <w:r>
              <w:rPr>
                <w:rFonts w:ascii="Times New Roman"/>
                <w:b w:val="false"/>
                <w:i w:val="false"/>
                <w:color w:val="000000"/>
                <w:sz w:val="20"/>
              </w:rPr>
              <w:t>по запросу (P.LS.03.TRN.011)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маркированных товарах, </w:t>
            </w:r>
          </w:p>
          <w:p>
            <w:pPr>
              <w:spacing w:after="20"/>
              <w:ind w:left="20"/>
              <w:jc w:val="both"/>
            </w:pPr>
            <w:r>
              <w:rPr>
                <w:rFonts w:ascii="Times New Roman"/>
                <w:b w:val="false"/>
                <w:i w:val="false"/>
                <w:color w:val="000000"/>
                <w:sz w:val="20"/>
              </w:rPr>
              <w:t>принимаемых к учету (P.LS.03.PRC.011)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49"/>
          <w:p>
            <w:pPr>
              <w:spacing w:after="20"/>
              <w:ind w:left="20"/>
              <w:jc w:val="both"/>
            </w:pPr>
            <w:r>
              <w:rPr>
                <w:rFonts w:ascii="Times New Roman"/>
                <w:b w:val="false"/>
                <w:i w:val="false"/>
                <w:color w:val="000000"/>
                <w:sz w:val="20"/>
              </w:rPr>
              <w:t xml:space="preserve">
Представление сведений </w:t>
            </w:r>
          </w:p>
          <w:bookmarkEnd w:id="449"/>
          <w:p>
            <w:pPr>
              <w:spacing w:after="20"/>
              <w:ind w:left="20"/>
              <w:jc w:val="both"/>
            </w:pPr>
            <w:r>
              <w:rPr>
                <w:rFonts w:ascii="Times New Roman"/>
                <w:b w:val="false"/>
                <w:i w:val="false"/>
                <w:color w:val="000000"/>
                <w:sz w:val="20"/>
              </w:rPr>
              <w:t>о маркированных товарах, принимаемых к учету (P.LS.03.OPR.037).</w:t>
            </w:r>
          </w:p>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о результатах обработки сведений о маркированных товарах, принимаемых к учету (P.LS.03.OPR.039)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маркированных товарах, принимаемых к учету (P.LS.03.OPR.038).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приеме маркированных товаров к учету (P.LS.03.TRN.012)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(P.LS.03.PRC.012)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50"/>
          <w:p>
            <w:pPr>
              <w:spacing w:after="20"/>
              <w:ind w:left="20"/>
              <w:jc w:val="both"/>
            </w:pPr>
            <w:r>
              <w:rPr>
                <w:rFonts w:ascii="Times New Roman"/>
                <w:b w:val="false"/>
                <w:i w:val="false"/>
                <w:color w:val="000000"/>
                <w:sz w:val="20"/>
              </w:rPr>
              <w:t xml:space="preserve">
Представление сведений </w:t>
            </w:r>
          </w:p>
          <w:bookmarkEnd w:id="450"/>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в приеме к учету которых отказано (P.LS.03.OPR.040).</w:t>
            </w:r>
          </w:p>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 xml:space="preserve">о результате обработки сведений об отказе в приеме </w:t>
            </w:r>
          </w:p>
          <w:p>
            <w:pPr>
              <w:spacing w:after="20"/>
              <w:ind w:left="20"/>
              <w:jc w:val="both"/>
            </w:pPr>
            <w:r>
              <w:rPr>
                <w:rFonts w:ascii="Times New Roman"/>
                <w:b w:val="false"/>
                <w:i w:val="false"/>
                <w:color w:val="000000"/>
                <w:sz w:val="20"/>
              </w:rPr>
              <w:t>к учету маркированных товаров (P.LS.03.OPR.042)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отказе в приеме к учету приобретенных маркированных товаров (P.LS.03.OPR.041)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51"/>
          <w:p>
            <w:pPr>
              <w:spacing w:after="20"/>
              <w:ind w:left="20"/>
              <w:jc w:val="both"/>
            </w:pPr>
            <w:r>
              <w:rPr>
                <w:rFonts w:ascii="Times New Roman"/>
                <w:b w:val="false"/>
                <w:i w:val="false"/>
                <w:color w:val="000000"/>
                <w:sz w:val="20"/>
              </w:rPr>
              <w:t xml:space="preserve">
сведения </w:t>
            </w:r>
          </w:p>
          <w:bookmarkEnd w:id="451"/>
          <w:p>
            <w:pPr>
              <w:spacing w:after="20"/>
              <w:ind w:left="20"/>
              <w:jc w:val="both"/>
            </w:pPr>
            <w:r>
              <w:rPr>
                <w:rFonts w:ascii="Times New Roman"/>
                <w:b w:val="false"/>
                <w:i w:val="false"/>
                <w:color w:val="000000"/>
                <w:sz w:val="20"/>
              </w:rPr>
              <w:t>о маркированном товаре (P.LS.03.BEN.004): сведения обработаны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(P.LS.03.TRN.013)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вывозимых или реализованных (возвращенных) маркированных товарах </w:t>
            </w:r>
          </w:p>
          <w:p>
            <w:pPr>
              <w:spacing w:after="20"/>
              <w:ind w:left="20"/>
              <w:jc w:val="both"/>
            </w:pPr>
            <w:r>
              <w:rPr>
                <w:rFonts w:ascii="Times New Roman"/>
                <w:b w:val="false"/>
                <w:i w:val="false"/>
                <w:color w:val="000000"/>
                <w:sz w:val="20"/>
              </w:rPr>
              <w:t>(P.LS.03.PRC.013)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52"/>
          <w:p>
            <w:pPr>
              <w:spacing w:after="20"/>
              <w:ind w:left="20"/>
              <w:jc w:val="both"/>
            </w:pPr>
            <w:r>
              <w:rPr>
                <w:rFonts w:ascii="Times New Roman"/>
                <w:b w:val="false"/>
                <w:i w:val="false"/>
                <w:color w:val="000000"/>
                <w:sz w:val="20"/>
              </w:rPr>
              <w:t>
Представление сведений</w:t>
            </w:r>
          </w:p>
          <w:bookmarkEnd w:id="452"/>
          <w:p>
            <w:pPr>
              <w:spacing w:after="20"/>
              <w:ind w:left="20"/>
              <w:jc w:val="both"/>
            </w:pPr>
            <w:r>
              <w:rPr>
                <w:rFonts w:ascii="Times New Roman"/>
                <w:b w:val="false"/>
                <w:i w:val="false"/>
                <w:color w:val="000000"/>
                <w:sz w:val="20"/>
              </w:rPr>
              <w:t>о маркированных товарах (P.LS.03.OPR.043).</w:t>
            </w:r>
          </w:p>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о результате обработки сведений о маркированных товарах(P.LS.03.OPR.045)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вывозимых или реализованных (возвращенных) маркированных товарах </w:t>
            </w:r>
          </w:p>
          <w:p>
            <w:pPr>
              <w:spacing w:after="20"/>
              <w:ind w:left="20"/>
              <w:jc w:val="both"/>
            </w:pPr>
            <w:r>
              <w:rPr>
                <w:rFonts w:ascii="Times New Roman"/>
                <w:b w:val="false"/>
                <w:i w:val="false"/>
                <w:color w:val="000000"/>
                <w:sz w:val="20"/>
              </w:rPr>
              <w:t>(P.LS.03.OPR.044)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53"/>
          <w:p>
            <w:pPr>
              <w:spacing w:after="20"/>
              <w:ind w:left="20"/>
              <w:jc w:val="both"/>
            </w:pPr>
            <w:r>
              <w:rPr>
                <w:rFonts w:ascii="Times New Roman"/>
                <w:b w:val="false"/>
                <w:i w:val="false"/>
                <w:color w:val="000000"/>
                <w:sz w:val="20"/>
              </w:rPr>
              <w:t xml:space="preserve">
сведения </w:t>
            </w:r>
          </w:p>
          <w:bookmarkEnd w:id="453"/>
          <w:p>
            <w:pPr>
              <w:spacing w:after="20"/>
              <w:ind w:left="20"/>
              <w:jc w:val="both"/>
            </w:pPr>
            <w:r>
              <w:rPr>
                <w:rFonts w:ascii="Times New Roman"/>
                <w:b w:val="false"/>
                <w:i w:val="false"/>
                <w:color w:val="000000"/>
                <w:sz w:val="20"/>
              </w:rPr>
              <w:t>о маркированном товаре (P.LS.03.BEN.004): сведения обработаны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 (P.LS.03.TRN.014)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представленных сведений о вывозимых или реализованных (возвращенных) маркированных товарах</w:t>
            </w:r>
          </w:p>
          <w:p>
            <w:pPr>
              <w:spacing w:after="20"/>
              <w:ind w:left="20"/>
              <w:jc w:val="both"/>
            </w:pPr>
            <w:r>
              <w:rPr>
                <w:rFonts w:ascii="Times New Roman"/>
                <w:b w:val="false"/>
                <w:i w:val="false"/>
                <w:color w:val="000000"/>
                <w:sz w:val="20"/>
              </w:rPr>
              <w:t>(P.LS.03.PRC.014)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54"/>
          <w:p>
            <w:pPr>
              <w:spacing w:after="20"/>
              <w:ind w:left="20"/>
              <w:jc w:val="both"/>
            </w:pPr>
            <w:r>
              <w:rPr>
                <w:rFonts w:ascii="Times New Roman"/>
                <w:b w:val="false"/>
                <w:i w:val="false"/>
                <w:color w:val="000000"/>
                <w:sz w:val="20"/>
              </w:rPr>
              <w:t xml:space="preserve">
Представление информации </w:t>
            </w:r>
          </w:p>
          <w:bookmarkEnd w:id="454"/>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маркированных товарах(P.LS.03.OPR.046).</w:t>
            </w:r>
          </w:p>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 xml:space="preserve">о результате обработки информации </w:t>
            </w:r>
          </w:p>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 (P.LS.03.OPR.048)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об аннулировании сведений о вывозимых или реализованных (возвращенных) маркированных товарах (P.LS.03.OPR.047)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55"/>
          <w:p>
            <w:pPr>
              <w:spacing w:after="20"/>
              <w:ind w:left="20"/>
              <w:jc w:val="both"/>
            </w:pPr>
            <w:r>
              <w:rPr>
                <w:rFonts w:ascii="Times New Roman"/>
                <w:b w:val="false"/>
                <w:i w:val="false"/>
                <w:color w:val="000000"/>
                <w:sz w:val="20"/>
              </w:rPr>
              <w:t xml:space="preserve">
сведения </w:t>
            </w:r>
          </w:p>
          <w:bookmarkEnd w:id="455"/>
          <w:p>
            <w:pPr>
              <w:spacing w:after="20"/>
              <w:ind w:left="20"/>
              <w:jc w:val="both"/>
            </w:pPr>
            <w:r>
              <w:rPr>
                <w:rFonts w:ascii="Times New Roman"/>
                <w:b w:val="false"/>
                <w:i w:val="false"/>
                <w:color w:val="000000"/>
                <w:sz w:val="20"/>
              </w:rPr>
              <w:t>о маркированном товаре (P.LS.03.BEN.004): сведения обработаны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об аннулировании представленных сведений </w:t>
            </w:r>
          </w:p>
          <w:p>
            <w:pPr>
              <w:spacing w:after="20"/>
              <w:ind w:left="20"/>
              <w:jc w:val="both"/>
            </w:pPr>
            <w:r>
              <w:rPr>
                <w:rFonts w:ascii="Times New Roman"/>
                <w:b w:val="false"/>
                <w:i w:val="false"/>
                <w:color w:val="000000"/>
                <w:sz w:val="20"/>
              </w:rPr>
              <w:t>о вывозимых или реализованных (возвращенных) маркированных товарах (P.LS.03.TRN.015)</w:t>
            </w:r>
          </w:p>
        </w:tc>
      </w:tr>
    </w:tbl>
    <w:bookmarkStart w:name="z602" w:id="456"/>
    <w:p>
      <w:pPr>
        <w:spacing w:after="0"/>
        <w:ind w:left="0"/>
        <w:jc w:val="left"/>
      </w:pPr>
      <w:r>
        <w:rPr>
          <w:rFonts w:ascii="Times New Roman"/>
          <w:b/>
          <w:i w:val="false"/>
          <w:color w:val="000000"/>
        </w:rPr>
        <w:t xml:space="preserve"> 2. Информационное взаимодействие при синхронизации сведений </w:t>
      </w:r>
      <w:r>
        <w:br/>
      </w:r>
      <w:r>
        <w:rPr>
          <w:rFonts w:ascii="Times New Roman"/>
          <w:b/>
          <w:i w:val="false"/>
          <w:color w:val="000000"/>
        </w:rPr>
        <w:t>о товарах в национальных компонентах информационной системы маркировки товаров</w:t>
      </w:r>
    </w:p>
    <w:bookmarkEnd w:id="456"/>
    <w:bookmarkStart w:name="z603" w:id="457"/>
    <w:p>
      <w:pPr>
        <w:spacing w:after="0"/>
        <w:ind w:left="0"/>
        <w:jc w:val="both"/>
      </w:pPr>
      <w:r>
        <w:rPr>
          <w:rFonts w:ascii="Times New Roman"/>
          <w:b w:val="false"/>
          <w:i w:val="false"/>
          <w:color w:val="000000"/>
          <w:sz w:val="28"/>
        </w:rPr>
        <w:t>
      13. Схема выполнения транзакций общего процесса при синхронизации сведений о товарах в национальных компонентах информационной системы маркировки товаров представлена на рисунке 4.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57"/>
    <w:bookmarkStart w:name="z604"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45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синхронизации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национальных</w:t>
      </w:r>
      <w:r>
        <w:rPr>
          <w:rFonts w:ascii="Times New Roman"/>
          <w:b w:val="false"/>
          <w:i w:val="false"/>
          <w:color w:val="000000"/>
          <w:sz w:val="28"/>
        </w:rPr>
        <w:t xml:space="preserve"> </w:t>
      </w:r>
      <w:r>
        <w:rPr>
          <w:rFonts w:ascii="Times New Roman"/>
          <w:b/>
          <w:i w:val="false"/>
          <w:color w:val="000000"/>
          <w:sz w:val="28"/>
        </w:rPr>
        <w:t>компонентах</w:t>
      </w:r>
      <w:r>
        <w:rPr>
          <w:rFonts w:ascii="Times New Roman"/>
          <w:b w:val="false"/>
          <w:i w:val="false"/>
          <w:color w:val="000000"/>
          <w:sz w:val="28"/>
        </w:rPr>
        <w:t xml:space="preserve"> </w:t>
      </w:r>
      <w:r>
        <w:rPr>
          <w:rFonts w:ascii="Times New Roman"/>
          <w:b/>
          <w:i w:val="false"/>
          <w:color w:val="000000"/>
          <w:sz w:val="28"/>
        </w:rPr>
        <w:t>информационной</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товаров</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07" w:id="460"/>
    <w:p>
      <w:pPr>
        <w:spacing w:after="0"/>
        <w:ind w:left="0"/>
        <w:jc w:val="left"/>
      </w:pPr>
      <w:r>
        <w:rPr>
          <w:rFonts w:ascii="Times New Roman"/>
          <w:b/>
          <w:i w:val="false"/>
          <w:color w:val="000000"/>
        </w:rPr>
        <w:t xml:space="preserve"> Перечень транзакций общего процесса при синхронизации сведений о товарах в национальных компонентах информационной системы маркировки товаров</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включенном в национальный компонент информационной системы маркировки товаров, уполномоченным органам других государств-членов (P.LS.03.PRC.015)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61"/>
          <w:p>
            <w:pPr>
              <w:spacing w:after="20"/>
              <w:ind w:left="20"/>
              <w:jc w:val="both"/>
            </w:pPr>
            <w:r>
              <w:rPr>
                <w:rFonts w:ascii="Times New Roman"/>
                <w:b w:val="false"/>
                <w:i w:val="false"/>
                <w:color w:val="000000"/>
                <w:sz w:val="20"/>
              </w:rPr>
              <w:t xml:space="preserve">
Представление сведений </w:t>
            </w:r>
          </w:p>
          <w:bookmarkEnd w:id="461"/>
          <w:p>
            <w:pPr>
              <w:spacing w:after="20"/>
              <w:ind w:left="20"/>
              <w:jc w:val="both"/>
            </w:pPr>
            <w:r>
              <w:rPr>
                <w:rFonts w:ascii="Times New Roman"/>
                <w:b w:val="false"/>
                <w:i w:val="false"/>
                <w:color w:val="000000"/>
                <w:sz w:val="20"/>
              </w:rPr>
              <w:t xml:space="preserve">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(P.LS.03.OPR.049);</w:t>
            </w:r>
          </w:p>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о результате обработки сведений о товаре, включенном в национальный компонент информационной системы маркировки товаров (P.LS.03.OPR.051)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товаре (P.LS.03.BEN.005):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товаре (P.LS.03.BEN.005):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товаре, включенном в национальный компонент информационной системы </w:t>
            </w:r>
          </w:p>
          <w:p>
            <w:pPr>
              <w:spacing w:after="20"/>
              <w:ind w:left="20"/>
              <w:jc w:val="both"/>
            </w:pPr>
            <w:r>
              <w:rPr>
                <w:rFonts w:ascii="Times New Roman"/>
                <w:b w:val="false"/>
                <w:i w:val="false"/>
                <w:color w:val="000000"/>
                <w:sz w:val="20"/>
              </w:rPr>
              <w:t>маркировки товаров, уполномоченным органам других государств-членов (P.LS.03.PRC.016)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62"/>
          <w:p>
            <w:pPr>
              <w:spacing w:after="20"/>
              <w:ind w:left="20"/>
              <w:jc w:val="both"/>
            </w:pPr>
            <w:r>
              <w:rPr>
                <w:rFonts w:ascii="Times New Roman"/>
                <w:b w:val="false"/>
                <w:i w:val="false"/>
                <w:color w:val="000000"/>
                <w:sz w:val="20"/>
              </w:rPr>
              <w:t>
Представление измененных сведений о товаре, включенном в национальный компонент информационной системы маркировки товаров (P.LS.03.OPR.052);</w:t>
            </w:r>
          </w:p>
          <w:bookmarkEnd w:id="462"/>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 xml:space="preserve">о результате обработки измененных сведений </w:t>
            </w:r>
          </w:p>
          <w:p>
            <w:pPr>
              <w:spacing w:after="20"/>
              <w:ind w:left="20"/>
              <w:jc w:val="both"/>
            </w:pPr>
            <w:r>
              <w:rPr>
                <w:rFonts w:ascii="Times New Roman"/>
                <w:b w:val="false"/>
                <w:i w:val="false"/>
                <w:color w:val="000000"/>
                <w:sz w:val="20"/>
              </w:rPr>
              <w:t xml:space="preserve">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товаре (P.LS.03.BEN.005):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 xml:space="preserve">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товаре (P.LS.03.BEN.005): измененные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(P.LS.03.TRN.017)</w:t>
            </w:r>
          </w:p>
        </w:tc>
      </w:tr>
    </w:tbl>
    <w:bookmarkStart w:name="z610" w:id="463"/>
    <w:p>
      <w:pPr>
        <w:spacing w:after="0"/>
        <w:ind w:left="0"/>
        <w:jc w:val="left"/>
      </w:pPr>
      <w:r>
        <w:rPr>
          <w:rFonts w:ascii="Times New Roman"/>
          <w:b/>
          <w:i w:val="false"/>
          <w:color w:val="000000"/>
        </w:rPr>
        <w:t xml:space="preserve"> 3. Информационное взаимодействие при представлении сведений о кодах маркировки</w:t>
      </w:r>
    </w:p>
    <w:bookmarkEnd w:id="463"/>
    <w:bookmarkStart w:name="z611" w:id="464"/>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кодах маркировки представлена на рисунке 5.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64"/>
    <w:bookmarkStart w:name="z612" w:id="465"/>
    <w:p>
      <w:pPr>
        <w:spacing w:after="0"/>
        <w:ind w:left="0"/>
        <w:jc w:val="both"/>
      </w:pPr>
      <w:r>
        <w:rPr>
          <w:rFonts w:ascii="Times New Roman"/>
          <w:b w:val="false"/>
          <w:i w:val="false"/>
          <w:color w:val="000000"/>
          <w:sz w:val="28"/>
        </w:rPr>
        <w:t xml:space="preserve">
      </w:t>
      </w:r>
    </w:p>
    <w:bookmarkEnd w:id="465"/>
    <w:p>
      <w:pPr>
        <w:spacing w:after="0"/>
        <w:ind w:left="0"/>
        <w:jc w:val="both"/>
      </w:pPr>
      <w:r>
        <w:drawing>
          <wp:inline distT="0" distB="0" distL="0" distR="0">
            <wp:extent cx="7467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676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 w:id="4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кодах</w:t>
      </w:r>
      <w:r>
        <w:rPr>
          <w:rFonts w:ascii="Times New Roman"/>
          <w:b w:val="false"/>
          <w:i w:val="false"/>
          <w:color w:val="000000"/>
          <w:sz w:val="28"/>
        </w:rPr>
        <w:t xml:space="preserve"> </w:t>
      </w:r>
      <w:r>
        <w:rPr>
          <w:rFonts w:ascii="Times New Roman"/>
          <w:b/>
          <w:i w:val="false"/>
          <w:color w:val="000000"/>
          <w:sz w:val="28"/>
        </w:rPr>
        <w:t>маркировки</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15" w:id="467"/>
    <w:p>
      <w:pPr>
        <w:spacing w:after="0"/>
        <w:ind w:left="0"/>
        <w:jc w:val="left"/>
      </w:pPr>
      <w:r>
        <w:rPr>
          <w:rFonts w:ascii="Times New Roman"/>
          <w:b/>
          <w:i w:val="false"/>
          <w:color w:val="000000"/>
        </w:rPr>
        <w:t xml:space="preserve"> Перечень транзакций общего процесса при представлении сведений о кодах маркировки </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генерации кодов маркировки и получение сведений </w:t>
            </w:r>
          </w:p>
          <w:p>
            <w:pPr>
              <w:spacing w:after="20"/>
              <w:ind w:left="20"/>
              <w:jc w:val="both"/>
            </w:pPr>
            <w:r>
              <w:rPr>
                <w:rFonts w:ascii="Times New Roman"/>
                <w:b w:val="false"/>
                <w:i w:val="false"/>
                <w:color w:val="000000"/>
                <w:sz w:val="20"/>
              </w:rPr>
              <w:t>о сгенерированных кодах маркировки (P.LS.03.PRC.017)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68"/>
          <w:p>
            <w:pPr>
              <w:spacing w:after="20"/>
              <w:ind w:left="20"/>
              <w:jc w:val="both"/>
            </w:pPr>
            <w:r>
              <w:rPr>
                <w:rFonts w:ascii="Times New Roman"/>
                <w:b w:val="false"/>
                <w:i w:val="false"/>
                <w:color w:val="000000"/>
                <w:sz w:val="20"/>
              </w:rPr>
              <w:t xml:space="preserve">
Представление сведений </w:t>
            </w:r>
          </w:p>
          <w:bookmarkEnd w:id="468"/>
          <w:p>
            <w:pPr>
              <w:spacing w:after="20"/>
              <w:ind w:left="20"/>
              <w:jc w:val="both"/>
            </w:pPr>
            <w:r>
              <w:rPr>
                <w:rFonts w:ascii="Times New Roman"/>
                <w:b w:val="false"/>
                <w:i w:val="false"/>
                <w:color w:val="000000"/>
                <w:sz w:val="20"/>
              </w:rPr>
              <w:t>для заказа генерации кодов маркировки (P.LS.03.OPR.055);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Прием и обработка сведений </w:t>
            </w:r>
          </w:p>
          <w:p>
            <w:pPr>
              <w:spacing w:after="20"/>
              <w:ind w:left="20"/>
              <w:jc w:val="both"/>
            </w:pPr>
            <w:r>
              <w:rPr>
                <w:rFonts w:ascii="Times New Roman"/>
                <w:b w:val="false"/>
                <w:i w:val="false"/>
                <w:color w:val="000000"/>
                <w:sz w:val="20"/>
              </w:rPr>
              <w:t>о сгенерированных кодах маркировки (P.LS.03.OPR.058);</w:t>
            </w:r>
          </w:p>
          <w:p>
            <w:pPr>
              <w:spacing w:after="20"/>
              <w:ind w:left="20"/>
              <w:jc w:val="both"/>
            </w:pPr>
            <w:r>
              <w:rPr>
                <w:rFonts w:ascii="Times New Roman"/>
                <w:b w:val="false"/>
                <w:i w:val="false"/>
                <w:color w:val="000000"/>
                <w:sz w:val="20"/>
              </w:rPr>
              <w:t xml:space="preserve">
Прием и обработка уведомления об отказе </w:t>
            </w:r>
          </w:p>
          <w:p>
            <w:pPr>
              <w:spacing w:after="20"/>
              <w:ind w:left="20"/>
              <w:jc w:val="both"/>
            </w:pPr>
            <w:r>
              <w:rPr>
                <w:rFonts w:ascii="Times New Roman"/>
                <w:b w:val="false"/>
                <w:i w:val="false"/>
                <w:color w:val="000000"/>
                <w:sz w:val="20"/>
              </w:rPr>
              <w:t>в генерации кодов маркировки (P.LS.03.OPR.060)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кодах маркировки (P.LS.03.BEN.006): генерация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69"/>
          <w:p>
            <w:pPr>
              <w:spacing w:after="20"/>
              <w:ind w:left="20"/>
              <w:jc w:val="both"/>
            </w:pPr>
            <w:r>
              <w:rPr>
                <w:rFonts w:ascii="Times New Roman"/>
                <w:b w:val="false"/>
                <w:i w:val="false"/>
                <w:color w:val="000000"/>
                <w:sz w:val="20"/>
              </w:rPr>
              <w:t xml:space="preserve">
представление сведений </w:t>
            </w:r>
          </w:p>
          <w:bookmarkEnd w:id="469"/>
          <w:p>
            <w:pPr>
              <w:spacing w:after="20"/>
              <w:ind w:left="20"/>
              <w:jc w:val="both"/>
            </w:pPr>
            <w:r>
              <w:rPr>
                <w:rFonts w:ascii="Times New Roman"/>
                <w:b w:val="false"/>
                <w:i w:val="false"/>
                <w:color w:val="000000"/>
                <w:sz w:val="20"/>
              </w:rPr>
              <w:t>о сгенерированных кодах маркировки (P.LS.03.OPR.057);</w:t>
            </w:r>
          </w:p>
          <w:p>
            <w:pPr>
              <w:spacing w:after="20"/>
              <w:ind w:left="20"/>
              <w:jc w:val="both"/>
            </w:pPr>
            <w:r>
              <w:rPr>
                <w:rFonts w:ascii="Times New Roman"/>
                <w:b w:val="false"/>
                <w:i w:val="false"/>
                <w:color w:val="000000"/>
                <w:sz w:val="20"/>
              </w:rPr>
              <w:t>
представление уведомления об отказе в генерации кодов маркировки (P.LS.03.OPR.059)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70"/>
          <w:p>
            <w:pPr>
              <w:spacing w:after="20"/>
              <w:ind w:left="20"/>
              <w:jc w:val="both"/>
            </w:pPr>
            <w:r>
              <w:rPr>
                <w:rFonts w:ascii="Times New Roman"/>
                <w:b w:val="false"/>
                <w:i w:val="false"/>
                <w:color w:val="000000"/>
                <w:sz w:val="20"/>
              </w:rPr>
              <w:t xml:space="preserve">
сведения </w:t>
            </w:r>
          </w:p>
          <w:bookmarkEnd w:id="470"/>
          <w:p>
            <w:pPr>
              <w:spacing w:after="20"/>
              <w:ind w:left="20"/>
              <w:jc w:val="both"/>
            </w:pPr>
            <w:r>
              <w:rPr>
                <w:rFonts w:ascii="Times New Roman"/>
                <w:b w:val="false"/>
                <w:i w:val="false"/>
                <w:color w:val="000000"/>
                <w:sz w:val="20"/>
              </w:rPr>
              <w:t>о кодах маркировки (P.LS.03.BEN.006): сгенерированные коды маркировки представлены;</w:t>
            </w:r>
          </w:p>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кодах маркировки (P.LS.03.BEN.006): </w:t>
            </w:r>
          </w:p>
          <w:p>
            <w:pPr>
              <w:spacing w:after="20"/>
              <w:ind w:left="20"/>
              <w:jc w:val="both"/>
            </w:pPr>
            <w:r>
              <w:rPr>
                <w:rFonts w:ascii="Times New Roman"/>
                <w:b w:val="false"/>
                <w:i w:val="false"/>
                <w:color w:val="000000"/>
                <w:sz w:val="20"/>
              </w:rPr>
              <w:t>в генерации кодов маркировки отказано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 (P.LS.03.TRN.018)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 и получение сведений о зарегистрированных кодах маркировки (P.LS.03.PRC.018)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71"/>
          <w:p>
            <w:pPr>
              <w:spacing w:after="20"/>
              <w:ind w:left="20"/>
              <w:jc w:val="both"/>
            </w:pPr>
            <w:r>
              <w:rPr>
                <w:rFonts w:ascii="Times New Roman"/>
                <w:b w:val="false"/>
                <w:i w:val="false"/>
                <w:color w:val="000000"/>
                <w:sz w:val="20"/>
              </w:rPr>
              <w:t xml:space="preserve">
Представление сведений </w:t>
            </w:r>
          </w:p>
          <w:bookmarkEnd w:id="471"/>
          <w:p>
            <w:pPr>
              <w:spacing w:after="20"/>
              <w:ind w:left="20"/>
              <w:jc w:val="both"/>
            </w:pPr>
            <w:r>
              <w:rPr>
                <w:rFonts w:ascii="Times New Roman"/>
                <w:b w:val="false"/>
                <w:i w:val="false"/>
                <w:color w:val="000000"/>
                <w:sz w:val="20"/>
              </w:rPr>
              <w:t>для регистрации кодов маркировки (P.LS.03.OPR.061);</w:t>
            </w:r>
          </w:p>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о результатах обработки сведений для регистрации кодов маркировки (P.LS.03.OPR.063)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кодах маркировки (P.LS.03.BEN.006): регистрация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 (P.LS.03.OPR.062)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кодах маркировки (P.LS.03.BEN.006): сведения о кодах маркировки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 (P.LS.03.TRN.019)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 (P.LS.03.PRC.019)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72"/>
          <w:p>
            <w:pPr>
              <w:spacing w:after="20"/>
              <w:ind w:left="20"/>
              <w:jc w:val="both"/>
            </w:pPr>
            <w:r>
              <w:rPr>
                <w:rFonts w:ascii="Times New Roman"/>
                <w:b w:val="false"/>
                <w:i w:val="false"/>
                <w:color w:val="000000"/>
                <w:sz w:val="20"/>
              </w:rPr>
              <w:t xml:space="preserve">
Представление сведений </w:t>
            </w:r>
          </w:p>
          <w:bookmarkEnd w:id="472"/>
          <w:p>
            <w:pPr>
              <w:spacing w:after="20"/>
              <w:ind w:left="20"/>
              <w:jc w:val="both"/>
            </w:pPr>
            <w:r>
              <w:rPr>
                <w:rFonts w:ascii="Times New Roman"/>
                <w:b w:val="false"/>
                <w:i w:val="false"/>
                <w:color w:val="000000"/>
                <w:sz w:val="20"/>
              </w:rPr>
              <w:t>об использовании кодов маркировки (P.LS.03.OPR.064).</w:t>
            </w:r>
          </w:p>
          <w:p>
            <w:pPr>
              <w:spacing w:after="20"/>
              <w:ind w:left="20"/>
              <w:jc w:val="both"/>
            </w:pPr>
            <w:r>
              <w:rPr>
                <w:rFonts w:ascii="Times New Roman"/>
                <w:b w:val="false"/>
                <w:i w:val="false"/>
                <w:color w:val="000000"/>
                <w:sz w:val="20"/>
              </w:rPr>
              <w:t xml:space="preserve">
Прием уведомления </w:t>
            </w:r>
          </w:p>
          <w:p>
            <w:pPr>
              <w:spacing w:after="20"/>
              <w:ind w:left="20"/>
              <w:jc w:val="both"/>
            </w:pPr>
            <w:r>
              <w:rPr>
                <w:rFonts w:ascii="Times New Roman"/>
                <w:b w:val="false"/>
                <w:i w:val="false"/>
                <w:color w:val="000000"/>
                <w:sz w:val="20"/>
              </w:rPr>
              <w:t>о результатах обработки сведений об использовании кодов маркировки (P.LS.03.OPR.066)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представлены сведения об использовании кодов маркировки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 (P.LS.03.OPR.065)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об использовании кодов маркировки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информации </w:t>
            </w:r>
          </w:p>
          <w:p>
            <w:pPr>
              <w:spacing w:after="20"/>
              <w:ind w:left="20"/>
              <w:jc w:val="both"/>
            </w:pPr>
            <w:r>
              <w:rPr>
                <w:rFonts w:ascii="Times New Roman"/>
                <w:b w:val="false"/>
                <w:i w:val="false"/>
                <w:color w:val="000000"/>
                <w:sz w:val="20"/>
              </w:rPr>
              <w:t>об использовании кодов маркировки (P.LS.03.TRN.020)</w:t>
            </w:r>
          </w:p>
        </w:tc>
      </w:tr>
    </w:tbl>
    <w:bookmarkStart w:name="z622" w:id="473"/>
    <w:p>
      <w:pPr>
        <w:spacing w:after="0"/>
        <w:ind w:left="0"/>
        <w:jc w:val="left"/>
      </w:pPr>
      <w:r>
        <w:rPr>
          <w:rFonts w:ascii="Times New Roman"/>
          <w:b/>
          <w:i w:val="false"/>
          <w:color w:val="000000"/>
        </w:rPr>
        <w:t xml:space="preserve"> 3-1. Информационное взаимодействие при представлении сведений о маркированном товаре и средстве идентификации</w:t>
      </w:r>
    </w:p>
    <w:bookmarkEnd w:id="473"/>
    <w:bookmarkStart w:name="z623" w:id="474"/>
    <w:p>
      <w:pPr>
        <w:spacing w:after="0"/>
        <w:ind w:left="0"/>
        <w:jc w:val="both"/>
      </w:pPr>
      <w:r>
        <w:rPr>
          <w:rFonts w:ascii="Times New Roman"/>
          <w:b w:val="false"/>
          <w:i w:val="false"/>
          <w:color w:val="000000"/>
          <w:sz w:val="28"/>
        </w:rPr>
        <w:t>
      15. Схема выполнения транзакций общего процесса при представлении сведений о маркированном товаре и средстве идентификации представлена на рисунке 6.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74"/>
    <w:bookmarkStart w:name="z624"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4676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676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47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маркированном</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средстве</w:t>
      </w:r>
      <w:r>
        <w:rPr>
          <w:rFonts w:ascii="Times New Roman"/>
          <w:b w:val="false"/>
          <w:i w:val="false"/>
          <w:color w:val="000000"/>
          <w:sz w:val="28"/>
        </w:rPr>
        <w:t xml:space="preserve"> </w:t>
      </w:r>
      <w:r>
        <w:rPr>
          <w:rFonts w:ascii="Times New Roman"/>
          <w:b/>
          <w:i w:val="false"/>
          <w:color w:val="000000"/>
          <w:sz w:val="28"/>
        </w:rPr>
        <w:t>идентификации</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27" w:id="477"/>
    <w:p>
      <w:pPr>
        <w:spacing w:after="0"/>
        <w:ind w:left="0"/>
        <w:jc w:val="left"/>
      </w:pPr>
      <w:r>
        <w:rPr>
          <w:rFonts w:ascii="Times New Roman"/>
          <w:b/>
          <w:i w:val="false"/>
          <w:color w:val="000000"/>
        </w:rPr>
        <w:t xml:space="preserve"> Перечень транзакций общего процесса при представлении сведений о маркированном товаре и средстве идентификации</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маркированном товаре и средстве идентификации(P.LS.03.PRC.021)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78"/>
          <w:p>
            <w:pPr>
              <w:spacing w:after="20"/>
              <w:ind w:left="20"/>
              <w:jc w:val="both"/>
            </w:pPr>
            <w:r>
              <w:rPr>
                <w:rFonts w:ascii="Times New Roman"/>
                <w:b w:val="false"/>
                <w:i w:val="false"/>
                <w:color w:val="000000"/>
                <w:sz w:val="20"/>
              </w:rPr>
              <w:t xml:space="preserve">
Запрос сведений </w:t>
            </w:r>
          </w:p>
          <w:bookmarkEnd w:id="478"/>
          <w:p>
            <w:pPr>
              <w:spacing w:after="20"/>
              <w:ind w:left="20"/>
              <w:jc w:val="both"/>
            </w:pPr>
            <w:r>
              <w:rPr>
                <w:rFonts w:ascii="Times New Roman"/>
                <w:b w:val="false"/>
                <w:i w:val="false"/>
                <w:color w:val="000000"/>
                <w:sz w:val="20"/>
              </w:rPr>
              <w:t xml:space="preserve">о маркированном товаре </w:t>
            </w:r>
          </w:p>
          <w:p>
            <w:pPr>
              <w:spacing w:after="20"/>
              <w:ind w:left="20"/>
              <w:jc w:val="both"/>
            </w:pPr>
            <w:r>
              <w:rPr>
                <w:rFonts w:ascii="Times New Roman"/>
                <w:b w:val="false"/>
                <w:i w:val="false"/>
                <w:color w:val="000000"/>
                <w:sz w:val="20"/>
              </w:rPr>
              <w:t xml:space="preserve">и средстве идентификации </w:t>
            </w:r>
          </w:p>
          <w:p>
            <w:pPr>
              <w:spacing w:after="20"/>
              <w:ind w:left="20"/>
              <w:jc w:val="both"/>
            </w:pPr>
            <w:r>
              <w:rPr>
                <w:rFonts w:ascii="Times New Roman"/>
                <w:b w:val="false"/>
                <w:i w:val="false"/>
                <w:color w:val="000000"/>
                <w:sz w:val="20"/>
              </w:rPr>
              <w:t>для представления заинтересованному лицу (P.LS.03.OPR.071);</w:t>
            </w:r>
          </w:p>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 маркированном товаре </w:t>
            </w:r>
          </w:p>
          <w:p>
            <w:pPr>
              <w:spacing w:after="20"/>
              <w:ind w:left="20"/>
              <w:jc w:val="both"/>
            </w:pPr>
            <w:r>
              <w:rPr>
                <w:rFonts w:ascii="Times New Roman"/>
                <w:b w:val="false"/>
                <w:i w:val="false"/>
                <w:color w:val="000000"/>
                <w:sz w:val="20"/>
              </w:rPr>
              <w:t xml:space="preserve">и средстве идентификации </w:t>
            </w:r>
          </w:p>
          <w:p>
            <w:pPr>
              <w:spacing w:after="20"/>
              <w:ind w:left="20"/>
              <w:jc w:val="both"/>
            </w:pPr>
            <w:r>
              <w:rPr>
                <w:rFonts w:ascii="Times New Roman"/>
                <w:b w:val="false"/>
                <w:i w:val="false"/>
                <w:color w:val="000000"/>
                <w:sz w:val="20"/>
              </w:rPr>
              <w:t>для представления заинтересованному лицу P.LS.03.OPR.073)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маркированном товаре и средстве идентификации </w:t>
            </w:r>
          </w:p>
          <w:p>
            <w:pPr>
              <w:spacing w:after="20"/>
              <w:ind w:left="20"/>
              <w:jc w:val="both"/>
            </w:pPr>
            <w:r>
              <w:rPr>
                <w:rFonts w:ascii="Times New Roman"/>
                <w:b w:val="false"/>
                <w:i w:val="false"/>
                <w:color w:val="000000"/>
                <w:sz w:val="20"/>
              </w:rPr>
              <w:t>по запросу уполномоченного органа (P.LS.03.OPR.072)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маркированном товаре (P.LS.03.BEN.004): ответ на запрос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маркированном товаре и средстве идентификации </w:t>
            </w:r>
          </w:p>
          <w:p>
            <w:pPr>
              <w:spacing w:after="20"/>
              <w:ind w:left="20"/>
              <w:jc w:val="both"/>
            </w:pPr>
            <w:r>
              <w:rPr>
                <w:rFonts w:ascii="Times New Roman"/>
                <w:b w:val="false"/>
                <w:i w:val="false"/>
                <w:color w:val="000000"/>
                <w:sz w:val="20"/>
              </w:rPr>
              <w:t>по запросу (P.LS.03.TRN.022)</w:t>
            </w:r>
          </w:p>
        </w:tc>
      </w:tr>
    </w:tbl>
    <w:p>
      <w:pPr>
        <w:spacing w:after="0"/>
        <w:ind w:left="0"/>
        <w:jc w:val="left"/>
      </w:pPr>
      <w:r>
        <w:br/>
      </w:r>
      <w:r>
        <w:rPr>
          <w:rFonts w:ascii="Times New Roman"/>
          <w:b w:val="false"/>
          <w:i w:val="false"/>
          <w:color w:val="000000"/>
          <w:sz w:val="28"/>
        </w:rPr>
        <w:t>
</w:t>
      </w:r>
    </w:p>
    <w:bookmarkStart w:name="z629" w:id="479"/>
    <w:p>
      <w:pPr>
        <w:spacing w:after="0"/>
        <w:ind w:left="0"/>
        <w:jc w:val="left"/>
      </w:pPr>
      <w:r>
        <w:rPr>
          <w:rFonts w:ascii="Times New Roman"/>
          <w:b/>
          <w:i w:val="false"/>
          <w:color w:val="000000"/>
        </w:rPr>
        <w:t xml:space="preserve"> 4. Информационное взаимодействие при подтверждении эмиссии </w:t>
      </w:r>
      <w:r>
        <w:br/>
      </w:r>
      <w:r>
        <w:rPr>
          <w:rFonts w:ascii="Times New Roman"/>
          <w:b/>
          <w:i w:val="false"/>
          <w:color w:val="000000"/>
        </w:rPr>
        <w:t>и подлинности средств идентификации</w:t>
      </w:r>
    </w:p>
    <w:bookmarkEnd w:id="479"/>
    <w:bookmarkStart w:name="z630" w:id="480"/>
    <w:p>
      <w:pPr>
        <w:spacing w:after="0"/>
        <w:ind w:left="0"/>
        <w:jc w:val="both"/>
      </w:pPr>
      <w:r>
        <w:rPr>
          <w:rFonts w:ascii="Times New Roman"/>
          <w:b w:val="false"/>
          <w:i w:val="false"/>
          <w:color w:val="000000"/>
          <w:sz w:val="28"/>
        </w:rPr>
        <w:t>
      16. Схема выполнения транзакций общего процесса при подтверждении эмиссии и подлинности средств идентификации представлена на рисунке 7.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 w:id="48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подтверждении</w:t>
      </w:r>
      <w:r>
        <w:rPr>
          <w:rFonts w:ascii="Times New Roman"/>
          <w:b w:val="false"/>
          <w:i w:val="false"/>
          <w:color w:val="000000"/>
          <w:sz w:val="28"/>
        </w:rPr>
        <w:t xml:space="preserve"> </w:t>
      </w:r>
      <w:r>
        <w:rPr>
          <w:rFonts w:ascii="Times New Roman"/>
          <w:b/>
          <w:i w:val="false"/>
          <w:color w:val="000000"/>
          <w:sz w:val="28"/>
        </w:rPr>
        <w:t>эмиссии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подлинности</w:t>
      </w:r>
      <w:r>
        <w:rPr>
          <w:rFonts w:ascii="Times New Roman"/>
          <w:b w:val="false"/>
          <w:i w:val="false"/>
          <w:color w:val="000000"/>
          <w:sz w:val="28"/>
        </w:rPr>
        <w:t xml:space="preserve"> </w:t>
      </w:r>
      <w:r>
        <w:rPr>
          <w:rFonts w:ascii="Times New Roman"/>
          <w:b/>
          <w:i w:val="false"/>
          <w:color w:val="000000"/>
          <w:sz w:val="28"/>
        </w:rPr>
        <w:t>средств</w:t>
      </w:r>
      <w:r>
        <w:rPr>
          <w:rFonts w:ascii="Times New Roman"/>
          <w:b w:val="false"/>
          <w:i w:val="false"/>
          <w:color w:val="000000"/>
          <w:sz w:val="28"/>
        </w:rPr>
        <w:t xml:space="preserve"> </w:t>
      </w:r>
      <w:r>
        <w:rPr>
          <w:rFonts w:ascii="Times New Roman"/>
          <w:b/>
          <w:i w:val="false"/>
          <w:color w:val="000000"/>
          <w:sz w:val="28"/>
        </w:rPr>
        <w:t>идентификации</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34" w:id="482"/>
    <w:p>
      <w:pPr>
        <w:spacing w:after="0"/>
        <w:ind w:left="0"/>
        <w:jc w:val="left"/>
      </w:pPr>
      <w:r>
        <w:rPr>
          <w:rFonts w:ascii="Times New Roman"/>
          <w:b/>
          <w:i w:val="false"/>
          <w:color w:val="000000"/>
        </w:rPr>
        <w:t xml:space="preserve"> Перечень транзакций общего процесса при подтверждении эмиссии и подлинности средств идентификации</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подлинности средств идентификации (P.LS.03.PRC.023)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83"/>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 (P.LS.03.OPR.077);</w:t>
            </w:r>
          </w:p>
          <w:bookmarkEnd w:id="483"/>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о результате обработки запроса подтверждения подлинности средств идентификации (P.LS.03.OPR.079)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средствах идентификации (P.LS.03.BEN.007):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подтверждения подлинности средств идентификации (P.LS.03.OPR.078)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подлинности средств идентификации (P.LS.03.TRN.023)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(P.LS.03.PRC.022)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84"/>
          <w:p>
            <w:pPr>
              <w:spacing w:after="20"/>
              <w:ind w:left="20"/>
              <w:jc w:val="both"/>
            </w:pPr>
            <w:r>
              <w:rPr>
                <w:rFonts w:ascii="Times New Roman"/>
                <w:b w:val="false"/>
                <w:i w:val="false"/>
                <w:color w:val="000000"/>
                <w:sz w:val="20"/>
              </w:rPr>
              <w:t xml:space="preserve">
Направление запроса на подтверждение эмиссии средств идентификации </w:t>
            </w:r>
          </w:p>
          <w:bookmarkEnd w:id="484"/>
          <w:p>
            <w:pPr>
              <w:spacing w:after="20"/>
              <w:ind w:left="20"/>
              <w:jc w:val="both"/>
            </w:pPr>
            <w:r>
              <w:rPr>
                <w:rFonts w:ascii="Times New Roman"/>
                <w:b w:val="false"/>
                <w:i w:val="false"/>
                <w:color w:val="000000"/>
                <w:sz w:val="20"/>
              </w:rPr>
              <w:t xml:space="preserve">и возможности ввода товаров </w:t>
            </w:r>
          </w:p>
          <w:p>
            <w:pPr>
              <w:spacing w:after="20"/>
              <w:ind w:left="20"/>
              <w:jc w:val="both"/>
            </w:pPr>
            <w:r>
              <w:rPr>
                <w:rFonts w:ascii="Times New Roman"/>
                <w:b w:val="false"/>
                <w:i w:val="false"/>
                <w:color w:val="000000"/>
                <w:sz w:val="20"/>
              </w:rPr>
              <w:t>в оборот (P.LS.03.OPR.074);</w:t>
            </w:r>
          </w:p>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 xml:space="preserve">о результате обработки запроса на подтверждение эмиссии средств идентификации </w:t>
            </w:r>
          </w:p>
          <w:p>
            <w:pPr>
              <w:spacing w:after="20"/>
              <w:ind w:left="20"/>
              <w:jc w:val="both"/>
            </w:pPr>
            <w:r>
              <w:rPr>
                <w:rFonts w:ascii="Times New Roman"/>
                <w:b w:val="false"/>
                <w:i w:val="false"/>
                <w:color w:val="000000"/>
                <w:sz w:val="20"/>
              </w:rPr>
              <w:t>и возможности ввода товаров в оборот (P.LS.03.OPR.076)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средствах идентификации (P.LS.03.BEN.007):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w:t>
            </w:r>
          </w:p>
          <w:p>
            <w:pPr>
              <w:spacing w:after="20"/>
              <w:ind w:left="20"/>
              <w:jc w:val="both"/>
            </w:pPr>
            <w:r>
              <w:rPr>
                <w:rFonts w:ascii="Times New Roman"/>
                <w:b w:val="false"/>
                <w:i w:val="false"/>
                <w:color w:val="000000"/>
                <w:sz w:val="20"/>
              </w:rPr>
              <w:t xml:space="preserve">на подтверждение эмиссии средств идентификации </w:t>
            </w:r>
          </w:p>
          <w:p>
            <w:pPr>
              <w:spacing w:after="20"/>
              <w:ind w:left="20"/>
              <w:jc w:val="both"/>
            </w:pPr>
            <w:r>
              <w:rPr>
                <w:rFonts w:ascii="Times New Roman"/>
                <w:b w:val="false"/>
                <w:i w:val="false"/>
                <w:color w:val="000000"/>
                <w:sz w:val="20"/>
              </w:rPr>
              <w:t>и возможности ввода товаров в оборот (P.LS.03.OPR.075)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подтверждение эмиссии средств идентификации </w:t>
            </w:r>
          </w:p>
          <w:p>
            <w:pPr>
              <w:spacing w:after="20"/>
              <w:ind w:left="20"/>
              <w:jc w:val="both"/>
            </w:pPr>
            <w:r>
              <w:rPr>
                <w:rFonts w:ascii="Times New Roman"/>
                <w:b w:val="false"/>
                <w:i w:val="false"/>
                <w:color w:val="000000"/>
                <w:sz w:val="20"/>
              </w:rPr>
              <w:t>и возможности ввода в оборот товаров (P.LS.03.TRN.024)</w:t>
            </w:r>
          </w:p>
        </w:tc>
      </w:tr>
    </w:tbl>
    <w:bookmarkStart w:name="z637" w:id="485"/>
    <w:p>
      <w:pPr>
        <w:spacing w:after="0"/>
        <w:ind w:left="0"/>
        <w:jc w:val="left"/>
      </w:pPr>
      <w:r>
        <w:rPr>
          <w:rFonts w:ascii="Times New Roman"/>
          <w:b/>
          <w:i w:val="false"/>
          <w:color w:val="000000"/>
        </w:rPr>
        <w:t xml:space="preserve"> VI. Описание сообщений общего процесса</w:t>
      </w:r>
    </w:p>
    <w:bookmarkEnd w:id="485"/>
    <w:bookmarkStart w:name="z638" w:id="486"/>
    <w:p>
      <w:pPr>
        <w:spacing w:after="0"/>
        <w:ind w:left="0"/>
        <w:jc w:val="both"/>
      </w:pPr>
      <w:r>
        <w:rPr>
          <w:rFonts w:ascii="Times New Roman"/>
          <w:b w:val="false"/>
          <w:i w:val="false"/>
          <w:color w:val="000000"/>
          <w:sz w:val="28"/>
        </w:rPr>
        <w:t>
      17. Перечень сообщений общего процесса, передаваемых в рамках информационного взаимодействия при реализации общего процесса, приведен в таблице 7.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7.</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40" w:id="487"/>
    <w:p>
      <w:pPr>
        <w:spacing w:after="0"/>
        <w:ind w:left="0"/>
        <w:jc w:val="left"/>
      </w:pPr>
      <w:r>
        <w:rPr>
          <w:rFonts w:ascii="Times New Roman"/>
          <w:b/>
          <w:i w:val="false"/>
          <w:color w:val="000000"/>
        </w:rPr>
        <w:t xml:space="preserve"> Перечень сообщений общего процесса</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запроса сведений </w:t>
            </w:r>
          </w:p>
          <w:p>
            <w:pPr>
              <w:spacing w:after="20"/>
              <w:ind w:left="20"/>
              <w:jc w:val="both"/>
            </w:pPr>
            <w:r>
              <w:rPr>
                <w:rFonts w:ascii="Times New Roman"/>
                <w:b w:val="false"/>
                <w:i w:val="false"/>
                <w:color w:val="000000"/>
                <w:sz w:val="20"/>
              </w:rPr>
              <w:t>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88"/>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унифицированное детализированное описание характеристик товара (R.CT.LS.03.027) в части сведений о характеристиках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унифицированное детализированное описание характеристик товара (R.CT.LS.03.027) в части сведений о единице товара</w:t>
            </w:r>
          </w:p>
          <w:p>
            <w:pPr>
              <w:spacing w:after="20"/>
              <w:ind w:left="20"/>
              <w:jc w:val="both"/>
            </w:pPr>
            <w:r>
              <w:rPr>
                <w:rFonts w:ascii="Times New Roman"/>
                <w:b w:val="false"/>
                <w:i w:val="false"/>
                <w:color w:val="000000"/>
                <w:sz w:val="20"/>
              </w:rPr>
              <w:t>
(при необходимости)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принимаемых </w:t>
            </w:r>
          </w:p>
          <w:p>
            <w:pPr>
              <w:spacing w:after="20"/>
              <w:ind w:left="20"/>
              <w:jc w:val="both"/>
            </w:pPr>
            <w:r>
              <w:rPr>
                <w:rFonts w:ascii="Times New Roman"/>
                <w:b w:val="false"/>
                <w:i w:val="false"/>
                <w:color w:val="000000"/>
                <w:sz w:val="20"/>
              </w:rPr>
              <w:t>к учету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принимаемых к учету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отказе в приеме </w:t>
            </w:r>
          </w:p>
          <w:p>
            <w:pPr>
              <w:spacing w:after="20"/>
              <w:ind w:left="20"/>
              <w:jc w:val="both"/>
            </w:pPr>
            <w:r>
              <w:rPr>
                <w:rFonts w:ascii="Times New Roman"/>
                <w:b w:val="false"/>
                <w:i w:val="false"/>
                <w:color w:val="000000"/>
                <w:sz w:val="20"/>
              </w:rPr>
              <w:t>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об отказе </w:t>
            </w:r>
          </w:p>
          <w:p>
            <w:pPr>
              <w:spacing w:after="20"/>
              <w:ind w:left="20"/>
              <w:jc w:val="both"/>
            </w:pPr>
            <w:r>
              <w:rPr>
                <w:rFonts w:ascii="Times New Roman"/>
                <w:b w:val="false"/>
                <w:i w:val="false"/>
                <w:color w:val="000000"/>
                <w:sz w:val="20"/>
              </w:rPr>
              <w:t>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или перемещении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89"/>
          <w:p>
            <w:pPr>
              <w:spacing w:after="20"/>
              <w:ind w:left="20"/>
              <w:jc w:val="both"/>
            </w:pPr>
            <w:r>
              <w:rPr>
                <w:rFonts w:ascii="Times New Roman"/>
                <w:b w:val="false"/>
                <w:i w:val="false"/>
                <w:color w:val="000000"/>
                <w:sz w:val="20"/>
              </w:rPr>
              <w:t xml:space="preserve">
сведения о товарах, маркированных средствами идентификации (R.CT.LS.03.011) </w:t>
            </w:r>
          </w:p>
          <w:bookmarkEnd w:id="489"/>
          <w:p>
            <w:pPr>
              <w:spacing w:after="20"/>
              <w:ind w:left="20"/>
              <w:jc w:val="both"/>
            </w:pPr>
            <w:r>
              <w:rPr>
                <w:rFonts w:ascii="Times New Roman"/>
                <w:b w:val="false"/>
                <w:i w:val="false"/>
                <w:color w:val="000000"/>
                <w:sz w:val="20"/>
              </w:rPr>
              <w:t>унифицированное детализированное описание характеристик товара (R.CT.LS.03.027) в части сведений о характеристиках товара;</w:t>
            </w:r>
          </w:p>
          <w:p>
            <w:pPr>
              <w:spacing w:after="20"/>
              <w:ind w:left="20"/>
              <w:jc w:val="both"/>
            </w:pPr>
            <w:r>
              <w:rPr>
                <w:rFonts w:ascii="Times New Roman"/>
                <w:b w:val="false"/>
                <w:i w:val="false"/>
                <w:color w:val="000000"/>
                <w:sz w:val="20"/>
              </w:rPr>
              <w:t>
унифицированное детализированное описание характеристик товара (R.CT.LS.03.027) в части сведений о единице товара</w:t>
            </w:r>
          </w:p>
          <w:p>
            <w:pPr>
              <w:spacing w:after="20"/>
              <w:ind w:left="20"/>
              <w:jc w:val="both"/>
            </w:pPr>
            <w:r>
              <w:rPr>
                <w:rFonts w:ascii="Times New Roman"/>
                <w:b w:val="false"/>
                <w:i w:val="false"/>
                <w:color w:val="000000"/>
                <w:sz w:val="20"/>
              </w:rPr>
              <w:t>(при необходимости)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 xml:space="preserve">о реализации или перемещении маркированных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или перемещении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информации </w:t>
            </w:r>
          </w:p>
          <w:p>
            <w:pPr>
              <w:spacing w:after="20"/>
              <w:ind w:left="20"/>
              <w:jc w:val="both"/>
            </w:pPr>
            <w:r>
              <w:rPr>
                <w:rFonts w:ascii="Times New Roman"/>
                <w:b w:val="false"/>
                <w:i w:val="false"/>
                <w:color w:val="000000"/>
                <w:sz w:val="20"/>
              </w:rPr>
              <w:t>об аннулировании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90"/>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490"/>
          <w:p>
            <w:pPr>
              <w:spacing w:after="20"/>
              <w:ind w:left="20"/>
              <w:jc w:val="both"/>
            </w:pPr>
            <w:r>
              <w:rPr>
                <w:rFonts w:ascii="Times New Roman"/>
                <w:b w:val="false"/>
                <w:i w:val="false"/>
                <w:color w:val="000000"/>
                <w:sz w:val="20"/>
              </w:rPr>
              <w:t>
унифицированное детализированное описание характеристик товара (R.CT.LS.03.027) в части сведений о характеристиках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91"/>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491"/>
          <w:p>
            <w:pPr>
              <w:spacing w:after="20"/>
              <w:ind w:left="20"/>
              <w:jc w:val="both"/>
            </w:pPr>
            <w:r>
              <w:rPr>
                <w:rFonts w:ascii="Times New Roman"/>
                <w:b w:val="false"/>
                <w:i w:val="false"/>
                <w:color w:val="000000"/>
                <w:sz w:val="20"/>
              </w:rPr>
              <w:t>
унифицированное детализированное описание характеристик товара (R.CT.LS.03.027) в части сведений о характеристиках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измененных сведений </w:t>
            </w:r>
          </w:p>
          <w:p>
            <w:pPr>
              <w:spacing w:after="20"/>
              <w:ind w:left="20"/>
              <w:jc w:val="both"/>
            </w:pPr>
            <w:r>
              <w:rPr>
                <w:rFonts w:ascii="Times New Roman"/>
                <w:b w:val="false"/>
                <w:i w:val="false"/>
                <w:color w:val="000000"/>
                <w:sz w:val="20"/>
              </w:rPr>
              <w:t xml:space="preserve">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отказе </w:t>
            </w:r>
          </w:p>
          <w:p>
            <w:pPr>
              <w:spacing w:after="20"/>
              <w:ind w:left="20"/>
              <w:jc w:val="both"/>
            </w:pPr>
            <w:r>
              <w:rPr>
                <w:rFonts w:ascii="Times New Roman"/>
                <w:b w:val="false"/>
                <w:i w:val="false"/>
                <w:color w:val="000000"/>
                <w:sz w:val="20"/>
              </w:rPr>
              <w:t>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92"/>
          <w:p>
            <w:pPr>
              <w:spacing w:after="20"/>
              <w:ind w:left="20"/>
              <w:jc w:val="both"/>
            </w:pPr>
            <w:r>
              <w:rPr>
                <w:rFonts w:ascii="Times New Roman"/>
                <w:b w:val="false"/>
                <w:i w:val="false"/>
                <w:color w:val="000000"/>
                <w:sz w:val="20"/>
              </w:rPr>
              <w:t>
сведения об использовании кодов маркировки (R.CT.LS.03.019);</w:t>
            </w:r>
          </w:p>
          <w:bookmarkEnd w:id="492"/>
          <w:p>
            <w:pPr>
              <w:spacing w:after="20"/>
              <w:ind w:left="20"/>
              <w:jc w:val="both"/>
            </w:pPr>
            <w:r>
              <w:rPr>
                <w:rFonts w:ascii="Times New Roman"/>
                <w:b w:val="false"/>
                <w:i w:val="false"/>
                <w:color w:val="000000"/>
                <w:sz w:val="20"/>
              </w:rPr>
              <w:t>
унифицированное детализированное описание характеристик товара (R.CT.LS.03.027) в части сведений о единице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информации </w:t>
            </w:r>
          </w:p>
          <w:p>
            <w:pPr>
              <w:spacing w:after="20"/>
              <w:ind w:left="20"/>
              <w:jc w:val="both"/>
            </w:pPr>
            <w:r>
              <w:rPr>
                <w:rFonts w:ascii="Times New Roman"/>
                <w:b w:val="false"/>
                <w:i w:val="false"/>
                <w:color w:val="000000"/>
                <w:sz w:val="20"/>
              </w:rPr>
              <w:t>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 xml:space="preserve">о маркированном товаре </w:t>
            </w:r>
          </w:p>
          <w:p>
            <w:pPr>
              <w:spacing w:after="20"/>
              <w:ind w:left="20"/>
              <w:jc w:val="both"/>
            </w:pPr>
            <w:r>
              <w:rPr>
                <w:rFonts w:ascii="Times New Roman"/>
                <w:b w:val="false"/>
                <w:i w:val="false"/>
                <w:color w:val="000000"/>
                <w:sz w:val="20"/>
              </w:rPr>
              <w:t>и средстве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запроса сведений </w:t>
            </w:r>
          </w:p>
          <w:p>
            <w:pPr>
              <w:spacing w:after="20"/>
              <w:ind w:left="20"/>
              <w:jc w:val="both"/>
            </w:pPr>
            <w:r>
              <w:rPr>
                <w:rFonts w:ascii="Times New Roman"/>
                <w:b w:val="false"/>
                <w:i w:val="false"/>
                <w:color w:val="000000"/>
                <w:sz w:val="20"/>
              </w:rPr>
              <w:t xml:space="preserve">о маркированном товаре </w:t>
            </w:r>
          </w:p>
          <w:p>
            <w:pPr>
              <w:spacing w:after="20"/>
              <w:ind w:left="20"/>
              <w:jc w:val="both"/>
            </w:pPr>
            <w:r>
              <w:rPr>
                <w:rFonts w:ascii="Times New Roman"/>
                <w:b w:val="false"/>
                <w:i w:val="false"/>
                <w:color w:val="000000"/>
                <w:sz w:val="20"/>
              </w:rPr>
              <w:t>и средстве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93"/>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унифицированное детализированное описание характеристик товара (R.CT.LS.03.027) в части сведений о характеристиках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унифицированное детализированное описание характеристик товара (R.CT.LS.03.027) в части сведений о единице товара</w:t>
            </w:r>
          </w:p>
          <w:p>
            <w:pPr>
              <w:spacing w:after="20"/>
              <w:ind w:left="20"/>
              <w:jc w:val="both"/>
            </w:pPr>
            <w:r>
              <w:rPr>
                <w:rFonts w:ascii="Times New Roman"/>
                <w:b w:val="false"/>
                <w:i w:val="false"/>
                <w:color w:val="000000"/>
                <w:sz w:val="20"/>
              </w:rPr>
              <w:t>
(при необходимости)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подтверждение эмиссии средств идентификации </w:t>
            </w:r>
          </w:p>
          <w:p>
            <w:pPr>
              <w:spacing w:after="20"/>
              <w:ind w:left="20"/>
              <w:jc w:val="both"/>
            </w:pPr>
            <w:r>
              <w:rPr>
                <w:rFonts w:ascii="Times New Roman"/>
                <w:b w:val="false"/>
                <w:i w:val="false"/>
                <w:color w:val="000000"/>
                <w:sz w:val="20"/>
              </w:rPr>
              <w:t xml:space="preserve">и возможности ввода товаров </w:t>
            </w:r>
          </w:p>
          <w:p>
            <w:pPr>
              <w:spacing w:after="20"/>
              <w:ind w:left="20"/>
              <w:jc w:val="both"/>
            </w:pPr>
            <w:r>
              <w:rPr>
                <w:rFonts w:ascii="Times New Roman"/>
                <w:b w:val="false"/>
                <w:i w:val="false"/>
                <w:color w:val="000000"/>
                <w:sz w:val="20"/>
              </w:rPr>
              <w:t>в оборот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94"/>
          <w:p>
            <w:pPr>
              <w:spacing w:after="20"/>
              <w:ind w:left="20"/>
              <w:jc w:val="both"/>
            </w:pPr>
            <w:r>
              <w:rPr>
                <w:rFonts w:ascii="Times New Roman"/>
                <w:b w:val="false"/>
                <w:i w:val="false"/>
                <w:color w:val="000000"/>
                <w:sz w:val="20"/>
              </w:rPr>
              <w:t>
сведения запроса подлинности (подтверждения эмиссии) средств идентификации</w:t>
            </w:r>
          </w:p>
          <w:bookmarkEnd w:id="494"/>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запроса подтверждения эмиссии средств идентификации </w:t>
            </w:r>
          </w:p>
          <w:p>
            <w:pPr>
              <w:spacing w:after="20"/>
              <w:ind w:left="20"/>
              <w:jc w:val="both"/>
            </w:pPr>
            <w:r>
              <w:rPr>
                <w:rFonts w:ascii="Times New Roman"/>
                <w:b w:val="false"/>
                <w:i w:val="false"/>
                <w:color w:val="000000"/>
                <w:sz w:val="20"/>
              </w:rPr>
              <w:t>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95"/>
          <w:p>
            <w:pPr>
              <w:spacing w:after="20"/>
              <w:ind w:left="20"/>
              <w:jc w:val="both"/>
            </w:pPr>
            <w:r>
              <w:rPr>
                <w:rFonts w:ascii="Times New Roman"/>
                <w:b w:val="false"/>
                <w:i w:val="false"/>
                <w:color w:val="000000"/>
                <w:sz w:val="20"/>
              </w:rPr>
              <w:t>
уведомление о результате обработки запроса подлинности (подтверждения эмиссии) средств идентификации</w:t>
            </w:r>
          </w:p>
          <w:bookmarkEnd w:id="495"/>
          <w:p>
            <w:pPr>
              <w:spacing w:after="20"/>
              <w:ind w:left="20"/>
              <w:jc w:val="both"/>
            </w:pPr>
            <w:r>
              <w:rPr>
                <w:rFonts w:ascii="Times New Roman"/>
                <w:b w:val="false"/>
                <w:i w:val="false"/>
                <w:color w:val="000000"/>
                <w:sz w:val="20"/>
              </w:rPr>
              <w:t>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подтверждение подлинности средств идентификации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96"/>
          <w:p>
            <w:pPr>
              <w:spacing w:after="20"/>
              <w:ind w:left="20"/>
              <w:jc w:val="both"/>
            </w:pPr>
            <w:r>
              <w:rPr>
                <w:rFonts w:ascii="Times New Roman"/>
                <w:b w:val="false"/>
                <w:i w:val="false"/>
                <w:color w:val="000000"/>
                <w:sz w:val="20"/>
              </w:rPr>
              <w:t>
сведения запроса подлинности (подтверждения эмиссии) средств идентификации</w:t>
            </w:r>
          </w:p>
          <w:bookmarkEnd w:id="496"/>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97"/>
          <w:p>
            <w:pPr>
              <w:spacing w:after="20"/>
              <w:ind w:left="20"/>
              <w:jc w:val="both"/>
            </w:pPr>
            <w:r>
              <w:rPr>
                <w:rFonts w:ascii="Times New Roman"/>
                <w:b w:val="false"/>
                <w:i w:val="false"/>
                <w:color w:val="000000"/>
                <w:sz w:val="20"/>
              </w:rPr>
              <w:t>
уведомление о результате обработки запроса подлинности (подтверждения эмиссии) средств идентификации</w:t>
            </w:r>
          </w:p>
          <w:bookmarkEnd w:id="497"/>
          <w:p>
            <w:pPr>
              <w:spacing w:after="20"/>
              <w:ind w:left="20"/>
              <w:jc w:val="both"/>
            </w:pPr>
            <w:r>
              <w:rPr>
                <w:rFonts w:ascii="Times New Roman"/>
                <w:b w:val="false"/>
                <w:i w:val="false"/>
                <w:color w:val="000000"/>
                <w:sz w:val="20"/>
              </w:rPr>
              <w:t>
(R.CT.LS.03.021)</w:t>
            </w:r>
          </w:p>
        </w:tc>
      </w:tr>
    </w:tbl>
    <w:bookmarkStart w:name="z655" w:id="498"/>
    <w:p>
      <w:pPr>
        <w:spacing w:after="0"/>
        <w:ind w:left="0"/>
        <w:jc w:val="left"/>
      </w:pPr>
      <w:r>
        <w:rPr>
          <w:rFonts w:ascii="Times New Roman"/>
          <w:b/>
          <w:i w:val="false"/>
          <w:color w:val="000000"/>
        </w:rPr>
        <w:t xml:space="preserve"> VII. Описание транзакций общего процесса</w:t>
      </w:r>
    </w:p>
    <w:bookmarkEnd w:id="498"/>
    <w:bookmarkStart w:name="z656" w:id="499"/>
    <w:p>
      <w:pPr>
        <w:spacing w:after="0"/>
        <w:ind w:left="0"/>
        <w:jc w:val="left"/>
      </w:pPr>
      <w:r>
        <w:rPr>
          <w:rFonts w:ascii="Times New Roman"/>
          <w:b/>
          <w:i w:val="false"/>
          <w:color w:val="000000"/>
        </w:rPr>
        <w:t xml:space="preserve"> 1. Транзакция общего процесса "Представление сведений о маркированных товарах, приобретенных в рамках трансграничной торговли, по запросу" (P.LS.03.TRN.011)</w:t>
      </w:r>
    </w:p>
    <w:bookmarkEnd w:id="499"/>
    <w:bookmarkStart w:name="z657" w:id="500"/>
    <w:p>
      <w:pPr>
        <w:spacing w:after="0"/>
        <w:ind w:left="0"/>
        <w:jc w:val="both"/>
      </w:pPr>
      <w:r>
        <w:rPr>
          <w:rFonts w:ascii="Times New Roman"/>
          <w:b w:val="false"/>
          <w:i w:val="false"/>
          <w:color w:val="000000"/>
          <w:sz w:val="28"/>
        </w:rPr>
        <w:t>
      18. Транзакция общего процесса "Представление сведений о маркированных товарах, приобретенных в рамках трансграничной торговли, по запросу" (P.LS.03.TRN.011)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8.</w:t>
      </w:r>
    </w:p>
    <w:bookmarkEnd w:id="500"/>
    <w:bookmarkStart w:name="z658"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7480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80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 w:id="50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приобретенных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рамках</w:t>
      </w:r>
      <w:r>
        <w:rPr>
          <w:rFonts w:ascii="Times New Roman"/>
          <w:b w:val="false"/>
          <w:i w:val="false"/>
          <w:color w:val="000000"/>
          <w:sz w:val="28"/>
        </w:rPr>
        <w:t xml:space="preserve"> </w:t>
      </w:r>
      <w:r>
        <w:rPr>
          <w:rFonts w:ascii="Times New Roman"/>
          <w:b/>
          <w:i w:val="false"/>
          <w:color w:val="000000"/>
          <w:sz w:val="28"/>
        </w:rPr>
        <w:t>трансграничной</w:t>
      </w:r>
      <w:r>
        <w:rPr>
          <w:rFonts w:ascii="Times New Roman"/>
          <w:b w:val="false"/>
          <w:i w:val="false"/>
          <w:color w:val="000000"/>
          <w:sz w:val="28"/>
        </w:rPr>
        <w:t xml:space="preserve"> </w:t>
      </w:r>
      <w:r>
        <w:rPr>
          <w:rFonts w:ascii="Times New Roman"/>
          <w:b/>
          <w:i w:val="false"/>
          <w:color w:val="000000"/>
          <w:sz w:val="28"/>
        </w:rPr>
        <w:t>торговли,</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(P.LS.03.TRN.011)</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61" w:id="503"/>
    <w:p>
      <w:pPr>
        <w:spacing w:after="0"/>
        <w:ind w:left="0"/>
        <w:jc w:val="left"/>
      </w:pPr>
      <w:r>
        <w:rPr>
          <w:rFonts w:ascii="Times New Roman"/>
          <w:b/>
          <w:i w:val="false"/>
          <w:color w:val="000000"/>
        </w:rPr>
        <w:t xml:space="preserve"> Описание транзакции общего процесса "Запрос и представление сведений о маркированных товарах" (P.LS.03.TRN.011)</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запроса сведений </w:t>
            </w:r>
          </w:p>
          <w:p>
            <w:pPr>
              <w:spacing w:after="20"/>
              <w:ind w:left="20"/>
              <w:jc w:val="both"/>
            </w:pPr>
            <w:r>
              <w:rPr>
                <w:rFonts w:ascii="Times New Roman"/>
                <w:b w:val="false"/>
                <w:i w:val="false"/>
                <w:color w:val="000000"/>
                <w:sz w:val="20"/>
              </w:rPr>
              <w:t>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(P.LS.03.MSG.014)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 (P.LS.03.MSG.015)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662" w:id="504"/>
    <w:p>
      <w:pPr>
        <w:spacing w:after="0"/>
        <w:ind w:left="0"/>
        <w:jc w:val="left"/>
      </w:pPr>
      <w:r>
        <w:rPr>
          <w:rFonts w:ascii="Times New Roman"/>
          <w:b/>
          <w:i w:val="false"/>
          <w:color w:val="000000"/>
        </w:rPr>
        <w:t xml:space="preserve"> 2. Транзакция общего процесса "Представление сведений о приеме маркированных товаров к учету" (P.LS.03.TRN.012)</w:t>
      </w:r>
    </w:p>
    <w:bookmarkEnd w:id="504"/>
    <w:bookmarkStart w:name="z663" w:id="505"/>
    <w:p>
      <w:pPr>
        <w:spacing w:after="0"/>
        <w:ind w:left="0"/>
        <w:jc w:val="both"/>
      </w:pPr>
      <w:r>
        <w:rPr>
          <w:rFonts w:ascii="Times New Roman"/>
          <w:b w:val="false"/>
          <w:i w:val="false"/>
          <w:color w:val="000000"/>
          <w:sz w:val="28"/>
        </w:rPr>
        <w:t>
      19. Транзакция общего процесса "Представление сведений о приеме маркированных товаров к учету" (P.LS.03.TRN.012)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9.</w:t>
      </w:r>
    </w:p>
    <w:bookmarkEnd w:id="505"/>
    <w:bookmarkStart w:name="z664"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4803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803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5" w:id="5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приеме</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учету"</w:t>
      </w:r>
      <w:r>
        <w:rPr>
          <w:rFonts w:ascii="Times New Roman"/>
          <w:b w:val="false"/>
          <w:i w:val="false"/>
          <w:color w:val="000000"/>
          <w:sz w:val="28"/>
        </w:rPr>
        <w:t xml:space="preserve"> </w:t>
      </w:r>
      <w:r>
        <w:rPr>
          <w:rFonts w:ascii="Times New Roman"/>
          <w:b/>
          <w:i w:val="false"/>
          <w:color w:val="000000"/>
          <w:sz w:val="28"/>
        </w:rPr>
        <w:t>(P.LS.03.TRN.012)</w:t>
      </w:r>
    </w:p>
    <w:bookmarkEnd w:id="5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67" w:id="508"/>
    <w:p>
      <w:pPr>
        <w:spacing w:after="0"/>
        <w:ind w:left="0"/>
        <w:jc w:val="both"/>
      </w:pPr>
      <w:r>
        <w:rPr>
          <w:rFonts w:ascii="Times New Roman"/>
          <w:b w:val="false"/>
          <w:i w:val="false"/>
          <w:color w:val="000000"/>
          <w:sz w:val="28"/>
        </w:rPr>
        <w:t>
      Описание транзакции общего процесса "Представление сведений о приеме маркированных товаров к учету" (P.LS.03.TRN.012)</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приеме маркированных товаров к учету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(P.LS.03.MSG.016)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принимаемых к учету маркированных товарах (P.LS.03.MSG.017)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668" w:id="509"/>
    <w:p>
      <w:pPr>
        <w:spacing w:after="0"/>
        <w:ind w:left="0"/>
        <w:jc w:val="left"/>
      </w:pPr>
      <w:r>
        <w:rPr>
          <w:rFonts w:ascii="Times New Roman"/>
          <w:b/>
          <w:i w:val="false"/>
          <w:color w:val="000000"/>
        </w:rPr>
        <w:t xml:space="preserve"> 3. Транзакция общего процесса "Представление сведений об отказе в приеме к учету маркированных товаров" (P.LS.03.TRN.013)</w:t>
      </w:r>
    </w:p>
    <w:bookmarkEnd w:id="509"/>
    <w:bookmarkStart w:name="z669" w:id="510"/>
    <w:p>
      <w:pPr>
        <w:spacing w:after="0"/>
        <w:ind w:left="0"/>
        <w:jc w:val="both"/>
      </w:pPr>
      <w:r>
        <w:rPr>
          <w:rFonts w:ascii="Times New Roman"/>
          <w:b w:val="false"/>
          <w:i w:val="false"/>
          <w:color w:val="000000"/>
          <w:sz w:val="28"/>
        </w:rPr>
        <w:t>
      20. Транзакция общего процесса "Представление сведений об отказе в приеме к учету маркированных товаров" (P.LS.03.TRN.013)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10.</w:t>
      </w:r>
    </w:p>
    <w:bookmarkEnd w:id="510"/>
    <w:bookmarkStart w:name="z670"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4803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803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51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отказе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приеме</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учету</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(P.LS.03.TRN.013)</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73" w:id="513"/>
    <w:p>
      <w:pPr>
        <w:spacing w:after="0"/>
        <w:ind w:left="0"/>
        <w:jc w:val="left"/>
      </w:pPr>
      <w:r>
        <w:rPr>
          <w:rFonts w:ascii="Times New Roman"/>
          <w:b/>
          <w:i w:val="false"/>
          <w:color w:val="000000"/>
        </w:rPr>
        <w:t xml:space="preserve"> Описание транзакции общего процесса "Представление сведений об отказе в приеме к учету маркированных товаров" (P.LS.03.TRN.013)</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в приеме </w:t>
            </w:r>
          </w:p>
          <w:p>
            <w:pPr>
              <w:spacing w:after="20"/>
              <w:ind w:left="20"/>
              <w:jc w:val="both"/>
            </w:pPr>
            <w:r>
              <w:rPr>
                <w:rFonts w:ascii="Times New Roman"/>
                <w:b w:val="false"/>
                <w:i w:val="false"/>
                <w:color w:val="000000"/>
                <w:sz w:val="20"/>
              </w:rPr>
              <w:t>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отказе в приеме </w:t>
            </w:r>
          </w:p>
          <w:p>
            <w:pPr>
              <w:spacing w:after="20"/>
              <w:ind w:left="20"/>
              <w:jc w:val="both"/>
            </w:pPr>
            <w:r>
              <w:rPr>
                <w:rFonts w:ascii="Times New Roman"/>
                <w:b w:val="false"/>
                <w:i w:val="false"/>
                <w:color w:val="000000"/>
                <w:sz w:val="20"/>
              </w:rPr>
              <w:t>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(P.LS.03.MSG.018)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об отказе в приеме к учету маркированных товаров (P.LS.03.MSG.019)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674" w:id="514"/>
    <w:p>
      <w:pPr>
        <w:spacing w:after="0"/>
        <w:ind w:left="0"/>
        <w:jc w:val="left"/>
      </w:pPr>
      <w:r>
        <w:rPr>
          <w:rFonts w:ascii="Times New Roman"/>
          <w:b/>
          <w:i w:val="false"/>
          <w:color w:val="000000"/>
        </w:rPr>
        <w:t xml:space="preserve"> 4. Транзакция общего процесса "Представление сведений о вывозимых или реализованных (возвращенных) маркированных товарах" (P.LS.03.TRN.014)</w:t>
      </w:r>
    </w:p>
    <w:bookmarkEnd w:id="514"/>
    <w:bookmarkStart w:name="z675" w:id="515"/>
    <w:p>
      <w:pPr>
        <w:spacing w:after="0"/>
        <w:ind w:left="0"/>
        <w:jc w:val="both"/>
      </w:pPr>
      <w:r>
        <w:rPr>
          <w:rFonts w:ascii="Times New Roman"/>
          <w:b w:val="false"/>
          <w:i w:val="false"/>
          <w:color w:val="000000"/>
          <w:sz w:val="28"/>
        </w:rPr>
        <w:t>
      21. Транзакция общего процесса "Представление сведений о вывозимых или реализованных (возвращенных) маркированных товарах" (P.LS.03.TRN.014)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11.</w:t>
      </w:r>
    </w:p>
    <w:bookmarkEnd w:id="515"/>
    <w:bookmarkStart w:name="z676"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4803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803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 w:id="5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вывозимых</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реализованных</w:t>
      </w:r>
      <w:r>
        <w:rPr>
          <w:rFonts w:ascii="Times New Roman"/>
          <w:b w:val="false"/>
          <w:i w:val="false"/>
          <w:color w:val="000000"/>
          <w:sz w:val="28"/>
        </w:rPr>
        <w:t xml:space="preserve"> </w:t>
      </w:r>
      <w:r>
        <w:rPr>
          <w:rFonts w:ascii="Times New Roman"/>
          <w:b/>
          <w:i w:val="false"/>
          <w:color w:val="000000"/>
          <w:sz w:val="28"/>
        </w:rPr>
        <w:t>(возвращенных)</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(P.LS.03.TRN.014)</w:t>
      </w:r>
    </w:p>
    <w:bookmarkEnd w:id="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79" w:id="518"/>
    <w:p>
      <w:pPr>
        <w:spacing w:after="0"/>
        <w:ind w:left="0"/>
        <w:jc w:val="left"/>
      </w:pPr>
      <w:r>
        <w:rPr>
          <w:rFonts w:ascii="Times New Roman"/>
          <w:b/>
          <w:i w:val="false"/>
          <w:color w:val="000000"/>
        </w:rPr>
        <w:t xml:space="preserve"> Описание транзакции общего процесса "Представление сведений о вывозимых или реализованных (возвращенных) маркированных товарах" (P.LS.03.TRN.014)</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вывозимых или реализованных (возвращенных)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вывозимых или реализованных (возвращенных)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вывозимых или реализованных (возвращенных)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или перемещении маркированных товаров (P.LS.03.MSG.020)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реализации или перемещении маркированных товаров (P.LS.03.MSG.021)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680" w:id="519"/>
    <w:p>
      <w:pPr>
        <w:spacing w:after="0"/>
        <w:ind w:left="0"/>
        <w:jc w:val="left"/>
      </w:pPr>
      <w:r>
        <w:rPr>
          <w:rFonts w:ascii="Times New Roman"/>
          <w:b/>
          <w:i w:val="false"/>
          <w:color w:val="000000"/>
        </w:rPr>
        <w:t xml:space="preserve"> 5. Транзакция общего процесса "Информирование об аннулировании представленных сведений о вывозимых или реализованных (возвращенных) маркированных товарах" (P.LS.03.TRN.015)</w:t>
      </w:r>
    </w:p>
    <w:bookmarkEnd w:id="519"/>
    <w:bookmarkStart w:name="z681" w:id="520"/>
    <w:p>
      <w:pPr>
        <w:spacing w:after="0"/>
        <w:ind w:left="0"/>
        <w:jc w:val="both"/>
      </w:pPr>
      <w:r>
        <w:rPr>
          <w:rFonts w:ascii="Times New Roman"/>
          <w:b w:val="false"/>
          <w:i w:val="false"/>
          <w:color w:val="000000"/>
          <w:sz w:val="28"/>
        </w:rPr>
        <w:t>
      22. Транзакция общего процесса "Информирование об аннулировании представленных сведений о вывозимых или реализованных (возвращенных) маркированных товарах" (P.LS.03.TRN.015)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12.</w:t>
      </w:r>
    </w:p>
    <w:bookmarkEnd w:id="520"/>
    <w:bookmarkStart w:name="z682"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74803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803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52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"Информирование</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аннулировании</w:t>
      </w:r>
      <w:r>
        <w:rPr>
          <w:rFonts w:ascii="Times New Roman"/>
          <w:b w:val="false"/>
          <w:i w:val="false"/>
          <w:color w:val="000000"/>
          <w:sz w:val="28"/>
        </w:rPr>
        <w:t xml:space="preserve"> </w:t>
      </w:r>
      <w:r>
        <w:rPr>
          <w:rFonts w:ascii="Times New Roman"/>
          <w:b/>
          <w:i w:val="false"/>
          <w:color w:val="000000"/>
          <w:sz w:val="28"/>
        </w:rPr>
        <w:t>представленных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вывозимых</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реализованных</w:t>
      </w:r>
      <w:r>
        <w:rPr>
          <w:rFonts w:ascii="Times New Roman"/>
          <w:b w:val="false"/>
          <w:i w:val="false"/>
          <w:color w:val="000000"/>
          <w:sz w:val="28"/>
        </w:rPr>
        <w:t xml:space="preserve"> </w:t>
      </w:r>
      <w:r>
        <w:rPr>
          <w:rFonts w:ascii="Times New Roman"/>
          <w:b/>
          <w:i w:val="false"/>
          <w:color w:val="000000"/>
          <w:sz w:val="28"/>
        </w:rPr>
        <w:t>(возвращенных)</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(P.LS.03.TRN.015)</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85" w:id="523"/>
    <w:p>
      <w:pPr>
        <w:spacing w:after="0"/>
        <w:ind w:left="0"/>
        <w:jc w:val="left"/>
      </w:pPr>
      <w:r>
        <w:rPr>
          <w:rFonts w:ascii="Times New Roman"/>
          <w:b/>
          <w:i w:val="false"/>
          <w:color w:val="000000"/>
        </w:rPr>
        <w:t xml:space="preserve"> Описание транзакции общего процесса "Информирование об аннулировании представленных сведений о вывозимых или реализованных (возвращенных) маркированных товарах" (P.LS.03.TRN.015)</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об аннулировании представленных сведений о вывозимых или реализованных (возвращенных)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аннулировании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об аннулировании сведений о маркированных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w:t>
            </w:r>
          </w:p>
          <w:p>
            <w:pPr>
              <w:spacing w:after="20"/>
              <w:ind w:left="20"/>
              <w:jc w:val="both"/>
            </w:pPr>
            <w:r>
              <w:rPr>
                <w:rFonts w:ascii="Times New Roman"/>
                <w:b w:val="false"/>
                <w:i w:val="false"/>
                <w:color w:val="000000"/>
                <w:sz w:val="20"/>
              </w:rPr>
              <w:t>о маркированных товарах(P.LS.03.MSG.022)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(P.LS.03.MSG.023)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686" w:id="524"/>
    <w:p>
      <w:pPr>
        <w:spacing w:after="0"/>
        <w:ind w:left="0"/>
        <w:jc w:val="left"/>
      </w:pPr>
      <w:r>
        <w:rPr>
          <w:rFonts w:ascii="Times New Roman"/>
          <w:b/>
          <w:i w:val="false"/>
          <w:color w:val="000000"/>
        </w:rPr>
        <w:t xml:space="preserve"> 6. Транзакция общего процесса "Представление сведений о товаре для внесения в национальный компонент информационной системы маркировки товаров" (P.LS.03.TRN.016)</w:t>
      </w:r>
    </w:p>
    <w:bookmarkEnd w:id="524"/>
    <w:bookmarkStart w:name="z687" w:id="525"/>
    <w:p>
      <w:pPr>
        <w:spacing w:after="0"/>
        <w:ind w:left="0"/>
        <w:jc w:val="both"/>
      </w:pPr>
      <w:r>
        <w:rPr>
          <w:rFonts w:ascii="Times New Roman"/>
          <w:b w:val="false"/>
          <w:i w:val="false"/>
          <w:color w:val="000000"/>
          <w:sz w:val="28"/>
        </w:rPr>
        <w:t>
      23. Транзакция общего процесса "Представление сведений о товаре для внесения в национальный компонент информационной системы маркировки товаров" (P.LS.03.TRN.016)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13. Параметры транзакции общего процесса приведены в таблице 13.</w:t>
      </w:r>
    </w:p>
    <w:bookmarkEnd w:id="525"/>
    <w:bookmarkStart w:name="z688"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4803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803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52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внесения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национальный</w:t>
      </w:r>
      <w:r>
        <w:rPr>
          <w:rFonts w:ascii="Times New Roman"/>
          <w:b w:val="false"/>
          <w:i w:val="false"/>
          <w:color w:val="000000"/>
          <w:sz w:val="28"/>
        </w:rPr>
        <w:t xml:space="preserve"> </w:t>
      </w:r>
      <w:r>
        <w:rPr>
          <w:rFonts w:ascii="Times New Roman"/>
          <w:b/>
          <w:i w:val="false"/>
          <w:color w:val="000000"/>
          <w:sz w:val="28"/>
        </w:rPr>
        <w:t>компонент</w:t>
      </w:r>
      <w:r>
        <w:rPr>
          <w:rFonts w:ascii="Times New Roman"/>
          <w:b w:val="false"/>
          <w:i w:val="false"/>
          <w:color w:val="000000"/>
          <w:sz w:val="28"/>
        </w:rPr>
        <w:t xml:space="preserve"> </w:t>
      </w:r>
      <w:r>
        <w:rPr>
          <w:rFonts w:ascii="Times New Roman"/>
          <w:b/>
          <w:i w:val="false"/>
          <w:color w:val="000000"/>
          <w:sz w:val="28"/>
        </w:rPr>
        <w:t>информационной</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(P.LS.03.TRN.016)</w:t>
      </w:r>
    </w:p>
    <w:bookmarkEnd w:id="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91" w:id="528"/>
    <w:p>
      <w:pPr>
        <w:spacing w:after="0"/>
        <w:ind w:left="0"/>
        <w:jc w:val="left"/>
      </w:pPr>
      <w:r>
        <w:rPr>
          <w:rFonts w:ascii="Times New Roman"/>
          <w:b/>
          <w:i w:val="false"/>
          <w:color w:val="000000"/>
        </w:rPr>
        <w:t xml:space="preserve"> Описание транзакции общего процесса "Представление сведений о товаре для внесения в национальный компонент информационной системы маркировки товаров" (P.LS.03.TRN.016)</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включенном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включенном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(P.LS.03.MSG.024)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товаре для внесения в национальный компонент информационной системы маркировки товаров (P.LS.03.MSG.025)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692" w:id="529"/>
    <w:p>
      <w:pPr>
        <w:spacing w:after="0"/>
        <w:ind w:left="0"/>
        <w:jc w:val="left"/>
      </w:pPr>
      <w:r>
        <w:rPr>
          <w:rFonts w:ascii="Times New Roman"/>
          <w:b/>
          <w:i w:val="false"/>
          <w:color w:val="000000"/>
        </w:rPr>
        <w:t xml:space="preserve"> 7.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529"/>
    <w:bookmarkStart w:name="z693" w:id="530"/>
    <w:p>
      <w:pPr>
        <w:spacing w:after="0"/>
        <w:ind w:left="0"/>
        <w:jc w:val="both"/>
      </w:pPr>
      <w:r>
        <w:rPr>
          <w:rFonts w:ascii="Times New Roman"/>
          <w:b w:val="false"/>
          <w:i w:val="false"/>
          <w:color w:val="000000"/>
          <w:sz w:val="28"/>
        </w:rPr>
        <w:t>
      24.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14.</w:t>
      </w:r>
    </w:p>
    <w:bookmarkEnd w:id="530"/>
    <w:bookmarkStart w:name="z694"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4676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676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 w:id="53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внесения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национальный</w:t>
      </w:r>
      <w:r>
        <w:rPr>
          <w:rFonts w:ascii="Times New Roman"/>
          <w:b w:val="false"/>
          <w:i w:val="false"/>
          <w:color w:val="000000"/>
          <w:sz w:val="28"/>
        </w:rPr>
        <w:t xml:space="preserve"> </w:t>
      </w:r>
      <w:r>
        <w:rPr>
          <w:rFonts w:ascii="Times New Roman"/>
          <w:b/>
          <w:i w:val="false"/>
          <w:color w:val="000000"/>
          <w:sz w:val="28"/>
        </w:rPr>
        <w:t>компонент</w:t>
      </w:r>
      <w:r>
        <w:rPr>
          <w:rFonts w:ascii="Times New Roman"/>
          <w:b w:val="false"/>
          <w:i w:val="false"/>
          <w:color w:val="000000"/>
          <w:sz w:val="28"/>
        </w:rPr>
        <w:t xml:space="preserve"> </w:t>
      </w:r>
      <w:r>
        <w:rPr>
          <w:rFonts w:ascii="Times New Roman"/>
          <w:b/>
          <w:i w:val="false"/>
          <w:color w:val="000000"/>
          <w:sz w:val="28"/>
        </w:rPr>
        <w:t>информационной</w:t>
      </w:r>
      <w:r>
        <w:rPr>
          <w:rFonts w:ascii="Times New Roman"/>
          <w:b w:val="false"/>
          <w:i w:val="false"/>
          <w:color w:val="000000"/>
          <w:sz w:val="28"/>
        </w:rPr>
        <w:t xml:space="preserve"> </w:t>
      </w:r>
      <w:r>
        <w:rPr>
          <w:rFonts w:ascii="Times New Roman"/>
          <w:b/>
          <w:i w:val="false"/>
          <w:color w:val="000000"/>
          <w:sz w:val="28"/>
        </w:rPr>
        <w:t>системы</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(P.LS.03.TRN.017)</w:t>
      </w:r>
    </w:p>
    <w:bookmarkEnd w:id="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97" w:id="533"/>
    <w:p>
      <w:pPr>
        <w:spacing w:after="0"/>
        <w:ind w:left="0"/>
        <w:jc w:val="left"/>
      </w:pPr>
      <w:r>
        <w:rPr>
          <w:rFonts w:ascii="Times New Roman"/>
          <w:b/>
          <w:i w:val="false"/>
          <w:color w:val="000000"/>
        </w:rPr>
        <w:t xml:space="preserve"> Описание транзакции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товаре </w:t>
            </w:r>
          </w:p>
          <w:p>
            <w:pPr>
              <w:spacing w:after="20"/>
              <w:ind w:left="20"/>
              <w:jc w:val="both"/>
            </w:pPr>
            <w:r>
              <w:rPr>
                <w:rFonts w:ascii="Times New Roman"/>
                <w:b w:val="false"/>
                <w:i w:val="false"/>
                <w:color w:val="000000"/>
                <w:sz w:val="20"/>
              </w:rPr>
              <w:t>для внесения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включенном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товаре, включенном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698" w:id="534"/>
    <w:p>
      <w:pPr>
        <w:spacing w:after="0"/>
        <w:ind w:left="0"/>
        <w:jc w:val="left"/>
      </w:pPr>
      <w:r>
        <w:rPr>
          <w:rFonts w:ascii="Times New Roman"/>
          <w:b/>
          <w:i w:val="false"/>
          <w:color w:val="000000"/>
        </w:rPr>
        <w:t xml:space="preserve"> 8. Транзакция общего процесса "Представление сведений для генерации кодов маркировки" (P.LS.03.TRN.018)</w:t>
      </w:r>
    </w:p>
    <w:bookmarkEnd w:id="534"/>
    <w:bookmarkStart w:name="z699" w:id="535"/>
    <w:p>
      <w:pPr>
        <w:spacing w:after="0"/>
        <w:ind w:left="0"/>
        <w:jc w:val="both"/>
      </w:pPr>
      <w:r>
        <w:rPr>
          <w:rFonts w:ascii="Times New Roman"/>
          <w:b w:val="false"/>
          <w:i w:val="false"/>
          <w:color w:val="000000"/>
          <w:sz w:val="28"/>
        </w:rPr>
        <w:t>
      25. Транзакция общего процесса "Представление сведений для генерации кодов маркировки" (P.LS.03.TRN.018)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15. Параметры транзакции общего процесса приведены в таблице 15.</w:t>
      </w:r>
    </w:p>
    <w:bookmarkEnd w:id="535"/>
    <w:bookmarkStart w:name="z700"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4676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676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1" w:id="53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"Генерация</w:t>
      </w:r>
      <w:r>
        <w:rPr>
          <w:rFonts w:ascii="Times New Roman"/>
          <w:b w:val="false"/>
          <w:i w:val="false"/>
          <w:color w:val="000000"/>
          <w:sz w:val="28"/>
        </w:rPr>
        <w:t xml:space="preserve"> </w:t>
      </w:r>
      <w:r>
        <w:rPr>
          <w:rFonts w:ascii="Times New Roman"/>
          <w:b/>
          <w:i w:val="false"/>
          <w:color w:val="000000"/>
          <w:sz w:val="28"/>
        </w:rPr>
        <w:t>кодов</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(P.LS.03.TRN.018)</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703" w:id="538"/>
    <w:p>
      <w:pPr>
        <w:spacing w:after="0"/>
        <w:ind w:left="0"/>
        <w:jc w:val="left"/>
      </w:pPr>
      <w:r>
        <w:rPr>
          <w:rFonts w:ascii="Times New Roman"/>
          <w:b/>
          <w:i w:val="false"/>
          <w:color w:val="000000"/>
        </w:rPr>
        <w:t xml:space="preserve"> Описание транзакции общего процесса "Представление сведений для генерации кодов маркировки" (P.LS.03.TRN.018)</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39"/>
          <w:p>
            <w:pPr>
              <w:spacing w:after="20"/>
              <w:ind w:left="20"/>
              <w:jc w:val="both"/>
            </w:pPr>
            <w:r>
              <w:rPr>
                <w:rFonts w:ascii="Times New Roman"/>
                <w:b w:val="false"/>
                <w:i w:val="false"/>
                <w:color w:val="000000"/>
                <w:sz w:val="20"/>
              </w:rPr>
              <w:t>
сведения о кодах маркировки (P.LS.03.BEN.006): сгенерированные коды маркировки представлены;</w:t>
            </w:r>
          </w:p>
          <w:bookmarkEnd w:id="539"/>
          <w:p>
            <w:pPr>
              <w:spacing w:after="20"/>
              <w:ind w:left="20"/>
              <w:jc w:val="both"/>
            </w:pPr>
            <w:r>
              <w:rPr>
                <w:rFonts w:ascii="Times New Roman"/>
                <w:b w:val="false"/>
                <w:i w:val="false"/>
                <w:color w:val="000000"/>
                <w:sz w:val="20"/>
              </w:rPr>
              <w:t>
сведения о кодах маркировки (P.LS.03.BEN.006): в генерации кодов маркировки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(P.LS.03.MSG.028)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40"/>
          <w:p>
            <w:pPr>
              <w:spacing w:after="20"/>
              <w:ind w:left="20"/>
              <w:jc w:val="both"/>
            </w:pPr>
            <w:r>
              <w:rPr>
                <w:rFonts w:ascii="Times New Roman"/>
                <w:b w:val="false"/>
                <w:i w:val="false"/>
                <w:color w:val="000000"/>
                <w:sz w:val="20"/>
              </w:rPr>
              <w:t>
сведения о сгенерированных кодах маркировки (P.LS.03.MSG.029);</w:t>
            </w:r>
          </w:p>
          <w:bookmarkEnd w:id="540"/>
          <w:p>
            <w:pPr>
              <w:spacing w:after="20"/>
              <w:ind w:left="20"/>
              <w:jc w:val="both"/>
            </w:pPr>
            <w:r>
              <w:rPr>
                <w:rFonts w:ascii="Times New Roman"/>
                <w:b w:val="false"/>
                <w:i w:val="false"/>
                <w:color w:val="000000"/>
                <w:sz w:val="20"/>
              </w:rPr>
              <w:t>
уведомление об отказе в генерации кодов маркировки (P.LS.03.MSG.030)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06" w:id="541"/>
    <w:p>
      <w:pPr>
        <w:spacing w:after="0"/>
        <w:ind w:left="0"/>
        <w:jc w:val="left"/>
      </w:pPr>
      <w:r>
        <w:rPr>
          <w:rFonts w:ascii="Times New Roman"/>
          <w:b/>
          <w:i w:val="false"/>
          <w:color w:val="000000"/>
        </w:rPr>
        <w:t xml:space="preserve"> 9. Транзакция общего процесса "Представление сведений для регистрации кодов маркировки" (P.LS.03.TRN.019)</w:t>
      </w:r>
    </w:p>
    <w:bookmarkEnd w:id="541"/>
    <w:bookmarkStart w:name="z707" w:id="542"/>
    <w:p>
      <w:pPr>
        <w:spacing w:after="0"/>
        <w:ind w:left="0"/>
        <w:jc w:val="both"/>
      </w:pPr>
      <w:r>
        <w:rPr>
          <w:rFonts w:ascii="Times New Roman"/>
          <w:b w:val="false"/>
          <w:i w:val="false"/>
          <w:color w:val="000000"/>
          <w:sz w:val="28"/>
        </w:rPr>
        <w:t>
      26. Транзакция общего процесса "Представление сведений для регистрации кодов маркировки" (P.LS.03.TRN.019)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16. Параметры транзакции общего процесса приведены в таблице 16.</w:t>
      </w:r>
    </w:p>
    <w:bookmarkEnd w:id="542"/>
    <w:bookmarkStart w:name="z708"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467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676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9" w:id="5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кодов</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(P.LS.03.TRN.019)</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711" w:id="545"/>
    <w:p>
      <w:pPr>
        <w:spacing w:after="0"/>
        <w:ind w:left="0"/>
        <w:jc w:val="left"/>
      </w:pPr>
      <w:r>
        <w:rPr>
          <w:rFonts w:ascii="Times New Roman"/>
          <w:b/>
          <w:i w:val="false"/>
          <w:color w:val="000000"/>
        </w:rPr>
        <w:t xml:space="preserve"> Описание транзакции общего процесса "Представление сведений для регистрации кодов маркировки" (P.LS.03.TRN.019)</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 кодах маркировки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(P.LS.03.MSG.031)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 (P.LS.03.MSG.032)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12" w:id="546"/>
    <w:p>
      <w:pPr>
        <w:spacing w:after="0"/>
        <w:ind w:left="0"/>
        <w:jc w:val="left"/>
      </w:pPr>
      <w:r>
        <w:rPr>
          <w:rFonts w:ascii="Times New Roman"/>
          <w:b/>
          <w:i w:val="false"/>
          <w:color w:val="000000"/>
        </w:rPr>
        <w:t xml:space="preserve"> 10. Транзакция общего процесса "Представление информации об использовании кодов маркировки" (P.LS.03.TRN.020)</w:t>
      </w:r>
    </w:p>
    <w:bookmarkEnd w:id="546"/>
    <w:bookmarkStart w:name="z713" w:id="547"/>
    <w:p>
      <w:pPr>
        <w:spacing w:after="0"/>
        <w:ind w:left="0"/>
        <w:jc w:val="both"/>
      </w:pPr>
      <w:r>
        <w:rPr>
          <w:rFonts w:ascii="Times New Roman"/>
          <w:b w:val="false"/>
          <w:i w:val="false"/>
          <w:color w:val="000000"/>
          <w:sz w:val="28"/>
        </w:rPr>
        <w:t>
      27. Транзакция общего процесса "Представление информации об использовании кодов маркировки" (P.LS.03.TRN.020)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17. Параметры транзакции общего процесса приведены в таблице 17.</w:t>
      </w:r>
    </w:p>
    <w:bookmarkEnd w:id="547"/>
    <w:bookmarkStart w:name="z714"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467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676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 w:id="54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использовании</w:t>
      </w:r>
      <w:r>
        <w:rPr>
          <w:rFonts w:ascii="Times New Roman"/>
          <w:b w:val="false"/>
          <w:i w:val="false"/>
          <w:color w:val="000000"/>
          <w:sz w:val="28"/>
        </w:rPr>
        <w:t xml:space="preserve"> </w:t>
      </w:r>
      <w:r>
        <w:rPr>
          <w:rFonts w:ascii="Times New Roman"/>
          <w:b/>
          <w:i w:val="false"/>
          <w:color w:val="000000"/>
          <w:sz w:val="28"/>
        </w:rPr>
        <w:t>кодов</w:t>
      </w:r>
      <w:r>
        <w:rPr>
          <w:rFonts w:ascii="Times New Roman"/>
          <w:b w:val="false"/>
          <w:i w:val="false"/>
          <w:color w:val="000000"/>
          <w:sz w:val="28"/>
        </w:rPr>
        <w:t xml:space="preserve"> </w:t>
      </w:r>
      <w:r>
        <w:rPr>
          <w:rFonts w:ascii="Times New Roman"/>
          <w:b/>
          <w:i w:val="false"/>
          <w:color w:val="000000"/>
          <w:sz w:val="28"/>
        </w:rPr>
        <w:t>маркировки"</w:t>
      </w:r>
      <w:r>
        <w:rPr>
          <w:rFonts w:ascii="Times New Roman"/>
          <w:b w:val="false"/>
          <w:i w:val="false"/>
          <w:color w:val="000000"/>
          <w:sz w:val="28"/>
        </w:rPr>
        <w:t xml:space="preserve"> </w:t>
      </w:r>
      <w:r>
        <w:rPr>
          <w:rFonts w:ascii="Times New Roman"/>
          <w:b/>
          <w:i w:val="false"/>
          <w:color w:val="000000"/>
          <w:sz w:val="28"/>
        </w:rPr>
        <w:t>(P.LS.03.TRN.020)</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717" w:id="550"/>
    <w:p>
      <w:pPr>
        <w:spacing w:after="0"/>
        <w:ind w:left="0"/>
        <w:jc w:val="left"/>
      </w:pPr>
      <w:r>
        <w:rPr>
          <w:rFonts w:ascii="Times New Roman"/>
          <w:b/>
          <w:i w:val="false"/>
          <w:color w:val="000000"/>
        </w:rPr>
        <w:t xml:space="preserve"> Описание транзакции общего процесса "Представление информации </w:t>
      </w:r>
      <w:r>
        <w:br/>
      </w:r>
      <w:r>
        <w:rPr>
          <w:rFonts w:ascii="Times New Roman"/>
          <w:b/>
          <w:i w:val="false"/>
          <w:color w:val="000000"/>
        </w:rPr>
        <w:t>об использовании кодов маркировки" (P.LS.03.TRN.020)</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информация об использовании кодов маркировки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 (P.LS.03.MSG.033)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информации </w:t>
            </w:r>
          </w:p>
          <w:p>
            <w:pPr>
              <w:spacing w:after="20"/>
              <w:ind w:left="20"/>
              <w:jc w:val="both"/>
            </w:pPr>
            <w:r>
              <w:rPr>
                <w:rFonts w:ascii="Times New Roman"/>
                <w:b w:val="false"/>
                <w:i w:val="false"/>
                <w:color w:val="000000"/>
                <w:sz w:val="20"/>
              </w:rPr>
              <w:t>об использовании кодов маркировки (P.LS.03.MSG.034)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18" w:id="551"/>
    <w:p>
      <w:pPr>
        <w:spacing w:after="0"/>
        <w:ind w:left="0"/>
        <w:jc w:val="left"/>
      </w:pPr>
      <w:r>
        <w:rPr>
          <w:rFonts w:ascii="Times New Roman"/>
          <w:b/>
          <w:i w:val="false"/>
          <w:color w:val="000000"/>
        </w:rPr>
        <w:t xml:space="preserve"> 11. Транзакция общего процесса "Представление сведений о маркированном товаре и средстве идентификации по запросу" (P.LS.03.TRN.022)</w:t>
      </w:r>
    </w:p>
    <w:bookmarkEnd w:id="551"/>
    <w:bookmarkStart w:name="z719" w:id="552"/>
    <w:p>
      <w:pPr>
        <w:spacing w:after="0"/>
        <w:ind w:left="0"/>
        <w:jc w:val="both"/>
      </w:pPr>
      <w:r>
        <w:rPr>
          <w:rFonts w:ascii="Times New Roman"/>
          <w:b w:val="false"/>
          <w:i w:val="false"/>
          <w:color w:val="000000"/>
          <w:sz w:val="28"/>
        </w:rPr>
        <w:t>
      28. Транзакция общего процесса "Представление сведений о маркированном товаре и средстве идентификации по запросу" (P.LS.03.TRN.022)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18. Параметры транзакции общего процесса приведены в таблице 18.</w:t>
      </w:r>
    </w:p>
    <w:bookmarkEnd w:id="552"/>
    <w:bookmarkStart w:name="z720"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1" w:id="5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маркированном</w:t>
      </w:r>
      <w:r>
        <w:rPr>
          <w:rFonts w:ascii="Times New Roman"/>
          <w:b w:val="false"/>
          <w:i w:val="false"/>
          <w:color w:val="000000"/>
          <w:sz w:val="28"/>
        </w:rPr>
        <w:t xml:space="preserve"> </w:t>
      </w:r>
      <w:r>
        <w:rPr>
          <w:rFonts w:ascii="Times New Roman"/>
          <w:b/>
          <w:i w:val="false"/>
          <w:color w:val="000000"/>
          <w:sz w:val="28"/>
        </w:rPr>
        <w:t>товаре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средстве</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(P.LS.03.TRN.022)</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723" w:id="555"/>
    <w:p>
      <w:pPr>
        <w:spacing w:after="0"/>
        <w:ind w:left="0"/>
        <w:jc w:val="left"/>
      </w:pPr>
      <w:r>
        <w:rPr>
          <w:rFonts w:ascii="Times New Roman"/>
          <w:b/>
          <w:i w:val="false"/>
          <w:color w:val="000000"/>
        </w:rPr>
        <w:t xml:space="preserve"> Описание транзакции общего процесса "Представление сведений о маркированном товаре и средстве идентификации по запросу" (P.LS.03.TRN.022)</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w:t>
            </w:r>
          </w:p>
          <w:p>
            <w:pPr>
              <w:spacing w:after="20"/>
              <w:ind w:left="20"/>
              <w:jc w:val="both"/>
            </w:pPr>
            <w:r>
              <w:rPr>
                <w:rFonts w:ascii="Times New Roman"/>
                <w:b w:val="false"/>
                <w:i w:val="false"/>
                <w:color w:val="000000"/>
                <w:sz w:val="20"/>
              </w:rPr>
              <w:t>и средстве идентификации для представления заинтересованному лицу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ответ на запрос получен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w:t>
            </w:r>
          </w:p>
          <w:p>
            <w:pPr>
              <w:spacing w:after="20"/>
              <w:ind w:left="20"/>
              <w:jc w:val="both"/>
            </w:pPr>
            <w:r>
              <w:rPr>
                <w:rFonts w:ascii="Times New Roman"/>
                <w:b w:val="false"/>
                <w:i w:val="false"/>
                <w:color w:val="000000"/>
                <w:sz w:val="20"/>
              </w:rPr>
              <w:t>и средстве идентификации(P.LS.03.MSG.038)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запроса сведений о маркированном товаре и средстве </w:t>
            </w:r>
          </w:p>
          <w:p>
            <w:pPr>
              <w:spacing w:after="20"/>
              <w:ind w:left="20"/>
              <w:jc w:val="both"/>
            </w:pPr>
            <w:r>
              <w:rPr>
                <w:rFonts w:ascii="Times New Roman"/>
                <w:b w:val="false"/>
                <w:i w:val="false"/>
                <w:color w:val="000000"/>
                <w:sz w:val="20"/>
              </w:rPr>
              <w:t>идентификации (P.LS.03.MSG.039)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24" w:id="556"/>
    <w:p>
      <w:pPr>
        <w:spacing w:after="0"/>
        <w:ind w:left="0"/>
        <w:jc w:val="left"/>
      </w:pPr>
      <w:r>
        <w:rPr>
          <w:rFonts w:ascii="Times New Roman"/>
          <w:b/>
          <w:i w:val="false"/>
          <w:color w:val="000000"/>
        </w:rPr>
        <w:t xml:space="preserve"> 12. Транзакция общего процесса "Проверка подлинности средств идентификации" (P.LS.03.TRN.023)</w:t>
      </w:r>
    </w:p>
    <w:bookmarkEnd w:id="556"/>
    <w:bookmarkStart w:name="z725" w:id="557"/>
    <w:p>
      <w:pPr>
        <w:spacing w:after="0"/>
        <w:ind w:left="0"/>
        <w:jc w:val="both"/>
      </w:pPr>
      <w:r>
        <w:rPr>
          <w:rFonts w:ascii="Times New Roman"/>
          <w:b w:val="false"/>
          <w:i w:val="false"/>
          <w:color w:val="000000"/>
          <w:sz w:val="28"/>
        </w:rPr>
        <w:t>
      29. Транзакция общего процесса "Проверка подлинности средств идентификации" (P.LS.03.TRN.023)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19. Параметры транзакции общего процесса приведены в таблице 19.</w:t>
      </w:r>
    </w:p>
    <w:bookmarkEnd w:id="557"/>
    <w:bookmarkStart w:name="z726"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4803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803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55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"Проверка</w:t>
      </w:r>
      <w:r>
        <w:rPr>
          <w:rFonts w:ascii="Times New Roman"/>
          <w:b w:val="false"/>
          <w:i w:val="false"/>
          <w:color w:val="000000"/>
          <w:sz w:val="28"/>
        </w:rPr>
        <w:t xml:space="preserve"> </w:t>
      </w:r>
      <w:r>
        <w:rPr>
          <w:rFonts w:ascii="Times New Roman"/>
          <w:b/>
          <w:i w:val="false"/>
          <w:color w:val="000000"/>
          <w:sz w:val="28"/>
        </w:rPr>
        <w:t>подлинности</w:t>
      </w:r>
      <w:r>
        <w:rPr>
          <w:rFonts w:ascii="Times New Roman"/>
          <w:b w:val="false"/>
          <w:i w:val="false"/>
          <w:color w:val="000000"/>
          <w:sz w:val="28"/>
        </w:rPr>
        <w:t xml:space="preserve"> </w:t>
      </w:r>
      <w:r>
        <w:rPr>
          <w:rFonts w:ascii="Times New Roman"/>
          <w:b/>
          <w:i w:val="false"/>
          <w:color w:val="000000"/>
          <w:sz w:val="28"/>
        </w:rPr>
        <w:t>средств</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(P.LS.03.TRN.023)</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729" w:id="560"/>
    <w:p>
      <w:pPr>
        <w:spacing w:after="0"/>
        <w:ind w:left="0"/>
        <w:jc w:val="left"/>
      </w:pPr>
      <w:r>
        <w:rPr>
          <w:rFonts w:ascii="Times New Roman"/>
          <w:b/>
          <w:i w:val="false"/>
          <w:color w:val="000000"/>
        </w:rPr>
        <w:t xml:space="preserve"> Описание транзакции общего процесса "Проверка подлинности средств идентификации" (P.LS.03.TRN.023)</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на подтверждение подлинности средств идентификации и возможности ввода товаров в оборот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на подтверждение подлинности средств идентификации и возможности ввода товаров в оборот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подтверждение подлинности средств идентификации (P.LS.03.MSG.042)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 (P.LS.03.MSG.043)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30" w:id="561"/>
    <w:p>
      <w:pPr>
        <w:spacing w:after="0"/>
        <w:ind w:left="0"/>
        <w:jc w:val="left"/>
      </w:pPr>
      <w:r>
        <w:rPr>
          <w:rFonts w:ascii="Times New Roman"/>
          <w:b/>
          <w:i w:val="false"/>
          <w:color w:val="000000"/>
        </w:rPr>
        <w:t xml:space="preserve"> 13. Транзакция общего процесса "Подтверждение эмиссии средств идентификации и возможности ввода в оборот товаров" (P.LS.03.TRN.024)</w:t>
      </w:r>
    </w:p>
    <w:bookmarkEnd w:id="561"/>
    <w:bookmarkStart w:name="z731" w:id="562"/>
    <w:p>
      <w:pPr>
        <w:spacing w:after="0"/>
        <w:ind w:left="0"/>
        <w:jc w:val="both"/>
      </w:pPr>
      <w:r>
        <w:rPr>
          <w:rFonts w:ascii="Times New Roman"/>
          <w:b w:val="false"/>
          <w:i w:val="false"/>
          <w:color w:val="000000"/>
          <w:sz w:val="28"/>
        </w:rPr>
        <w:t>
      30. Транзакция общего процесса "Подтверждение эмиссии средств идентификации и возможности ввода в оборот товаров" (P.LS.03.TRN.024)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20. Параметры транзакции общего процесса приведены в таблице 20.</w:t>
      </w:r>
    </w:p>
    <w:bookmarkEnd w:id="562"/>
    <w:bookmarkStart w:name="z732" w:id="563"/>
    <w:p>
      <w:pPr>
        <w:spacing w:after="0"/>
        <w:ind w:left="0"/>
        <w:jc w:val="both"/>
      </w:pPr>
      <w:r>
        <w:rPr>
          <w:rFonts w:ascii="Times New Roman"/>
          <w:b w:val="false"/>
          <w:i w:val="false"/>
          <w:color w:val="000000"/>
          <w:sz w:val="28"/>
        </w:rPr>
        <w:t xml:space="preserve">
      </w:t>
      </w:r>
    </w:p>
    <w:bookmarkEnd w:id="563"/>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56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"Подтверждение</w:t>
      </w:r>
      <w:r>
        <w:rPr>
          <w:rFonts w:ascii="Times New Roman"/>
          <w:b w:val="false"/>
          <w:i w:val="false"/>
          <w:color w:val="000000"/>
          <w:sz w:val="28"/>
        </w:rPr>
        <w:t xml:space="preserve"> </w:t>
      </w:r>
      <w:r>
        <w:rPr>
          <w:rFonts w:ascii="Times New Roman"/>
          <w:b/>
          <w:i w:val="false"/>
          <w:color w:val="000000"/>
          <w:sz w:val="28"/>
        </w:rPr>
        <w:t>эмиссии</w:t>
      </w:r>
      <w:r>
        <w:rPr>
          <w:rFonts w:ascii="Times New Roman"/>
          <w:b w:val="false"/>
          <w:i w:val="false"/>
          <w:color w:val="000000"/>
          <w:sz w:val="28"/>
        </w:rPr>
        <w:t xml:space="preserve"> </w:t>
      </w:r>
      <w:r>
        <w:rPr>
          <w:rFonts w:ascii="Times New Roman"/>
          <w:b/>
          <w:i w:val="false"/>
          <w:color w:val="000000"/>
          <w:sz w:val="28"/>
        </w:rPr>
        <w:t>средств</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возможности</w:t>
      </w:r>
      <w:r>
        <w:rPr>
          <w:rFonts w:ascii="Times New Roman"/>
          <w:b w:val="false"/>
          <w:i w:val="false"/>
          <w:color w:val="000000"/>
          <w:sz w:val="28"/>
        </w:rPr>
        <w:t xml:space="preserve"> </w:t>
      </w:r>
      <w:r>
        <w:rPr>
          <w:rFonts w:ascii="Times New Roman"/>
          <w:b/>
          <w:i w:val="false"/>
          <w:color w:val="000000"/>
          <w:sz w:val="28"/>
        </w:rPr>
        <w:t>ввода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оборот</w:t>
      </w:r>
      <w:r>
        <w:rPr>
          <w:rFonts w:ascii="Times New Roman"/>
          <w:b w:val="false"/>
          <w:i w:val="false"/>
          <w:color w:val="000000"/>
          <w:sz w:val="28"/>
        </w:rPr>
        <w:t xml:space="preserve"> </w:t>
      </w:r>
      <w:r>
        <w:rPr>
          <w:rFonts w:ascii="Times New Roman"/>
          <w:b/>
          <w:i w:val="false"/>
          <w:color w:val="000000"/>
          <w:sz w:val="28"/>
        </w:rPr>
        <w:t>товаров"</w:t>
      </w:r>
      <w:r>
        <w:rPr>
          <w:rFonts w:ascii="Times New Roman"/>
          <w:b w:val="false"/>
          <w:i w:val="false"/>
          <w:color w:val="000000"/>
          <w:sz w:val="28"/>
        </w:rPr>
        <w:t xml:space="preserve"> </w:t>
      </w:r>
      <w:r>
        <w:rPr>
          <w:rFonts w:ascii="Times New Roman"/>
          <w:b/>
          <w:i w:val="false"/>
          <w:color w:val="000000"/>
          <w:sz w:val="28"/>
        </w:rPr>
        <w:t>(P.LS.03.TRN.024)</w:t>
      </w:r>
    </w:p>
    <w:bookmarkEnd w:id="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735" w:id="565"/>
    <w:p>
      <w:pPr>
        <w:spacing w:after="0"/>
        <w:ind w:left="0"/>
        <w:jc w:val="left"/>
      </w:pPr>
      <w:r>
        <w:rPr>
          <w:rFonts w:ascii="Times New Roman"/>
          <w:b/>
          <w:i w:val="false"/>
          <w:color w:val="000000"/>
        </w:rPr>
        <w:t xml:space="preserve"> Описание транзакции общего процесса "Подтверждение эмиссии средств идентификации и возможности ввода в оборот товаров" (P.LS.03.TRN.024)</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запроса на подтверждение эмиссии средств идентификации и возможности ввода товаров в оборот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на подтверждение эмиссии средств идентификации и возможности ввода товаров в оборот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подтверждение эмиссии средств идентификации и возможности ввода товаров в оборот (P.LS.03.MSG.040)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запроса подтверждения эмиссии средств идентификации </w:t>
            </w:r>
          </w:p>
          <w:p>
            <w:pPr>
              <w:spacing w:after="20"/>
              <w:ind w:left="20"/>
              <w:jc w:val="both"/>
            </w:pPr>
            <w:r>
              <w:rPr>
                <w:rFonts w:ascii="Times New Roman"/>
                <w:b w:val="false"/>
                <w:i w:val="false"/>
                <w:color w:val="000000"/>
                <w:sz w:val="20"/>
              </w:rPr>
              <w:t>и возможности ввода в оборот товаров (P.LS.03.MSG.041)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36" w:id="566"/>
    <w:p>
      <w:pPr>
        <w:spacing w:after="0"/>
        <w:ind w:left="0"/>
        <w:jc w:val="left"/>
      </w:pPr>
      <w:r>
        <w:rPr>
          <w:rFonts w:ascii="Times New Roman"/>
          <w:b/>
          <w:i w:val="false"/>
          <w:color w:val="000000"/>
        </w:rPr>
        <w:t xml:space="preserve"> VIII. Порядок действий в нештатных ситуациях</w:t>
      </w:r>
    </w:p>
    <w:bookmarkEnd w:id="566"/>
    <w:bookmarkStart w:name="z737" w:id="567"/>
    <w:p>
      <w:pPr>
        <w:spacing w:after="0"/>
        <w:ind w:left="0"/>
        <w:jc w:val="both"/>
      </w:pPr>
      <w:r>
        <w:rPr>
          <w:rFonts w:ascii="Times New Roman"/>
          <w:b w:val="false"/>
          <w:i w:val="false"/>
          <w:color w:val="000000"/>
          <w:sz w:val="28"/>
        </w:rPr>
        <w:t>
      31.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таблице 21.</w:t>
      </w:r>
    </w:p>
    <w:bookmarkEnd w:id="567"/>
    <w:bookmarkStart w:name="z738" w:id="568"/>
    <w:p>
      <w:pPr>
        <w:spacing w:after="0"/>
        <w:ind w:left="0"/>
        <w:jc w:val="both"/>
      </w:pPr>
      <w:r>
        <w:rPr>
          <w:rFonts w:ascii="Times New Roman"/>
          <w:b w:val="false"/>
          <w:i w:val="false"/>
          <w:color w:val="000000"/>
          <w:sz w:val="28"/>
        </w:rPr>
        <w:t>
      32.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740" w:id="569"/>
    <w:p>
      <w:pPr>
        <w:spacing w:after="0"/>
        <w:ind w:left="0"/>
        <w:jc w:val="left"/>
      </w:pPr>
      <w:r>
        <w:rPr>
          <w:rFonts w:ascii="Times New Roman"/>
          <w:b/>
          <w:i w:val="false"/>
          <w:color w:val="000000"/>
        </w:rPr>
        <w:t xml:space="preserve"> Действия в нештатных ситуациях</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и классификаторы или не обновлены </w:t>
            </w:r>
          </w:p>
          <w:p>
            <w:pPr>
              <w:spacing w:after="20"/>
              <w:ind w:left="20"/>
              <w:jc w:val="both"/>
            </w:pPr>
            <w:r>
              <w:rPr>
                <w:rFonts w:ascii="Times New Roman"/>
                <w:b w:val="false"/>
                <w:i w:val="false"/>
                <w:color w:val="000000"/>
                <w:sz w:val="20"/>
              </w:rPr>
              <w:t>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70"/>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570"/>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42" w:id="57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71"/>
    <w:bookmarkStart w:name="z743" w:id="572"/>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 приведены в таблице 22.</w:t>
      </w:r>
    </w:p>
    <w:bookmarkEnd w:id="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745" w:id="57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c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 в соответствии с ТН ВЭД ЕАЭС, включенный в один</w:t>
            </w:r>
          </w:p>
          <w:p>
            <w:pPr>
              <w:spacing w:after="20"/>
              <w:ind w:left="20"/>
              <w:jc w:val="both"/>
            </w:pPr>
            <w:r>
              <w:rPr>
                <w:rFonts w:ascii="Times New Roman"/>
                <w:b w:val="false"/>
                <w:i w:val="false"/>
                <w:color w:val="000000"/>
                <w:sz w:val="20"/>
              </w:rPr>
              <w:t xml:space="preserve">из Перечней товаров, подлежащих маркировки средствами идентификации, утвержденный решением Совета Комиссии, </w:t>
            </w:r>
          </w:p>
          <w:p>
            <w:pPr>
              <w:spacing w:after="20"/>
              <w:ind w:left="20"/>
              <w:jc w:val="both"/>
            </w:pPr>
            <w:r>
              <w:rPr>
                <w:rFonts w:ascii="Times New Roman"/>
                <w:b w:val="false"/>
                <w:i w:val="false"/>
                <w:color w:val="000000"/>
                <w:sz w:val="20"/>
              </w:rPr>
              <w:t>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каждого экземпляра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74"/>
          <w:p>
            <w:pPr>
              <w:spacing w:after="20"/>
              <w:ind w:left="20"/>
              <w:jc w:val="both"/>
            </w:pPr>
            <w:r>
              <w:rPr>
                <w:rFonts w:ascii="Times New Roman"/>
                <w:b w:val="false"/>
                <w:i w:val="false"/>
                <w:color w:val="000000"/>
                <w:sz w:val="20"/>
              </w:rPr>
              <w:t>
в составе экземпляра реквизита "Средства идентификации, нанесенные на перемещаемый товар (ctcdo:‌Transborder‌Identification‌Means‌Details)" может быть заполнен 1 или несколько экземпляров реквизита "Сведения о средстве идентификации (ctcdo:‌Identification‌Means‌Details)"</w:t>
            </w:r>
          </w:p>
          <w:bookmarkEnd w:id="574"/>
          <w:p>
            <w:pPr>
              <w:spacing w:after="20"/>
              <w:ind w:left="20"/>
              <w:jc w:val="both"/>
            </w:pPr>
            <w:r>
              <w:rPr>
                <w:rFonts w:ascii="Times New Roman"/>
                <w:b w:val="false"/>
                <w:i w:val="false"/>
                <w:color w:val="000000"/>
                <w:sz w:val="20"/>
              </w:rPr>
              <w:t>
(</w:t>
            </w:r>
            <w:r>
              <w:rPr>
                <w:rFonts w:ascii="Times New Roman"/>
                <w:b w:val="false"/>
                <w:i/>
                <w:color w:val="000000"/>
                <w:sz w:val="20"/>
              </w:rPr>
              <w:t>если</w:t>
            </w:r>
            <w:r>
              <w:rPr>
                <w:rFonts w:ascii="Times New Roman"/>
                <w:b w:val="false"/>
                <w:i w:val="false"/>
                <w:color w:val="000000"/>
                <w:sz w:val="20"/>
              </w:rPr>
              <w:t xml:space="preserve"> </w:t>
            </w:r>
            <w:r>
              <w:rPr>
                <w:rFonts w:ascii="Times New Roman"/>
                <w:b w:val="false"/>
                <w:i/>
                <w:color w:val="000000"/>
                <w:sz w:val="20"/>
              </w:rPr>
              <w:t>запрос</w:t>
            </w:r>
            <w:r>
              <w:rPr>
                <w:rFonts w:ascii="Times New Roman"/>
                <w:b w:val="false"/>
                <w:i w:val="false"/>
                <w:color w:val="000000"/>
                <w:sz w:val="20"/>
              </w:rPr>
              <w:t xml:space="preserve"> </w:t>
            </w:r>
            <w:r>
              <w:rPr>
                <w:rFonts w:ascii="Times New Roman"/>
                <w:b w:val="false"/>
                <w:i/>
                <w:color w:val="000000"/>
                <w:sz w:val="20"/>
              </w:rPr>
              <w:t>осуществляется</w:t>
            </w:r>
            <w:r>
              <w:rPr>
                <w:rFonts w:ascii="Times New Roman"/>
                <w:b w:val="false"/>
                <w:i w:val="false"/>
                <w:color w:val="000000"/>
                <w:sz w:val="20"/>
              </w:rPr>
              <w:t xml:space="preserve"> </w:t>
            </w:r>
            <w:r>
              <w:rPr>
                <w:rFonts w:ascii="Times New Roman"/>
                <w:b w:val="false"/>
                <w:i/>
                <w:color w:val="000000"/>
                <w:sz w:val="20"/>
              </w:rPr>
              <w:t>в</w:t>
            </w:r>
            <w:r>
              <w:rPr>
                <w:rFonts w:ascii="Times New Roman"/>
                <w:b w:val="false"/>
                <w:i w:val="false"/>
                <w:color w:val="000000"/>
                <w:sz w:val="20"/>
              </w:rPr>
              <w:t xml:space="preserve"> </w:t>
            </w:r>
            <w:r>
              <w:rPr>
                <w:rFonts w:ascii="Times New Roman"/>
                <w:b w:val="false"/>
                <w:i/>
                <w:color w:val="000000"/>
                <w:sz w:val="20"/>
              </w:rPr>
              <w:t>отношении</w:t>
            </w:r>
            <w:r>
              <w:rPr>
                <w:rFonts w:ascii="Times New Roman"/>
                <w:b w:val="false"/>
                <w:i w:val="false"/>
                <w:color w:val="000000"/>
                <w:sz w:val="20"/>
              </w:rPr>
              <w:t xml:space="preserve"> </w:t>
            </w:r>
            <w:r>
              <w:rPr>
                <w:rFonts w:ascii="Times New Roman"/>
                <w:b w:val="false"/>
                <w:i/>
                <w:color w:val="000000"/>
                <w:sz w:val="20"/>
              </w:rPr>
              <w:t>средств</w:t>
            </w:r>
            <w:r>
              <w:rPr>
                <w:rFonts w:ascii="Times New Roman"/>
                <w:b w:val="false"/>
                <w:i w:val="false"/>
                <w:color w:val="000000"/>
                <w:sz w:val="20"/>
              </w:rPr>
              <w:t xml:space="preserve"> </w:t>
            </w:r>
            <w:r>
              <w:rPr>
                <w:rFonts w:ascii="Times New Roman"/>
                <w:b w:val="false"/>
                <w:i/>
                <w:color w:val="000000"/>
                <w:sz w:val="20"/>
              </w:rPr>
              <w:t>идентификации,</w:t>
            </w:r>
            <w:r>
              <w:rPr>
                <w:rFonts w:ascii="Times New Roman"/>
                <w:b w:val="false"/>
                <w:i w:val="false"/>
                <w:color w:val="000000"/>
                <w:sz w:val="20"/>
              </w:rPr>
              <w:t xml:space="preserve"> </w:t>
            </w:r>
            <w:r>
              <w:rPr>
                <w:rFonts w:ascii="Times New Roman"/>
                <w:b w:val="false"/>
                <w:i/>
                <w:color w:val="000000"/>
                <w:sz w:val="20"/>
              </w:rPr>
              <w:t>нанесенных</w:t>
            </w:r>
            <w:r>
              <w:rPr>
                <w:rFonts w:ascii="Times New Roman"/>
                <w:b w:val="false"/>
                <w:i w:val="false"/>
                <w:color w:val="000000"/>
                <w:sz w:val="20"/>
              </w:rPr>
              <w:t xml:space="preserve"> </w:t>
            </w:r>
            <w:r>
              <w:rPr>
                <w:rFonts w:ascii="Times New Roman"/>
                <w:b w:val="false"/>
                <w:i/>
                <w:color w:val="000000"/>
                <w:sz w:val="20"/>
              </w:rPr>
              <w:t>на</w:t>
            </w:r>
            <w:r>
              <w:rPr>
                <w:rFonts w:ascii="Times New Roman"/>
                <w:b w:val="false"/>
                <w:i w:val="false"/>
                <w:color w:val="000000"/>
                <w:sz w:val="20"/>
              </w:rPr>
              <w:t xml:space="preserve"> </w:t>
            </w:r>
            <w:r>
              <w:rPr>
                <w:rFonts w:ascii="Times New Roman"/>
                <w:b w:val="false"/>
                <w:i/>
                <w:color w:val="000000"/>
                <w:sz w:val="20"/>
              </w:rPr>
              <w:t>товар,</w:t>
            </w:r>
            <w:r>
              <w:rPr>
                <w:rFonts w:ascii="Times New Roman"/>
                <w:b w:val="false"/>
                <w:i w:val="false"/>
                <w:color w:val="000000"/>
                <w:sz w:val="20"/>
              </w:rPr>
              <w:t xml:space="preserve"> </w:t>
            </w:r>
            <w:r>
              <w:rPr>
                <w:rFonts w:ascii="Times New Roman"/>
                <w:b w:val="false"/>
                <w:i/>
                <w:color w:val="000000"/>
                <w:sz w:val="20"/>
              </w:rPr>
              <w:t>индивидуальную</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первичную</w:t>
            </w:r>
            <w:r>
              <w:rPr>
                <w:rFonts w:ascii="Times New Roman"/>
                <w:b w:val="false"/>
                <w:i w:val="false"/>
                <w:color w:val="000000"/>
                <w:sz w:val="20"/>
              </w:rPr>
              <w:t xml:space="preserve"> </w:t>
            </w:r>
            <w:r>
              <w:rPr>
                <w:rFonts w:ascii="Times New Roman"/>
                <w:b w:val="false"/>
                <w:i/>
                <w:color w:val="000000"/>
                <w:sz w:val="20"/>
              </w:rPr>
              <w:t>упаковки</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75"/>
          <w:p>
            <w:pPr>
              <w:spacing w:after="20"/>
              <w:ind w:left="20"/>
              <w:jc w:val="both"/>
            </w:pPr>
            <w:r>
              <w:rPr>
                <w:rFonts w:ascii="Times New Roman"/>
                <w:b w:val="false"/>
                <w:i w:val="false"/>
                <w:color w:val="000000"/>
                <w:sz w:val="20"/>
              </w:rPr>
              <w:t xml:space="preserve">
в составе экземпляра реквизита "Средства идентификации, нанесенные на перемещаемый товар (ctcdo:‌Transborder‌Identification‌Means‌Details)" может быть заполнен 1 или несколько экземпляров реквизита "Сведения о средстве идентификации групповой или транспортной упаковки </w:t>
            </w:r>
          </w:p>
          <w:bookmarkEnd w:id="575"/>
          <w:p>
            <w:pPr>
              <w:spacing w:after="20"/>
              <w:ind w:left="20"/>
              <w:jc w:val="both"/>
            </w:pPr>
            <w:r>
              <w:rPr>
                <w:rFonts w:ascii="Times New Roman"/>
                <w:b w:val="false"/>
                <w:i w:val="false"/>
                <w:color w:val="000000"/>
                <w:sz w:val="20"/>
              </w:rPr>
              <w:t>(ctcdo:‌Group‌Identification‌Means‌Details)"</w:t>
            </w:r>
          </w:p>
          <w:p>
            <w:pPr>
              <w:spacing w:after="20"/>
              <w:ind w:left="20"/>
              <w:jc w:val="both"/>
            </w:pPr>
            <w:r>
              <w:rPr>
                <w:rFonts w:ascii="Times New Roman"/>
                <w:b w:val="false"/>
                <w:i w:val="false"/>
                <w:color w:val="000000"/>
                <w:sz w:val="20"/>
              </w:rPr>
              <w:t>
</w:t>
            </w:r>
            <w:r>
              <w:rPr>
                <w:rFonts w:ascii="Times New Roman"/>
                <w:b w:val="false"/>
                <w:i/>
                <w:color w:val="000000"/>
                <w:sz w:val="20"/>
              </w:rPr>
              <w:t>(если</w:t>
            </w:r>
            <w:r>
              <w:rPr>
                <w:rFonts w:ascii="Times New Roman"/>
                <w:b w:val="false"/>
                <w:i w:val="false"/>
                <w:color w:val="000000"/>
                <w:sz w:val="20"/>
              </w:rPr>
              <w:t xml:space="preserve"> </w:t>
            </w:r>
            <w:r>
              <w:rPr>
                <w:rFonts w:ascii="Times New Roman"/>
                <w:b w:val="false"/>
                <w:i/>
                <w:color w:val="000000"/>
                <w:sz w:val="20"/>
              </w:rPr>
              <w:t>запрос</w:t>
            </w:r>
            <w:r>
              <w:rPr>
                <w:rFonts w:ascii="Times New Roman"/>
                <w:b w:val="false"/>
                <w:i w:val="false"/>
                <w:color w:val="000000"/>
                <w:sz w:val="20"/>
              </w:rPr>
              <w:t xml:space="preserve"> </w:t>
            </w:r>
            <w:r>
              <w:rPr>
                <w:rFonts w:ascii="Times New Roman"/>
                <w:b w:val="false"/>
                <w:i/>
                <w:color w:val="000000"/>
                <w:sz w:val="20"/>
              </w:rPr>
              <w:t>осуществляется</w:t>
            </w:r>
            <w:r>
              <w:rPr>
                <w:rFonts w:ascii="Times New Roman"/>
                <w:b w:val="false"/>
                <w:i w:val="false"/>
                <w:color w:val="000000"/>
                <w:sz w:val="20"/>
              </w:rPr>
              <w:t xml:space="preserve"> </w:t>
            </w:r>
            <w:r>
              <w:rPr>
                <w:rFonts w:ascii="Times New Roman"/>
                <w:b w:val="false"/>
                <w:i/>
                <w:color w:val="000000"/>
                <w:sz w:val="20"/>
              </w:rPr>
              <w:t>в</w:t>
            </w:r>
            <w:r>
              <w:rPr>
                <w:rFonts w:ascii="Times New Roman"/>
                <w:b w:val="false"/>
                <w:i w:val="false"/>
                <w:color w:val="000000"/>
                <w:sz w:val="20"/>
              </w:rPr>
              <w:t xml:space="preserve"> </w:t>
            </w:r>
            <w:r>
              <w:rPr>
                <w:rFonts w:ascii="Times New Roman"/>
                <w:b w:val="false"/>
                <w:i/>
                <w:color w:val="000000"/>
                <w:sz w:val="20"/>
              </w:rPr>
              <w:t>отношении</w:t>
            </w:r>
            <w:r>
              <w:rPr>
                <w:rFonts w:ascii="Times New Roman"/>
                <w:b w:val="false"/>
                <w:i w:val="false"/>
                <w:color w:val="000000"/>
                <w:sz w:val="20"/>
              </w:rPr>
              <w:t xml:space="preserve"> </w:t>
            </w:r>
            <w:r>
              <w:rPr>
                <w:rFonts w:ascii="Times New Roman"/>
                <w:b w:val="false"/>
                <w:i/>
                <w:color w:val="000000"/>
                <w:sz w:val="20"/>
              </w:rPr>
              <w:t>средств</w:t>
            </w:r>
            <w:r>
              <w:rPr>
                <w:rFonts w:ascii="Times New Roman"/>
                <w:b w:val="false"/>
                <w:i w:val="false"/>
                <w:color w:val="000000"/>
                <w:sz w:val="20"/>
              </w:rPr>
              <w:t xml:space="preserve"> </w:t>
            </w:r>
            <w:r>
              <w:rPr>
                <w:rFonts w:ascii="Times New Roman"/>
                <w:b w:val="false"/>
                <w:i/>
                <w:color w:val="000000"/>
                <w:sz w:val="20"/>
              </w:rPr>
              <w:t>идентификации,</w:t>
            </w:r>
            <w:r>
              <w:rPr>
                <w:rFonts w:ascii="Times New Roman"/>
                <w:b w:val="false"/>
                <w:i w:val="false"/>
                <w:color w:val="000000"/>
                <w:sz w:val="20"/>
              </w:rPr>
              <w:t xml:space="preserve"> </w:t>
            </w:r>
            <w:r>
              <w:rPr>
                <w:rFonts w:ascii="Times New Roman"/>
                <w:b w:val="false"/>
                <w:i/>
                <w:color w:val="000000"/>
                <w:sz w:val="20"/>
              </w:rPr>
              <w:t>нанесенных</w:t>
            </w:r>
            <w:r>
              <w:rPr>
                <w:rFonts w:ascii="Times New Roman"/>
                <w:b w:val="false"/>
                <w:i w:val="false"/>
                <w:color w:val="000000"/>
                <w:sz w:val="20"/>
              </w:rPr>
              <w:t xml:space="preserve"> </w:t>
            </w:r>
            <w:r>
              <w:rPr>
                <w:rFonts w:ascii="Times New Roman"/>
                <w:b w:val="false"/>
                <w:i/>
                <w:color w:val="000000"/>
                <w:sz w:val="20"/>
              </w:rPr>
              <w:t>на</w:t>
            </w:r>
            <w:r>
              <w:rPr>
                <w:rFonts w:ascii="Times New Roman"/>
                <w:b w:val="false"/>
                <w:i w:val="false"/>
                <w:color w:val="000000"/>
                <w:sz w:val="20"/>
              </w:rPr>
              <w:t xml:space="preserve"> </w:t>
            </w:r>
            <w:r>
              <w:rPr>
                <w:rFonts w:ascii="Times New Roman"/>
                <w:b w:val="false"/>
                <w:i/>
                <w:color w:val="000000"/>
                <w:sz w:val="20"/>
              </w:rPr>
              <w:t>групповую</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транспортную</w:t>
            </w:r>
            <w:r>
              <w:rPr>
                <w:rFonts w:ascii="Times New Roman"/>
                <w:b w:val="false"/>
                <w:i w:val="false"/>
                <w:color w:val="000000"/>
                <w:sz w:val="20"/>
              </w:rPr>
              <w:t xml:space="preserve"> </w:t>
            </w:r>
            <w:r>
              <w:rPr>
                <w:rFonts w:ascii="Times New Roman"/>
                <w:b w:val="false"/>
                <w:i/>
                <w:color w:val="000000"/>
                <w:sz w:val="20"/>
              </w:rPr>
              <w:t>упаковки</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экземпляр реквизита "Средства идентификации, нанесенные </w:t>
            </w:r>
          </w:p>
          <w:p>
            <w:pPr>
              <w:spacing w:after="20"/>
              <w:ind w:left="20"/>
              <w:jc w:val="both"/>
            </w:pPr>
            <w:r>
              <w:rPr>
                <w:rFonts w:ascii="Times New Roman"/>
                <w:b w:val="false"/>
                <w:i w:val="false"/>
                <w:color w:val="000000"/>
                <w:sz w:val="20"/>
              </w:rPr>
              <w:t>на перемещаемый товар (ctcdo:‌Transborder‌Identification‌Means‌Details)" должен содержать либо экземпляры реквизитов "Сведения о средстве идентификации (ctcdo:‌Identification‌Means‌Details)", либо экземпляры реквизитов "Сведения о средстве идентификации групповой или транспортной упаковки (ctcdo:‌Group‌Identification‌Means‌Details)". Одновременное заполнение указанных реквизитов в 1 экземпляре реквизита "Средства идентификации, нанесенные на перемещаемый товар (ctcdo:‌Transborder‌Identification‌Means‌Details)" не допускается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вида средства идентификации (ctsdo:‌Identification‌Means‌Kind‌Code)"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w:t>
            </w:r>
          </w:p>
          <w:p>
            <w:pPr>
              <w:spacing w:after="20"/>
              <w:ind w:left="20"/>
              <w:jc w:val="both"/>
            </w:pPr>
            <w:r>
              <w:rPr>
                <w:rFonts w:ascii="Times New Roman"/>
                <w:b w:val="false"/>
                <w:i w:val="false"/>
                <w:color w:val="000000"/>
                <w:sz w:val="20"/>
              </w:rPr>
              <w:t>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76"/>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w:t>
            </w:r>
          </w:p>
          <w:bookmarkEnd w:id="576"/>
          <w:p>
            <w:pPr>
              <w:spacing w:after="20"/>
              <w:ind w:left="20"/>
              <w:jc w:val="both"/>
            </w:pPr>
            <w:r>
              <w:rPr>
                <w:rFonts w:ascii="Times New Roman"/>
                <w:b w:val="false"/>
                <w:i w:val="false"/>
                <w:color w:val="000000"/>
                <w:sz w:val="20"/>
              </w:rPr>
              <w:t xml:space="preserve">(ctsdo:‌AggregationKind‌Code)"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77"/>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bookmarkEnd w:id="577"/>
          <w:p>
            <w:pPr>
              <w:spacing w:after="20"/>
              <w:ind w:left="20"/>
              <w:jc w:val="both"/>
            </w:pPr>
            <w:r>
              <w:rPr>
                <w:rFonts w:ascii="Times New Roman"/>
                <w:b w:val="false"/>
                <w:i w:val="false"/>
                <w:color w:val="000000"/>
                <w:sz w:val="20"/>
              </w:rPr>
              <w:t>(ctcdo:‌Group‌Identification‌Means‌Details)" содержит значение "1",</w:t>
            </w:r>
          </w:p>
          <w:p>
            <w:pPr>
              <w:spacing w:after="20"/>
              <w:ind w:left="20"/>
              <w:jc w:val="both"/>
            </w:pPr>
            <w:r>
              <w:rPr>
                <w:rFonts w:ascii="Times New Roman"/>
                <w:b w:val="false"/>
                <w:i w:val="false"/>
                <w:color w:val="000000"/>
                <w:sz w:val="20"/>
              </w:rPr>
              <w:t xml:space="preserve">то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данного экземпляра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w:t>
            </w:r>
          </w:p>
          <w:p>
            <w:pPr>
              <w:spacing w:after="20"/>
              <w:ind w:left="20"/>
              <w:jc w:val="both"/>
            </w:pPr>
            <w:r>
              <w:rPr>
                <w:rFonts w:ascii="Times New Roman"/>
                <w:b w:val="false"/>
                <w:i w:val="false"/>
                <w:color w:val="000000"/>
                <w:sz w:val="20"/>
              </w:rPr>
              <w:t>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содержит значение "1",</w:t>
            </w:r>
          </w:p>
          <w:p>
            <w:pPr>
              <w:spacing w:after="20"/>
              <w:ind w:left="20"/>
              <w:jc w:val="both"/>
            </w:pPr>
            <w:r>
              <w:rPr>
                <w:rFonts w:ascii="Times New Roman"/>
                <w:b w:val="false"/>
                <w:i w:val="false"/>
                <w:color w:val="000000"/>
                <w:sz w:val="20"/>
              </w:rPr>
              <w:t xml:space="preserve">то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w:t>
            </w:r>
          </w:p>
          <w:p>
            <w:pPr>
              <w:spacing w:after="20"/>
              <w:ind w:left="20"/>
              <w:jc w:val="both"/>
            </w:pPr>
            <w:r>
              <w:rPr>
                <w:rFonts w:ascii="Times New Roman"/>
                <w:b w:val="false"/>
                <w:i w:val="false"/>
                <w:color w:val="000000"/>
                <w:sz w:val="20"/>
              </w:rPr>
              <w:t>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78"/>
          <w:p>
            <w:pPr>
              <w:spacing w:after="20"/>
              <w:ind w:left="20"/>
              <w:jc w:val="both"/>
            </w:pPr>
            <w:r>
              <w:rPr>
                <w:rFonts w:ascii="Times New Roman"/>
                <w:b w:val="false"/>
                <w:i w:val="false"/>
                <w:color w:val="000000"/>
                <w:sz w:val="20"/>
              </w:rPr>
              <w:t xml:space="preserve">
реквизит "Признак представления описания товара </w:t>
            </w:r>
          </w:p>
          <w:bookmarkEnd w:id="578"/>
          <w:p>
            <w:pPr>
              <w:spacing w:after="20"/>
              <w:ind w:left="20"/>
              <w:jc w:val="both"/>
            </w:pPr>
            <w:r>
              <w:rPr>
                <w:rFonts w:ascii="Times New Roman"/>
                <w:b w:val="false"/>
                <w:i w:val="false"/>
                <w:color w:val="000000"/>
                <w:sz w:val="20"/>
              </w:rPr>
              <w:t xml:space="preserve">(ctsdo:‌Commodity‌Description‌Indicator)" в составе экземпляра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 xml:space="preserve">(ctcdo:‌Transborder‌Identification‌Means‌Details)", должен содержать </w:t>
            </w:r>
          </w:p>
          <w:p>
            <w:pPr>
              <w:spacing w:after="20"/>
              <w:ind w:left="20"/>
              <w:jc w:val="both"/>
            </w:pPr>
            <w:r>
              <w:rPr>
                <w:rFonts w:ascii="Times New Roman"/>
                <w:b w:val="false"/>
                <w:i w:val="false"/>
                <w:color w:val="000000"/>
                <w:sz w:val="20"/>
              </w:rPr>
              <w:t>1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описание товара не представляется;</w:t>
            </w:r>
          </w:p>
          <w:p>
            <w:pPr>
              <w:spacing w:after="20"/>
              <w:ind w:left="20"/>
              <w:jc w:val="both"/>
            </w:pPr>
            <w:r>
              <w:rPr>
                <w:rFonts w:ascii="Times New Roman"/>
                <w:b w:val="false"/>
                <w:i w:val="false"/>
                <w:color w:val="000000"/>
                <w:sz w:val="20"/>
              </w:rPr>
              <w:t>
"1" – описание товара должно быть представлено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быть заполнен и содержать кодовое обозначение категории (подкатегории) товаров, подлежащих маркировке в соответствии </w:t>
            </w:r>
          </w:p>
          <w:p>
            <w:pPr>
              <w:spacing w:after="20"/>
              <w:ind w:left="20"/>
              <w:jc w:val="both"/>
            </w:pPr>
            <w:r>
              <w:rPr>
                <w:rFonts w:ascii="Times New Roman"/>
                <w:b w:val="false"/>
                <w:i w:val="false"/>
                <w:color w:val="000000"/>
                <w:sz w:val="20"/>
              </w:rPr>
              <w:t>со Справочником товаров, подлежащих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79"/>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bookmarkEnd w:id="579"/>
          <w:p>
            <w:pPr>
              <w:spacing w:after="20"/>
              <w:ind w:left="20"/>
              <w:jc w:val="both"/>
            </w:pPr>
            <w:r>
              <w:rPr>
                <w:rFonts w:ascii="Times New Roman"/>
                <w:b w:val="false"/>
                <w:i w:val="false"/>
                <w:color w:val="000000"/>
                <w:sz w:val="20"/>
              </w:rPr>
              <w:t>(ctcdo:‌Group‌Identification‌Means‌Details)" содержит значение "2",</w:t>
            </w:r>
          </w:p>
          <w:p>
            <w:pPr>
              <w:spacing w:after="20"/>
              <w:ind w:left="20"/>
              <w:jc w:val="both"/>
            </w:pPr>
            <w:r>
              <w:rPr>
                <w:rFonts w:ascii="Times New Roman"/>
                <w:b w:val="false"/>
                <w:i w:val="false"/>
                <w:color w:val="000000"/>
                <w:sz w:val="20"/>
              </w:rPr>
              <w:t xml:space="preserve">то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данного экземпляра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соответствовать количеству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содержит значение "2",</w:t>
            </w:r>
          </w:p>
          <w:p>
            <w:pPr>
              <w:spacing w:after="20"/>
              <w:ind w:left="20"/>
              <w:jc w:val="both"/>
            </w:pPr>
            <w:r>
              <w:rPr>
                <w:rFonts w:ascii="Times New Roman"/>
                <w:b w:val="false"/>
                <w:i w:val="false"/>
                <w:color w:val="000000"/>
                <w:sz w:val="20"/>
              </w:rPr>
              <w:t xml:space="preserve">то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80"/>
          <w:p>
            <w:pPr>
              <w:spacing w:after="20"/>
              <w:ind w:left="20"/>
              <w:jc w:val="both"/>
            </w:pPr>
            <w:r>
              <w:rPr>
                <w:rFonts w:ascii="Times New Roman"/>
                <w:b w:val="false"/>
                <w:i w:val="false"/>
                <w:color w:val="000000"/>
                <w:sz w:val="20"/>
              </w:rPr>
              <w:t>
реквизиты:</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в составе реквизита "Покупатель (ctcdo:‌Buyer‌Details)" заполнен, то в составе реквизита "Покупатель (ctcdo:‌Buyer‌Details)"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в составе реквизита "Продавец товара (ctcdo:‌Seller‌Details)" заполнен, то в составе реквизита "Продавец товара (ctcdo:‌Seller‌Details)"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81"/>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вида адреса (csdo:‌Address‌Kind‌Code)" в его составе должен содержать значение "01" – "адрес регистрации" в соответствии с перечнем видов адресов, утвержденным Решением Коллегии Комиссии от 14 января 2025 г. №8 (далее – Перечень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и содержать кодовое обозначение вида средства (канала) связи </w:t>
            </w:r>
          </w:p>
          <w:p>
            <w:pPr>
              <w:spacing w:after="20"/>
              <w:ind w:left="20"/>
              <w:jc w:val="both"/>
            </w:pPr>
            <w:r>
              <w:rPr>
                <w:rFonts w:ascii="Times New Roman"/>
                <w:b w:val="false"/>
                <w:i w:val="false"/>
                <w:color w:val="000000"/>
                <w:sz w:val="20"/>
              </w:rPr>
              <w:t>в соответствии с Перечнем видов средств (каналов) связи, утвержденным Решением Коллегии Комиссии от 6 декабря 2022 г. №192 (далее – Перечень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представляемой информации" </w:t>
            </w:r>
          </w:p>
          <w:p>
            <w:pPr>
              <w:spacing w:after="20"/>
              <w:ind w:left="20"/>
              <w:jc w:val="both"/>
            </w:pPr>
            <w:r>
              <w:rPr>
                <w:rFonts w:ascii="Times New Roman"/>
                <w:b w:val="false"/>
                <w:i w:val="false"/>
                <w:color w:val="000000"/>
                <w:sz w:val="20"/>
              </w:rPr>
              <w:t>(ctsdo:‌Information‌Provided‌Type‌Code) не должен быть заполнен</w:t>
            </w:r>
          </w:p>
        </w:tc>
      </w:tr>
    </w:tbl>
    <w:bookmarkStart w:name="z763" w:id="582"/>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23.</w:t>
      </w:r>
    </w:p>
    <w:bookmarkEnd w:id="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765" w:id="58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 xml:space="preserve">и содержать значение реквизита "Идентификатор электронного документа (сведений) (csdo:‌EDoc‌Id)", указанное в "Перечне средств идентификации" (R.CT.LS.03.010), передаваемом в сообщении "Запрос сведений о маркированных товарах, приобретенных в рамках трансграничной торговли" (P.LS.03.MSG.014) в рамках одного экземпляра транзакции с сообщением "Уведомление о результате обработки запроса сведений о маркированных товарах, приобретенных </w:t>
            </w:r>
          </w:p>
          <w:p>
            <w:pPr>
              <w:spacing w:after="20"/>
              <w:ind w:left="20"/>
              <w:jc w:val="both"/>
            </w:pPr>
            <w:r>
              <w:rPr>
                <w:rFonts w:ascii="Times New Roman"/>
                <w:b w:val="false"/>
                <w:i w:val="false"/>
                <w:color w:val="000000"/>
                <w:sz w:val="20"/>
              </w:rPr>
              <w:t>в рамках трансграничной торговли" (P.LS.03.MSG.015)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 должен содержать кодовое обозначение товара, указанное в запросе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"Покупатель (ctcdo:‌Buyer‌Details)" в составе каждого экземпляра реквизита "Сведения о трансграничном перемещении маркированных товаров (ctcdo:‌Transborder‌Transaction‌Details)"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в составе каждого экземпляра реквизита "Сведения о трансграничном перемещении маркированных товаров (ctcdo:‌Transborder‌Transaction‌Details)"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84"/>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запросе, установлено следующее:</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параметрах запроса, соответствуют сведениям для данного средства идентификации, хранящимся 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значение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85"/>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следующее:</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текущее значение кода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86"/>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следующее:</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параметрах запроса, не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xml:space="preserve">
то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"Статус маркированного товара (ctcdo:‌Marked‌Goods‌Status‌Details)" </w:t>
            </w:r>
          </w:p>
          <w:p>
            <w:pPr>
              <w:spacing w:after="20"/>
              <w:ind w:left="20"/>
              <w:jc w:val="both"/>
            </w:pPr>
            <w:r>
              <w:rPr>
                <w:rFonts w:ascii="Times New Roman"/>
                <w:b w:val="false"/>
                <w:i w:val="false"/>
                <w:color w:val="000000"/>
                <w:sz w:val="20"/>
              </w:rPr>
              <w:t xml:space="preserve">не должен быть заполнен, реквизит "Результат обработки </w:t>
            </w:r>
          </w:p>
          <w:p>
            <w:pPr>
              <w:spacing w:after="20"/>
              <w:ind w:left="20"/>
              <w:jc w:val="both"/>
            </w:pPr>
            <w:r>
              <w:rPr>
                <w:rFonts w:ascii="Times New Roman"/>
                <w:b w:val="false"/>
                <w:i w:val="false"/>
                <w:color w:val="000000"/>
                <w:sz w:val="20"/>
              </w:rPr>
              <w:t xml:space="preserve">(ctcdo:‌Result‌Details)" должен быть заполнен, при этом реквизит </w:t>
            </w:r>
          </w:p>
          <w:p>
            <w:pPr>
              <w:spacing w:after="20"/>
              <w:ind w:left="20"/>
              <w:jc w:val="both"/>
            </w:pPr>
            <w:r>
              <w:rPr>
                <w:rFonts w:ascii="Times New Roman"/>
                <w:b w:val="false"/>
                <w:i w:val="false"/>
                <w:color w:val="000000"/>
                <w:sz w:val="20"/>
              </w:rPr>
              <w:t>"Код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87"/>
          <w:p>
            <w:pPr>
              <w:spacing w:after="20"/>
              <w:ind w:left="20"/>
              <w:jc w:val="both"/>
            </w:pPr>
            <w:r>
              <w:rPr>
                <w:rFonts w:ascii="Times New Roman"/>
                <w:b w:val="false"/>
                <w:i w:val="false"/>
                <w:color w:val="000000"/>
                <w:sz w:val="20"/>
              </w:rPr>
              <w:t xml:space="preserve">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w:t>
            </w:r>
          </w:p>
          <w:bookmarkEnd w:id="587"/>
          <w:p>
            <w:pPr>
              <w:spacing w:after="20"/>
              <w:ind w:left="20"/>
              <w:jc w:val="both"/>
            </w:pPr>
            <w:r>
              <w:rPr>
                <w:rFonts w:ascii="Times New Roman"/>
                <w:b w:val="false"/>
                <w:i w:val="false"/>
                <w:color w:val="000000"/>
                <w:sz w:val="20"/>
              </w:rPr>
              <w:t>(ctcdo:‌Group‌Identification‌Means‌Details)" запроса, установлено, что для каждого средства идентификации, нанесенного на товар, индивидуальную или потребительскую упаковку, включенных в состав данной групповой или транспортной упаковки, реквизит "Код результата обработки сведений (ctsdo:‌Result‌Processing‌Code)" содержит значение "600" – "сведения обработаны", то:</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не должен быть заполнен; </w:t>
            </w:r>
          </w:p>
          <w:p>
            <w:pPr>
              <w:spacing w:after="20"/>
              <w:ind w:left="20"/>
              <w:jc w:val="both"/>
            </w:pPr>
            <w:r>
              <w:rPr>
                <w:rFonts w:ascii="Times New Roman"/>
                <w:b w:val="false"/>
                <w:i w:val="false"/>
                <w:color w:val="000000"/>
                <w:sz w:val="20"/>
              </w:rPr>
              <w:t>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88"/>
          <w:p>
            <w:pPr>
              <w:spacing w:after="20"/>
              <w:ind w:left="20"/>
              <w:jc w:val="both"/>
            </w:pPr>
            <w:r>
              <w:rPr>
                <w:rFonts w:ascii="Times New Roman"/>
                <w:b w:val="false"/>
                <w:i w:val="false"/>
                <w:color w:val="000000"/>
                <w:sz w:val="20"/>
              </w:rPr>
              <w:t xml:space="preserve">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w:t>
            </w:r>
          </w:p>
          <w:bookmarkEnd w:id="588"/>
          <w:p>
            <w:pPr>
              <w:spacing w:after="20"/>
              <w:ind w:left="20"/>
              <w:jc w:val="both"/>
            </w:pPr>
            <w:r>
              <w:rPr>
                <w:rFonts w:ascii="Times New Roman"/>
                <w:b w:val="false"/>
                <w:i w:val="false"/>
                <w:color w:val="000000"/>
                <w:sz w:val="20"/>
              </w:rPr>
              <w:t xml:space="preserve">(ctcdo:‌Group‌Identification‌Means‌Details)" запроса, установлено, что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не для каждого средства идентификации, нанесенного на товар, индивидуальную или потребительскую упаковки, включенного </w:t>
            </w:r>
          </w:p>
          <w:p>
            <w:pPr>
              <w:spacing w:after="20"/>
              <w:ind w:left="20"/>
              <w:jc w:val="both"/>
            </w:pPr>
            <w:r>
              <w:rPr>
                <w:rFonts w:ascii="Times New Roman"/>
                <w:b w:val="false"/>
                <w:i w:val="false"/>
                <w:color w:val="000000"/>
                <w:sz w:val="20"/>
              </w:rPr>
              <w:t>в состав данной групповой упаковки, то: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составе реквизита "Перечень групповых или транспортных упаковок </w:t>
            </w:r>
          </w:p>
          <w:p>
            <w:pPr>
              <w:spacing w:after="20"/>
              <w:ind w:left="20"/>
              <w:jc w:val="both"/>
            </w:pPr>
            <w:r>
              <w:rPr>
                <w:rFonts w:ascii="Times New Roman"/>
                <w:b w:val="false"/>
                <w:i w:val="false"/>
                <w:color w:val="000000"/>
                <w:sz w:val="20"/>
              </w:rPr>
              <w:t>(ctcdo:‌Group‌Identification‌Means‌List‌Details)"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"Статус маркированного товара </w:t>
            </w:r>
          </w:p>
          <w:p>
            <w:pPr>
              <w:spacing w:after="20"/>
              <w:ind w:left="20"/>
              <w:jc w:val="both"/>
            </w:pPr>
            <w:r>
              <w:rPr>
                <w:rFonts w:ascii="Times New Roman"/>
                <w:b w:val="false"/>
                <w:i w:val="false"/>
                <w:color w:val="000000"/>
                <w:sz w:val="20"/>
              </w:rPr>
              <w:t>(ctcdo:‌Marked‌Goods‌Status‌Details)"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объектов, содержащихся в групповой упаковке"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89"/>
          <w:p>
            <w:pPr>
              <w:spacing w:after="20"/>
              <w:ind w:left="20"/>
              <w:jc w:val="both"/>
            </w:pPr>
            <w:r>
              <w:rPr>
                <w:rFonts w:ascii="Times New Roman"/>
                <w:b w:val="false"/>
                <w:i w:val="false"/>
                <w:color w:val="000000"/>
                <w:sz w:val="20"/>
              </w:rPr>
              <w:t xml:space="preserve">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w:t>
            </w:r>
          </w:p>
          <w:bookmarkEnd w:id="589"/>
          <w:p>
            <w:pPr>
              <w:spacing w:after="20"/>
              <w:ind w:left="20"/>
              <w:jc w:val="both"/>
            </w:pPr>
            <w:r>
              <w:rPr>
                <w:rFonts w:ascii="Times New Roman"/>
                <w:b w:val="false"/>
                <w:i w:val="false"/>
                <w:color w:val="000000"/>
                <w:sz w:val="20"/>
              </w:rPr>
              <w:t xml:space="preserve">(ctcdo:‌Group‌Identification‌Means‌Details)" запроса, установлено, что для каждого средства идентификации, нанесенного на товар, индивидуальную или потребительскую упаковки, включенного в состав данной групповой упаковки, реквизит "Код результата обработки сведений (ctsdo:‌Result‌Processing‌Code)" содержит значение, отличное </w:t>
            </w:r>
          </w:p>
          <w:p>
            <w:pPr>
              <w:spacing w:after="20"/>
              <w:ind w:left="20"/>
              <w:jc w:val="both"/>
            </w:pPr>
            <w:r>
              <w:rPr>
                <w:rFonts w:ascii="Times New Roman"/>
                <w:b w:val="false"/>
                <w:i w:val="false"/>
                <w:color w:val="000000"/>
                <w:sz w:val="20"/>
              </w:rPr>
              <w:t>от значения "600" – "сведения обработаны", то:</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"Статус маркированного товара </w:t>
            </w:r>
          </w:p>
          <w:p>
            <w:pPr>
              <w:spacing w:after="20"/>
              <w:ind w:left="20"/>
              <w:jc w:val="both"/>
            </w:pPr>
            <w:r>
              <w:rPr>
                <w:rFonts w:ascii="Times New Roman"/>
                <w:b w:val="false"/>
                <w:i w:val="false"/>
                <w:color w:val="000000"/>
                <w:sz w:val="20"/>
              </w:rPr>
              <w:t>(ctcdo:‌Marked‌Goods‌Status‌Details)"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"740" – "товары, включенные в групповую (транспортную) упаковку, не могут быть реализованы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90"/>
          <w:p>
            <w:pPr>
              <w:spacing w:after="20"/>
              <w:ind w:left="20"/>
              <w:jc w:val="both"/>
            </w:pPr>
            <w:r>
              <w:rPr>
                <w:rFonts w:ascii="Times New Roman"/>
                <w:b w:val="false"/>
                <w:i w:val="false"/>
                <w:color w:val="000000"/>
                <w:sz w:val="20"/>
              </w:rPr>
              <w:t xml:space="preserve">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w:t>
            </w:r>
          </w:p>
          <w:bookmarkEnd w:id="590"/>
          <w:p>
            <w:pPr>
              <w:spacing w:after="20"/>
              <w:ind w:left="20"/>
              <w:jc w:val="both"/>
            </w:pPr>
            <w:r>
              <w:rPr>
                <w:rFonts w:ascii="Times New Roman"/>
                <w:b w:val="false"/>
                <w:i w:val="false"/>
                <w:color w:val="000000"/>
                <w:sz w:val="20"/>
              </w:rPr>
              <w:t>(ctcdo:‌Group‌Identification‌Means‌Details)" запроса,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обрабатывается запрос, то:</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"Статус маркированного товара </w:t>
            </w:r>
          </w:p>
          <w:p>
            <w:pPr>
              <w:spacing w:after="20"/>
              <w:ind w:left="20"/>
              <w:jc w:val="both"/>
            </w:pPr>
            <w:r>
              <w:rPr>
                <w:rFonts w:ascii="Times New Roman"/>
                <w:b w:val="false"/>
                <w:i w:val="false"/>
                <w:color w:val="000000"/>
                <w:sz w:val="20"/>
              </w:rPr>
              <w:t>(ctcdo:‌Marked‌Goods‌Status‌Details)"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91"/>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кодовое обозначение уровня группировки (агрегации) средств идентификации, сформированное по следующему правилу:</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xml:space="preserve">
"3" – "транспортная упаковка третьего уровня агрегации" </w:t>
            </w:r>
          </w:p>
          <w:p>
            <w:pPr>
              <w:spacing w:after="20"/>
              <w:ind w:left="20"/>
              <w:jc w:val="both"/>
            </w:pPr>
            <w:r>
              <w:rPr>
                <w:rFonts w:ascii="Times New Roman"/>
                <w:b w:val="false"/>
                <w:i w:val="false"/>
                <w:color w:val="000000"/>
                <w:sz w:val="20"/>
              </w:rPr>
              <w:t>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и сведения </w:t>
            </w:r>
          </w:p>
          <w:p>
            <w:pPr>
              <w:spacing w:after="20"/>
              <w:ind w:left="20"/>
              <w:jc w:val="both"/>
            </w:pPr>
            <w:r>
              <w:rPr>
                <w:rFonts w:ascii="Times New Roman"/>
                <w:b w:val="false"/>
                <w:i w:val="false"/>
                <w:color w:val="000000"/>
                <w:sz w:val="20"/>
              </w:rPr>
              <w:t xml:space="preserve">о средствах идентификации, нанесенных на товар, потребительскую </w:t>
            </w:r>
          </w:p>
          <w:p>
            <w:pPr>
              <w:spacing w:after="20"/>
              <w:ind w:left="20"/>
              <w:jc w:val="both"/>
            </w:pPr>
            <w:r>
              <w:rPr>
                <w:rFonts w:ascii="Times New Roman"/>
                <w:b w:val="false"/>
                <w:i w:val="false"/>
                <w:color w:val="000000"/>
                <w:sz w:val="20"/>
              </w:rPr>
              <w:t xml:space="preserve">или индивидуальную упаковки, у которых реквизит "Код результата обработки сведений (ctsdo:‌Result‌Processing‌Code)" содержит значение, отличное от значения "600" – "сведения обработаны", должны представляться раздельно в разных экземплярах реквизита "Сведения </w:t>
            </w:r>
          </w:p>
          <w:p>
            <w:pPr>
              <w:spacing w:after="20"/>
              <w:ind w:left="20"/>
              <w:jc w:val="both"/>
            </w:pPr>
            <w:r>
              <w:rPr>
                <w:rFonts w:ascii="Times New Roman"/>
                <w:b w:val="false"/>
                <w:i w:val="false"/>
                <w:color w:val="000000"/>
                <w:sz w:val="20"/>
              </w:rPr>
              <w:t>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указанный в запросе, содержит значение "1" – "описание товара должно быть представлено", </w:t>
            </w:r>
          </w:p>
          <w:p>
            <w:pPr>
              <w:spacing w:after="20"/>
              <w:ind w:left="20"/>
              <w:jc w:val="both"/>
            </w:pPr>
            <w:r>
              <w:rPr>
                <w:rFonts w:ascii="Times New Roman"/>
                <w:b w:val="false"/>
                <w:i w:val="false"/>
                <w:color w:val="000000"/>
                <w:sz w:val="20"/>
              </w:rPr>
              <w:t xml:space="preserve">то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реквизиты "Сведения о стране </w:t>
            </w:r>
          </w:p>
          <w:p>
            <w:pPr>
              <w:spacing w:after="20"/>
              <w:ind w:left="20"/>
              <w:jc w:val="both"/>
            </w:pPr>
            <w:r>
              <w:rPr>
                <w:rFonts w:ascii="Times New Roman"/>
                <w:b w:val="false"/>
                <w:i w:val="false"/>
                <w:color w:val="000000"/>
                <w:sz w:val="20"/>
              </w:rPr>
              <w:t xml:space="preserve">(ctcdo:‌Country‌Details)", а также реквизит "XML-документ </w:t>
            </w:r>
          </w:p>
          <w:p>
            <w:pPr>
              <w:spacing w:after="20"/>
              <w:ind w:left="20"/>
              <w:jc w:val="both"/>
            </w:pPr>
            <w:r>
              <w:rPr>
                <w:rFonts w:ascii="Times New Roman"/>
                <w:b w:val="false"/>
                <w:i w:val="false"/>
                <w:color w:val="000000"/>
                <w:sz w:val="20"/>
              </w:rPr>
              <w:t>(ccdo:‌Any‌Details)" в составе реквизита "Сведения о маркированном товаре (ctcdo:‌Marked‌Goods‌Details)"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92"/>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bookmarkEnd w:id="592"/>
          <w:p>
            <w:pPr>
              <w:spacing w:after="20"/>
              <w:ind w:left="20"/>
              <w:jc w:val="both"/>
            </w:pPr>
            <w:r>
              <w:rPr>
                <w:rFonts w:ascii="Times New Roman"/>
                <w:b w:val="false"/>
                <w:i w:val="false"/>
                <w:color w:val="000000"/>
                <w:sz w:val="20"/>
              </w:rPr>
              <w:t xml:space="preserve">то в составе реквизита "Производитель (ctcdo:‌Manufacturer‌Details)" должны быть заполнены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"Производитель </w:t>
            </w:r>
          </w:p>
          <w:p>
            <w:pPr>
              <w:spacing w:after="20"/>
              <w:ind w:left="20"/>
              <w:jc w:val="both"/>
            </w:pPr>
            <w:r>
              <w:rPr>
                <w:rFonts w:ascii="Times New Roman"/>
                <w:b w:val="false"/>
                <w:i w:val="false"/>
                <w:color w:val="000000"/>
                <w:sz w:val="20"/>
              </w:rPr>
              <w:t>(ctcdo:‌Manufacturer‌Details)",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1 </w:t>
            </w:r>
          </w:p>
          <w:p>
            <w:pPr>
              <w:spacing w:after="20"/>
              <w:ind w:left="20"/>
              <w:jc w:val="both"/>
            </w:pPr>
            <w:r>
              <w:rPr>
                <w:rFonts w:ascii="Times New Roman"/>
                <w:b w:val="false"/>
                <w:i w:val="false"/>
                <w:color w:val="000000"/>
                <w:sz w:val="20"/>
              </w:rPr>
              <w:t>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значений "AM", "BY", "KG", "KZ", "RU",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указанный в запросе, содержит значение "0" – "описание товара не представляется", </w:t>
            </w:r>
          </w:p>
          <w:p>
            <w:pPr>
              <w:spacing w:after="20"/>
              <w:ind w:left="20"/>
              <w:jc w:val="both"/>
            </w:pPr>
            <w:r>
              <w:rPr>
                <w:rFonts w:ascii="Times New Roman"/>
                <w:b w:val="false"/>
                <w:i w:val="false"/>
                <w:color w:val="000000"/>
                <w:sz w:val="20"/>
              </w:rPr>
              <w:t xml:space="preserve">то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реквизиты "Производитель </w:t>
            </w:r>
          </w:p>
          <w:p>
            <w:pPr>
              <w:spacing w:after="20"/>
              <w:ind w:left="20"/>
              <w:jc w:val="both"/>
            </w:pPr>
            <w:r>
              <w:rPr>
                <w:rFonts w:ascii="Times New Roman"/>
                <w:b w:val="false"/>
                <w:i w:val="false"/>
                <w:color w:val="000000"/>
                <w:sz w:val="20"/>
              </w:rPr>
              <w:t>(ctcdo:‌Manufacturer‌Details)", "Сведения о стране (ctcdo:‌Country‌Details)", "XML-документ (ccdo:‌Any‌Details)"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отличное от "600" – "сведения обработаны",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 xml:space="preserve">(csdo:‌Commodity‌Code)", "Идентификатор Global Trade Item Number (ctsdo:‌GTINId)", "Сведения о стране (ctcdo:‌Country‌Details)", </w:t>
            </w:r>
          </w:p>
          <w:p>
            <w:pPr>
              <w:spacing w:after="20"/>
              <w:ind w:left="20"/>
              <w:jc w:val="both"/>
            </w:pPr>
            <w:r>
              <w:rPr>
                <w:rFonts w:ascii="Times New Roman"/>
                <w:b w:val="false"/>
                <w:i w:val="false"/>
                <w:color w:val="000000"/>
                <w:sz w:val="20"/>
              </w:rPr>
              <w:t>"XML-документ (ccdo:‌Any‌Details)"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"Конечная дата (csdo:‌End‌Date)" и "Номер серии продукта (ctsdo:‌Product‌Series‌Id)" в составе реквизита "Средство идентификации (ctcdo:‌Identification‌Means‌Item‌Details)", входящего в состав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стране (ctcdo:‌Country‌Details)" 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заполнен, то реквизит "Код страны </w:t>
            </w:r>
          </w:p>
          <w:p>
            <w:pPr>
              <w:spacing w:after="20"/>
              <w:ind w:left="20"/>
              <w:jc w:val="both"/>
            </w:pPr>
            <w:r>
              <w:rPr>
                <w:rFonts w:ascii="Times New Roman"/>
                <w:b w:val="false"/>
                <w:i w:val="false"/>
                <w:color w:val="000000"/>
                <w:sz w:val="20"/>
              </w:rPr>
              <w:t>(csdo:‌Unified‌Country‌Code)" в составе реквизита "Сведения о стране (ctcdo:‌Country‌Details)" должен содержать кодовое обозначение страны происхождения товара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"Сведения о стране </w:t>
            </w:r>
          </w:p>
          <w:p>
            <w:pPr>
              <w:spacing w:after="20"/>
              <w:ind w:left="20"/>
              <w:jc w:val="both"/>
            </w:pPr>
            <w:r>
              <w:rPr>
                <w:rFonts w:ascii="Times New Roman"/>
                <w:b w:val="false"/>
                <w:i w:val="false"/>
                <w:color w:val="000000"/>
                <w:sz w:val="20"/>
              </w:rPr>
              <w:t>(ctcdo:‌Country‌Details)",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реквизит "Код товара по ТН ВЭД ЕАЭС (csdo:‌Commodity‌Code)" должен быть заполнен и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заполнен, то значение реквизита </w:t>
            </w:r>
          </w:p>
          <w:p>
            <w:pPr>
              <w:spacing w:after="20"/>
              <w:ind w:left="20"/>
              <w:jc w:val="both"/>
            </w:pPr>
            <w:r>
              <w:rPr>
                <w:rFonts w:ascii="Times New Roman"/>
                <w:b w:val="false"/>
                <w:i w:val="false"/>
                <w:color w:val="000000"/>
                <w:sz w:val="20"/>
              </w:rPr>
              <w:t xml:space="preserve">"Код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должно совпадать со значением реквизита "Код товара по ТН ВЭД ЕАЭС (csdo:‌Commodity‌Code)"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 xml:space="preserve">"600" – "сведения обработаны", то для указанного экземпляра реквизита "Сведения о средстве идентификации групповой или транспортной упаковки (ctcdo:‌Group‌Identification‌Means‌Details)" в составе того же экземпляра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должен быть создан экземпляр реквизита "Перечень средств идентификации ctcdo:‌Identification‌Means‌List‌Details)", содержащий сведения о средствах идентификации товаров, включенных в состав указанной групповой или транспортной упаковки. 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w:t>
            </w:r>
          </w:p>
          <w:p>
            <w:pPr>
              <w:spacing w:after="20"/>
              <w:ind w:left="20"/>
              <w:jc w:val="both"/>
            </w:pPr>
            <w:r>
              <w:rPr>
                <w:rFonts w:ascii="Times New Roman"/>
                <w:b w:val="false"/>
                <w:i w:val="false"/>
                <w:color w:val="000000"/>
                <w:sz w:val="20"/>
              </w:rPr>
              <w:t>(ctcdo:‌Identification‌Means‌List‌Details)"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"1" - "групповая упаковка или транспортная упаковка первого уровня агрегации"и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"749"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"600" – "сведения обработаны" и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w:t>
            </w:r>
          </w:p>
          <w:p>
            <w:pPr>
              <w:spacing w:after="20"/>
              <w:ind w:left="20"/>
              <w:jc w:val="both"/>
            </w:pPr>
            <w:r>
              <w:rPr>
                <w:rFonts w:ascii="Times New Roman"/>
                <w:b w:val="false"/>
                <w:i w:val="false"/>
                <w:color w:val="000000"/>
                <w:sz w:val="20"/>
              </w:rPr>
              <w:t>(ctsdo:‌Result‌Processing‌Code)" содержит значение, отличное от "600", должны быть представлены в различных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средствах идентификации групповой или транспортной упаковки (реквизит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у которых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и сведения о средствах идентификации о средствах идентификации групповой или транспортной упаковки (реквизит "Сведения о средстве идентификации групповой или транспортной упаковки (ctcdo:‌Group‌Identification‌Means‌Details)", у которых реквизит </w:t>
            </w:r>
          </w:p>
          <w:p>
            <w:pPr>
              <w:spacing w:after="20"/>
              <w:ind w:left="20"/>
              <w:jc w:val="both"/>
            </w:pPr>
            <w:r>
              <w:rPr>
                <w:rFonts w:ascii="Times New Roman"/>
                <w:b w:val="false"/>
                <w:i w:val="false"/>
                <w:color w:val="000000"/>
                <w:sz w:val="20"/>
              </w:rPr>
              <w:t xml:space="preserve">"Код результата обработки сведений (ctsdo:‌Result‌Processing‌Code)" содержит значение, отличное от значения "600" – "сведения обработаны", должны представляться раздельно в разных экземплярах реквизита "Сведения о маркированном товаре </w:t>
            </w:r>
          </w:p>
          <w:p>
            <w:pPr>
              <w:spacing w:after="20"/>
              <w:ind w:left="20"/>
              <w:jc w:val="both"/>
            </w:pPr>
            <w:r>
              <w:rPr>
                <w:rFonts w:ascii="Times New Roman"/>
                <w:b w:val="false"/>
                <w:i w:val="false"/>
                <w:color w:val="000000"/>
                <w:sz w:val="20"/>
              </w:rPr>
              <w:t>(ctcdo:‌Marked‌Goods‌Details)"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 составе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 xml:space="preserve">"740" – "товары, включенные в групповую (транспортную) упаковку, </w:t>
            </w:r>
          </w:p>
          <w:p>
            <w:pPr>
              <w:spacing w:after="20"/>
              <w:ind w:left="20"/>
              <w:jc w:val="both"/>
            </w:pPr>
            <w:r>
              <w:rPr>
                <w:rFonts w:ascii="Times New Roman"/>
                <w:b w:val="false"/>
                <w:i w:val="false"/>
                <w:color w:val="000000"/>
                <w:sz w:val="20"/>
              </w:rPr>
              <w:t xml:space="preserve">не могут быть реализованы в рамках трансграничной торговли", </w:t>
            </w:r>
          </w:p>
          <w:p>
            <w:pPr>
              <w:spacing w:after="20"/>
              <w:ind w:left="20"/>
              <w:jc w:val="both"/>
            </w:pPr>
            <w:r>
              <w:rPr>
                <w:rFonts w:ascii="Times New Roman"/>
                <w:b w:val="false"/>
                <w:i w:val="false"/>
                <w:color w:val="000000"/>
                <w:sz w:val="20"/>
              </w:rPr>
              <w:t>то сведения о средствах идентификации товаров, включенных в состав указанной групповой или транспортной упаковки, не представляются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большее, </w:t>
            </w:r>
          </w:p>
          <w:p>
            <w:pPr>
              <w:spacing w:after="20"/>
              <w:ind w:left="20"/>
              <w:jc w:val="both"/>
            </w:pPr>
            <w:r>
              <w:rPr>
                <w:rFonts w:ascii="Times New Roman"/>
                <w:b w:val="false"/>
                <w:i w:val="false"/>
                <w:color w:val="000000"/>
                <w:sz w:val="20"/>
              </w:rPr>
              <w:t xml:space="preserve">чем "1" - "групповая упаковка или транспортная упаковка первого уровня агрегации" 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"600" – "сведения обработаны", то для указанного экземпляра реквизита "Сведения о средстве идентификации групповой или транспортной упаковки (ctcdo:‌Group‌Identification‌Means‌Details)" в составе того же экземпляра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должен быть создан новый экземпляр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содержащий сведения </w:t>
            </w:r>
          </w:p>
          <w:p>
            <w:pPr>
              <w:spacing w:after="20"/>
              <w:ind w:left="20"/>
              <w:jc w:val="both"/>
            </w:pPr>
            <w:r>
              <w:rPr>
                <w:rFonts w:ascii="Times New Roman"/>
                <w:b w:val="false"/>
                <w:i w:val="false"/>
                <w:color w:val="000000"/>
                <w:sz w:val="20"/>
              </w:rPr>
              <w:t>о средствах идентификации групповых или транспортных упаковок,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большее, чем "1" - "групповая упаковка или транспортная упаковка первого уровня агрегации" 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"749" –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групповых или транспортных упаковок, включенных </w:t>
            </w:r>
          </w:p>
          <w:p>
            <w:pPr>
              <w:spacing w:after="20"/>
              <w:ind w:left="20"/>
              <w:jc w:val="both"/>
            </w:pPr>
            <w:r>
              <w:rPr>
                <w:rFonts w:ascii="Times New Roman"/>
                <w:b w:val="false"/>
                <w:i w:val="false"/>
                <w:color w:val="000000"/>
                <w:sz w:val="20"/>
              </w:rPr>
              <w:t xml:space="preserve">в состав указанной групповой или транспортной упаковки, у которых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и о средствах идентификации групповых или транспортных упаковок,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отличное </w:t>
            </w:r>
          </w:p>
          <w:p>
            <w:pPr>
              <w:spacing w:after="20"/>
              <w:ind w:left="20"/>
              <w:jc w:val="both"/>
            </w:pPr>
            <w:r>
              <w:rPr>
                <w:rFonts w:ascii="Times New Roman"/>
                <w:b w:val="false"/>
                <w:i w:val="false"/>
                <w:color w:val="000000"/>
                <w:sz w:val="20"/>
              </w:rPr>
              <w:t xml:space="preserve">от "600" – "сведения обработаны", должны быть представлены </w:t>
            </w:r>
          </w:p>
          <w:p>
            <w:pPr>
              <w:spacing w:after="20"/>
              <w:ind w:left="20"/>
              <w:jc w:val="both"/>
            </w:pPr>
            <w:r>
              <w:rPr>
                <w:rFonts w:ascii="Times New Roman"/>
                <w:b w:val="false"/>
                <w:i w:val="false"/>
                <w:color w:val="000000"/>
                <w:sz w:val="20"/>
              </w:rPr>
              <w:t>в различных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экземпляра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то в составе этого же экземпляра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должен быть заполнен реквизит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в котором должен содержаться экземпляр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у которого реквизит "Уровень группировки (ctsdo:‌Group‌Level‌Code)" содержит значение </w:t>
            </w:r>
          </w:p>
          <w:p>
            <w:pPr>
              <w:spacing w:after="20"/>
              <w:ind w:left="20"/>
              <w:jc w:val="both"/>
            </w:pPr>
            <w:r>
              <w:rPr>
                <w:rFonts w:ascii="Times New Roman"/>
                <w:b w:val="false"/>
                <w:i w:val="false"/>
                <w:color w:val="000000"/>
                <w:sz w:val="20"/>
              </w:rPr>
              <w:t xml:space="preserve">"1" - "групповая упаковка или транспортная упаковка первого уровня агрегации" и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совпадает </w:t>
            </w:r>
          </w:p>
          <w:p>
            <w:pPr>
              <w:spacing w:after="20"/>
              <w:ind w:left="20"/>
              <w:jc w:val="both"/>
            </w:pPr>
            <w:r>
              <w:rPr>
                <w:rFonts w:ascii="Times New Roman"/>
                <w:b w:val="false"/>
                <w:i w:val="false"/>
                <w:color w:val="000000"/>
                <w:sz w:val="20"/>
              </w:rPr>
              <w:t>со значением, указанным в реквизите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"Перечень средств идентификации(ctcdo:‌Identification‌Means‌List‌Details)" не должно повторяться в рамках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экземпляра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экземпляра реквизита "Сведения о средстве идентификации (ctcdo:‌Identification‌Means‌Details)" не должно совпадать со значениями ни одного из экземпляров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из состава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не должно повторяться в рамках одного экземпляра реквизита "Сведения о маркированном товаре </w:t>
            </w:r>
          </w:p>
          <w:p>
            <w:pPr>
              <w:spacing w:after="20"/>
              <w:ind w:left="20"/>
              <w:jc w:val="both"/>
            </w:pPr>
            <w:r>
              <w:rPr>
                <w:rFonts w:ascii="Times New Roman"/>
                <w:b w:val="false"/>
                <w:i w:val="false"/>
                <w:color w:val="000000"/>
                <w:sz w:val="20"/>
              </w:rPr>
              <w:t>(ctcdo:‌Marked‌Goods‌Details)"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экземпляров реквизитов "Перечень групповых или транспортных упаковок (ctcdo:‌Group‌Identification‌Means‌List‌Details)",</w:t>
            </w:r>
          </w:p>
          <w:p>
            <w:pPr>
              <w:spacing w:after="20"/>
              <w:ind w:left="20"/>
              <w:jc w:val="both"/>
            </w:pPr>
            <w:r>
              <w:rPr>
                <w:rFonts w:ascii="Times New Roman"/>
                <w:b w:val="false"/>
                <w:i w:val="false"/>
                <w:color w:val="000000"/>
                <w:sz w:val="20"/>
              </w:rPr>
              <w:t xml:space="preserve">у которых совпадают значения реквизита "Уровень группировки </w:t>
            </w:r>
          </w:p>
          <w:p>
            <w:pPr>
              <w:spacing w:after="20"/>
              <w:ind w:left="20"/>
              <w:jc w:val="both"/>
            </w:pPr>
            <w:r>
              <w:rPr>
                <w:rFonts w:ascii="Times New Roman"/>
                <w:b w:val="false"/>
                <w:i w:val="false"/>
                <w:color w:val="000000"/>
                <w:sz w:val="20"/>
              </w:rPr>
              <w:t xml:space="preserve">(ctsdo:‌Group‌Level‌Code)", значение экземпляра реквизита "Средство идентификации (ctcdo:‌Identification‌Means‌Item‌Details)"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не должно совпадать со значением ни одного из экземпляров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"Сведения о маркированном товаре (ctcdo:‌Marked‌Goods‌Details)" в экземпляре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заполнен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w:t>
            </w:r>
          </w:p>
          <w:p>
            <w:pPr>
              <w:spacing w:after="20"/>
              <w:ind w:left="20"/>
              <w:jc w:val="both"/>
            </w:pPr>
            <w:r>
              <w:rPr>
                <w:rFonts w:ascii="Times New Roman"/>
                <w:b w:val="false"/>
                <w:i w:val="false"/>
                <w:color w:val="000000"/>
                <w:sz w:val="20"/>
              </w:rPr>
              <w:t xml:space="preserve">то в составе того же экземпляра реквизита "Сведения о маркированном товаре (ctcdo:‌Marked‌Goods‌Details)" должен быть заполнен новый экземпляр реквизита "Перечень групповых или транспортных упаковок (ctcdo:‌Group‌Identification‌Means‌List‌Details)", в котором должен содержаться экземпляр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"XML-документ (ccdo:‌Any‌Details)" заполнен, то он должен содержать один экземпляр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декларировании товара </w:t>
            </w:r>
          </w:p>
          <w:p>
            <w:pPr>
              <w:spacing w:after="20"/>
              <w:ind w:left="20"/>
              <w:jc w:val="both"/>
            </w:pPr>
            <w:r>
              <w:rPr>
                <w:rFonts w:ascii="Times New Roman"/>
                <w:b w:val="false"/>
                <w:i w:val="false"/>
                <w:color w:val="000000"/>
                <w:sz w:val="20"/>
              </w:rPr>
              <w:t>(ctcdo:‌Customs‌Document‌Details)"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93"/>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"Город" (csdo:CityName) </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должен быть заполнен и содержать значение "01" - "адрес регистрации" </w:t>
            </w:r>
          </w:p>
          <w:p>
            <w:pPr>
              <w:spacing w:after="20"/>
              <w:ind w:left="20"/>
              <w:jc w:val="both"/>
            </w:pPr>
            <w:r>
              <w:rPr>
                <w:rFonts w:ascii="Times New Roman"/>
                <w:b w:val="false"/>
                <w:i w:val="false"/>
                <w:color w:val="000000"/>
                <w:sz w:val="20"/>
              </w:rPr>
              <w:t>в соответствии 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цели вывоза товара" (ctcdo:PurposeExportDetails) не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указанный в запросе, содержит значение "1" – "описание товара должно быть представлено", </w:t>
            </w:r>
          </w:p>
          <w:p>
            <w:pPr>
              <w:spacing w:after="20"/>
              <w:ind w:left="20"/>
              <w:jc w:val="both"/>
            </w:pPr>
            <w:r>
              <w:rPr>
                <w:rFonts w:ascii="Times New Roman"/>
                <w:b w:val="false"/>
                <w:i w:val="false"/>
                <w:color w:val="000000"/>
                <w:sz w:val="20"/>
              </w:rPr>
              <w:t xml:space="preserve">то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и реквизит "Код страны </w:t>
            </w:r>
          </w:p>
          <w:p>
            <w:pPr>
              <w:spacing w:after="20"/>
              <w:ind w:left="20"/>
              <w:jc w:val="both"/>
            </w:pPr>
            <w:r>
              <w:rPr>
                <w:rFonts w:ascii="Times New Roman"/>
                <w:b w:val="false"/>
                <w:i w:val="false"/>
                <w:color w:val="000000"/>
                <w:sz w:val="20"/>
              </w:rPr>
              <w:t xml:space="preserve">(csdo:‌Unified‌Country‌Code)" в составе реквизита "Сведения о стране (ctcdo:‌Country‌Details)" содержит значение кода страны соответствующее коду государства-члена, то реквизит "Производитель </w:t>
            </w:r>
          </w:p>
          <w:p>
            <w:pPr>
              <w:spacing w:after="20"/>
              <w:ind w:left="20"/>
              <w:jc w:val="both"/>
            </w:pPr>
            <w:r>
              <w:rPr>
                <w:rFonts w:ascii="Times New Roman"/>
                <w:b w:val="false"/>
                <w:i w:val="false"/>
                <w:color w:val="000000"/>
                <w:sz w:val="20"/>
              </w:rPr>
              <w:t>(ctcdo:‌Manufacturer‌Details)"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реквизиты "Код результата обработки сведений (ctsdo:‌Result‌Processing‌Code)" содержат значение "600" – "сведения обработаны", "Идентификатор Global Trade Item Number (ctsdo:‌GTINId)",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решением Совета Комиссии о введении маркировки товаров, категория (подкатегория) которых указана в реквизите "Код категории товара (ctsdo:‌Product‌Category‌Code)", установлено требование указания сведений о единице товара, то в составе экземпляра реквизита "Сведения </w:t>
            </w:r>
          </w:p>
          <w:p>
            <w:pPr>
              <w:spacing w:after="20"/>
              <w:ind w:left="20"/>
              <w:jc w:val="both"/>
            </w:pPr>
            <w:r>
              <w:rPr>
                <w:rFonts w:ascii="Times New Roman"/>
                <w:b w:val="false"/>
                <w:i w:val="false"/>
                <w:color w:val="000000"/>
                <w:sz w:val="20"/>
              </w:rPr>
              <w:t xml:space="preserve">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которого реквизиты "Код результата обработки сведений (ctsdo:‌Result‌Processing‌Code)" содержат значение "600" – "сведения обработаны", реквизиты "XML-документ (ccdo:‌Any‌Details)" в составе соответствующих экземпляров реквизитов "Сведения о средстве идентификации </w:t>
            </w:r>
          </w:p>
          <w:p>
            <w:pPr>
              <w:spacing w:after="20"/>
              <w:ind w:left="20"/>
              <w:jc w:val="both"/>
            </w:pPr>
            <w:r>
              <w:rPr>
                <w:rFonts w:ascii="Times New Roman"/>
                <w:b w:val="false"/>
                <w:i w:val="false"/>
                <w:color w:val="000000"/>
                <w:sz w:val="20"/>
              </w:rPr>
              <w:t>(ctcdo:‌Identification‌Means‌Details)"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"XML-документ (ccdo:‌Any‌Details)" в составе реквизита "Сведения о средстве идентификации (ctcdo:‌Identification‌Means‌Details)" заполнен, то он должен содержать один экземпляр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представляемой информации" </w:t>
            </w:r>
          </w:p>
          <w:p>
            <w:pPr>
              <w:spacing w:after="20"/>
              <w:ind w:left="20"/>
              <w:jc w:val="both"/>
            </w:pPr>
            <w:r>
              <w:rPr>
                <w:rFonts w:ascii="Times New Roman"/>
                <w:b w:val="false"/>
                <w:i w:val="false"/>
                <w:color w:val="000000"/>
                <w:sz w:val="20"/>
              </w:rPr>
              <w:t>(ctsdo:‌Information‌Provided‌Type‌Code)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w:t>
            </w:r>
          </w:p>
          <w:p>
            <w:pPr>
              <w:spacing w:after="20"/>
              <w:ind w:left="20"/>
              <w:jc w:val="both"/>
            </w:pPr>
            <w:r>
              <w:rPr>
                <w:rFonts w:ascii="Times New Roman"/>
                <w:b w:val="false"/>
                <w:i w:val="false"/>
                <w:color w:val="000000"/>
                <w:sz w:val="20"/>
              </w:rPr>
              <w:t>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запросе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94"/>
          <w:p>
            <w:pPr>
              <w:spacing w:after="20"/>
              <w:ind w:left="20"/>
              <w:jc w:val="both"/>
            </w:pPr>
            <w:r>
              <w:rPr>
                <w:rFonts w:ascii="Times New Roman"/>
                <w:b w:val="false"/>
                <w:i w:val="false"/>
                <w:color w:val="000000"/>
                <w:sz w:val="20"/>
              </w:rPr>
              <w:t>
реквизиты:</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в составе реквизитов "Покупатель (ctcdo:‌Buyer‌Details)" и (или) "Продавец товара </w:t>
            </w:r>
          </w:p>
          <w:p>
            <w:pPr>
              <w:spacing w:after="20"/>
              <w:ind w:left="20"/>
              <w:jc w:val="both"/>
            </w:pPr>
            <w:r>
              <w:rPr>
                <w:rFonts w:ascii="Times New Roman"/>
                <w:b w:val="false"/>
                <w:i w:val="false"/>
                <w:color w:val="000000"/>
                <w:sz w:val="20"/>
              </w:rPr>
              <w:t>(ctcdo:‌Seller‌Details)" и (или) "Производитель (ctcdo:‌Manufacturer‌Details)" заполнен, 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то реквизит "Код вида связи (csdo:‌Communication‌Channel‌Code)" в его составе должен быть заполнен 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95"/>
          <w:p>
            <w:pPr>
              <w:spacing w:after="20"/>
              <w:ind w:left="20"/>
              <w:jc w:val="both"/>
            </w:pPr>
            <w:r>
              <w:rPr>
                <w:rFonts w:ascii="Times New Roman"/>
                <w:b w:val="false"/>
                <w:i w:val="false"/>
                <w:color w:val="000000"/>
                <w:sz w:val="20"/>
              </w:rPr>
              <w:t>
если реквизит "Документ (ccdo:‌Doc‌V4‌Details)" заполнен, то в его составе реквизиты:</w:t>
            </w:r>
          </w:p>
          <w:bookmarkEnd w:id="595"/>
          <w:p>
            <w:pPr>
              <w:spacing w:after="20"/>
              <w:ind w:left="20"/>
              <w:jc w:val="both"/>
            </w:pP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документа (csdo:‌Doc‌Name)";</w:t>
            </w:r>
          </w:p>
          <w:p>
            <w:pPr>
              <w:spacing w:after="20"/>
              <w:ind w:left="20"/>
              <w:jc w:val="both"/>
            </w:pPr>
            <w:r>
              <w:rPr>
                <w:rFonts w:ascii="Times New Roman"/>
                <w:b w:val="false"/>
                <w:i w:val="false"/>
                <w:color w:val="000000"/>
                <w:sz w:val="20"/>
              </w:rPr>
              <w:t>
"Дата документа (csdo:‌Doc‌Creation‌Date)"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96"/>
          <w:p>
            <w:pPr>
              <w:spacing w:after="20"/>
              <w:ind w:left="20"/>
              <w:jc w:val="both"/>
            </w:pPr>
            <w:r>
              <w:rPr>
                <w:rFonts w:ascii="Times New Roman"/>
                <w:b w:val="false"/>
                <w:i w:val="false"/>
                <w:color w:val="000000"/>
                <w:sz w:val="20"/>
              </w:rPr>
              <w:t>
если реквизит "Сопроводительный документ</w:t>
            </w:r>
          </w:p>
          <w:bookmarkEnd w:id="596"/>
          <w:p>
            <w:pPr>
              <w:spacing w:after="20"/>
              <w:ind w:left="20"/>
              <w:jc w:val="both"/>
            </w:pPr>
            <w:r>
              <w:rPr>
                <w:rFonts w:ascii="Times New Roman"/>
                <w:b w:val="false"/>
                <w:i w:val="false"/>
                <w:color w:val="000000"/>
                <w:sz w:val="20"/>
              </w:rPr>
              <w:t xml:space="preserve"> (ctcdo:‌Transaction‌Document‌Details)" заполнен, то в его составе реквизиты:</w:t>
            </w:r>
          </w:p>
          <w:p>
            <w:pPr>
              <w:spacing w:after="20"/>
              <w:ind w:left="20"/>
              <w:jc w:val="both"/>
            </w:pP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документа (csdo:‌Doc‌Name)";</w:t>
            </w:r>
          </w:p>
          <w:p>
            <w:pPr>
              <w:spacing w:after="20"/>
              <w:ind w:left="20"/>
              <w:jc w:val="both"/>
            </w:pPr>
            <w:r>
              <w:rPr>
                <w:rFonts w:ascii="Times New Roman"/>
                <w:b w:val="false"/>
                <w:i w:val="false"/>
                <w:color w:val="000000"/>
                <w:sz w:val="20"/>
              </w:rPr>
              <w:t>
"Дата документа (csdo:‌Doc‌Creation‌Date)"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 xml:space="preserve">то реквизит "Код вида документа (csdo:‌Doc‌Kind‌Code)" должен содержать кодовое обозначение вида документа, в соответствии </w:t>
            </w:r>
          </w:p>
          <w:p>
            <w:pPr>
              <w:spacing w:after="20"/>
              <w:ind w:left="20"/>
              <w:jc w:val="both"/>
            </w:pPr>
            <w:r>
              <w:rPr>
                <w:rFonts w:ascii="Times New Roman"/>
                <w:b w:val="false"/>
                <w:i w:val="false"/>
                <w:color w:val="000000"/>
                <w:sz w:val="20"/>
              </w:rPr>
              <w:t>с классификатором видов документов и сведений, утвержденным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то атрибут "идентификатор справочника (классификатора)" (атрибут code‌List‌Id) указанного реквизита должен содержать значение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"Идентификатор Global Trade Item Number (ctsdo:‌GTINId)", "Код товара по каталогу товаров" (ctsdo:‌Unified‌Commodity‌Code) </w:t>
            </w:r>
          </w:p>
          <w:p>
            <w:pPr>
              <w:spacing w:after="20"/>
              <w:ind w:left="20"/>
              <w:jc w:val="both"/>
            </w:pPr>
            <w:r>
              <w:rPr>
                <w:rFonts w:ascii="Times New Roman"/>
                <w:b w:val="false"/>
                <w:i w:val="false"/>
                <w:color w:val="000000"/>
                <w:sz w:val="20"/>
              </w:rPr>
              <w:t>в составе реквизита "Перечень групповых или транспортных упаковок" (ctcdo:‌Group‌Identification‌Means‌List‌Details)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97"/>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w:t>
            </w:r>
          </w:p>
          <w:bookmarkEnd w:id="597"/>
          <w:p>
            <w:pPr>
              <w:spacing w:after="20"/>
              <w:ind w:left="20"/>
              <w:jc w:val="both"/>
            </w:pPr>
            <w:r>
              <w:rPr>
                <w:rFonts w:ascii="Times New Roman"/>
                <w:b w:val="false"/>
                <w:i w:val="false"/>
                <w:color w:val="000000"/>
                <w:sz w:val="20"/>
              </w:rPr>
              <w:t xml:space="preserve">(ctsdo:‌AggregationKind‌Code)"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bl>
    <w:bookmarkStart w:name="z817" w:id="598"/>
    <w:p>
      <w:pPr>
        <w:spacing w:after="0"/>
        <w:ind w:left="0"/>
        <w:jc w:val="both"/>
      </w:pPr>
      <w:r>
        <w:rPr>
          <w:rFonts w:ascii="Times New Roman"/>
          <w:b w:val="false"/>
          <w:i w:val="false"/>
          <w:color w:val="000000"/>
          <w:sz w:val="28"/>
        </w:rPr>
        <w:t>
      35.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24.</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819" w:id="599"/>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содержать значение кода категории (подкатегории) товара в соответствии со справочником товаров, подлежащих маркировке средствами идентификации в рамках Евразийского экономического союза, и указанным кодом товара по ТН ВЭД ЕАЭС в реквизите "Код товара по ТН ВЭД ЕАЭС (csdo:‌Commodity‌Code)" в электронном документе (сведениях)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 xml:space="preserve">и содержать значение кода характеристики товара в соответствии </w:t>
            </w:r>
          </w:p>
          <w:p>
            <w:pPr>
              <w:spacing w:after="20"/>
              <w:ind w:left="20"/>
              <w:jc w:val="both"/>
            </w:pPr>
            <w:r>
              <w:rPr>
                <w:rFonts w:ascii="Times New Roman"/>
                <w:b w:val="false"/>
                <w:i w:val="false"/>
                <w:color w:val="000000"/>
                <w:sz w:val="20"/>
              </w:rPr>
              <w:t xml:space="preserve">со справочником характеристик товаров, подлежащих маркировке </w:t>
            </w:r>
          </w:p>
          <w:p>
            <w:pPr>
              <w:spacing w:after="20"/>
              <w:ind w:left="20"/>
              <w:jc w:val="both"/>
            </w:pPr>
            <w:r>
              <w:rPr>
                <w:rFonts w:ascii="Times New Roman"/>
                <w:b w:val="false"/>
                <w:i w:val="false"/>
                <w:color w:val="000000"/>
                <w:sz w:val="20"/>
              </w:rPr>
              <w:t xml:space="preserve">в рамках Евразийского экономического союза (далее – справочник характеристик товаров), определенное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при условии, что для указанной характеристики в справочнике характеристик товаров "Признак принадлежности характеристики к составу сведений об общем описании товара" имеет значение "1" - "значение характеристики должно быть указано в составе сведений об общем описании товара" </w:t>
            </w:r>
          </w:p>
          <w:p>
            <w:pPr>
              <w:spacing w:after="20"/>
              <w:ind w:left="20"/>
              <w:jc w:val="both"/>
            </w:pPr>
            <w:r>
              <w:rPr>
                <w:rFonts w:ascii="Times New Roman"/>
                <w:b w:val="false"/>
                <w:i w:val="false"/>
                <w:color w:val="000000"/>
                <w:sz w:val="20"/>
              </w:rPr>
              <w:t>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должно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экземпляров реквизита "Универсальная характеристика (ctcdo:‌Generic‌Product‌Characteristic‌Details)" не должно превышать количество характеристик товара (позиций справочника), приведенных </w:t>
            </w:r>
          </w:p>
          <w:p>
            <w:pPr>
              <w:spacing w:after="20"/>
              <w:ind w:left="20"/>
              <w:jc w:val="both"/>
            </w:pPr>
            <w:r>
              <w:rPr>
                <w:rFonts w:ascii="Times New Roman"/>
                <w:b w:val="false"/>
                <w:i w:val="false"/>
                <w:color w:val="000000"/>
                <w:sz w:val="20"/>
              </w:rPr>
              <w:t xml:space="preserve">в справочнике характеристик товаров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для которых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составу сведений об общем описании товара" имеет значение </w:t>
            </w:r>
          </w:p>
          <w:p>
            <w:pPr>
              <w:spacing w:after="20"/>
              <w:ind w:left="20"/>
              <w:jc w:val="both"/>
            </w:pPr>
            <w:r>
              <w:rPr>
                <w:rFonts w:ascii="Times New Roman"/>
                <w:b w:val="false"/>
                <w:i w:val="false"/>
                <w:color w:val="000000"/>
                <w:sz w:val="20"/>
              </w:rPr>
              <w:t>"1" - "значение характеристики должно быть указано в составе сведений об общем описании товара" 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для которой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минимальному составу сведений о товаре" имеет значение </w:t>
            </w:r>
          </w:p>
          <w:p>
            <w:pPr>
              <w:spacing w:after="20"/>
              <w:ind w:left="20"/>
              <w:jc w:val="both"/>
            </w:pPr>
            <w:r>
              <w:rPr>
                <w:rFonts w:ascii="Times New Roman"/>
                <w:b w:val="false"/>
                <w:i w:val="false"/>
                <w:color w:val="000000"/>
                <w:sz w:val="20"/>
              </w:rPr>
              <w:t xml:space="preserve">"1"  "значение характеристики включено в минимальный состав сведений о товаре и должно быть указано",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00"/>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bookmarkEnd w:id="600"/>
          <w:p>
            <w:pPr>
              <w:spacing w:after="20"/>
              <w:ind w:left="20"/>
              <w:jc w:val="both"/>
            </w:pPr>
            <w:r>
              <w:rPr>
                <w:rFonts w:ascii="Times New Roman"/>
                <w:b w:val="false"/>
                <w:i w:val="false"/>
                <w:color w:val="000000"/>
                <w:sz w:val="20"/>
              </w:rPr>
              <w:t>(ctcdo:‌Generic‌Product‌Characteristic‌Details)",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w:t>
            </w:r>
          </w:p>
          <w:p>
            <w:pPr>
              <w:spacing w:after="20"/>
              <w:ind w:left="20"/>
              <w:jc w:val="both"/>
            </w:pPr>
            <w:r>
              <w:rPr>
                <w:rFonts w:ascii="Times New Roman"/>
                <w:b w:val="false"/>
                <w:i w:val="false"/>
                <w:color w:val="000000"/>
                <w:sz w:val="20"/>
              </w:rPr>
              <w:t>
в справочнике характеристик товаров и в справочнике типов значений характеристик товаров, подлежащих маркировке в рамках Евразийского экономического союза (далее - справочник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w:t>
            </w:r>
          </w:p>
          <w:p>
            <w:pPr>
              <w:spacing w:after="20"/>
              <w:ind w:left="20"/>
              <w:jc w:val="both"/>
            </w:pPr>
            <w:r>
              <w:rPr>
                <w:rFonts w:ascii="Times New Roman"/>
                <w:b w:val="false"/>
                <w:i w:val="false"/>
                <w:color w:val="000000"/>
                <w:sz w:val="20"/>
              </w:rPr>
              <w:t>"Код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01"/>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601"/>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02"/>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w:t>
            </w:r>
          </w:p>
          <w:bookmarkEnd w:id="602"/>
          <w:p>
            <w:pPr>
              <w:spacing w:after="20"/>
              <w:ind w:left="20"/>
              <w:jc w:val="both"/>
            </w:pPr>
            <w:r>
              <w:rPr>
                <w:rFonts w:ascii="Times New Roman"/>
                <w:b w:val="false"/>
                <w:i w:val="false"/>
                <w:color w:val="000000"/>
                <w:sz w:val="20"/>
              </w:rPr>
              <w:t>
(csdo:‌Generic‌Name)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03"/>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w:t>
            </w:r>
          </w:p>
          <w:bookmarkEnd w:id="603"/>
          <w:p>
            <w:pPr>
              <w:spacing w:after="20"/>
              <w:ind w:left="20"/>
              <w:jc w:val="both"/>
            </w:pPr>
            <w:r>
              <w:rPr>
                <w:rFonts w:ascii="Times New Roman"/>
                <w:b w:val="false"/>
                <w:i w:val="false"/>
                <w:color w:val="000000"/>
                <w:sz w:val="20"/>
              </w:rPr>
              <w:t>
(csdo:‌Generic‌Id)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информационному ресурсу,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указанному в справочнике (классификаторе),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указанному в справочнике (классификаторе),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04"/>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05"/>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605"/>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(атрибут currency‌Code)должно соответствовать значению, указанному </w:t>
            </w:r>
          </w:p>
          <w:p>
            <w:pPr>
              <w:spacing w:after="20"/>
              <w:ind w:left="20"/>
              <w:jc w:val="both"/>
            </w:pPr>
            <w:r>
              <w:rPr>
                <w:rFonts w:ascii="Times New Roman"/>
                <w:b w:val="false"/>
                <w:i w:val="false"/>
                <w:color w:val="000000"/>
                <w:sz w:val="20"/>
              </w:rPr>
              <w:t xml:space="preserve">в справочнике (классификаторе), идентификатор которого указан </w:t>
            </w:r>
          </w:p>
          <w:p>
            <w:pPr>
              <w:spacing w:after="20"/>
              <w:ind w:left="20"/>
              <w:jc w:val="both"/>
            </w:pPr>
            <w:r>
              <w:rPr>
                <w:rFonts w:ascii="Times New Roman"/>
                <w:b w:val="false"/>
                <w:i w:val="false"/>
                <w:color w:val="000000"/>
                <w:sz w:val="20"/>
              </w:rPr>
              <w:t>в атрибуте ""идентификатор справочника (классификатора)" (атрибут currency‌Code‌List‌Id)</w:t>
            </w:r>
          </w:p>
        </w:tc>
      </w:tr>
    </w:tbl>
    <w:bookmarkStart w:name="z831" w:id="606"/>
    <w:p>
      <w:pPr>
        <w:spacing w:after="0"/>
        <w:ind w:left="0"/>
        <w:jc w:val="both"/>
      </w:pPr>
      <w:r>
        <w:rPr>
          <w:rFonts w:ascii="Times New Roman"/>
          <w:b w:val="false"/>
          <w:i w:val="false"/>
          <w:color w:val="000000"/>
          <w:sz w:val="28"/>
        </w:rPr>
        <w:t>
      36.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единице товара,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25.</w:t>
      </w:r>
    </w:p>
    <w:bookmarkEnd w:id="6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833" w:id="60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единицы товара,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содержать значение кода категории (подкатегории) товара в соответствии со справочником товаров, подлежащих маркировке средствами идентификации в рамках Евразийского экономического союза, и указанным кодом товара по ТН ВЭД ЕАЭС в реквизите "Код товара по ТН ВЭД ЕАЭС (csdo:‌Commodity‌Code)" в электронном документе (сведениях)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и содержать значение кода характеристики товара в соответствии со справочником характеристик товаров, определенное для категории (подкатегории) товара, код которой указан в реквизите "Код категории товара (ctsdo:‌Product‌Category‌Code)", при условии, что для указанной характеристики в справочнике характеристик товаров "Признак принадлежности характеристики к составу сведений о единице (экземпляре) товара" имеет значение имеет значение "1" - "значение характеристики должно быть указано в составе сведений о единице (экземпляре) товара" или "0" - "значение характеристики может быть указано в составе сведений о единице (экземпляре)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экземпляров реквизита "Универсальная характеристика (ctcdo:‌Generic‌Product‌Characteristic‌Details)" не должно превышать количество характеристик товара, приведенных в справочнике характеристик товаров для категории (подкатегории) товара, код которой указан в реквизите "Код категории товара (ctsdo:‌Product‌Category‌Code)", и для которых в справочнике характеристик товаров "Признак принадлежности характеристики к составу сведений о единице (экземпляре) товара" имеет значение "1" - "значение характеристики должно быть указано в составе сведений о единице (экземпляре)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сведения о которой согласно справочнику характеристик товаров должны быть указаны обязательно </w:t>
            </w:r>
          </w:p>
          <w:p>
            <w:pPr>
              <w:spacing w:after="20"/>
              <w:ind w:left="20"/>
              <w:jc w:val="both"/>
            </w:pPr>
            <w:r>
              <w:rPr>
                <w:rFonts w:ascii="Times New Roman"/>
                <w:b w:val="false"/>
                <w:i w:val="false"/>
                <w:color w:val="000000"/>
                <w:sz w:val="20"/>
              </w:rPr>
              <w:t xml:space="preserve">в составе сведений о единице товара, в отношении категории (подкатегории) товаров, сведения о которой указаны в реквизите "Код категории товара (ctsdo:‌Product‌Category‌Code)",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 </w:t>
            </w:r>
          </w:p>
          <w:p>
            <w:pPr>
              <w:spacing w:after="20"/>
              <w:ind w:left="20"/>
              <w:jc w:val="both"/>
            </w:pPr>
            <w:r>
              <w:rPr>
                <w:rFonts w:ascii="Times New Roman"/>
                <w:b w:val="false"/>
                <w:i w:val="false"/>
                <w:color w:val="000000"/>
                <w:sz w:val="20"/>
              </w:rPr>
              <w:t>в справочнике характеристик товаров и в справочнике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08"/>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608"/>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значению из справочника (классификатора),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 (csdo:‌Generic‌Name) с указанием идентификатора справочника (классификатора) (атрибут code‌List‌Id), значение указанного реквизита должно соответствовать значению из справочника (классификатора),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 (csdo:‌Generic‌Id) </w:t>
            </w:r>
          </w:p>
          <w:p>
            <w:pPr>
              <w:spacing w:after="20"/>
              <w:ind w:left="20"/>
              <w:jc w:val="both"/>
            </w:pPr>
            <w:r>
              <w:rPr>
                <w:rFonts w:ascii="Times New Roman"/>
                <w:b w:val="false"/>
                <w:i w:val="false"/>
                <w:color w:val="000000"/>
                <w:sz w:val="20"/>
              </w:rPr>
              <w:t>с указанием идентификатора справочника (классификатора) (атрибут code‌List‌Id), значение указанного реквизита должно соответствовать значению из справочника (классификатора), информационного ресурса,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из справочника (классификатора),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из справочника (классификатора),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09"/>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10"/>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610"/>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w:t>
            </w:r>
          </w:p>
          <w:p>
            <w:pPr>
              <w:spacing w:after="20"/>
              <w:ind w:left="20"/>
              <w:jc w:val="both"/>
            </w:pPr>
            <w:r>
              <w:rPr>
                <w:rFonts w:ascii="Times New Roman"/>
                <w:b w:val="false"/>
                <w:i w:val="false"/>
                <w:color w:val="000000"/>
                <w:sz w:val="20"/>
              </w:rPr>
              <w:t xml:space="preserve">(атрибут currency‌Code) должно соответствовать значению </w:t>
            </w:r>
          </w:p>
          <w:p>
            <w:pPr>
              <w:spacing w:after="20"/>
              <w:ind w:left="20"/>
              <w:jc w:val="both"/>
            </w:pPr>
            <w:r>
              <w:rPr>
                <w:rFonts w:ascii="Times New Roman"/>
                <w:b w:val="false"/>
                <w:i w:val="false"/>
                <w:color w:val="000000"/>
                <w:sz w:val="20"/>
              </w:rPr>
              <w:t xml:space="preserve">из справочника (классификатора), идентификатор которого указан </w:t>
            </w:r>
          </w:p>
          <w:p>
            <w:pPr>
              <w:spacing w:after="20"/>
              <w:ind w:left="20"/>
              <w:jc w:val="both"/>
            </w:pPr>
            <w:r>
              <w:rPr>
                <w:rFonts w:ascii="Times New Roman"/>
                <w:b w:val="false"/>
                <w:i w:val="false"/>
                <w:color w:val="000000"/>
                <w:sz w:val="20"/>
              </w:rPr>
              <w:t xml:space="preserve">в атрибуте ""идентификатор справочника (классификатора)" </w:t>
            </w:r>
          </w:p>
          <w:p>
            <w:pPr>
              <w:spacing w:after="20"/>
              <w:ind w:left="20"/>
              <w:jc w:val="both"/>
            </w:pPr>
            <w:r>
              <w:rPr>
                <w:rFonts w:ascii="Times New Roman"/>
                <w:b w:val="false"/>
                <w:i w:val="false"/>
                <w:color w:val="000000"/>
                <w:sz w:val="20"/>
              </w:rPr>
              <w:t>(атрибут currency‌Code‌List‌Id)</w:t>
            </w:r>
          </w:p>
        </w:tc>
      </w:tr>
    </w:tbl>
    <w:bookmarkStart w:name="z842" w:id="611"/>
    <w:p>
      <w:pPr>
        <w:spacing w:after="0"/>
        <w:ind w:left="0"/>
        <w:jc w:val="both"/>
      </w:pPr>
      <w:r>
        <w:rPr>
          <w:rFonts w:ascii="Times New Roman"/>
          <w:b w:val="false"/>
          <w:i w:val="false"/>
          <w:color w:val="000000"/>
          <w:sz w:val="28"/>
        </w:rPr>
        <w:t>
      7.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 приведены в таблице 26.</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844" w:id="61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сформированы сведения,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1 экземпляр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перемещаемый товар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представляются сведения в отношении средств идентификации, нанесенных на товар, индивидуальную или первичную упаковки, </w:t>
            </w:r>
          </w:p>
          <w:p>
            <w:pPr>
              <w:spacing w:after="20"/>
              <w:ind w:left="20"/>
              <w:jc w:val="both"/>
            </w:pPr>
            <w:r>
              <w:rPr>
                <w:rFonts w:ascii="Times New Roman"/>
                <w:b w:val="false"/>
                <w:i w:val="false"/>
                <w:color w:val="000000"/>
                <w:sz w:val="20"/>
              </w:rPr>
              <w:t>то в составе реквизита "Средства идентификации, нанесенные на перемещаемый товар (ctcdo:‌Transborder‌Identification‌Means‌Details)",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13"/>
          <w:p>
            <w:pPr>
              <w:spacing w:after="20"/>
              <w:ind w:left="20"/>
              <w:jc w:val="both"/>
            </w:pPr>
            <w:r>
              <w:rPr>
                <w:rFonts w:ascii="Times New Roman"/>
                <w:b w:val="false"/>
                <w:i w:val="false"/>
                <w:color w:val="000000"/>
                <w:sz w:val="20"/>
              </w:rPr>
              <w:t xml:space="preserve">
если реквизит "Сведения о средстве идентификации </w:t>
            </w:r>
          </w:p>
          <w:bookmarkEnd w:id="613"/>
          <w:p>
            <w:pPr>
              <w:spacing w:after="20"/>
              <w:ind w:left="20"/>
              <w:jc w:val="both"/>
            </w:pPr>
            <w:r>
              <w:rPr>
                <w:rFonts w:ascii="Times New Roman"/>
                <w:b w:val="false"/>
                <w:i w:val="false"/>
                <w:color w:val="000000"/>
                <w:sz w:val="20"/>
              </w:rPr>
              <w:t xml:space="preserve">(ctcdo:‌Identification‌Means‌Details)" заполнен, то реквизит "Код статуса маркированного товара (ctsdo:‌Marked‌Goods‌Status‌Code)"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"10" – "товар введен в оборот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причины установки статуса (ctsdo:MarkedGoodsStatusReasonCode)"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быть заполнен 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 xml:space="preserve">(ctcdo:‌Transborder‌Identification‌Means‌Details)"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14"/>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статуса маркированного товара </w:t>
            </w:r>
          </w:p>
          <w:bookmarkEnd w:id="614"/>
          <w:p>
            <w:pPr>
              <w:spacing w:after="20"/>
              <w:ind w:left="20"/>
              <w:jc w:val="both"/>
            </w:pPr>
            <w:r>
              <w:rPr>
                <w:rFonts w:ascii="Times New Roman"/>
                <w:b w:val="false"/>
                <w:i w:val="false"/>
                <w:color w:val="000000"/>
                <w:sz w:val="20"/>
              </w:rPr>
              <w:t xml:space="preserve">(ctsdo:‌Marked‌Goods‌Status‌Code)"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
"10" – "товар введен в оборот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должен быть заполнен </w:t>
            </w:r>
          </w:p>
          <w:p>
            <w:pPr>
              <w:spacing w:after="20"/>
              <w:ind w:left="20"/>
              <w:jc w:val="both"/>
            </w:pPr>
            <w:r>
              <w:rPr>
                <w:rFonts w:ascii="Times New Roman"/>
                <w:b w:val="false"/>
                <w:i w:val="false"/>
                <w:color w:val="000000"/>
                <w:sz w:val="20"/>
              </w:rPr>
              <w:t>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w:t>
            </w:r>
          </w:p>
          <w:p>
            <w:pPr>
              <w:spacing w:after="20"/>
              <w:ind w:left="20"/>
              <w:jc w:val="both"/>
            </w:pPr>
            <w:r>
              <w:rPr>
                <w:rFonts w:ascii="Times New Roman"/>
                <w:b w:val="false"/>
                <w:i w:val="false"/>
                <w:color w:val="000000"/>
                <w:sz w:val="20"/>
              </w:rPr>
              <w:t xml:space="preserve">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"Средства идентификации, нанесенные на перемещаемый товар</w:t>
            </w:r>
          </w:p>
          <w:p>
            <w:pPr>
              <w:spacing w:after="20"/>
              <w:ind w:left="20"/>
              <w:jc w:val="both"/>
            </w:pPr>
            <w:r>
              <w:rPr>
                <w:rFonts w:ascii="Times New Roman"/>
                <w:b w:val="false"/>
                <w:i w:val="false"/>
                <w:color w:val="000000"/>
                <w:sz w:val="20"/>
              </w:rPr>
              <w:t xml:space="preserve">(ctcdo:‌Transborder‌Identification‌Means‌Details)" не должен содержать одновременно экземпляры реквизитов "Сведения о средстве идентификации (ctcdo:‌Identification‌Means‌Details)" и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вида средства идентификации (ctsdo:‌Identification‌Means‌Kind‌Code)"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в составе реквизита "Средство идентификации (ctcdo:‌Identification‌Means‌Item‌Details)",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должны соответствовать правилам формирования реквизита "Блок данных средства идентификации" </w:t>
            </w:r>
          </w:p>
          <w:p>
            <w:pPr>
              <w:spacing w:after="20"/>
              <w:ind w:left="20"/>
              <w:jc w:val="both"/>
            </w:pPr>
            <w:r>
              <w:rPr>
                <w:rFonts w:ascii="Times New Roman"/>
                <w:b w:val="false"/>
                <w:i w:val="false"/>
                <w:color w:val="000000"/>
                <w:sz w:val="20"/>
              </w:rPr>
              <w:t xml:space="preserve">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15"/>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w:t>
            </w:r>
          </w:p>
          <w:bookmarkEnd w:id="615"/>
          <w:p>
            <w:pPr>
              <w:spacing w:after="20"/>
              <w:ind w:left="20"/>
              <w:jc w:val="both"/>
            </w:pPr>
            <w:r>
              <w:rPr>
                <w:rFonts w:ascii="Times New Roman"/>
                <w:b w:val="false"/>
                <w:i w:val="false"/>
                <w:color w:val="000000"/>
                <w:sz w:val="20"/>
              </w:rPr>
              <w:t xml:space="preserve">(ctsdo:‌AggregationKind‌Code)"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"1" - "средство идентификации предназначено для нанесения на групповую упаковку", то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указанного экземпляра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w:t>
            </w:r>
          </w:p>
          <w:p>
            <w:pPr>
              <w:spacing w:after="20"/>
              <w:ind w:left="20"/>
              <w:jc w:val="both"/>
            </w:pPr>
            <w:r>
              <w:rPr>
                <w:rFonts w:ascii="Times New Roman"/>
                <w:b w:val="false"/>
                <w:i w:val="false"/>
                <w:color w:val="000000"/>
                <w:sz w:val="20"/>
              </w:rPr>
              <w:t>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"1" -"средство идентификации предназначено для нанесения на групповую упаковку",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указанного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 xml:space="preserve">в реквизите "Код категории товара" (ctsdo:‌Product‌Category‌Code), </w:t>
            </w:r>
          </w:p>
          <w:p>
            <w:pPr>
              <w:spacing w:after="20"/>
              <w:ind w:left="20"/>
              <w:jc w:val="both"/>
            </w:pPr>
            <w:r>
              <w:rPr>
                <w:rFonts w:ascii="Times New Roman"/>
                <w:b w:val="false"/>
                <w:i w:val="false"/>
                <w:color w:val="000000"/>
                <w:sz w:val="20"/>
              </w:rPr>
              <w:t>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в составе экземпляра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"XML-документ (ccdo:‌Any‌Details)" в составе реквизита "Средство идентификации (ctcdo:‌Identification‌Means‌Item‌Details)"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быть заполнен и содержать кодовое обозначение категории (подкатегории) товаров, подлежащих маркировке в соответствии </w:t>
            </w:r>
          </w:p>
          <w:p>
            <w:pPr>
              <w:spacing w:after="20"/>
              <w:ind w:left="20"/>
              <w:jc w:val="both"/>
            </w:pPr>
            <w:r>
              <w:rPr>
                <w:rFonts w:ascii="Times New Roman"/>
                <w:b w:val="false"/>
                <w:i w:val="false"/>
                <w:color w:val="000000"/>
                <w:sz w:val="20"/>
              </w:rPr>
              <w:t>со справочником товаров, подлежащих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 xml:space="preserve">(ctsdo:‌Product‌Category‌Code)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w:t>
            </w:r>
          </w:p>
          <w:p>
            <w:pPr>
              <w:spacing w:after="20"/>
              <w:ind w:left="20"/>
              <w:jc w:val="both"/>
            </w:pPr>
            <w:r>
              <w:rPr>
                <w:rFonts w:ascii="Times New Roman"/>
                <w:b w:val="false"/>
                <w:i w:val="false"/>
                <w:color w:val="000000"/>
                <w:sz w:val="20"/>
              </w:rPr>
              <w:t>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w:t>
            </w:r>
          </w:p>
          <w:p>
            <w:pPr>
              <w:spacing w:after="20"/>
              <w:ind w:left="20"/>
              <w:jc w:val="both"/>
            </w:pPr>
            <w:r>
              <w:rPr>
                <w:rFonts w:ascii="Times New Roman"/>
                <w:b w:val="false"/>
                <w:i w:val="false"/>
                <w:color w:val="000000"/>
                <w:sz w:val="20"/>
              </w:rPr>
              <w:t xml:space="preserve">(ctsdo:‌Aggregation‌Kind‌Code) такого экземпляра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 xml:space="preserve">"2" - "средство идентификации предназначено для нанесения на транспортную упаковку", то в составе реквизита "Средство идентификации (ctcdo:‌Identification‌Means‌Item‌Details)", данного экземпляра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соответствовать количеству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w:t>
            </w:r>
          </w:p>
          <w:p>
            <w:pPr>
              <w:spacing w:after="20"/>
              <w:ind w:left="20"/>
              <w:jc w:val="both"/>
            </w:pPr>
            <w:r>
              <w:rPr>
                <w:rFonts w:ascii="Times New Roman"/>
                <w:b w:val="false"/>
                <w:i w:val="false"/>
                <w:color w:val="000000"/>
                <w:sz w:val="20"/>
              </w:rPr>
              <w:t>идентификации, нанесенного на транспортную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w:t>
            </w:r>
          </w:p>
          <w:p>
            <w:pPr>
              <w:spacing w:after="20"/>
              <w:ind w:left="20"/>
              <w:jc w:val="both"/>
            </w:pPr>
            <w:r>
              <w:rPr>
                <w:rFonts w:ascii="Times New Roman"/>
                <w:b w:val="false"/>
                <w:i w:val="false"/>
                <w:color w:val="000000"/>
                <w:sz w:val="20"/>
              </w:rPr>
              <w:t xml:space="preserve">(ctsdo:‌Aggregation‌Kind‌Code) такого экземпляра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 xml:space="preserve">"2" - "средство идентификации предназначено для нанесения на транспортную упаковку",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данного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16"/>
          <w:p>
            <w:pPr>
              <w:spacing w:after="20"/>
              <w:ind w:left="20"/>
              <w:jc w:val="both"/>
            </w:pPr>
            <w:r>
              <w:rPr>
                <w:rFonts w:ascii="Times New Roman"/>
                <w:b w:val="false"/>
                <w:i w:val="false"/>
                <w:color w:val="000000"/>
                <w:sz w:val="20"/>
              </w:rPr>
              <w:t>
реквизиты:</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организационно-правовой формы" </w:t>
            </w:r>
          </w:p>
          <w:p>
            <w:pPr>
              <w:spacing w:after="20"/>
              <w:ind w:left="20"/>
              <w:jc w:val="both"/>
            </w:pPr>
            <w:r>
              <w:rPr>
                <w:rFonts w:ascii="Times New Roman"/>
                <w:b w:val="false"/>
                <w:i w:val="false"/>
                <w:color w:val="000000"/>
                <w:sz w:val="20"/>
              </w:rPr>
              <w:t>(csdo:‌Business‌Entity‌Type‌Code);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в составе реквизита "Покупатель" (ctcdo:‌Buyer‌Details), "Продавец товара" </w:t>
            </w:r>
          </w:p>
          <w:p>
            <w:pPr>
              <w:spacing w:after="20"/>
              <w:ind w:left="20"/>
              <w:jc w:val="both"/>
            </w:pPr>
            <w:r>
              <w:rPr>
                <w:rFonts w:ascii="Times New Roman"/>
                <w:b w:val="false"/>
                <w:i w:val="false"/>
                <w:color w:val="000000"/>
                <w:sz w:val="20"/>
              </w:rPr>
              <w:t>(ctcdo:‌Seller‌Details) заполнен, 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17"/>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 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реквизит "Код вида адреса" (csdo:‌Address‌Kind‌Code) должен содержать значение "01" – "адрес регистрации" в соответствии 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представляемой информации" </w:t>
            </w:r>
          </w:p>
          <w:p>
            <w:pPr>
              <w:spacing w:after="20"/>
              <w:ind w:left="20"/>
              <w:jc w:val="both"/>
            </w:pPr>
            <w:r>
              <w:rPr>
                <w:rFonts w:ascii="Times New Roman"/>
                <w:b w:val="false"/>
                <w:i w:val="false"/>
                <w:color w:val="000000"/>
                <w:sz w:val="20"/>
              </w:rPr>
              <w:t>(ctsdo:‌Information‌Provided‌Type‌Code) не должен быть заполнен</w:t>
            </w:r>
          </w:p>
        </w:tc>
      </w:tr>
    </w:tbl>
    <w:bookmarkStart w:name="z857" w:id="618"/>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 приведены в таблице 27.</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859" w:id="6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 xml:space="preserve">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"Сведения о принимаемых к учету маркированных товарах, приобретенных в рамках трансграничной торговли" (P.LS.03.MSG.016) </w:t>
            </w:r>
          </w:p>
          <w:p>
            <w:pPr>
              <w:spacing w:after="20"/>
              <w:ind w:left="20"/>
              <w:jc w:val="both"/>
            </w:pPr>
            <w:r>
              <w:rPr>
                <w:rFonts w:ascii="Times New Roman"/>
                <w:b w:val="false"/>
                <w:i w:val="false"/>
                <w:color w:val="000000"/>
                <w:sz w:val="20"/>
              </w:rPr>
              <w:t xml:space="preserve">в рамках одного экземпляра транзакции "Представление сведений </w:t>
            </w:r>
          </w:p>
          <w:p>
            <w:pPr>
              <w:spacing w:after="20"/>
              <w:ind w:left="20"/>
              <w:jc w:val="both"/>
            </w:pPr>
            <w:r>
              <w:rPr>
                <w:rFonts w:ascii="Times New Roman"/>
                <w:b w:val="false"/>
                <w:i w:val="false"/>
                <w:color w:val="000000"/>
                <w:sz w:val="20"/>
              </w:rPr>
              <w:t xml:space="preserve">о приеме маркированных товаров к учету" (P.LS.03.TRN.012) </w:t>
            </w:r>
          </w:p>
          <w:p>
            <w:pPr>
              <w:spacing w:after="20"/>
              <w:ind w:left="20"/>
              <w:jc w:val="both"/>
            </w:pPr>
            <w:r>
              <w:rPr>
                <w:rFonts w:ascii="Times New Roman"/>
                <w:b w:val="false"/>
                <w:i w:val="false"/>
                <w:color w:val="000000"/>
                <w:sz w:val="20"/>
              </w:rPr>
              <w:t>(далее – сведения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должен содержать кодовое обозначение товара на уровне 10 знаков, указанное </w:t>
            </w:r>
          </w:p>
          <w:p>
            <w:pPr>
              <w:spacing w:after="20"/>
              <w:ind w:left="20"/>
              <w:jc w:val="both"/>
            </w:pPr>
            <w:r>
              <w:rPr>
                <w:rFonts w:ascii="Times New Roman"/>
                <w:b w:val="false"/>
                <w:i w:val="false"/>
                <w:color w:val="000000"/>
                <w:sz w:val="20"/>
              </w:rPr>
              <w:t>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по количеству экземпляров реквизитов "Сведения о средстве идентификации (ctcdo:‌Identification‌Means‌Details)", указанных в составе сведений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значения реквизитов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должны соответствовать значениям реквизитов "Средство идентификации </w:t>
            </w:r>
          </w:p>
          <w:p>
            <w:pPr>
              <w:spacing w:after="20"/>
              <w:ind w:left="20"/>
              <w:jc w:val="both"/>
            </w:pPr>
            <w:r>
              <w:rPr>
                <w:rFonts w:ascii="Times New Roman"/>
                <w:b w:val="false"/>
                <w:i w:val="false"/>
                <w:color w:val="000000"/>
                <w:sz w:val="20"/>
              </w:rPr>
              <w:t xml:space="preserve">(ctcdo:‌Identification‌Means‌Item‌Details)" из состава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указанным 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(ctcdo:‌Identification‌Means‌Details) заполнен, то реквизит "Результат обработки (ctcdo:‌Result‌Details)",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(ctcdo:‌Identification‌Means‌Details)", то реквизит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20"/>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620"/>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w:t>
            </w:r>
          </w:p>
          <w:p>
            <w:pPr>
              <w:spacing w:after="20"/>
              <w:ind w:left="20"/>
              <w:jc w:val="both"/>
            </w:pPr>
            <w:r>
              <w:rPr>
                <w:rFonts w:ascii="Times New Roman"/>
                <w:b w:val="false"/>
                <w:i w:val="false"/>
                <w:color w:val="000000"/>
                <w:sz w:val="20"/>
              </w:rPr>
              <w:t>"31"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содержать значение </w:t>
            </w:r>
          </w:p>
          <w:p>
            <w:pPr>
              <w:spacing w:after="20"/>
              <w:ind w:left="20"/>
              <w:jc w:val="both"/>
            </w:pPr>
            <w:r>
              <w:rPr>
                <w:rFonts w:ascii="Times New Roman"/>
                <w:b w:val="false"/>
                <w:i w:val="false"/>
                <w:color w:val="000000"/>
                <w:sz w:val="20"/>
              </w:rPr>
              <w:t>"20" – "товар выведен из оборота";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(ctsdo:MarkedGoodsStatusReasonCode)" должен быть заполнен </w:t>
            </w:r>
          </w:p>
          <w:p>
            <w:pPr>
              <w:spacing w:after="20"/>
              <w:ind w:left="20"/>
              <w:jc w:val="both"/>
            </w:pPr>
            <w:r>
              <w:rPr>
                <w:rFonts w:ascii="Times New Roman"/>
                <w:b w:val="false"/>
                <w:i w:val="false"/>
                <w:color w:val="000000"/>
                <w:sz w:val="20"/>
              </w:rPr>
              <w:t>и содержать значение "33" – "принятие товара к учету в рамках трансграничной торговли";</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21"/>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621"/>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22"/>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622"/>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w:t>
            </w:r>
          </w:p>
          <w:p>
            <w:pPr>
              <w:spacing w:after="20"/>
              <w:ind w:left="20"/>
              <w:jc w:val="both"/>
            </w:pPr>
            <w:r>
              <w:rPr>
                <w:rFonts w:ascii="Times New Roman"/>
                <w:b w:val="false"/>
                <w:i w:val="false"/>
                <w:color w:val="000000"/>
                <w:sz w:val="20"/>
              </w:rPr>
              <w:t xml:space="preserve">о принимаемом товаре, не соответствуют сведениям о продавце </w:t>
            </w:r>
          </w:p>
          <w:p>
            <w:pPr>
              <w:spacing w:after="20"/>
              <w:ind w:left="20"/>
              <w:jc w:val="both"/>
            </w:pPr>
            <w:r>
              <w:rPr>
                <w:rFonts w:ascii="Times New Roman"/>
                <w:b w:val="false"/>
                <w:i w:val="false"/>
                <w:color w:val="000000"/>
                <w:sz w:val="20"/>
              </w:rPr>
              <w:t>и покупателе товара, хранящимся в национальном компоненте информационной системы маркировки товаров, в рамках которого осуществляется обработка,</w:t>
            </w:r>
          </w:p>
          <w:p>
            <w:pPr>
              <w:spacing w:after="20"/>
              <w:ind w:left="20"/>
              <w:jc w:val="both"/>
            </w:pPr>
            <w:r>
              <w:rPr>
                <w:rFonts w:ascii="Times New Roman"/>
                <w:b w:val="false"/>
                <w:i w:val="false"/>
                <w:color w:val="000000"/>
                <w:sz w:val="20"/>
              </w:rPr>
              <w:t xml:space="preserve">
то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w:t>
            </w:r>
          </w:p>
          <w:p>
            <w:pPr>
              <w:spacing w:after="20"/>
              <w:ind w:left="20"/>
              <w:jc w:val="both"/>
            </w:pPr>
            <w:r>
              <w:rPr>
                <w:rFonts w:ascii="Times New Roman"/>
                <w:b w:val="false"/>
                <w:i w:val="false"/>
                <w:color w:val="000000"/>
                <w:sz w:val="20"/>
              </w:rPr>
              <w:t xml:space="preserve">не должен быть заполнен, реквизит "Результат обработки </w:t>
            </w:r>
          </w:p>
          <w:p>
            <w:pPr>
              <w:spacing w:after="20"/>
              <w:ind w:left="20"/>
              <w:jc w:val="both"/>
            </w:pPr>
            <w:r>
              <w:rPr>
                <w:rFonts w:ascii="Times New Roman"/>
                <w:b w:val="false"/>
                <w:i w:val="false"/>
                <w:color w:val="000000"/>
                <w:sz w:val="20"/>
              </w:rPr>
              <w:t>(ctcdo:‌Result‌Details)"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входящих в состав сведений </w:t>
            </w:r>
          </w:p>
          <w:p>
            <w:pPr>
              <w:spacing w:after="20"/>
              <w:ind w:left="20"/>
              <w:jc w:val="both"/>
            </w:pPr>
            <w:r>
              <w:rPr>
                <w:rFonts w:ascii="Times New Roman"/>
                <w:b w:val="false"/>
                <w:i w:val="false"/>
                <w:color w:val="000000"/>
                <w:sz w:val="20"/>
              </w:rPr>
              <w:t xml:space="preserve">о принимаемых товарах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w:t>
            </w:r>
          </w:p>
          <w:p>
            <w:pPr>
              <w:spacing w:after="20"/>
              <w:ind w:left="20"/>
              <w:jc w:val="both"/>
            </w:pPr>
            <w:r>
              <w:rPr>
                <w:rFonts w:ascii="Times New Roman"/>
                <w:b w:val="false"/>
                <w:i w:val="false"/>
                <w:color w:val="000000"/>
                <w:sz w:val="20"/>
              </w:rPr>
              <w:t>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23"/>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w:t>
            </w:r>
          </w:p>
          <w:bookmarkEnd w:id="623"/>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w:t>
            </w:r>
          </w:p>
          <w:p>
            <w:pPr>
              <w:spacing w:after="20"/>
              <w:ind w:left="20"/>
              <w:jc w:val="both"/>
            </w:pPr>
            <w:r>
              <w:rPr>
                <w:rFonts w:ascii="Times New Roman"/>
                <w:b w:val="false"/>
                <w:i w:val="false"/>
                <w:color w:val="000000"/>
                <w:sz w:val="20"/>
              </w:rPr>
              <w:t>"31"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24"/>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w:t>
            </w:r>
          </w:p>
          <w:bookmarkEnd w:id="624"/>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w:t>
            </w:r>
          </w:p>
          <w:p>
            <w:pPr>
              <w:spacing w:after="20"/>
              <w:ind w:left="20"/>
              <w:jc w:val="both"/>
            </w:pPr>
            <w:r>
              <w:rPr>
                <w:rFonts w:ascii="Times New Roman"/>
                <w:b w:val="false"/>
                <w:i w:val="false"/>
                <w:color w:val="000000"/>
                <w:sz w:val="20"/>
              </w:rPr>
              <w:t>"31"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2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w:t>
            </w:r>
          </w:p>
          <w:p>
            <w:pPr>
              <w:spacing w:after="20"/>
              <w:ind w:left="20"/>
              <w:jc w:val="both"/>
            </w:pPr>
            <w:r>
              <w:rPr>
                <w:rFonts w:ascii="Times New Roman"/>
                <w:b w:val="false"/>
                <w:i w:val="false"/>
                <w:color w:val="000000"/>
                <w:sz w:val="20"/>
              </w:rPr>
              <w:t>"31"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26"/>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w:t>
            </w:r>
          </w:p>
          <w:bookmarkEnd w:id="626"/>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27"/>
          <w:p>
            <w:pPr>
              <w:spacing w:after="20"/>
              <w:ind w:left="20"/>
              <w:jc w:val="both"/>
            </w:pPr>
            <w:r>
              <w:rPr>
                <w:rFonts w:ascii="Times New Roman"/>
                <w:b w:val="false"/>
                <w:i w:val="false"/>
                <w:color w:val="000000"/>
                <w:sz w:val="20"/>
              </w:rPr>
              <w:t xml:space="preserve">
если реквизит "Перечень групповых или транспортных упаковок" </w:t>
            </w:r>
          </w:p>
          <w:bookmarkEnd w:id="627"/>
          <w:p>
            <w:pPr>
              <w:spacing w:after="20"/>
              <w:ind w:left="20"/>
              <w:jc w:val="both"/>
            </w:pPr>
            <w:r>
              <w:rPr>
                <w:rFonts w:ascii="Times New Roman"/>
                <w:b w:val="false"/>
                <w:i w:val="false"/>
                <w:color w:val="000000"/>
                <w:sz w:val="20"/>
              </w:rPr>
              <w:t>(ctcdo:‌Group‌Identification‌Means‌List‌Details) заполнен,</w:t>
            </w:r>
          </w:p>
          <w:p>
            <w:pPr>
              <w:spacing w:after="20"/>
              <w:ind w:left="20"/>
              <w:jc w:val="both"/>
            </w:pPr>
            <w:r>
              <w:rPr>
                <w:rFonts w:ascii="Times New Roman"/>
                <w:b w:val="false"/>
                <w:i w:val="false"/>
                <w:color w:val="000000"/>
                <w:sz w:val="20"/>
              </w:rPr>
              <w:t xml:space="preserve">
то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не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w:t>
            </w:r>
          </w:p>
          <w:p>
            <w:pPr>
              <w:spacing w:after="20"/>
              <w:ind w:left="20"/>
              <w:jc w:val="both"/>
            </w:pPr>
            <w:r>
              <w:rPr>
                <w:rFonts w:ascii="Times New Roman"/>
                <w:b w:val="false"/>
                <w:i w:val="false"/>
                <w:color w:val="000000"/>
                <w:sz w:val="20"/>
              </w:rPr>
              <w:t xml:space="preserve">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сведениях </w:t>
            </w:r>
          </w:p>
          <w:p>
            <w:pPr>
              <w:spacing w:after="20"/>
              <w:ind w:left="20"/>
              <w:jc w:val="both"/>
            </w:pPr>
            <w:r>
              <w:rPr>
                <w:rFonts w:ascii="Times New Roman"/>
                <w:b w:val="false"/>
                <w:i w:val="false"/>
                <w:color w:val="000000"/>
                <w:sz w:val="20"/>
              </w:rPr>
              <w:t>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"Уровень группировки (ctsdo:‌Group‌Level‌Code)"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значения реквизитов "Вид агрегации упаковки (ctsdo:‌Aggregation‌Kind‌Code)", "Средство идентификации (ctcdo:‌Identification‌Means‌Item‌Details)" в составе экземпляров реквизита "Сведения о средстве идентификации групповой или транспортной упаковки" (ctcdo:‌Group‌Identification‌Means‌Details) должны соответствовать значениям реквизитов "Вид агрегации упаковки" (ctsdo:‌Aggregation‌Kind‌Code), "Средство идентификации (ctcdo:‌Identification‌Means‌Item‌Details)" из состава экземпляров реквизита "Сведения о средстве идентификации групповой или транспортной упаковки" (ctcdo:‌Group‌Identification‌Means‌Details), указанным </w:t>
            </w:r>
          </w:p>
          <w:p>
            <w:pPr>
              <w:spacing w:after="20"/>
              <w:ind w:left="20"/>
              <w:jc w:val="both"/>
            </w:pPr>
            <w:r>
              <w:rPr>
                <w:rFonts w:ascii="Times New Roman"/>
                <w:b w:val="false"/>
                <w:i w:val="false"/>
                <w:color w:val="000000"/>
                <w:sz w:val="20"/>
              </w:rPr>
              <w:t>в сведениях о принимаемых товарах</w:t>
            </w:r>
          </w:p>
        </w:tc>
      </w:tr>
    </w:tbl>
    <w:bookmarkStart w:name="z890" w:id="628"/>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приведены в таблице 28.</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892" w:id="6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 запрос,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1 экземпляр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"Средства идентификации, нанесенные </w:t>
            </w:r>
          </w:p>
          <w:p>
            <w:pPr>
              <w:spacing w:after="20"/>
              <w:ind w:left="20"/>
              <w:jc w:val="both"/>
            </w:pPr>
            <w:r>
              <w:rPr>
                <w:rFonts w:ascii="Times New Roman"/>
                <w:b w:val="false"/>
                <w:i w:val="false"/>
                <w:color w:val="000000"/>
                <w:sz w:val="20"/>
              </w:rPr>
              <w:t>на перемещаемый товар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представляются сведения в отношении средств идентификации, нанесенных на товар, индивидуальную или первичную упаковки, </w:t>
            </w:r>
          </w:p>
          <w:p>
            <w:pPr>
              <w:spacing w:after="20"/>
              <w:ind w:left="20"/>
              <w:jc w:val="both"/>
            </w:pPr>
            <w:r>
              <w:rPr>
                <w:rFonts w:ascii="Times New Roman"/>
                <w:b w:val="false"/>
                <w:i w:val="false"/>
                <w:color w:val="000000"/>
                <w:sz w:val="20"/>
              </w:rPr>
              <w:t>то в составе реквизита "Средства идентификации, нанесенные на перемещаемый товар (ctcdo:‌Transborder‌Identification‌Means‌Details)",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статуса маркированного товара (ctsdo:‌Marked‌Goods‌Status‌Code)"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содержать следующее значение: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причины установки статуса (ctsdo:MarkedGoodsStatusReasonCode)"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быть заполнен и содержать значение "34" – "возврат товара продавцу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 xml:space="preserve">(ctcdo:‌Transborder‌Identification‌Means‌Details)"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должен содержать значение </w:t>
            </w:r>
          </w:p>
          <w:p>
            <w:pPr>
              <w:spacing w:after="20"/>
              <w:ind w:left="20"/>
              <w:jc w:val="both"/>
            </w:pPr>
            <w:r>
              <w:rPr>
                <w:rFonts w:ascii="Times New Roman"/>
                <w:b w:val="false"/>
                <w:i w:val="false"/>
                <w:color w:val="000000"/>
                <w:sz w:val="20"/>
              </w:rPr>
              <w:t>"00"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должен быть заполнен </w:t>
            </w:r>
          </w:p>
          <w:p>
            <w:pPr>
              <w:spacing w:after="20"/>
              <w:ind w:left="20"/>
              <w:jc w:val="both"/>
            </w:pPr>
            <w:r>
              <w:rPr>
                <w:rFonts w:ascii="Times New Roman"/>
                <w:b w:val="false"/>
                <w:i w:val="false"/>
                <w:color w:val="000000"/>
                <w:sz w:val="20"/>
              </w:rPr>
              <w:t>и содержать значение "34" – "возврат товара продавцу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"Средства идентификации, нанесенные на перемещаемый товар</w:t>
            </w:r>
          </w:p>
          <w:p>
            <w:pPr>
              <w:spacing w:after="20"/>
              <w:ind w:left="20"/>
              <w:jc w:val="both"/>
            </w:pPr>
            <w:r>
              <w:rPr>
                <w:rFonts w:ascii="Times New Roman"/>
                <w:b w:val="false"/>
                <w:i w:val="false"/>
                <w:color w:val="000000"/>
                <w:sz w:val="20"/>
              </w:rPr>
              <w:t xml:space="preserve">(ctcdo:‌Transborder‌Identification‌Means‌Details)" не должен содержать одновременно экземпляры реквизитов "Сведения о средстве идентификации (ctcdo:‌Identification‌Means‌Details)" и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вида средства идентификации (ctsdo:‌Identification‌Means‌Kind‌Code)"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w:t>
            </w:r>
          </w:p>
          <w:p>
            <w:pPr>
              <w:spacing w:after="20"/>
              <w:ind w:left="20"/>
              <w:jc w:val="both"/>
            </w:pPr>
            <w:r>
              <w:rPr>
                <w:rFonts w:ascii="Times New Roman"/>
                <w:b w:val="false"/>
                <w:i w:val="false"/>
                <w:color w:val="000000"/>
                <w:sz w:val="20"/>
              </w:rPr>
              <w:t>"Код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должны соответствовать правилам формирования реквизита "Блок данных средства идентификации" </w:t>
            </w:r>
          </w:p>
          <w:p>
            <w:pPr>
              <w:spacing w:after="20"/>
              <w:ind w:left="20"/>
              <w:jc w:val="both"/>
            </w:pPr>
            <w:r>
              <w:rPr>
                <w:rFonts w:ascii="Times New Roman"/>
                <w:b w:val="false"/>
                <w:i w:val="false"/>
                <w:color w:val="000000"/>
                <w:sz w:val="20"/>
              </w:rPr>
              <w:t xml:space="preserve">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30"/>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w:t>
            </w:r>
          </w:p>
          <w:bookmarkEnd w:id="630"/>
          <w:p>
            <w:pPr>
              <w:spacing w:after="20"/>
              <w:ind w:left="20"/>
              <w:jc w:val="both"/>
            </w:pPr>
            <w:r>
              <w:rPr>
                <w:rFonts w:ascii="Times New Roman"/>
                <w:b w:val="false"/>
                <w:i w:val="false"/>
                <w:color w:val="000000"/>
                <w:sz w:val="20"/>
              </w:rPr>
              <w:t xml:space="preserve">(ctsdo:‌AggregationKind‌Code)"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"1", </w:t>
            </w:r>
          </w:p>
          <w:p>
            <w:pPr>
              <w:spacing w:after="20"/>
              <w:ind w:left="20"/>
              <w:jc w:val="both"/>
            </w:pPr>
            <w:r>
              <w:rPr>
                <w:rFonts w:ascii="Times New Roman"/>
                <w:b w:val="false"/>
                <w:i w:val="false"/>
                <w:color w:val="000000"/>
                <w:sz w:val="20"/>
              </w:rPr>
              <w:t xml:space="preserve">то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w:t>
            </w:r>
          </w:p>
          <w:p>
            <w:pPr>
              <w:spacing w:after="20"/>
              <w:ind w:left="20"/>
              <w:jc w:val="both"/>
            </w:pPr>
            <w:r>
              <w:rPr>
                <w:rFonts w:ascii="Times New Roman"/>
                <w:b w:val="false"/>
                <w:i w:val="false"/>
                <w:color w:val="000000"/>
                <w:sz w:val="20"/>
              </w:rPr>
              <w:t xml:space="preserve">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 xml:space="preserve">в реквизите "Код товара по ТН ВЭД ЕАЭС (csdo:‌Commodity‌Code)", </w:t>
            </w:r>
          </w:p>
          <w:p>
            <w:pPr>
              <w:spacing w:after="20"/>
              <w:ind w:left="20"/>
              <w:jc w:val="both"/>
            </w:pPr>
            <w:r>
              <w:rPr>
                <w:rFonts w:ascii="Times New Roman"/>
                <w:b w:val="false"/>
                <w:i w:val="false"/>
                <w:color w:val="000000"/>
                <w:sz w:val="20"/>
              </w:rPr>
              <w:t>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"1", </w:t>
            </w:r>
          </w:p>
          <w:p>
            <w:pPr>
              <w:spacing w:after="20"/>
              <w:ind w:left="20"/>
              <w:jc w:val="both"/>
            </w:pPr>
            <w:r>
              <w:rPr>
                <w:rFonts w:ascii="Times New Roman"/>
                <w:b w:val="false"/>
                <w:i w:val="false"/>
                <w:color w:val="000000"/>
                <w:sz w:val="20"/>
              </w:rPr>
              <w:t xml:space="preserve">то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в составе экземпляра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быть заполнен и содержать кодовое обозначение категории (подкатегории) товаров, подлежащих маркировке в соответствии </w:t>
            </w:r>
          </w:p>
          <w:p>
            <w:pPr>
              <w:spacing w:after="20"/>
              <w:ind w:left="20"/>
              <w:jc w:val="both"/>
            </w:pPr>
            <w:r>
              <w:rPr>
                <w:rFonts w:ascii="Times New Roman"/>
                <w:b w:val="false"/>
                <w:i w:val="false"/>
                <w:color w:val="000000"/>
                <w:sz w:val="20"/>
              </w:rPr>
              <w:t>со Справочником товаров, подлежащих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31"/>
          <w:p>
            <w:pPr>
              <w:spacing w:after="20"/>
              <w:ind w:left="20"/>
              <w:jc w:val="both"/>
            </w:pPr>
            <w:r>
              <w:rPr>
                <w:rFonts w:ascii="Times New Roman"/>
                <w:b w:val="false"/>
                <w:i w:val="false"/>
                <w:color w:val="000000"/>
                <w:sz w:val="20"/>
              </w:rPr>
              <w:t>
реквизиты:</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в составе реквизита "Покупатель" (ctcdo:‌Buyer‌Details), "Продавец товара" </w:t>
            </w:r>
          </w:p>
          <w:p>
            <w:pPr>
              <w:spacing w:after="20"/>
              <w:ind w:left="20"/>
              <w:jc w:val="both"/>
            </w:pPr>
            <w:r>
              <w:rPr>
                <w:rFonts w:ascii="Times New Roman"/>
                <w:b w:val="false"/>
                <w:i w:val="false"/>
                <w:color w:val="000000"/>
                <w:sz w:val="20"/>
              </w:rPr>
              <w:t>(ctcdo:‌Seller‌Details), заполнен, 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32"/>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 xml:space="preserve">"2" - "средство идентификации предназначено для нанесения на транспортную упаковку",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(ctcdo:‌Group‌Identification‌Means‌Details)" содержит значение "2" - "средство идентификации предназначено для нанесения на транспортную упаковку",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 xml:space="preserve">в реквизите "Код товара по ТН ВЭД ЕАЭС (csdo:‌Commodity‌Code)", </w:t>
            </w:r>
          </w:p>
          <w:p>
            <w:pPr>
              <w:spacing w:after="20"/>
              <w:ind w:left="20"/>
              <w:jc w:val="both"/>
            </w:pPr>
            <w:r>
              <w:rPr>
                <w:rFonts w:ascii="Times New Roman"/>
                <w:b w:val="false"/>
                <w:i w:val="false"/>
                <w:color w:val="000000"/>
                <w:sz w:val="20"/>
              </w:rPr>
              <w:t>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представляемой информации" </w:t>
            </w:r>
          </w:p>
          <w:p>
            <w:pPr>
              <w:spacing w:after="20"/>
              <w:ind w:left="20"/>
              <w:jc w:val="both"/>
            </w:pPr>
            <w:r>
              <w:rPr>
                <w:rFonts w:ascii="Times New Roman"/>
                <w:b w:val="false"/>
                <w:i w:val="false"/>
                <w:color w:val="000000"/>
                <w:sz w:val="20"/>
              </w:rPr>
              <w:t>(ctsdo:‌Information‌Provided‌Type‌Code) не должен быть заполнен</w:t>
            </w:r>
          </w:p>
        </w:tc>
      </w:tr>
    </w:tbl>
    <w:bookmarkStart w:name="z904" w:id="633"/>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 приведены в таблице 29.</w:t>
      </w:r>
    </w:p>
    <w:bookmarkEnd w:id="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906" w:id="63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 xml:space="preserve">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"Сведения об отказе в приеме к учету маркированных товаров, приобретенных в рамках трансграничной торговли" (P.LS.03.MSG.018) </w:t>
            </w:r>
          </w:p>
          <w:p>
            <w:pPr>
              <w:spacing w:after="20"/>
              <w:ind w:left="20"/>
              <w:jc w:val="both"/>
            </w:pPr>
            <w:r>
              <w:rPr>
                <w:rFonts w:ascii="Times New Roman"/>
                <w:b w:val="false"/>
                <w:i w:val="false"/>
                <w:color w:val="000000"/>
                <w:sz w:val="20"/>
              </w:rPr>
              <w:t xml:space="preserve">в рамках одного экземпляра транзакции "Представление сведений </w:t>
            </w:r>
          </w:p>
          <w:p>
            <w:pPr>
              <w:spacing w:after="20"/>
              <w:ind w:left="20"/>
              <w:jc w:val="both"/>
            </w:pPr>
            <w:r>
              <w:rPr>
                <w:rFonts w:ascii="Times New Roman"/>
                <w:b w:val="false"/>
                <w:i w:val="false"/>
                <w:color w:val="000000"/>
                <w:sz w:val="20"/>
              </w:rPr>
              <w:t xml:space="preserve">об отказе в приеме к учету маркированных товаров" (P.LS.03.TRN.013) </w:t>
            </w:r>
          </w:p>
          <w:p>
            <w:pPr>
              <w:spacing w:after="20"/>
              <w:ind w:left="20"/>
              <w:jc w:val="both"/>
            </w:pPr>
            <w:r>
              <w:rPr>
                <w:rFonts w:ascii="Times New Roman"/>
                <w:b w:val="false"/>
                <w:i w:val="false"/>
                <w:color w:val="000000"/>
                <w:sz w:val="20"/>
              </w:rPr>
              <w:t>(далее – сведения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должен содержать кодовое обозначение товара на уровне 10 знаков, указанное </w:t>
            </w:r>
          </w:p>
          <w:p>
            <w:pPr>
              <w:spacing w:after="20"/>
              <w:ind w:left="20"/>
              <w:jc w:val="both"/>
            </w:pPr>
            <w:r>
              <w:rPr>
                <w:rFonts w:ascii="Times New Roman"/>
                <w:b w:val="false"/>
                <w:i w:val="false"/>
                <w:color w:val="000000"/>
                <w:sz w:val="20"/>
              </w:rPr>
              <w:t>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по количеству экземпляров реквизитов "Сведения о средстве идентификации (ctcdo:‌Identification‌Means‌Details)", указанных в составе сведений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значения реквизитов "Средство идентификации </w:t>
            </w:r>
          </w:p>
          <w:p>
            <w:pPr>
              <w:spacing w:after="20"/>
              <w:ind w:left="20"/>
              <w:jc w:val="both"/>
            </w:pPr>
            <w:r>
              <w:rPr>
                <w:rFonts w:ascii="Times New Roman"/>
                <w:b w:val="false"/>
                <w:i w:val="false"/>
                <w:color w:val="000000"/>
                <w:sz w:val="20"/>
              </w:rPr>
              <w:t xml:space="preserve">(ctcdo:‌Identification‌Means‌Item‌Details)" из состава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должны соответствовать значениям реквизитов "Средство идентификации </w:t>
            </w:r>
          </w:p>
          <w:p>
            <w:pPr>
              <w:spacing w:after="20"/>
              <w:ind w:left="20"/>
              <w:jc w:val="both"/>
            </w:pPr>
            <w:r>
              <w:rPr>
                <w:rFonts w:ascii="Times New Roman"/>
                <w:b w:val="false"/>
                <w:i w:val="false"/>
                <w:color w:val="000000"/>
                <w:sz w:val="20"/>
              </w:rPr>
              <w:t xml:space="preserve">(ctcdo:‌Identification‌Means‌Item‌Details)" из состава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указанным 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(ctcdo:‌Identification‌Means‌Details) заполнен, то реквизит "Результат обработки (ctcdo:‌Result‌Details)",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реквизит "Перечень групповых или транспортных упаковок </w:t>
            </w:r>
          </w:p>
          <w:p>
            <w:pPr>
              <w:spacing w:after="20"/>
              <w:ind w:left="20"/>
              <w:jc w:val="both"/>
            </w:pPr>
            <w:r>
              <w:rPr>
                <w:rFonts w:ascii="Times New Roman"/>
                <w:b w:val="false"/>
                <w:i w:val="false"/>
                <w:color w:val="000000"/>
                <w:sz w:val="20"/>
              </w:rPr>
              <w:t>(ctcdo:‌Group‌Identification‌Means‌List‌Details)"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35"/>
          <w:p>
            <w:pPr>
              <w:spacing w:after="20"/>
              <w:ind w:left="20"/>
              <w:jc w:val="both"/>
            </w:pPr>
            <w:r>
              <w:rPr>
                <w:rFonts w:ascii="Times New Roman"/>
                <w:b w:val="false"/>
                <w:i w:val="false"/>
                <w:color w:val="000000"/>
                <w:sz w:val="20"/>
              </w:rPr>
              <w:t xml:space="preserve">
если при обработке сведений об отказе в приеме товаров, указанном </w:t>
            </w:r>
          </w:p>
          <w:bookmarkEnd w:id="635"/>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об отказе в приеме товаров,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содержать значение </w:t>
            </w:r>
          </w:p>
          <w:p>
            <w:pPr>
              <w:spacing w:after="20"/>
              <w:ind w:left="20"/>
              <w:jc w:val="both"/>
            </w:pPr>
            <w:r>
              <w:rPr>
                <w:rFonts w:ascii="Times New Roman"/>
                <w:b w:val="false"/>
                <w:i w:val="false"/>
                <w:color w:val="000000"/>
                <w:sz w:val="20"/>
              </w:rPr>
              <w:t>"10" – "товар введен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(ctsdo:MarkedGoodsStatusReasonCode)" должен быть заполнен </w:t>
            </w:r>
          </w:p>
          <w:p>
            <w:pPr>
              <w:spacing w:after="20"/>
              <w:ind w:left="20"/>
              <w:jc w:val="both"/>
            </w:pPr>
            <w:r>
              <w:rPr>
                <w:rFonts w:ascii="Times New Roman"/>
                <w:b w:val="false"/>
                <w:i w:val="false"/>
                <w:color w:val="000000"/>
                <w:sz w:val="20"/>
              </w:rPr>
              <w:t>и содержать значение "34" – "возврат товара продавцу в рамках трансграничной торговли";</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36"/>
          <w:p>
            <w:pPr>
              <w:spacing w:after="20"/>
              <w:ind w:left="20"/>
              <w:jc w:val="both"/>
            </w:pPr>
            <w:r>
              <w:rPr>
                <w:rFonts w:ascii="Times New Roman"/>
                <w:b w:val="false"/>
                <w:i w:val="false"/>
                <w:color w:val="000000"/>
                <w:sz w:val="20"/>
              </w:rPr>
              <w:t xml:space="preserve">
если при обработке сведений об отказе в приеме товаров, указанном </w:t>
            </w:r>
          </w:p>
          <w:bookmarkEnd w:id="636"/>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37"/>
          <w:p>
            <w:pPr>
              <w:spacing w:after="20"/>
              <w:ind w:left="20"/>
              <w:jc w:val="both"/>
            </w:pPr>
            <w:r>
              <w:rPr>
                <w:rFonts w:ascii="Times New Roman"/>
                <w:b w:val="false"/>
                <w:i w:val="false"/>
                <w:color w:val="000000"/>
                <w:sz w:val="20"/>
              </w:rPr>
              <w:t xml:space="preserve">
если при обработке сведений об отказе в приеме товаров, указанном </w:t>
            </w:r>
          </w:p>
          <w:bookmarkEnd w:id="637"/>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сведениях </w:t>
            </w:r>
          </w:p>
          <w:p>
            <w:pPr>
              <w:spacing w:after="20"/>
              <w:ind w:left="20"/>
              <w:jc w:val="both"/>
            </w:pPr>
            <w:r>
              <w:rPr>
                <w:rFonts w:ascii="Times New Roman"/>
                <w:b w:val="false"/>
                <w:i w:val="false"/>
                <w:color w:val="000000"/>
                <w:sz w:val="20"/>
              </w:rPr>
              <w:t xml:space="preserve">о принимаемом товаре, не соответствуют сведениям о продавце </w:t>
            </w:r>
          </w:p>
          <w:p>
            <w:pPr>
              <w:spacing w:after="20"/>
              <w:ind w:left="20"/>
              <w:jc w:val="both"/>
            </w:pPr>
            <w:r>
              <w:rPr>
                <w:rFonts w:ascii="Times New Roman"/>
                <w:b w:val="false"/>
                <w:i w:val="false"/>
                <w:color w:val="000000"/>
                <w:sz w:val="20"/>
              </w:rPr>
              <w:t>и покупателе товара, хранящимся в национальном компоненте информационной системы маркировки товаров, в рамках которого осуществляется обработка,</w:t>
            </w:r>
          </w:p>
          <w:p>
            <w:pPr>
              <w:spacing w:after="20"/>
              <w:ind w:left="20"/>
              <w:jc w:val="both"/>
            </w:pPr>
            <w:r>
              <w:rPr>
                <w:rFonts w:ascii="Times New Roman"/>
                <w:b w:val="false"/>
                <w:i w:val="false"/>
                <w:color w:val="000000"/>
                <w:sz w:val="20"/>
              </w:rPr>
              <w:t xml:space="preserve">
то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при обработке сведений об отказе в приеме товаров, указанном </w:t>
            </w:r>
          </w:p>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один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электронный документ (сведения) "Результат обработки сведений о средствах идентификации" (R.CT.LS.03.012) должен содержать один 1 или несколько экземпляров реквизита "Переечнь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входящих в состав сведений </w:t>
            </w:r>
          </w:p>
          <w:p>
            <w:pPr>
              <w:spacing w:after="20"/>
              <w:ind w:left="20"/>
              <w:jc w:val="both"/>
            </w:pPr>
            <w:r>
              <w:rPr>
                <w:rFonts w:ascii="Times New Roman"/>
                <w:b w:val="false"/>
                <w:i w:val="false"/>
                <w:color w:val="000000"/>
                <w:sz w:val="20"/>
              </w:rPr>
              <w:t>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w:t>
            </w:r>
          </w:p>
          <w:p>
            <w:pPr>
              <w:spacing w:after="20"/>
              <w:ind w:left="20"/>
              <w:jc w:val="both"/>
            </w:pPr>
            <w:r>
              <w:rPr>
                <w:rFonts w:ascii="Times New Roman"/>
                <w:b w:val="false"/>
                <w:i w:val="false"/>
                <w:color w:val="000000"/>
                <w:sz w:val="20"/>
              </w:rPr>
              <w:t xml:space="preserve">или транспортной упаковки (ctcdo:‌Group‌Identification‌Means‌Details)" заполнен, то реквизит "Результат обработки (ctcdo:‌Result‌Details)" </w:t>
            </w:r>
          </w:p>
          <w:p>
            <w:pPr>
              <w:spacing w:after="20"/>
              <w:ind w:left="20"/>
              <w:jc w:val="both"/>
            </w:pPr>
            <w:r>
              <w:rPr>
                <w:rFonts w:ascii="Times New Roman"/>
                <w:b w:val="false"/>
                <w:i w:val="false"/>
                <w:color w:val="000000"/>
                <w:sz w:val="20"/>
              </w:rPr>
              <w:t>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38"/>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w:t>
            </w:r>
          </w:p>
          <w:bookmarkEnd w:id="638"/>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w:t>
            </w:r>
          </w:p>
          <w:p>
            <w:pPr>
              <w:spacing w:after="20"/>
              <w:ind w:left="20"/>
              <w:jc w:val="both"/>
            </w:pPr>
            <w:r>
              <w:rPr>
                <w:rFonts w:ascii="Times New Roman"/>
                <w:b w:val="false"/>
                <w:i w:val="false"/>
                <w:color w:val="000000"/>
                <w:sz w:val="20"/>
              </w:rPr>
              <w:t>"31"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должен содержать значение </w:t>
            </w:r>
          </w:p>
          <w:p>
            <w:pPr>
              <w:spacing w:after="20"/>
              <w:ind w:left="20"/>
              <w:jc w:val="both"/>
            </w:pPr>
            <w:r>
              <w:rPr>
                <w:rFonts w:ascii="Times New Roman"/>
                <w:b w:val="false"/>
                <w:i w:val="false"/>
                <w:color w:val="000000"/>
                <w:sz w:val="20"/>
              </w:rPr>
              <w:t xml:space="preserve">"600"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39"/>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w:t>
            </w:r>
          </w:p>
          <w:bookmarkEnd w:id="639"/>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40"/>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w:t>
            </w:r>
          </w:p>
          <w:p>
            <w:pPr>
              <w:spacing w:after="20"/>
              <w:ind w:left="20"/>
              <w:jc w:val="both"/>
            </w:pPr>
            <w:r>
              <w:rPr>
                <w:rFonts w:ascii="Times New Roman"/>
                <w:b w:val="false"/>
                <w:i w:val="false"/>
                <w:color w:val="000000"/>
                <w:sz w:val="20"/>
              </w:rPr>
              <w:t>"31"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w:t>
            </w:r>
          </w:p>
          <w:p>
            <w:pPr>
              <w:spacing w:after="20"/>
              <w:ind w:left="20"/>
              <w:jc w:val="both"/>
            </w:pPr>
            <w:r>
              <w:rPr>
                <w:rFonts w:ascii="Times New Roman"/>
                <w:b w:val="false"/>
                <w:i w:val="false"/>
                <w:color w:val="000000"/>
                <w:sz w:val="20"/>
              </w:rPr>
              <w:t>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41"/>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w:t>
            </w:r>
          </w:p>
          <w:bookmarkEnd w:id="641"/>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w:t>
            </w:r>
          </w:p>
          <w:p>
            <w:pPr>
              <w:spacing w:after="20"/>
              <w:ind w:left="20"/>
              <w:jc w:val="both"/>
            </w:pPr>
            <w:r>
              <w:rPr>
                <w:rFonts w:ascii="Times New Roman"/>
                <w:b w:val="false"/>
                <w:i w:val="false"/>
                <w:color w:val="000000"/>
                <w:sz w:val="20"/>
              </w:rPr>
              <w:t>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"Статус маркированного товара </w:t>
            </w:r>
          </w:p>
          <w:p>
            <w:pPr>
              <w:spacing w:after="20"/>
              <w:ind w:left="20"/>
              <w:jc w:val="both"/>
            </w:pPr>
            <w:r>
              <w:rPr>
                <w:rFonts w:ascii="Times New Roman"/>
                <w:b w:val="false"/>
                <w:i w:val="false"/>
                <w:color w:val="000000"/>
                <w:sz w:val="20"/>
              </w:rPr>
              <w:t>(ctcdo:‌Marked‌Goods‌Status‌Details)"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групповых или транспортных упаковок" </w:t>
            </w:r>
          </w:p>
          <w:p>
            <w:pPr>
              <w:spacing w:after="20"/>
              <w:ind w:left="20"/>
              <w:jc w:val="both"/>
            </w:pPr>
            <w:r>
              <w:rPr>
                <w:rFonts w:ascii="Times New Roman"/>
                <w:b w:val="false"/>
                <w:i w:val="false"/>
                <w:color w:val="000000"/>
                <w:sz w:val="20"/>
              </w:rPr>
              <w:t>(ctcdo:‌Group‌Identification‌Means‌List‌Details) заполнен то реквизит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сведениях об отказе </w:t>
            </w:r>
          </w:p>
          <w:p>
            <w:pPr>
              <w:spacing w:after="20"/>
              <w:ind w:left="20"/>
              <w:jc w:val="both"/>
            </w:pPr>
            <w:r>
              <w:rPr>
                <w:rFonts w:ascii="Times New Roman"/>
                <w:b w:val="false"/>
                <w:i w:val="false"/>
                <w:color w:val="000000"/>
                <w:sz w:val="20"/>
              </w:rPr>
              <w:t>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"Уровень группировки (ctsdo:‌Group‌Level‌Code)" в составе реквизита "Перечень групповых или транспортных упаковок" </w:t>
            </w:r>
          </w:p>
          <w:p>
            <w:pPr>
              <w:spacing w:after="20"/>
              <w:ind w:left="20"/>
              <w:jc w:val="both"/>
            </w:pPr>
            <w:r>
              <w:rPr>
                <w:rFonts w:ascii="Times New Roman"/>
                <w:b w:val="false"/>
                <w:i w:val="false"/>
                <w:color w:val="000000"/>
                <w:sz w:val="20"/>
              </w:rPr>
              <w:t>(ctcdo:‌Group‌Identification‌Means‌List‌Details)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42"/>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bookmarkEnd w:id="642"/>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значения реквизитов </w:t>
            </w:r>
          </w:p>
          <w:p>
            <w:pPr>
              <w:spacing w:after="20"/>
              <w:ind w:left="20"/>
              <w:jc w:val="both"/>
            </w:pPr>
            <w:r>
              <w:rPr>
                <w:rFonts w:ascii="Times New Roman"/>
                <w:b w:val="false"/>
                <w:i w:val="false"/>
                <w:color w:val="000000"/>
                <w:sz w:val="20"/>
              </w:rPr>
              <w:t xml:space="preserve">
"Вид агрегации упаковки (ctsdo:‌Aggregation‌Kind‌Code)", "Средство идентификации (ctcdo:‌Identification‌Means‌Item‌Details)" в составе экземпляров реквизита "Сведения о средстве идентификации групповой или транспортной упаковки" (ctcdo:‌Group‌Identification‌Means‌Details) должны соответствовать значениям реквизитов "Вид агрегации упаковки" (ctsdo:‌Aggregation‌Kind‌Code), "Средство идентификации (ctcdo:‌Identification‌Means‌Item‌Details)" из состава экземпляров реквизита "Сведения о средстве идентификации групповой или транспортной упаковки" (ctcdo:‌Group‌Identification‌Means‌Details), указанным </w:t>
            </w:r>
          </w:p>
          <w:p>
            <w:pPr>
              <w:spacing w:after="20"/>
              <w:ind w:left="20"/>
              <w:jc w:val="both"/>
            </w:pPr>
            <w:r>
              <w:rPr>
                <w:rFonts w:ascii="Times New Roman"/>
                <w:b w:val="false"/>
                <w:i w:val="false"/>
                <w:color w:val="000000"/>
                <w:sz w:val="20"/>
              </w:rPr>
              <w:t>в сведениях о принимаемых товарах</w:t>
            </w:r>
          </w:p>
        </w:tc>
      </w:tr>
    </w:tbl>
    <w:bookmarkStart w:name="z938" w:id="643"/>
    <w:p>
      <w:pPr>
        <w:spacing w:after="0"/>
        <w:ind w:left="0"/>
        <w:jc w:val="both"/>
      </w:pPr>
      <w:r>
        <w:rPr>
          <w:rFonts w:ascii="Times New Roman"/>
          <w:b w:val="false"/>
          <w:i w:val="false"/>
          <w:color w:val="000000"/>
          <w:sz w:val="28"/>
        </w:rPr>
        <w:t>
      41.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о реализации или перемещении маркированных товаров" (P.LS.03.MSG.020), приведены в таблице 30.</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940" w:id="64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о реализации или перемещении маркированных товаров" (P.LS.03.MSG.020)</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или "03" - "информация о возврате маркированных товаров, ранее вывезенных в целях, не связанных с их реализацией в рамках трансграничной торговли", или "04" - "информация о реализации на территории другого государства-члена маркированных товаров, ранее вывезенных в целях, не связанных с их реализацией в рамках трансграничной торговли", "06" – "информация о маркированных товарах, вывозимых с территории государства-члена производителя </w:t>
            </w:r>
          </w:p>
          <w:p>
            <w:pPr>
              <w:spacing w:after="20"/>
              <w:ind w:left="20"/>
              <w:jc w:val="both"/>
            </w:pPr>
            <w:r>
              <w:rPr>
                <w:rFonts w:ascii="Times New Roman"/>
                <w:b w:val="false"/>
                <w:i w:val="false"/>
                <w:color w:val="000000"/>
                <w:sz w:val="20"/>
              </w:rPr>
              <w:t xml:space="preserve">в целях их реализации на территории иного государства-члена за исключением территории государства-члена заказчика", </w:t>
            </w:r>
          </w:p>
          <w:p>
            <w:pPr>
              <w:spacing w:after="20"/>
              <w:ind w:left="20"/>
              <w:jc w:val="both"/>
            </w:pPr>
            <w:r>
              <w:rPr>
                <w:rFonts w:ascii="Times New Roman"/>
                <w:b w:val="false"/>
                <w:i w:val="false"/>
                <w:color w:val="000000"/>
                <w:sz w:val="20"/>
              </w:rPr>
              <w:t xml:space="preserve">"07" – "информация о маркированных товарах, вывозимых с территории государства-члена производителя на территорию государства-члена заказчика", то реквизит "Покупатель (ctcdo:‌Buyer‌Details)" в составе каждого экземпляра реквизита "Сведения о трансграничном перемещении маркированных товаров (ctcdo:‌Transborder‌Transaction‌Details)" не должен быть заполнен, иначе реквизит "Покупатель (ctcdo:‌Buyer‌Details)" </w:t>
            </w:r>
          </w:p>
          <w:p>
            <w:pPr>
              <w:spacing w:after="20"/>
              <w:ind w:left="20"/>
              <w:jc w:val="both"/>
            </w:pPr>
            <w:r>
              <w:rPr>
                <w:rFonts w:ascii="Times New Roman"/>
                <w:b w:val="false"/>
                <w:i w:val="false"/>
                <w:color w:val="000000"/>
                <w:sz w:val="20"/>
              </w:rPr>
              <w:t xml:space="preserve">в составе каждого экземпляра реквизита "Сведения о трансграничном перемещении маркированных товаров </w:t>
            </w:r>
          </w:p>
          <w:p>
            <w:pPr>
              <w:spacing w:after="20"/>
              <w:ind w:left="20"/>
              <w:jc w:val="both"/>
            </w:pPr>
            <w:r>
              <w:rPr>
                <w:rFonts w:ascii="Times New Roman"/>
                <w:b w:val="false"/>
                <w:i w:val="false"/>
                <w:color w:val="000000"/>
                <w:sz w:val="20"/>
              </w:rPr>
              <w:t>(ctcdo:‌Transborder‌Transaction‌Details)"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то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то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то реквизит "Наименование субъекта (csdo:‌Subject‌Name)"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то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то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в составе реквизита "Покупатель (ctcdo:‌Buyer‌Details)"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и реквизит "Код страны (csdo:‌Unified‌Country‌Code)" в составе реквизита "Покупатель (ctcdo:‌Buyer‌Details)" не содержит значение, "RU", то реквизит "Код причины постановки на учет (csdo:‌Tax‌Registration‌Reason‌Code)" в составе реквизита "Покупатель (ctcdo:‌Buyer‌Details)"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в составе каждого экземпляра реквизита "Сведения о трансграничном перемещении маркированных товаров (ctcdo:‌Transborder‌Transaction‌Details)"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"Продавец товара (ctcdo:‌Seller‌Details)"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"Продавец товара (ctcdo:‌Seller‌Details)"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"Код товара по ТН ВЭД ЕАЭС (csdo:‌Commodity‌Code)", "Идентификатор Global Trade Item Number (ctsdo:‌GTINId)" в составе реквизита "Сведения о маркированном товаре </w:t>
            </w:r>
          </w:p>
          <w:p>
            <w:pPr>
              <w:spacing w:after="20"/>
              <w:ind w:left="20"/>
              <w:jc w:val="both"/>
            </w:pPr>
            <w:r>
              <w:rPr>
                <w:rFonts w:ascii="Times New Roman"/>
                <w:b w:val="false"/>
                <w:i w:val="false"/>
                <w:color w:val="000000"/>
                <w:sz w:val="20"/>
              </w:rPr>
              <w:t>(ctcdo:‌Marked‌Goods‌Details)"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должен содержать значение кода товара </w:t>
            </w:r>
          </w:p>
          <w:p>
            <w:pPr>
              <w:spacing w:after="20"/>
              <w:ind w:left="20"/>
              <w:jc w:val="both"/>
            </w:pPr>
            <w:r>
              <w:rPr>
                <w:rFonts w:ascii="Times New Roman"/>
                <w:b w:val="false"/>
                <w:i w:val="false"/>
                <w:color w:val="000000"/>
                <w:sz w:val="20"/>
              </w:rPr>
              <w:t>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w:t>
            </w:r>
          </w:p>
          <w:p>
            <w:pPr>
              <w:spacing w:after="20"/>
              <w:ind w:left="20"/>
              <w:jc w:val="both"/>
            </w:pPr>
            <w:r>
              <w:rPr>
                <w:rFonts w:ascii="Times New Roman"/>
                <w:b w:val="false"/>
                <w:i w:val="false"/>
                <w:color w:val="000000"/>
                <w:sz w:val="20"/>
              </w:rPr>
              <w:t xml:space="preserve">(csdo:‌Commodity‌Code)" в составе реквизита "Сведения о маркированном товаре (ctcdo:‌Marked‌Goods‌Details)" должно совпадать со значением реквизита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в составе реквизита "Сведения </w:t>
            </w:r>
          </w:p>
          <w:p>
            <w:pPr>
              <w:spacing w:after="20"/>
              <w:ind w:left="20"/>
              <w:jc w:val="both"/>
            </w:pPr>
            <w:r>
              <w:rPr>
                <w:rFonts w:ascii="Times New Roman"/>
                <w:b w:val="false"/>
                <w:i w:val="false"/>
                <w:color w:val="000000"/>
                <w:sz w:val="20"/>
              </w:rPr>
              <w:t>о маркированном товаре (ctcdo:‌Marked‌Goods‌Details)"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входящего </w:t>
            </w:r>
          </w:p>
          <w:p>
            <w:pPr>
              <w:spacing w:after="20"/>
              <w:ind w:left="20"/>
              <w:jc w:val="both"/>
            </w:pPr>
            <w:r>
              <w:rPr>
                <w:rFonts w:ascii="Times New Roman"/>
                <w:b w:val="false"/>
                <w:i w:val="false"/>
                <w:color w:val="000000"/>
                <w:sz w:val="20"/>
              </w:rPr>
              <w:t xml:space="preserve">в состав реквизита "Перечень средств идентификации </w:t>
            </w:r>
          </w:p>
          <w:p>
            <w:pPr>
              <w:spacing w:after="20"/>
              <w:ind w:left="20"/>
              <w:jc w:val="both"/>
            </w:pPr>
            <w:r>
              <w:rPr>
                <w:rFonts w:ascii="Times New Roman"/>
                <w:b w:val="false"/>
                <w:i w:val="false"/>
                <w:color w:val="000000"/>
                <w:sz w:val="20"/>
              </w:rPr>
              <w:t>(ctcdo:‌Identification‌Means‌List‌Details)",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"01" - "информация о вывозимых маркированных товарах, реализованных в рамках трансграничной торговли", то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 xml:space="preserve">(ctcdo:‌Marked‌Goods‌Status‌Details)",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"31" – "товар реализован (предназначен для реализации) в рамках трансграничной торговли"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"01" - "информация о вывозимых маркированных товарах, реализованных </w:t>
            </w:r>
          </w:p>
          <w:p>
            <w:pPr>
              <w:spacing w:after="20"/>
              <w:ind w:left="20"/>
              <w:jc w:val="both"/>
            </w:pPr>
            <w:r>
              <w:rPr>
                <w:rFonts w:ascii="Times New Roman"/>
                <w:b w:val="false"/>
                <w:i w:val="false"/>
                <w:color w:val="000000"/>
                <w:sz w:val="20"/>
              </w:rPr>
              <w:t xml:space="preserve">в рамках трансграничной торговли", то реквизит "Код причины установки статуса (ctsdo:‌Marked‌Goods‌Status‌Reason‌Code)" в составе реквизита "Статус маркированного товара (ctcdo:‌Marked‌Goods‌Status‌Details)",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w:t>
            </w:r>
          </w:p>
          <w:p>
            <w:pPr>
              <w:spacing w:after="20"/>
              <w:ind w:left="20"/>
              <w:jc w:val="both"/>
            </w:pPr>
            <w:r>
              <w:rPr>
                <w:rFonts w:ascii="Times New Roman"/>
                <w:b w:val="false"/>
                <w:i w:val="false"/>
                <w:color w:val="000000"/>
                <w:sz w:val="20"/>
              </w:rPr>
              <w:t xml:space="preserve">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w:t>
            </w:r>
          </w:p>
          <w:p>
            <w:pPr>
              <w:spacing w:after="20"/>
              <w:ind w:left="20"/>
              <w:jc w:val="both"/>
            </w:pPr>
            <w:r>
              <w:rPr>
                <w:rFonts w:ascii="Times New Roman"/>
                <w:b w:val="false"/>
                <w:i w:val="false"/>
                <w:color w:val="000000"/>
                <w:sz w:val="20"/>
              </w:rPr>
              <w:t>"Код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w:t>
            </w:r>
          </w:p>
          <w:p>
            <w:pPr>
              <w:spacing w:after="20"/>
              <w:ind w:left="20"/>
              <w:jc w:val="both"/>
            </w:pPr>
            <w:r>
              <w:rPr>
                <w:rFonts w:ascii="Times New Roman"/>
                <w:b w:val="false"/>
                <w:i w:val="false"/>
                <w:color w:val="000000"/>
                <w:sz w:val="20"/>
              </w:rPr>
              <w:t>"Код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экземпляра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экземпляра реквизита "Сведения о средстве идентификации (ctcdo:‌Identification‌Means‌Details)" не должно совпадать со значениями ни одного из экземпляров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экземпляра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в составе реквизита "Перечень средств идентификации (ctcdo:‌Identification‌Means‌List‌Details)" заполнен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то в составе этого же экземпляра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должен быть заполнен реквизит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w:t>
            </w:r>
          </w:p>
          <w:p>
            <w:pPr>
              <w:spacing w:after="20"/>
              <w:ind w:left="20"/>
              <w:jc w:val="both"/>
            </w:pPr>
            <w:r>
              <w:rPr>
                <w:rFonts w:ascii="Times New Roman"/>
                <w:b w:val="false"/>
                <w:i w:val="false"/>
                <w:color w:val="000000"/>
                <w:sz w:val="20"/>
              </w:rPr>
              <w:t xml:space="preserve">в котором должен содержаться экземпляр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заполнен, то в его составе должен быть заполнен реквизит "Уровень группировки </w:t>
            </w:r>
          </w:p>
          <w:p>
            <w:pPr>
              <w:spacing w:after="20"/>
              <w:ind w:left="20"/>
              <w:jc w:val="both"/>
            </w:pPr>
            <w:r>
              <w:rPr>
                <w:rFonts w:ascii="Times New Roman"/>
                <w:b w:val="false"/>
                <w:i w:val="false"/>
                <w:color w:val="000000"/>
                <w:sz w:val="20"/>
              </w:rPr>
              <w:t>(ctsdo:‌Group‌Level‌Code)"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45"/>
          <w:p>
            <w:pPr>
              <w:spacing w:after="20"/>
              <w:ind w:left="20"/>
              <w:jc w:val="both"/>
            </w:pPr>
            <w:r>
              <w:rPr>
                <w:rFonts w:ascii="Times New Roman"/>
                <w:b w:val="false"/>
                <w:i w:val="false"/>
                <w:color w:val="000000"/>
                <w:sz w:val="20"/>
              </w:rPr>
              <w:t xml:space="preserve">
если реквизит "Уровень группировки (ctsdo:‌Group‌Level‌Code)" заполнен, то значение реквизита должно содержать кодовое обозначение уровня группировки (агрегации) средств идентификации, сформированное </w:t>
            </w:r>
          </w:p>
          <w:bookmarkEnd w:id="645"/>
          <w:p>
            <w:pPr>
              <w:spacing w:after="20"/>
              <w:ind w:left="20"/>
              <w:jc w:val="both"/>
            </w:pPr>
            <w:r>
              <w:rPr>
                <w:rFonts w:ascii="Times New Roman"/>
                <w:b w:val="false"/>
                <w:i w:val="false"/>
                <w:color w:val="000000"/>
                <w:sz w:val="20"/>
              </w:rPr>
              <w:t>по следующему правилу:</w:t>
            </w:r>
          </w:p>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"3" – "транспортная упаковка третьего уровня агрегации";</w:t>
            </w:r>
          </w:p>
          <w:p>
            <w:pPr>
              <w:spacing w:after="20"/>
              <w:ind w:left="20"/>
              <w:jc w:val="both"/>
            </w:pPr>
            <w:r>
              <w:rPr>
                <w:rFonts w:ascii="Times New Roman"/>
                <w:b w:val="false"/>
                <w:i w:val="false"/>
                <w:color w:val="000000"/>
                <w:sz w:val="20"/>
              </w:rPr>
              <w:t>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46"/>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w:t>
            </w:r>
          </w:p>
          <w:bookmarkEnd w:id="646"/>
          <w:p>
            <w:pPr>
              <w:spacing w:after="20"/>
              <w:ind w:left="20"/>
              <w:jc w:val="both"/>
            </w:pP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(ctcdo:‌Group‌Identification‌Means‌Details)" содержит значение "1" - "средство идентификации предназначено для нанесения на групповую упаковку", то в составе реквизита "Средство идентификации (ctcdo:‌Identification‌Means‌Item‌Details)", входящего</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 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(ctcdo:‌Group‌Identification‌Means‌Details)" содержит значение "1" - "средство идентификации предназначено для нанесения на групповую упаковку",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из состава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не должно повторяться в рамках одного экземпляра реквизита "Сведения о маркированном товаре </w:t>
            </w:r>
          </w:p>
          <w:p>
            <w:pPr>
              <w:spacing w:after="20"/>
              <w:ind w:left="20"/>
              <w:jc w:val="both"/>
            </w:pPr>
            <w:r>
              <w:rPr>
                <w:rFonts w:ascii="Times New Roman"/>
                <w:b w:val="false"/>
                <w:i w:val="false"/>
                <w:color w:val="000000"/>
                <w:sz w:val="20"/>
              </w:rPr>
              <w:t>(ctcdo:‌Marked‌Goods‌Details)"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"Перечень групповых или транспортных упаковок (ctcdo:‌Group‌Identification‌Means‌List‌Details)" реквизит "Уровень группировки (ctsdo:‌Group‌Level‌Code)" содержит значение "1" "средство идентификации предназначено для нанесения на групповую упаковку", то для каждого из экземпляров реквизитов "Сведения о средстве идентификации групповой или транспортной упаковки (ctcdo:‌Group‌Identification‌Means‌Details)", входящего в состав указанного экземпляра реквизита "Перечень групповых или транспортных упаковок (ctcdo:‌Group‌Identification‌Means‌List‌Details)" в составе того же экземпляра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должен быть создан экземпляр реквизита "Перечень средств идентификации ctcdo:‌Identification‌Means‌List‌Details)", содержащий сведения о средствах идентификации товаров, включенных </w:t>
            </w:r>
          </w:p>
          <w:p>
            <w:pPr>
              <w:spacing w:after="20"/>
              <w:ind w:left="20"/>
              <w:jc w:val="both"/>
            </w:pPr>
            <w:r>
              <w:rPr>
                <w:rFonts w:ascii="Times New Roman"/>
                <w:b w:val="false"/>
                <w:i w:val="false"/>
                <w:color w:val="000000"/>
                <w:sz w:val="20"/>
              </w:rPr>
              <w:t>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w:t>
            </w:r>
          </w:p>
          <w:p>
            <w:pPr>
              <w:spacing w:after="20"/>
              <w:ind w:left="20"/>
              <w:jc w:val="both"/>
            </w:pPr>
            <w:r>
              <w:rPr>
                <w:rFonts w:ascii="Times New Roman"/>
                <w:b w:val="false"/>
                <w:i w:val="false"/>
                <w:color w:val="000000"/>
                <w:sz w:val="20"/>
              </w:rPr>
              <w:t>(ctcdo:‌Identification‌Means‌List‌Details)"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"Перечень групповых или транспортных упаковок (ctcdo:‌Group‌Identification‌Means‌List‌Details)" реквизит "Уровень группировки (ctsdo:‌Group‌Level‌Code)" содержит значение больше "1" "средство идентификации предназначено для нанесения на групповую упаковку", то для каждого из экземпляров реквизитов "Сведения о средстве идентификации групповой или транспортной упаковки (ctcdo:‌Group‌Identification‌Means‌Details)", входящего в состав указанного экземпляра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в составе того же экземпляра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должен быть создан экземпляр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содержащий сведения </w:t>
            </w:r>
          </w:p>
          <w:p>
            <w:pPr>
              <w:spacing w:after="20"/>
              <w:ind w:left="20"/>
              <w:jc w:val="both"/>
            </w:pPr>
            <w:r>
              <w:rPr>
                <w:rFonts w:ascii="Times New Roman"/>
                <w:b w:val="false"/>
                <w:i w:val="false"/>
                <w:color w:val="000000"/>
                <w:sz w:val="20"/>
              </w:rPr>
              <w:t xml:space="preserve">о средствах идентификации групповых или транспортных упаковок, включенных в состав групповой или транспортной упаковки, указанной </w:t>
            </w:r>
          </w:p>
          <w:p>
            <w:pPr>
              <w:spacing w:after="20"/>
              <w:ind w:left="20"/>
              <w:jc w:val="both"/>
            </w:pPr>
            <w:r>
              <w:rPr>
                <w:rFonts w:ascii="Times New Roman"/>
                <w:b w:val="false"/>
                <w:i w:val="false"/>
                <w:color w:val="000000"/>
                <w:sz w:val="20"/>
              </w:rPr>
              <w:t>в экземпляре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При этом реквизит "Средство идентификации на упаковке вышестоящего уровня (ctcdo:‌Parent‌Identification‌Means‌Details)" в составе создаваемого экземпляра реквизита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 xml:space="preserve">у которых совпадают значения реквизита "Уровень группировки </w:t>
            </w:r>
          </w:p>
          <w:p>
            <w:pPr>
              <w:spacing w:after="20"/>
              <w:ind w:left="20"/>
              <w:jc w:val="both"/>
            </w:pPr>
            <w:r>
              <w:rPr>
                <w:rFonts w:ascii="Times New Roman"/>
                <w:b w:val="false"/>
                <w:i w:val="false"/>
                <w:color w:val="000000"/>
                <w:sz w:val="20"/>
              </w:rPr>
              <w:t xml:space="preserve">(ctsdo:‌Group‌Level‌Code)", значение экземпляра реквизита "Средство идентификации (ctcdo:‌Identification‌Means‌Item‌Details)" в составе реквизита "Сведения о средстве идентификации групповой или транспортной упаковки (ctcdo:‌Group‌Identification‌Means‌Details)" не должно совпадать </w:t>
            </w:r>
          </w:p>
          <w:p>
            <w:pPr>
              <w:spacing w:after="20"/>
              <w:ind w:left="20"/>
              <w:jc w:val="both"/>
            </w:pPr>
            <w:r>
              <w:rPr>
                <w:rFonts w:ascii="Times New Roman"/>
                <w:b w:val="false"/>
                <w:i w:val="false"/>
                <w:color w:val="000000"/>
                <w:sz w:val="20"/>
              </w:rPr>
              <w:t xml:space="preserve">со значением ни одного из экземпляров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w:t>
            </w:r>
          </w:p>
          <w:p>
            <w:pPr>
              <w:spacing w:after="20"/>
              <w:ind w:left="20"/>
              <w:jc w:val="both"/>
            </w:pPr>
            <w:r>
              <w:rPr>
                <w:rFonts w:ascii="Times New Roman"/>
                <w:b w:val="false"/>
                <w:i w:val="false"/>
                <w:color w:val="000000"/>
                <w:sz w:val="20"/>
              </w:rPr>
              <w:t xml:space="preserve">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декларировании товара </w:t>
            </w:r>
          </w:p>
          <w:p>
            <w:pPr>
              <w:spacing w:after="20"/>
              <w:ind w:left="20"/>
              <w:jc w:val="both"/>
            </w:pPr>
            <w:r>
              <w:rPr>
                <w:rFonts w:ascii="Times New Roman"/>
                <w:b w:val="false"/>
                <w:i w:val="false"/>
                <w:color w:val="000000"/>
                <w:sz w:val="20"/>
              </w:rPr>
              <w:t xml:space="preserve">(ctcdo:‌Customs‌Document‌Details)" должен быть заполнен, в случае если значение реквизита "Код страны (csdo:‌Unified‌Country‌Code)" в составе сложного реквизита "Сведения о стране (ctcdo:‌Country‌Details)" </w:t>
            </w:r>
          </w:p>
          <w:p>
            <w:pPr>
              <w:spacing w:after="20"/>
              <w:ind w:left="20"/>
              <w:jc w:val="both"/>
            </w:pPr>
            <w:r>
              <w:rPr>
                <w:rFonts w:ascii="Times New Roman"/>
                <w:b w:val="false"/>
                <w:i w:val="false"/>
                <w:color w:val="000000"/>
                <w:sz w:val="20"/>
              </w:rPr>
              <w:t>не соответствует значению кода страны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47"/>
          <w:p>
            <w:pPr>
              <w:spacing w:after="20"/>
              <w:ind w:left="20"/>
              <w:jc w:val="both"/>
            </w:pPr>
            <w:r>
              <w:rPr>
                <w:rFonts w:ascii="Times New Roman"/>
                <w:b w:val="false"/>
                <w:i w:val="false"/>
                <w:color w:val="000000"/>
                <w:sz w:val="20"/>
              </w:rPr>
              <w:t>
в составе реквизита "Заявитель" (ctcdo:IMApplicantDetails) должны быть заполнены следующие реквизиты:</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в составе реквизитов "Заявитель" (ctcdo:IMApplicantDetails), "Производитель </w:t>
            </w:r>
          </w:p>
          <w:p>
            <w:pPr>
              <w:spacing w:after="20"/>
              <w:ind w:left="20"/>
              <w:jc w:val="both"/>
            </w:pPr>
            <w:r>
              <w:rPr>
                <w:rFonts w:ascii="Times New Roman"/>
                <w:b w:val="false"/>
                <w:i w:val="false"/>
                <w:color w:val="000000"/>
                <w:sz w:val="20"/>
              </w:rPr>
              <w:t>(ctcdo:‌Manufacturer‌Details)", "Покупатель" (ctcdo:‌Buyer‌Details), "Продавец товара" (ctcdo:‌Seller‌Details) заполнен, 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48"/>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в составе реквизитов "Заявитель" (ctcdo:IMApplicantDetails), "Производитель </w:t>
            </w:r>
          </w:p>
          <w:p>
            <w:pPr>
              <w:spacing w:after="20"/>
              <w:ind w:left="20"/>
              <w:jc w:val="both"/>
            </w:pPr>
            <w:r>
              <w:rPr>
                <w:rFonts w:ascii="Times New Roman"/>
                <w:b w:val="false"/>
                <w:i w:val="false"/>
                <w:color w:val="000000"/>
                <w:sz w:val="20"/>
              </w:rPr>
              <w:t xml:space="preserve">(ctcdo:‌Manufacturer‌Details)", "Покупатель" (ctcdo:‌Buyer‌Details), "Продавец товара" (ctcdo:‌Seller‌Details) заполнен, </w:t>
            </w:r>
          </w:p>
          <w:p>
            <w:pPr>
              <w:spacing w:after="20"/>
              <w:ind w:left="20"/>
              <w:jc w:val="both"/>
            </w:pPr>
            <w:r>
              <w:rPr>
                <w:rFonts w:ascii="Times New Roman"/>
                <w:b w:val="false"/>
                <w:i w:val="false"/>
                <w:color w:val="000000"/>
                <w:sz w:val="20"/>
              </w:rPr>
              <w:t xml:space="preserve">то для такого реквизита "Адрес" (ccdo:SubjectAddressDetails) реквизит "Код вида адреса" (csdo:‌Address‌Kind‌Code) должен быть заполнен </w:t>
            </w:r>
          </w:p>
          <w:p>
            <w:pPr>
              <w:spacing w:after="20"/>
              <w:ind w:left="20"/>
              <w:jc w:val="both"/>
            </w:pPr>
            <w:r>
              <w:rPr>
                <w:rFonts w:ascii="Times New Roman"/>
                <w:b w:val="false"/>
                <w:i w:val="false"/>
                <w:color w:val="000000"/>
                <w:sz w:val="20"/>
              </w:rPr>
              <w:t xml:space="preserve">и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49"/>
          <w:p>
            <w:pPr>
              <w:spacing w:after="20"/>
              <w:ind w:left="20"/>
              <w:jc w:val="both"/>
            </w:pPr>
            <w:r>
              <w:rPr>
                <w:rFonts w:ascii="Times New Roman"/>
                <w:b w:val="false"/>
                <w:i w:val="false"/>
                <w:color w:val="000000"/>
                <w:sz w:val="20"/>
              </w:rPr>
              <w:t xml:space="preserve">
если реквизит "Код типа представляемой информации" </w:t>
            </w:r>
          </w:p>
          <w:bookmarkEnd w:id="649"/>
          <w:p>
            <w:pPr>
              <w:spacing w:after="20"/>
              <w:ind w:left="20"/>
              <w:jc w:val="both"/>
            </w:pPr>
            <w:r>
              <w:rPr>
                <w:rFonts w:ascii="Times New Roman"/>
                <w:b w:val="false"/>
                <w:i w:val="false"/>
                <w:color w:val="000000"/>
                <w:sz w:val="20"/>
              </w:rPr>
              <w:t xml:space="preserve">(ctsdo:‌Information‌Provided‌Type‌Code) содержит одно из следующих значений: </w:t>
            </w:r>
          </w:p>
          <w:p>
            <w:pPr>
              <w:spacing w:after="20"/>
              <w:ind w:left="20"/>
              <w:jc w:val="both"/>
            </w:pP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в целях, не связанных с их реализацией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w:t>
            </w:r>
          </w:p>
          <w:p>
            <w:pPr>
              <w:spacing w:after="20"/>
              <w:ind w:left="20"/>
              <w:jc w:val="both"/>
            </w:pPr>
            <w:r>
              <w:rPr>
                <w:rFonts w:ascii="Times New Roman"/>
                <w:b w:val="false"/>
                <w:i w:val="false"/>
                <w:color w:val="000000"/>
                <w:sz w:val="20"/>
              </w:rPr>
              <w:t>
"07" – "информация о маркированных товарах, вывозимых с территории государства-члена производителя на территорию государства-члена заказчика", то реквизит "Сведения о цели вывоза товара" (ctcdo:PurposeExportDetails)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"Сведения о стране (ctcdo:‌Country‌Details)" содержит значение кода страны, соответствующее коду государства-члена, то реквизит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50"/>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bookmarkEnd w:id="650"/>
          <w:p>
            <w:pPr>
              <w:spacing w:after="20"/>
              <w:ind w:left="20"/>
              <w:jc w:val="both"/>
            </w:pPr>
            <w:r>
              <w:rPr>
                <w:rFonts w:ascii="Times New Roman"/>
                <w:b w:val="false"/>
                <w:i w:val="false"/>
                <w:color w:val="000000"/>
                <w:sz w:val="20"/>
              </w:rPr>
              <w:t xml:space="preserve">то в составе реквизита "Производитель (ctcdo:‌Manufacturer‌Details)" должны быть заполнены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"Производитель </w:t>
            </w:r>
          </w:p>
          <w:p>
            <w:pPr>
              <w:spacing w:after="20"/>
              <w:ind w:left="20"/>
              <w:jc w:val="both"/>
            </w:pPr>
            <w:r>
              <w:rPr>
                <w:rFonts w:ascii="Times New Roman"/>
                <w:b w:val="false"/>
                <w:i w:val="false"/>
                <w:color w:val="000000"/>
                <w:sz w:val="20"/>
              </w:rPr>
              <w:t>(ctcdo:‌Manufacturer‌Details)",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1 </w:t>
            </w:r>
          </w:p>
          <w:p>
            <w:pPr>
              <w:spacing w:after="20"/>
              <w:ind w:left="20"/>
              <w:jc w:val="both"/>
            </w:pPr>
            <w:r>
              <w:rPr>
                <w:rFonts w:ascii="Times New Roman"/>
                <w:b w:val="false"/>
                <w:i w:val="false"/>
                <w:color w:val="000000"/>
                <w:sz w:val="20"/>
              </w:rPr>
              <w:t>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значений "AM", "BY", "KG", "KZ", "RU",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требованиями, установленными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предусмотрено представление сведений </w:t>
            </w:r>
          </w:p>
          <w:p>
            <w:pPr>
              <w:spacing w:after="20"/>
              <w:ind w:left="20"/>
              <w:jc w:val="both"/>
            </w:pPr>
            <w:r>
              <w:rPr>
                <w:rFonts w:ascii="Times New Roman"/>
                <w:b w:val="false"/>
                <w:i w:val="false"/>
                <w:color w:val="000000"/>
                <w:sz w:val="20"/>
              </w:rPr>
              <w:t xml:space="preserve">о единице товара, то реквизит "XML-документ </w:t>
            </w:r>
          </w:p>
          <w:p>
            <w:pPr>
              <w:spacing w:after="20"/>
              <w:ind w:left="20"/>
              <w:jc w:val="both"/>
            </w:pPr>
            <w:r>
              <w:rPr>
                <w:rFonts w:ascii="Times New Roman"/>
                <w:b w:val="false"/>
                <w:i w:val="false"/>
                <w:color w:val="000000"/>
                <w:sz w:val="20"/>
              </w:rPr>
              <w:t>(ccdo:‌Any‌Details)" в составе реквизита "Сведения о средстве идентификации (ctcdo:‌Identification‌Means‌Details)"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"XML-документ (ccdo:‌Any‌Details)" в составе реквизита "Сведения о средстве идентификации (ctcdo:‌Identification‌Means‌Details)" заполнен, то реквизит должен содержать один экземпляр электронного документа (сведений) "Унифицированное детализированное описание характеристик товара" (R.CT.LS.03.027), содержащий сведения </w:t>
            </w:r>
          </w:p>
          <w:p>
            <w:pPr>
              <w:spacing w:after="20"/>
              <w:ind w:left="20"/>
              <w:jc w:val="both"/>
            </w:pPr>
            <w:r>
              <w:rPr>
                <w:rFonts w:ascii="Times New Roman"/>
                <w:b w:val="false"/>
                <w:i w:val="false"/>
                <w:color w:val="000000"/>
                <w:sz w:val="20"/>
              </w:rPr>
              <w:t xml:space="preserve">о единице товара в соответствии с требованиями, установленными решением Совета Комиссии о введении маркировки для товаров, для категории (подкатегории) товаров, код которой указан в реквизите </w:t>
            </w:r>
          </w:p>
          <w:p>
            <w:pPr>
              <w:spacing w:after="20"/>
              <w:ind w:left="20"/>
              <w:jc w:val="both"/>
            </w:pPr>
            <w:r>
              <w:rPr>
                <w:rFonts w:ascii="Times New Roman"/>
                <w:b w:val="false"/>
                <w:i w:val="false"/>
                <w:color w:val="000000"/>
                <w:sz w:val="20"/>
              </w:rPr>
              <w:t>"Код категории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51"/>
          <w:p>
            <w:pPr>
              <w:spacing w:after="20"/>
              <w:ind w:left="20"/>
              <w:jc w:val="both"/>
            </w:pPr>
            <w:r>
              <w:rPr>
                <w:rFonts w:ascii="Times New Roman"/>
                <w:b w:val="false"/>
                <w:i w:val="false"/>
                <w:color w:val="000000"/>
                <w:sz w:val="20"/>
              </w:rPr>
              <w:t xml:space="preserve">
реквизит "Код типа представляемой информации" </w:t>
            </w:r>
          </w:p>
          <w:bookmarkEnd w:id="651"/>
          <w:p>
            <w:pPr>
              <w:spacing w:after="20"/>
              <w:ind w:left="20"/>
              <w:jc w:val="both"/>
            </w:pPr>
            <w:r>
              <w:rPr>
                <w:rFonts w:ascii="Times New Roman"/>
                <w:b w:val="false"/>
                <w:i w:val="false"/>
                <w:color w:val="000000"/>
                <w:sz w:val="20"/>
              </w:rPr>
              <w:t xml:space="preserve">(ctsdo:‌Information‌Provided‌Type‌Code) должен содержать одно </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"информация о вывозимых маркированных товарах, реализованных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в целях, не связанных с их реализацией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"03" – "информация о возврате маркированных товаров, ранее вывезенных в целях, не связанных с их реализацией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"04" – информация о реализации на территории другого </w:t>
            </w:r>
          </w:p>
          <w:p>
            <w:pPr>
              <w:spacing w:after="20"/>
              <w:ind w:left="20"/>
              <w:jc w:val="both"/>
            </w:pPr>
            <w:r>
              <w:rPr>
                <w:rFonts w:ascii="Times New Roman"/>
                <w:b w:val="false"/>
                <w:i w:val="false"/>
                <w:color w:val="000000"/>
                <w:sz w:val="20"/>
              </w:rPr>
              <w:t xml:space="preserve">государства-члена маркированных товаров, ранее вывезенных в целях, </w:t>
            </w:r>
          </w:p>
          <w:p>
            <w:pPr>
              <w:spacing w:after="20"/>
              <w:ind w:left="20"/>
              <w:jc w:val="both"/>
            </w:pPr>
            <w:r>
              <w:rPr>
                <w:rFonts w:ascii="Times New Roman"/>
                <w:b w:val="false"/>
                <w:i w:val="false"/>
                <w:color w:val="000000"/>
                <w:sz w:val="20"/>
              </w:rPr>
              <w:t xml:space="preserve">не связанных с их реализацией в рамках трансграничной торговли"; </w:t>
            </w:r>
          </w:p>
          <w:p>
            <w:pPr>
              <w:spacing w:after="20"/>
              <w:ind w:left="20"/>
              <w:jc w:val="both"/>
            </w:pPr>
            <w:r>
              <w:rPr>
                <w:rFonts w:ascii="Times New Roman"/>
                <w:b w:val="false"/>
                <w:i w:val="false"/>
                <w:color w:val="000000"/>
                <w:sz w:val="20"/>
              </w:rPr>
              <w:t>
</w:t>
            </w:r>
            <w:r>
              <w:rPr>
                <w:rFonts w:ascii="Times New Roman"/>
                <w:b w:val="false"/>
                <w:i w:val="false"/>
                <w:color w:val="000000"/>
                <w:sz w:val="20"/>
              </w:rPr>
              <w:t>"05" – информация о маркированных товарах, реализованных на территории государства-члена производителя (без физического перемещения товаров с территории государства-члена производителя)";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w:t>
            </w:r>
          </w:p>
          <w:p>
            <w:pPr>
              <w:spacing w:after="20"/>
              <w:ind w:left="20"/>
              <w:jc w:val="both"/>
            </w:pPr>
            <w:r>
              <w:rPr>
                <w:rFonts w:ascii="Times New Roman"/>
                <w:b w:val="false"/>
                <w:i w:val="false"/>
                <w:color w:val="000000"/>
                <w:sz w:val="20"/>
              </w:rPr>
              <w:t>
"07" – "информация о маркированных товарах, вывозимых с территории государства-члена производителя на территорию государства-члена заказчика"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сведениях о вывозимых или реализованных (возвращенных) маркированных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52"/>
          <w:p>
            <w:pPr>
              <w:spacing w:after="20"/>
              <w:ind w:left="20"/>
              <w:jc w:val="both"/>
            </w:pPr>
            <w:r>
              <w:rPr>
                <w:rFonts w:ascii="Times New Roman"/>
                <w:b w:val="false"/>
                <w:i w:val="false"/>
                <w:color w:val="000000"/>
                <w:sz w:val="20"/>
              </w:rPr>
              <w:t>
реквизиты:</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то реквизит "Код вида связи" (csdo:‌Communication‌Channel‌Code) в его составе должен быть заполнен 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53"/>
          <w:p>
            <w:pPr>
              <w:spacing w:after="20"/>
              <w:ind w:left="20"/>
              <w:jc w:val="both"/>
            </w:pPr>
            <w:r>
              <w:rPr>
                <w:rFonts w:ascii="Times New Roman"/>
                <w:b w:val="false"/>
                <w:i w:val="false"/>
                <w:color w:val="000000"/>
                <w:sz w:val="20"/>
              </w:rPr>
              <w:t xml:space="preserve">
если реквизит "Код типа представляемой информации" </w:t>
            </w:r>
          </w:p>
          <w:bookmarkEnd w:id="653"/>
          <w:p>
            <w:pPr>
              <w:spacing w:after="20"/>
              <w:ind w:left="20"/>
              <w:jc w:val="both"/>
            </w:pPr>
            <w:r>
              <w:rPr>
                <w:rFonts w:ascii="Times New Roman"/>
                <w:b w:val="false"/>
                <w:i w:val="false"/>
                <w:color w:val="000000"/>
                <w:sz w:val="20"/>
              </w:rPr>
              <w:t>(ctsdo:‌Information‌Provided‌Type‌Code) содержит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"информация о вывозимых маркированных товарах, реализованных в рамках трансграничной торговли";</w:t>
            </w:r>
          </w:p>
          <w:p>
            <w:pPr>
              <w:spacing w:after="20"/>
              <w:ind w:left="20"/>
              <w:jc w:val="both"/>
            </w:pPr>
            <w:r>
              <w:rPr>
                <w:rFonts w:ascii="Times New Roman"/>
                <w:b w:val="false"/>
                <w:i w:val="false"/>
                <w:color w:val="000000"/>
                <w:sz w:val="20"/>
              </w:rPr>
              <w:t xml:space="preserve">
"02" - "информация о вывозе маркированных товаров, перемещаемых </w:t>
            </w:r>
          </w:p>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то реквизит "XML-документ (ccdo:‌Any‌Details)" 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может быть заполнен, иначе реквизит "XML-документ (ccdo:‌Any‌Details)" в составе реквизита "Сведения </w:t>
            </w:r>
          </w:p>
          <w:p>
            <w:pPr>
              <w:spacing w:after="20"/>
              <w:ind w:left="20"/>
              <w:jc w:val="both"/>
            </w:pPr>
            <w:r>
              <w:rPr>
                <w:rFonts w:ascii="Times New Roman"/>
                <w:b w:val="false"/>
                <w:i w:val="false"/>
                <w:color w:val="000000"/>
                <w:sz w:val="20"/>
              </w:rPr>
              <w:t>о маркированном товаре" (ctcdo:‌Marked‌Goods‌Details)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"XML-документ (ccdo:‌Any‌Details)" в составе реквизита "Сведения о маркированном товаре" (ctcdo:‌Marked‌Goods‌Details) заполнен, то реквизит должен содержать один экземпляр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то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"32" – "товар перемещен в целях, 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то реквизит "Код причины установки статуса </w:t>
            </w:r>
          </w:p>
          <w:p>
            <w:pPr>
              <w:spacing w:after="20"/>
              <w:ind w:left="20"/>
              <w:jc w:val="both"/>
            </w:pPr>
            <w:r>
              <w:rPr>
                <w:rFonts w:ascii="Times New Roman"/>
                <w:b w:val="false"/>
                <w:i w:val="false"/>
                <w:color w:val="000000"/>
                <w:sz w:val="20"/>
              </w:rPr>
              <w:t xml:space="preserve">(ctsdo:‌Marked‌Goods‌Status‌Reason‌Code)"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"03" - "информация о возврате маркированных товаров, ранее вывезенных в целях, не связанных с их реализацией в рамках трансграничной торговли", то реквизит "Код статуса маркированного товара (ctsdo:‌Marked‌Goods‌Status‌Code)"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"00" – "состояние не определено"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(ctsdo:‌Information‌Provided‌Type‌Code) содержит значение "03" - "информация о возврате маркированных товаров, ранее вывезенных в целях, не связанных с их реализацией в рамках трансграничной торговли", то реквизит "Код причины установки статуса (ctsdo:‌Marked‌Goods‌Status‌Reason‌Code)" </w:t>
            </w:r>
          </w:p>
          <w:p>
            <w:pPr>
              <w:spacing w:after="20"/>
              <w:ind w:left="20"/>
              <w:jc w:val="both"/>
            </w:pPr>
            <w:r>
              <w:rPr>
                <w:rFonts w:ascii="Times New Roman"/>
                <w:b w:val="false"/>
                <w:i w:val="false"/>
                <w:color w:val="000000"/>
                <w:sz w:val="20"/>
              </w:rPr>
              <w:t xml:space="preserve">в составе реквизита "Статус маркированного товара </w:t>
            </w:r>
          </w:p>
          <w:p>
            <w:pPr>
              <w:spacing w:after="20"/>
              <w:ind w:left="20"/>
              <w:jc w:val="both"/>
            </w:pPr>
            <w:r>
              <w:rPr>
                <w:rFonts w:ascii="Times New Roman"/>
                <w:b w:val="false"/>
                <w:i w:val="false"/>
                <w:color w:val="000000"/>
                <w:sz w:val="20"/>
              </w:rPr>
              <w:t>(ctcdo:‌Marked‌Goods‌Status‌Details)", входящего в состав реквизита "Сведения о средстве идентификации(ctcdo:‌Identification‌Means‌Details)", должен содержать значение "36" – "возврат товара, в случае его перемещения в целях, 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"04" - "информация о реализации на территории другого </w:t>
            </w:r>
          </w:p>
          <w:p>
            <w:pPr>
              <w:spacing w:after="20"/>
              <w:ind w:left="20"/>
              <w:jc w:val="both"/>
            </w:pPr>
            <w:r>
              <w:rPr>
                <w:rFonts w:ascii="Times New Roman"/>
                <w:b w:val="false"/>
                <w:i w:val="false"/>
                <w:color w:val="000000"/>
                <w:sz w:val="20"/>
              </w:rPr>
              <w:t xml:space="preserve">государства-члена маркированных товаров, ранее вывезенных в целях, </w:t>
            </w:r>
          </w:p>
          <w:p>
            <w:pPr>
              <w:spacing w:after="20"/>
              <w:ind w:left="20"/>
              <w:jc w:val="both"/>
            </w:pPr>
            <w:r>
              <w:rPr>
                <w:rFonts w:ascii="Times New Roman"/>
                <w:b w:val="false"/>
                <w:i w:val="false"/>
                <w:color w:val="000000"/>
                <w:sz w:val="20"/>
              </w:rPr>
              <w:t xml:space="preserve">не связанных с их реализацией в рамках трансграничной торговли", </w:t>
            </w:r>
          </w:p>
          <w:p>
            <w:pPr>
              <w:spacing w:after="20"/>
              <w:ind w:left="20"/>
              <w:jc w:val="both"/>
            </w:pPr>
            <w:r>
              <w:rPr>
                <w:rFonts w:ascii="Times New Roman"/>
                <w:b w:val="false"/>
                <w:i w:val="false"/>
                <w:color w:val="000000"/>
                <w:sz w:val="20"/>
              </w:rPr>
              <w:t xml:space="preserve">то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"20" – "товар выведен из оборота"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"04" - "информация о реализации на территории другого </w:t>
            </w:r>
          </w:p>
          <w:p>
            <w:pPr>
              <w:spacing w:after="20"/>
              <w:ind w:left="20"/>
              <w:jc w:val="both"/>
            </w:pPr>
            <w:r>
              <w:rPr>
                <w:rFonts w:ascii="Times New Roman"/>
                <w:b w:val="false"/>
                <w:i w:val="false"/>
                <w:color w:val="000000"/>
                <w:sz w:val="20"/>
              </w:rPr>
              <w:t xml:space="preserve">государства-члена маркированных товаров, ранее вывезенных в целях, </w:t>
            </w:r>
          </w:p>
          <w:p>
            <w:pPr>
              <w:spacing w:after="20"/>
              <w:ind w:left="20"/>
              <w:jc w:val="both"/>
            </w:pPr>
            <w:r>
              <w:rPr>
                <w:rFonts w:ascii="Times New Roman"/>
                <w:b w:val="false"/>
                <w:i w:val="false"/>
                <w:color w:val="000000"/>
                <w:sz w:val="20"/>
              </w:rPr>
              <w:t xml:space="preserve">не связанных с их реализацией в рамках трансграничной торговли", </w:t>
            </w:r>
          </w:p>
          <w:p>
            <w:pPr>
              <w:spacing w:after="20"/>
              <w:ind w:left="20"/>
              <w:jc w:val="both"/>
            </w:pPr>
            <w:r>
              <w:rPr>
                <w:rFonts w:ascii="Times New Roman"/>
                <w:b w:val="false"/>
                <w:i w:val="false"/>
                <w:color w:val="000000"/>
                <w:sz w:val="20"/>
              </w:rPr>
              <w:t xml:space="preserve">то реквизит "Код причины установки статуса </w:t>
            </w:r>
          </w:p>
          <w:p>
            <w:pPr>
              <w:spacing w:after="20"/>
              <w:ind w:left="20"/>
              <w:jc w:val="both"/>
            </w:pPr>
            <w:r>
              <w:rPr>
                <w:rFonts w:ascii="Times New Roman"/>
                <w:b w:val="false"/>
                <w:i w:val="false"/>
                <w:color w:val="000000"/>
                <w:sz w:val="20"/>
              </w:rPr>
              <w:t xml:space="preserve">(ctsdo:‌Marked‌Goods‌Status‌Reason‌Code)"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"35" – "товар реализован на территории государства-члена (страны ввоза), </w:t>
            </w:r>
          </w:p>
          <w:p>
            <w:pPr>
              <w:spacing w:after="20"/>
              <w:ind w:left="20"/>
              <w:jc w:val="both"/>
            </w:pPr>
            <w:r>
              <w:rPr>
                <w:rFonts w:ascii="Times New Roman"/>
                <w:b w:val="false"/>
                <w:i w:val="false"/>
                <w:color w:val="000000"/>
                <w:sz w:val="20"/>
              </w:rPr>
              <w:t>в случае его перемещения в целях, 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(ctsdo:‌Information‌Provided‌Type‌Code) содержит значение "05" - "информация </w:t>
            </w:r>
          </w:p>
          <w:p>
            <w:pPr>
              <w:spacing w:after="20"/>
              <w:ind w:left="20"/>
              <w:jc w:val="both"/>
            </w:pPr>
            <w:r>
              <w:rPr>
                <w:rFonts w:ascii="Times New Roman"/>
                <w:b w:val="false"/>
                <w:i w:val="false"/>
                <w:color w:val="000000"/>
                <w:sz w:val="20"/>
              </w:rPr>
              <w:t xml:space="preserve">о маркированных товарах, реализованных на территории </w:t>
            </w:r>
          </w:p>
          <w:p>
            <w:pPr>
              <w:spacing w:after="20"/>
              <w:ind w:left="20"/>
              <w:jc w:val="both"/>
            </w:pPr>
            <w:r>
              <w:rPr>
                <w:rFonts w:ascii="Times New Roman"/>
                <w:b w:val="false"/>
                <w:i w:val="false"/>
                <w:color w:val="000000"/>
                <w:sz w:val="20"/>
              </w:rPr>
              <w:t xml:space="preserve">государства-члена производителя (без физического перемещения товаров с территории государства-члена производителя)", то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"05" - "информация о маркированных товарах, реализованных на территории государства-члена производителя (без физического перемещения товаров с территории государства-члена производителя)", </w:t>
            </w:r>
          </w:p>
          <w:p>
            <w:pPr>
              <w:spacing w:after="20"/>
              <w:ind w:left="20"/>
              <w:jc w:val="both"/>
            </w:pPr>
            <w:r>
              <w:rPr>
                <w:rFonts w:ascii="Times New Roman"/>
                <w:b w:val="false"/>
                <w:i w:val="false"/>
                <w:color w:val="000000"/>
                <w:sz w:val="20"/>
              </w:rPr>
              <w:t xml:space="preserve">то реквизит "Код причины установки статуса </w:t>
            </w:r>
          </w:p>
          <w:p>
            <w:pPr>
              <w:spacing w:after="20"/>
              <w:ind w:left="20"/>
              <w:jc w:val="both"/>
            </w:pPr>
            <w:r>
              <w:rPr>
                <w:rFonts w:ascii="Times New Roman"/>
                <w:b w:val="false"/>
                <w:i w:val="false"/>
                <w:color w:val="000000"/>
                <w:sz w:val="20"/>
              </w:rPr>
              <w:t xml:space="preserve">(ctsdo:‌Marked‌Goods‌Status‌Reason‌Code)"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о маркированных товарах, вывозимых с территории государства-члена производителя на территорию государства-члена заказчика", то реквизит "Код статуса маркированного товара (ctsdo:‌Marked‌Goods‌Status‌Code)"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значение </w:t>
            </w:r>
          </w:p>
          <w:p>
            <w:pPr>
              <w:spacing w:after="20"/>
              <w:ind w:left="20"/>
              <w:jc w:val="both"/>
            </w:pPr>
            <w:r>
              <w:rPr>
                <w:rFonts w:ascii="Times New Roman"/>
                <w:b w:val="false"/>
                <w:i w:val="false"/>
                <w:color w:val="000000"/>
                <w:sz w:val="20"/>
              </w:rPr>
              <w:t xml:space="preserve">"06"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о маркированных товарах, вывозимых с территории государства-члена производителя на территорию государства-члена заказчика", то реквизит "Код причины установки статуса (ctsdo:‌Marked‌Goods‌Status‌Reason‌Code)" в составе реквизита "Статус маркированного товара (ctcdo:‌Marked‌Goods‌Status‌Details)",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"98" - "товар, вывезен с территории государства-члена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дата(csdo:‌End‌Date)"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(ctcdo:‌Group‌Identification‌Means‌Details)" содержит значение "2" - "средство идентификации предназначено для нанесения на транспортную упаковку",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соответствовать количеству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для категории (подкатегории) товаров, код которой указан в реквизите </w:t>
            </w:r>
          </w:p>
          <w:p>
            <w:pPr>
              <w:spacing w:after="20"/>
              <w:ind w:left="20"/>
              <w:jc w:val="both"/>
            </w:pPr>
            <w:r>
              <w:rPr>
                <w:rFonts w:ascii="Times New Roman"/>
                <w:b w:val="false"/>
                <w:i w:val="false"/>
                <w:color w:val="000000"/>
                <w:sz w:val="20"/>
              </w:rPr>
              <w:t>"Код категории товара" (ctsdo:‌Product‌Category‌Code),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(ctcdo:‌Group‌Identification‌Means‌Details)" содержит значение "2" - "средство идентификации предназначено для нанесения на транспортную упаковку",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w:t>
            </w:r>
          </w:p>
          <w:p>
            <w:pPr>
              <w:spacing w:after="20"/>
              <w:ind w:left="20"/>
              <w:jc w:val="both"/>
            </w:pPr>
            <w:r>
              <w:rPr>
                <w:rFonts w:ascii="Times New Roman"/>
                <w:b w:val="false"/>
                <w:i w:val="false"/>
                <w:color w:val="000000"/>
                <w:sz w:val="20"/>
              </w:rPr>
              <w:t xml:space="preserve">"Средство идентификации (ctcdo:‌Identification‌Means‌Item‌Details)", входящего в состав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стране (ctcdo:‌Country‌Details)"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реквизита "Сведения о стране (ctcdo:‌Country‌Details)" должен содержать кодовое обозначение страны происхождения товара в соответствии </w:t>
            </w:r>
          </w:p>
          <w:p>
            <w:pPr>
              <w:spacing w:after="20"/>
              <w:ind w:left="20"/>
              <w:jc w:val="both"/>
            </w:pPr>
            <w:r>
              <w:rPr>
                <w:rFonts w:ascii="Times New Roman"/>
                <w:b w:val="false"/>
                <w:i w:val="false"/>
                <w:color w:val="000000"/>
                <w:sz w:val="20"/>
              </w:rPr>
              <w:t>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"Сведения о стране (ctcdo:‌Country‌Details)",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54"/>
          <w:p>
            <w:pPr>
              <w:spacing w:after="20"/>
              <w:ind w:left="20"/>
              <w:jc w:val="both"/>
            </w:pPr>
            <w:r>
              <w:rPr>
                <w:rFonts w:ascii="Times New Roman"/>
                <w:b w:val="false"/>
                <w:i w:val="false"/>
                <w:color w:val="000000"/>
                <w:sz w:val="20"/>
              </w:rPr>
              <w:t>
если реквизит "Документ" (ccdo:‌Doc‌V4‌Details) заполнен, то в его составе реквизиты:</w:t>
            </w:r>
          </w:p>
          <w:bookmarkEnd w:id="654"/>
          <w:p>
            <w:pPr>
              <w:spacing w:after="20"/>
              <w:ind w:left="20"/>
              <w:jc w:val="both"/>
            </w:pP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документа" (csdo:‌Doc‌Name);</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документа" (csdo:‌Doc‌Creation‌Date),</w:t>
            </w:r>
          </w:p>
          <w:p>
            <w:pPr>
              <w:spacing w:after="20"/>
              <w:ind w:left="20"/>
              <w:jc w:val="both"/>
            </w:pPr>
            <w:r>
              <w:rPr>
                <w:rFonts w:ascii="Times New Roman"/>
                <w:b w:val="false"/>
                <w:i w:val="false"/>
                <w:color w:val="000000"/>
                <w:sz w:val="20"/>
              </w:rPr>
              <w:t>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55"/>
          <w:p>
            <w:pPr>
              <w:spacing w:after="20"/>
              <w:ind w:left="20"/>
              <w:jc w:val="both"/>
            </w:pPr>
            <w:r>
              <w:rPr>
                <w:rFonts w:ascii="Times New Roman"/>
                <w:b w:val="false"/>
                <w:i w:val="false"/>
                <w:color w:val="000000"/>
                <w:sz w:val="20"/>
              </w:rPr>
              <w:t xml:space="preserve">
если реквизит "Сопроводительный документ" </w:t>
            </w:r>
          </w:p>
          <w:bookmarkEnd w:id="655"/>
          <w:p>
            <w:pPr>
              <w:spacing w:after="20"/>
              <w:ind w:left="20"/>
              <w:jc w:val="both"/>
            </w:pPr>
            <w:r>
              <w:rPr>
                <w:rFonts w:ascii="Times New Roman"/>
                <w:b w:val="false"/>
                <w:i w:val="false"/>
                <w:color w:val="000000"/>
                <w:sz w:val="20"/>
              </w:rPr>
              <w:t>(ctcdo:‌Transaction‌Document‌Details)заполнен, то в его составе реквизиты:</w:t>
            </w:r>
          </w:p>
          <w:p>
            <w:pPr>
              <w:spacing w:after="20"/>
              <w:ind w:left="20"/>
              <w:jc w:val="both"/>
            </w:pP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документа"(csdo:‌Doc‌Name);</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документа" (csdo:‌Doc‌Creation‌Date),</w:t>
            </w:r>
          </w:p>
          <w:p>
            <w:pPr>
              <w:spacing w:after="20"/>
              <w:ind w:left="20"/>
              <w:jc w:val="both"/>
            </w:pPr>
            <w:r>
              <w:rPr>
                <w:rFonts w:ascii="Times New Roman"/>
                <w:b w:val="false"/>
                <w:i w:val="false"/>
                <w:color w:val="000000"/>
                <w:sz w:val="20"/>
              </w:rPr>
              <w:t>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то реквизит "Код вида документа" (csdo:‌Doc‌Kind‌Code) должен содержать кодовое обозначение вида документа, в соответствии с классификатором видов документов и сведений, утвержденным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вида документа" (csdo:‌Doc‌Kind‌Code) должен содержать значение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ссотаве реквизита "Заявитель" (ctcdo:IMApplicantDetails)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"Заявитель" (ctcdo:IMApplicantDetails)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56"/>
          <w:p>
            <w:pPr>
              <w:spacing w:after="20"/>
              <w:ind w:left="20"/>
              <w:jc w:val="both"/>
            </w:pPr>
            <w:r>
              <w:rPr>
                <w:rFonts w:ascii="Times New Roman"/>
                <w:b w:val="false"/>
                <w:i w:val="false"/>
                <w:color w:val="000000"/>
                <w:sz w:val="20"/>
              </w:rPr>
              <w:t xml:space="preserve">
если реквизит "Сведения о цели вывоза товаров" </w:t>
            </w:r>
          </w:p>
          <w:bookmarkEnd w:id="656"/>
          <w:p>
            <w:pPr>
              <w:spacing w:after="20"/>
              <w:ind w:left="20"/>
              <w:jc w:val="both"/>
            </w:pPr>
            <w:r>
              <w:rPr>
                <w:rFonts w:ascii="Times New Roman"/>
                <w:b w:val="false"/>
                <w:i w:val="false"/>
                <w:color w:val="000000"/>
                <w:sz w:val="20"/>
              </w:rPr>
              <w:t>(ctcdo:‌Purpose‌Export‌Details) заполнен, то реквизит "Код цели вывоза товара" (ctsdo:‌Purpose‌Export‌Kind‌Code)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"ярмарка";</w:t>
            </w:r>
          </w:p>
          <w:p>
            <w:pPr>
              <w:spacing w:after="20"/>
              <w:ind w:left="20"/>
              <w:jc w:val="both"/>
            </w:pPr>
            <w:r>
              <w:rPr>
                <w:rFonts w:ascii="Times New Roman"/>
                <w:b w:val="false"/>
                <w:i w:val="false"/>
                <w:color w:val="000000"/>
                <w:sz w:val="20"/>
              </w:rPr>
              <w:t>
</w:t>
            </w:r>
            <w:r>
              <w:rPr>
                <w:rFonts w:ascii="Times New Roman"/>
                <w:b w:val="false"/>
                <w:i w:val="false"/>
                <w:color w:val="000000"/>
                <w:sz w:val="20"/>
              </w:rPr>
              <w:t>"2" – "хранение";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"3" – "вывоз маркированного товара, произведенного на основании договора с заказчиком государства-члена ввоза";</w:t>
            </w:r>
          </w:p>
          <w:p>
            <w:pPr>
              <w:spacing w:after="20"/>
              <w:ind w:left="20"/>
              <w:jc w:val="both"/>
            </w:pPr>
            <w:r>
              <w:rPr>
                <w:rFonts w:ascii="Times New Roman"/>
                <w:b w:val="false"/>
                <w:i w:val="false"/>
                <w:color w:val="000000"/>
                <w:sz w:val="20"/>
              </w:rPr>
              <w:t>
"4" – "иное"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цели вывоза товара" (ctsdo:‌Purpose‌Export‌Kind‌Code) содержит значение "4" - "иное", то реквизит "Описание </w:t>
            </w:r>
          </w:p>
          <w:p>
            <w:pPr>
              <w:spacing w:after="20"/>
              <w:ind w:left="20"/>
              <w:jc w:val="both"/>
            </w:pPr>
            <w:r>
              <w:rPr>
                <w:rFonts w:ascii="Times New Roman"/>
                <w:b w:val="false"/>
                <w:i w:val="false"/>
                <w:color w:val="000000"/>
                <w:sz w:val="20"/>
              </w:rPr>
              <w:t xml:space="preserve">(csdo:‌Description‌Text)" в составе реквизита "Цель вывоза товаров" </w:t>
            </w:r>
          </w:p>
          <w:p>
            <w:pPr>
              <w:spacing w:after="20"/>
              <w:ind w:left="20"/>
              <w:jc w:val="both"/>
            </w:pPr>
            <w:r>
              <w:rPr>
                <w:rFonts w:ascii="Times New Roman"/>
                <w:b w:val="false"/>
                <w:i w:val="false"/>
                <w:color w:val="000000"/>
                <w:sz w:val="20"/>
              </w:rPr>
              <w:t xml:space="preserve">(ctcdo:‌Purpose‌Export‌Item‌Details)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цели вывоза товаров" </w:t>
            </w:r>
          </w:p>
          <w:p>
            <w:pPr>
              <w:spacing w:after="20"/>
              <w:ind w:left="20"/>
              <w:jc w:val="both"/>
            </w:pPr>
            <w:r>
              <w:rPr>
                <w:rFonts w:ascii="Times New Roman"/>
                <w:b w:val="false"/>
                <w:i w:val="false"/>
                <w:color w:val="000000"/>
                <w:sz w:val="20"/>
              </w:rPr>
              <w:t>(ctcdo:‌Purpose‌Export‌Details) заполнен, то реквизит "Код вида адреса" (csdo:‌Address‌Kind‌Code)" в составе реквизита "Адрес" (ccdo:SubjectAddressDetails)" в составе реквизита "Сведения о цели вывоза товаров" (ctcdo:‌Purpose‌Export‌Details) должен быть заполнен и содержать значение "02" - фактический адрес в соответствии с Перечнем видов адресов</w:t>
            </w:r>
          </w:p>
        </w:tc>
      </w:tr>
    </w:tbl>
    <w:bookmarkStart w:name="z982" w:id="657"/>
    <w:p>
      <w:pPr>
        <w:spacing w:after="0"/>
        <w:ind w:left="0"/>
        <w:jc w:val="both"/>
      </w:pPr>
      <w:r>
        <w:rPr>
          <w:rFonts w:ascii="Times New Roman"/>
          <w:b w:val="false"/>
          <w:i w:val="false"/>
          <w:color w:val="000000"/>
          <w:sz w:val="28"/>
        </w:rPr>
        <w:t>
      42.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единице товара, передаваемых в сообщении "Сведения о реализации или перемещении маркированных товаров" (P.LS.03.MSG.020), приведены в таблице 31.</w:t>
      </w:r>
    </w:p>
    <w:bookmarkEnd w:id="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984" w:id="65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единицы товара, передаваемых в сообщении "Сведения о реализации или перемещении маркированных товаров" (P.LS.03.MSG.020) </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содержать значение кода категории (подкатегории) товара в соответствии со справочником товаров, подлежащих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 xml:space="preserve">и содержать значение кода характеристики товара в соответствии </w:t>
            </w:r>
          </w:p>
          <w:p>
            <w:pPr>
              <w:spacing w:after="20"/>
              <w:ind w:left="20"/>
              <w:jc w:val="both"/>
            </w:pPr>
            <w:r>
              <w:rPr>
                <w:rFonts w:ascii="Times New Roman"/>
                <w:b w:val="false"/>
                <w:i w:val="false"/>
                <w:color w:val="000000"/>
                <w:sz w:val="20"/>
              </w:rPr>
              <w:t xml:space="preserve">со справочником характеристик товаров, определенное для категории (подкатегории) товара, код которой указан в реквизите "Код категории товара (ctsdo:‌Product‌Category‌Code)", и при условии, что для указанной характеристики в справочнике характеристик товаров "Признак принадлежности характеристики к составу сведений об общем описании товара" имеет значение "1" - "значение характеристики должно быть указано в составе сведений об общем описании товара" </w:t>
            </w:r>
          </w:p>
          <w:p>
            <w:pPr>
              <w:spacing w:after="20"/>
              <w:ind w:left="20"/>
              <w:jc w:val="both"/>
            </w:pPr>
            <w:r>
              <w:rPr>
                <w:rFonts w:ascii="Times New Roman"/>
                <w:b w:val="false"/>
                <w:i w:val="false"/>
                <w:color w:val="000000"/>
                <w:sz w:val="20"/>
              </w:rPr>
              <w:t>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экземпляров реквизита "Универсальная характеристика (ctcdo:‌Generic‌Product‌Characteristic‌Details)" не должно превышать количество характеристик товара (позиций справочника), приведенных </w:t>
            </w:r>
          </w:p>
          <w:p>
            <w:pPr>
              <w:spacing w:after="20"/>
              <w:ind w:left="20"/>
              <w:jc w:val="both"/>
            </w:pPr>
            <w:r>
              <w:rPr>
                <w:rFonts w:ascii="Times New Roman"/>
                <w:b w:val="false"/>
                <w:i w:val="false"/>
                <w:color w:val="000000"/>
                <w:sz w:val="20"/>
              </w:rPr>
              <w:t xml:space="preserve">в справочнике характеристик товаров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для которых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составу сведений об общем описании товара" имеет значение </w:t>
            </w:r>
          </w:p>
          <w:p>
            <w:pPr>
              <w:spacing w:after="20"/>
              <w:ind w:left="20"/>
              <w:jc w:val="both"/>
            </w:pPr>
            <w:r>
              <w:rPr>
                <w:rFonts w:ascii="Times New Roman"/>
                <w:b w:val="false"/>
                <w:i w:val="false"/>
                <w:color w:val="000000"/>
                <w:sz w:val="20"/>
              </w:rPr>
              <w:t>"1" - "значение характеристики должно быть указано в составе сведений об общем описании товара" 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для которой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минимальному составу сведений о товаре" имеет "1"  "значение характеристики включено в минимальный состав сведений о товаре </w:t>
            </w:r>
          </w:p>
          <w:p>
            <w:pPr>
              <w:spacing w:after="20"/>
              <w:ind w:left="20"/>
              <w:jc w:val="both"/>
            </w:pPr>
            <w:r>
              <w:rPr>
                <w:rFonts w:ascii="Times New Roman"/>
                <w:b w:val="false"/>
                <w:i w:val="false"/>
                <w:color w:val="000000"/>
                <w:sz w:val="20"/>
              </w:rPr>
              <w:t xml:space="preserve">и должно быть указано",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59"/>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bookmarkEnd w:id="659"/>
          <w:p>
            <w:pPr>
              <w:spacing w:after="20"/>
              <w:ind w:left="20"/>
              <w:jc w:val="both"/>
            </w:pPr>
            <w:r>
              <w:rPr>
                <w:rFonts w:ascii="Times New Roman"/>
                <w:b w:val="false"/>
                <w:i w:val="false"/>
                <w:color w:val="000000"/>
                <w:sz w:val="20"/>
              </w:rPr>
              <w:t>(ctcdo:‌Generic‌Product‌Characteristic‌Details)",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w:t>
            </w:r>
          </w:p>
          <w:p>
            <w:pPr>
              <w:spacing w:after="20"/>
              <w:ind w:left="20"/>
              <w:jc w:val="both"/>
            </w:pPr>
            <w:r>
              <w:rPr>
                <w:rFonts w:ascii="Times New Roman"/>
                <w:b w:val="false"/>
                <w:i w:val="false"/>
                <w:color w:val="000000"/>
                <w:sz w:val="20"/>
              </w:rPr>
              <w:t>
в справочнике характеристик товаров и в справочнике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w:t>
            </w:r>
          </w:p>
          <w:p>
            <w:pPr>
              <w:spacing w:after="20"/>
              <w:ind w:left="20"/>
              <w:jc w:val="both"/>
            </w:pPr>
            <w:r>
              <w:rPr>
                <w:rFonts w:ascii="Times New Roman"/>
                <w:b w:val="false"/>
                <w:i w:val="false"/>
                <w:color w:val="000000"/>
                <w:sz w:val="20"/>
              </w:rPr>
              <w:t>"Код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60"/>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660"/>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61"/>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w:t>
            </w:r>
          </w:p>
          <w:bookmarkEnd w:id="661"/>
          <w:p>
            <w:pPr>
              <w:spacing w:after="20"/>
              <w:ind w:left="20"/>
              <w:jc w:val="both"/>
            </w:pPr>
            <w:r>
              <w:rPr>
                <w:rFonts w:ascii="Times New Roman"/>
                <w:b w:val="false"/>
                <w:i w:val="false"/>
                <w:color w:val="000000"/>
                <w:sz w:val="20"/>
              </w:rPr>
              <w:t>
(csdo:‌Generic‌Name)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62"/>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w:t>
            </w:r>
          </w:p>
          <w:bookmarkEnd w:id="662"/>
          <w:p>
            <w:pPr>
              <w:spacing w:after="20"/>
              <w:ind w:left="20"/>
              <w:jc w:val="both"/>
            </w:pPr>
            <w:r>
              <w:rPr>
                <w:rFonts w:ascii="Times New Roman"/>
                <w:b w:val="false"/>
                <w:i w:val="false"/>
                <w:color w:val="000000"/>
                <w:sz w:val="20"/>
              </w:rPr>
              <w:t>
(csdo:‌Generic‌Id)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информационному ресурсу,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указанному в справочнике (классификаторе),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заполнения в составе реквизитов, подчиненных экземпляру реквизита "Универсальная характеристика (ctcdo:‌Generic‌Product‌Characteristic‌Details)",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указанному в справочнике (классификаторе),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63"/>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64"/>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664"/>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(атрибут currency‌Code)должно соответствовать значению, указанному </w:t>
            </w:r>
          </w:p>
          <w:p>
            <w:pPr>
              <w:spacing w:after="20"/>
              <w:ind w:left="20"/>
              <w:jc w:val="both"/>
            </w:pPr>
            <w:r>
              <w:rPr>
                <w:rFonts w:ascii="Times New Roman"/>
                <w:b w:val="false"/>
                <w:i w:val="false"/>
                <w:color w:val="000000"/>
                <w:sz w:val="20"/>
              </w:rPr>
              <w:t xml:space="preserve">в справочнике (классификаторе), идентификатор которого указан </w:t>
            </w:r>
          </w:p>
          <w:p>
            <w:pPr>
              <w:spacing w:after="20"/>
              <w:ind w:left="20"/>
              <w:jc w:val="both"/>
            </w:pPr>
            <w:r>
              <w:rPr>
                <w:rFonts w:ascii="Times New Roman"/>
                <w:b w:val="false"/>
                <w:i w:val="false"/>
                <w:color w:val="000000"/>
                <w:sz w:val="20"/>
              </w:rPr>
              <w:t>в атрибуте ""идентификатор справочника (классификатора)" (атрибут currency‌Code‌List‌Id)</w:t>
            </w:r>
          </w:p>
        </w:tc>
      </w:tr>
    </w:tbl>
    <w:bookmarkStart w:name="z996" w:id="665"/>
    <w:p>
      <w:pPr>
        <w:spacing w:after="0"/>
        <w:ind w:left="0"/>
        <w:jc w:val="both"/>
      </w:pPr>
      <w:r>
        <w:rPr>
          <w:rFonts w:ascii="Times New Roman"/>
          <w:b w:val="false"/>
          <w:i w:val="false"/>
          <w:color w:val="000000"/>
          <w:sz w:val="28"/>
        </w:rPr>
        <w:t>
      43.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или перемещении маркированных товаров" (P.LS.03.MSG.021), приведены в таблице 32.</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998" w:id="66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или перемещении маркированных товаров" (P.LS.03.MSG.021)</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и содержать значение реквизита "Идентификатор электронного документа (сведений) (csdo:‌EDoc‌Id)", указанное в "Сведениях о товарах, маркированных средствами идентификации" (R.CT.LS.03.011), передаваемых в сообщении "Сведения о маркированных товарах" (P.LS.03.MSG.020) в рамках одного экземпляра транзакции "Представление сведений о реализации или перемещении маркированных" (P.LS.03.TRN.014) (далее – сведения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должен содержать кодовое обозначение товара на уровне 10 знаков, указанное </w:t>
            </w:r>
          </w:p>
          <w:p>
            <w:pPr>
              <w:spacing w:after="20"/>
              <w:ind w:left="20"/>
              <w:jc w:val="both"/>
            </w:pPr>
            <w:r>
              <w:rPr>
                <w:rFonts w:ascii="Times New Roman"/>
                <w:b w:val="false"/>
                <w:i w:val="false"/>
                <w:color w:val="000000"/>
                <w:sz w:val="20"/>
              </w:rPr>
              <w:t>в сведениях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67"/>
          <w:p>
            <w:pPr>
              <w:spacing w:after="20"/>
              <w:ind w:left="20"/>
              <w:jc w:val="both"/>
            </w:pPr>
            <w:r>
              <w:rPr>
                <w:rFonts w:ascii="Times New Roman"/>
                <w:b w:val="false"/>
                <w:i w:val="false"/>
                <w:color w:val="000000"/>
                <w:sz w:val="20"/>
              </w:rPr>
              <w:t xml:space="preserve">
число экземпляров реквизита "реквизитов "Перечень средств идентификации (ctcdo:‌Identification‌Means‌List‌Details)" и состав реквизитов "Перечень средств идентификации </w:t>
            </w:r>
          </w:p>
          <w:bookmarkEnd w:id="667"/>
          <w:p>
            <w:pPr>
              <w:spacing w:after="20"/>
              <w:ind w:left="20"/>
              <w:jc w:val="both"/>
            </w:pPr>
            <w:r>
              <w:rPr>
                <w:rFonts w:ascii="Times New Roman"/>
                <w:b w:val="false"/>
                <w:i w:val="false"/>
                <w:color w:val="000000"/>
                <w:sz w:val="20"/>
              </w:rPr>
              <w:t>(ctcdo:‌Identification‌Means‌List‌Details)" электронного документа (сведений) "Результат обработки сведений о средствах идентификации" (R.CT.LS.03.012) в части значений реквизитов "Средство идентификации</w:t>
            </w:r>
          </w:p>
          <w:p>
            <w:pPr>
              <w:spacing w:after="20"/>
              <w:ind w:left="20"/>
              <w:jc w:val="both"/>
            </w:pPr>
            <w:r>
              <w:rPr>
                <w:rFonts w:ascii="Times New Roman"/>
                <w:b w:val="false"/>
                <w:i w:val="false"/>
                <w:color w:val="000000"/>
                <w:sz w:val="20"/>
              </w:rPr>
              <w:t>
(ctcdo:‌Identification‌Means‌Item‌Details)", "Средство идентификации на упаковке вышестоящего уровня (ctcdo:‌Parent‌Identification‌Means‌Details)" должны соответствовать числу экземпляров и составу реквизитов "Перечень средств идентификации (ctcdo:‌Identification‌Means‌List‌Details)", указанных в сведениях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"Перечень средств идентификации </w:t>
            </w:r>
          </w:p>
          <w:p>
            <w:pPr>
              <w:spacing w:after="20"/>
              <w:ind w:left="20"/>
              <w:jc w:val="both"/>
            </w:pPr>
            <w:r>
              <w:rPr>
                <w:rFonts w:ascii="Times New Roman"/>
                <w:b w:val="false"/>
                <w:i w:val="false"/>
                <w:color w:val="000000"/>
                <w:sz w:val="20"/>
              </w:rPr>
              <w:t>(ctcdo:‌Identification‌Means‌List‌Details)"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68"/>
          <w:p>
            <w:pPr>
              <w:spacing w:after="20"/>
              <w:ind w:left="20"/>
              <w:jc w:val="both"/>
            </w:pPr>
            <w:r>
              <w:rPr>
                <w:rFonts w:ascii="Times New Roman"/>
                <w:b w:val="false"/>
                <w:i w:val="false"/>
                <w:color w:val="000000"/>
                <w:sz w:val="20"/>
              </w:rPr>
              <w:t xml:space="preserve">
число экземпляров реквизитов "Перечень групповых или транспортных упаковок (ctcdo:‌Group‌Identification‌Means‌List‌Details)" и состав реквизитов "Перечень групповых или транспортных упаковок </w:t>
            </w:r>
          </w:p>
          <w:bookmarkEnd w:id="668"/>
          <w:p>
            <w:pPr>
              <w:spacing w:after="20"/>
              <w:ind w:left="20"/>
              <w:jc w:val="both"/>
            </w:pPr>
            <w:r>
              <w:rPr>
                <w:rFonts w:ascii="Times New Roman"/>
                <w:b w:val="false"/>
                <w:i w:val="false"/>
                <w:color w:val="000000"/>
                <w:sz w:val="20"/>
              </w:rPr>
              <w:t xml:space="preserve">(ctcdo:‌Group‌Identification‌Means‌List‌Details)" электронного документа (сведений) "Результат обработки сведений о средствах идентификации" (R.CT.LS.03.012) должны соответствовать числу экземпляров и составу реквизитов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указанных в сведениях </w:t>
            </w:r>
          </w:p>
          <w:p>
            <w:pPr>
              <w:spacing w:after="20"/>
              <w:ind w:left="20"/>
              <w:jc w:val="both"/>
            </w:pPr>
            <w:r>
              <w:rPr>
                <w:rFonts w:ascii="Times New Roman"/>
                <w:b w:val="false"/>
                <w:i w:val="false"/>
                <w:color w:val="000000"/>
                <w:sz w:val="20"/>
              </w:rPr>
              <w:t>об обороте товаров, за исключением реквизита "Результат обработки"</w:t>
            </w:r>
          </w:p>
          <w:p>
            <w:pPr>
              <w:spacing w:after="20"/>
              <w:ind w:left="20"/>
              <w:jc w:val="both"/>
            </w:pPr>
            <w:r>
              <w:rPr>
                <w:rFonts w:ascii="Times New Roman"/>
                <w:b w:val="false"/>
                <w:i w:val="false"/>
                <w:color w:val="000000"/>
                <w:sz w:val="20"/>
              </w:rPr>
              <w:t xml:space="preserve">
(ctcdo:‌Result‌Details)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w:t>
            </w:r>
          </w:p>
          <w:p>
            <w:pPr>
              <w:spacing w:after="20"/>
              <w:ind w:left="20"/>
              <w:jc w:val="both"/>
            </w:pPr>
            <w:r>
              <w:rPr>
                <w:rFonts w:ascii="Times New Roman"/>
                <w:b w:val="false"/>
                <w:i w:val="false"/>
                <w:color w:val="000000"/>
                <w:sz w:val="20"/>
              </w:rPr>
              <w:t xml:space="preserve">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w:t>
            </w:r>
          </w:p>
          <w:p>
            <w:pPr>
              <w:spacing w:after="20"/>
              <w:ind w:left="20"/>
              <w:jc w:val="both"/>
            </w:pPr>
            <w:r>
              <w:rPr>
                <w:rFonts w:ascii="Times New Roman"/>
                <w:b w:val="false"/>
                <w:i w:val="false"/>
                <w:color w:val="000000"/>
                <w:sz w:val="20"/>
              </w:rPr>
              <w:t xml:space="preserve">или транспортной упаковки (ctcdo:‌Group‌Identification‌Means‌Details)" заполнен, то реквизит "Результат обработки (ctcdo:‌Result‌Details)" </w:t>
            </w:r>
          </w:p>
          <w:p>
            <w:pPr>
              <w:spacing w:after="20"/>
              <w:ind w:left="20"/>
              <w:jc w:val="both"/>
            </w:pPr>
            <w:r>
              <w:rPr>
                <w:rFonts w:ascii="Times New Roman"/>
                <w:b w:val="false"/>
                <w:i w:val="false"/>
                <w:color w:val="000000"/>
                <w:sz w:val="20"/>
              </w:rPr>
              <w:t>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69"/>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w:t>
            </w:r>
          </w:p>
          <w:bookmarkEnd w:id="669"/>
          <w:p>
            <w:pPr>
              <w:spacing w:after="20"/>
              <w:ind w:left="20"/>
              <w:jc w:val="both"/>
            </w:pPr>
            <w:r>
              <w:rPr>
                <w:rFonts w:ascii="Times New Roman"/>
                <w:b w:val="false"/>
                <w:i w:val="false"/>
                <w:color w:val="000000"/>
                <w:sz w:val="20"/>
              </w:rPr>
              <w:t xml:space="preserve">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отсутствуют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или сведения </w:t>
            </w:r>
          </w:p>
          <w:p>
            <w:pPr>
              <w:spacing w:after="20"/>
              <w:ind w:left="20"/>
              <w:jc w:val="both"/>
            </w:pPr>
            <w:r>
              <w:rPr>
                <w:rFonts w:ascii="Times New Roman"/>
                <w:b w:val="false"/>
                <w:i w:val="false"/>
                <w:color w:val="000000"/>
                <w:sz w:val="20"/>
              </w:rPr>
              <w:t xml:space="preserve">о средстве идентификации присутствуют 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одному из следующих значений: "20" – "товар выведен из оборота" или "00" – "состояние не определено", </w:t>
            </w:r>
          </w:p>
          <w:p>
            <w:pPr>
              <w:spacing w:after="20"/>
              <w:ind w:left="20"/>
              <w:jc w:val="both"/>
            </w:pPr>
            <w:r>
              <w:rPr>
                <w:rFonts w:ascii="Times New Roman"/>
                <w:b w:val="false"/>
                <w:i w:val="false"/>
                <w:color w:val="000000"/>
                <w:sz w:val="20"/>
              </w:rPr>
              <w:t xml:space="preserve">для идентификатора товара, который указан в сведениях </w:t>
            </w:r>
          </w:p>
          <w:p>
            <w:pPr>
              <w:spacing w:after="20"/>
              <w:ind w:left="20"/>
              <w:jc w:val="both"/>
            </w:pPr>
            <w:r>
              <w:rPr>
                <w:rFonts w:ascii="Times New Roman"/>
                <w:b w:val="false"/>
                <w:i w:val="false"/>
                <w:color w:val="000000"/>
                <w:sz w:val="20"/>
              </w:rPr>
              <w:t>об обороте товаров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не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"Код результата обработки сведений (ctsdo:‌Result‌Processing‌Code)" должен содержать значение "600" – "сведения обработаны". При этом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 xml:space="preserve">(ctcdo:‌Marked‌Goods‌Status‌Details)",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 реквизит "Код причины установки статуса (ctsdo:‌Marked‌Goods‌Status‌Reason‌Code)"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70"/>
          <w:p>
            <w:pPr>
              <w:spacing w:after="20"/>
              <w:ind w:left="20"/>
              <w:jc w:val="both"/>
            </w:pPr>
            <w:r>
              <w:rPr>
                <w:rFonts w:ascii="Times New Roman"/>
                <w:b w:val="false"/>
                <w:i w:val="false"/>
                <w:color w:val="000000"/>
                <w:sz w:val="20"/>
              </w:rPr>
              <w:t>
если в составе сведений об обороте товаров реквизит "Код типа представляемой информации" (ctsdo:‌Information‌Provided‌Type‌Code)" содержит 1 из значений:</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"01" – "информация о вывозимых маркированных товарах, реализованных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в целях, не связанных с их реализацией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"05" – "информация о маркированных товарах, реализованных </w:t>
            </w:r>
          </w:p>
          <w:p>
            <w:pPr>
              <w:spacing w:after="20"/>
              <w:ind w:left="20"/>
              <w:jc w:val="both"/>
            </w:pPr>
            <w:r>
              <w:rPr>
                <w:rFonts w:ascii="Times New Roman"/>
                <w:b w:val="false"/>
                <w:i w:val="false"/>
                <w:color w:val="000000"/>
                <w:sz w:val="20"/>
              </w:rPr>
              <w:t>на территории государства-члена производителя (без физического перемещения товаров с территории государства-члена производителя);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если по результатам обработки сведений об обороте товаров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идентификатора товара, который указан в сведениях об обороте товаров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"709" – "описание товара не найдено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671"/>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w:t>
            </w:r>
          </w:p>
          <w:bookmarkEnd w:id="671"/>
          <w:p>
            <w:pPr>
              <w:spacing w:after="20"/>
              <w:ind w:left="20"/>
              <w:jc w:val="both"/>
            </w:pPr>
            <w:r>
              <w:rPr>
                <w:rFonts w:ascii="Times New Roman"/>
                <w:b w:val="false"/>
                <w:i w:val="false"/>
                <w:color w:val="000000"/>
                <w:sz w:val="20"/>
              </w:rPr>
              <w:t xml:space="preserve">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отсутствуют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или сведения </w:t>
            </w:r>
          </w:p>
          <w:p>
            <w:pPr>
              <w:spacing w:after="20"/>
              <w:ind w:left="20"/>
              <w:jc w:val="both"/>
            </w:pPr>
            <w:r>
              <w:rPr>
                <w:rFonts w:ascii="Times New Roman"/>
                <w:b w:val="false"/>
                <w:i w:val="false"/>
                <w:color w:val="000000"/>
                <w:sz w:val="20"/>
              </w:rPr>
              <w:t>о средстве идентификации присутствуют 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одному из следующих значений: "20" – "товар выведен из оборота" или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быть заполнен </w:t>
            </w:r>
          </w:p>
          <w:p>
            <w:pPr>
              <w:spacing w:after="20"/>
              <w:ind w:left="20"/>
              <w:jc w:val="both"/>
            </w:pPr>
            <w:r>
              <w:rPr>
                <w:rFonts w:ascii="Times New Roman"/>
                <w:b w:val="false"/>
                <w:i w:val="false"/>
                <w:color w:val="000000"/>
                <w:sz w:val="20"/>
              </w:rPr>
              <w:t xml:space="preserve">и содержать текущее значение статуса товара в соответствии </w:t>
            </w:r>
          </w:p>
          <w:p>
            <w:pPr>
              <w:spacing w:after="20"/>
              <w:ind w:left="20"/>
              <w:jc w:val="both"/>
            </w:pPr>
            <w:r>
              <w:rPr>
                <w:rFonts w:ascii="Times New Roman"/>
                <w:b w:val="false"/>
                <w:i w:val="false"/>
                <w:color w:val="000000"/>
                <w:sz w:val="20"/>
              </w:rPr>
              <w:t xml:space="preserve">с перечнем статусов товаров, применяемых в рамках информационной системы маркировки товаров, установленное </w:t>
            </w:r>
          </w:p>
          <w:p>
            <w:pPr>
              <w:spacing w:after="20"/>
              <w:ind w:left="20"/>
              <w:jc w:val="both"/>
            </w:pPr>
            <w:r>
              <w:rPr>
                <w:rFonts w:ascii="Times New Roman"/>
                <w:b w:val="false"/>
                <w:i w:val="false"/>
                <w:color w:val="000000"/>
                <w:sz w:val="20"/>
              </w:rPr>
              <w:t>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72"/>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w:t>
            </w:r>
          </w:p>
          <w:bookmarkEnd w:id="672"/>
          <w:p>
            <w:pPr>
              <w:spacing w:after="20"/>
              <w:ind w:left="20"/>
              <w:jc w:val="both"/>
            </w:pPr>
            <w:r>
              <w:rPr>
                <w:rFonts w:ascii="Times New Roman"/>
                <w:b w:val="false"/>
                <w:i w:val="false"/>
                <w:color w:val="000000"/>
                <w:sz w:val="20"/>
              </w:rPr>
              <w:t xml:space="preserve">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отсутствуют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или сведения </w:t>
            </w:r>
          </w:p>
          <w:p>
            <w:pPr>
              <w:spacing w:after="20"/>
              <w:ind w:left="20"/>
              <w:jc w:val="both"/>
            </w:pPr>
            <w:r>
              <w:rPr>
                <w:rFonts w:ascii="Times New Roman"/>
                <w:b w:val="false"/>
                <w:i w:val="false"/>
                <w:color w:val="000000"/>
                <w:sz w:val="20"/>
              </w:rPr>
              <w:t xml:space="preserve">о средстве идентификации присутствуют 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одному из следующих значений: "20" – "товар выведен из оборота" или "00" – "состояние не определено", </w:t>
            </w:r>
          </w:p>
          <w:p>
            <w:pPr>
              <w:spacing w:after="20"/>
              <w:ind w:left="20"/>
              <w:jc w:val="both"/>
            </w:pPr>
            <w:r>
              <w:rPr>
                <w:rFonts w:ascii="Times New Roman"/>
                <w:b w:val="false"/>
                <w:i w:val="false"/>
                <w:color w:val="000000"/>
                <w:sz w:val="20"/>
              </w:rPr>
              <w:t xml:space="preserve">для идентификатора товара, который указан в сведениях </w:t>
            </w:r>
          </w:p>
          <w:p>
            <w:pPr>
              <w:spacing w:after="20"/>
              <w:ind w:left="20"/>
              <w:jc w:val="both"/>
            </w:pPr>
            <w:r>
              <w:rPr>
                <w:rFonts w:ascii="Times New Roman"/>
                <w:b w:val="false"/>
                <w:i w:val="false"/>
                <w:color w:val="000000"/>
                <w:sz w:val="20"/>
              </w:rPr>
              <w:t>об обороте товаров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обороте товаров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w:t>
            </w:r>
          </w:p>
          <w:p>
            <w:pPr>
              <w:spacing w:after="20"/>
              <w:ind w:left="20"/>
              <w:jc w:val="both"/>
            </w:pPr>
            <w:r>
              <w:rPr>
                <w:rFonts w:ascii="Times New Roman"/>
                <w:b w:val="false"/>
                <w:i w:val="false"/>
                <w:color w:val="000000"/>
                <w:sz w:val="20"/>
              </w:rPr>
              <w:t xml:space="preserve">реквизит "Средство идентификации на упаковке вышестоящего уровня (ctcdo:‌Parent‌Identification‌Means‌Details)" в составе реквизита "Перечень средств идентификации" (ctcdo:‌Identification‌Means‌List‌Details) заполнен, и для всех экземпляров реквизита "Сведения о средстве идентификации" (ctcdo:‌Identification‌Means‌Details), входящих в состав реквизита "Перечень средств идентификации" (ctcdo:‌Identification‌Means‌List‌Details),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для каждого экземпляра реквизита "Сведения о средстве идентификации" (ctcdo:‌Identification‌Means‌Details), входящих в состав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 xml:space="preserve">(ctcdo:‌Marked‌Goods‌Status‌Details)",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 реквизит </w:t>
            </w:r>
          </w:p>
          <w:p>
            <w:pPr>
              <w:spacing w:after="20"/>
              <w:ind w:left="20"/>
              <w:jc w:val="both"/>
            </w:pPr>
            <w:r>
              <w:rPr>
                <w:rFonts w:ascii="Times New Roman"/>
                <w:b w:val="false"/>
                <w:i w:val="false"/>
                <w:color w:val="000000"/>
                <w:sz w:val="20"/>
              </w:rPr>
              <w:t xml:space="preserve">"Код причины установки статуса (ctsdo:‌Marked‌Goods‌Status‌Reason‌Code)"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сведениях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73"/>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"02" – "информация о вывозе маркированных товаров, перемещаемых в целях, не связанных с их реализацией в рамках трансграничной торговли" и, если по результатам обработки сведений </w:t>
            </w:r>
          </w:p>
          <w:bookmarkEnd w:id="673"/>
          <w:p>
            <w:pPr>
              <w:spacing w:after="20"/>
              <w:ind w:left="20"/>
              <w:jc w:val="both"/>
            </w:pPr>
            <w:r>
              <w:rPr>
                <w:rFonts w:ascii="Times New Roman"/>
                <w:b w:val="false"/>
                <w:i w:val="false"/>
                <w:color w:val="000000"/>
                <w:sz w:val="20"/>
              </w:rPr>
              <w:t xml:space="preserve">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отсутствуют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или сведения </w:t>
            </w:r>
          </w:p>
          <w:p>
            <w:pPr>
              <w:spacing w:after="20"/>
              <w:ind w:left="20"/>
              <w:jc w:val="both"/>
            </w:pPr>
            <w:r>
              <w:rPr>
                <w:rFonts w:ascii="Times New Roman"/>
                <w:b w:val="false"/>
                <w:i w:val="false"/>
                <w:color w:val="000000"/>
                <w:sz w:val="20"/>
              </w:rPr>
              <w:t xml:space="preserve">о средстве идентификации присутствуют 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одному из следующих значений: "20" – "товар выведен из оборота" или "00" – "состояние не определено", </w:t>
            </w:r>
          </w:p>
          <w:p>
            <w:pPr>
              <w:spacing w:after="20"/>
              <w:ind w:left="20"/>
              <w:jc w:val="both"/>
            </w:pPr>
            <w:r>
              <w:rPr>
                <w:rFonts w:ascii="Times New Roman"/>
                <w:b w:val="false"/>
                <w:i w:val="false"/>
                <w:color w:val="000000"/>
                <w:sz w:val="20"/>
              </w:rPr>
              <w:t>для идентификатора товара, который указан в сведениях об обороте товаров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не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"Код результата обработки сведений (ctsdo:‌Result‌Processing‌Code)" должен содержать значение "600" – "сведения обработаны". </w:t>
            </w:r>
          </w:p>
          <w:p>
            <w:pPr>
              <w:spacing w:after="20"/>
              <w:ind w:left="20"/>
              <w:jc w:val="both"/>
            </w:pPr>
            <w:r>
              <w:rPr>
                <w:rFonts w:ascii="Times New Roman"/>
                <w:b w:val="false"/>
                <w:i w:val="false"/>
                <w:color w:val="000000"/>
                <w:sz w:val="20"/>
              </w:rPr>
              <w:t xml:space="preserve">При этом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"32" – "товар перемещен в целях, не связанных с трансграничной торговлей", 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674"/>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значение "02" – "информация о вывозе маркированных товаров, перемещаемых в целях, не связанных с их реализацией в рамках трансграничной торговли" и, если по результатам обработки сведений </w:t>
            </w:r>
          </w:p>
          <w:bookmarkEnd w:id="674"/>
          <w:p>
            <w:pPr>
              <w:spacing w:after="20"/>
              <w:ind w:left="20"/>
              <w:jc w:val="both"/>
            </w:pPr>
            <w:r>
              <w:rPr>
                <w:rFonts w:ascii="Times New Roman"/>
                <w:b w:val="false"/>
                <w:i w:val="false"/>
                <w:color w:val="000000"/>
                <w:sz w:val="20"/>
              </w:rPr>
              <w:t xml:space="preserve">о реализации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отсутствуют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или сведения </w:t>
            </w:r>
          </w:p>
          <w:p>
            <w:pPr>
              <w:spacing w:after="20"/>
              <w:ind w:left="20"/>
              <w:jc w:val="both"/>
            </w:pPr>
            <w:r>
              <w:rPr>
                <w:rFonts w:ascii="Times New Roman"/>
                <w:b w:val="false"/>
                <w:i w:val="false"/>
                <w:color w:val="000000"/>
                <w:sz w:val="20"/>
              </w:rPr>
              <w:t>о средстве идентификации присутствуют 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одному из следующих значений: "20" – "товар выведен из оборота" или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быть заполнен </w:t>
            </w:r>
          </w:p>
          <w:p>
            <w:pPr>
              <w:spacing w:after="20"/>
              <w:ind w:left="20"/>
              <w:jc w:val="both"/>
            </w:pPr>
            <w:r>
              <w:rPr>
                <w:rFonts w:ascii="Times New Roman"/>
                <w:b w:val="false"/>
                <w:i w:val="false"/>
                <w:color w:val="000000"/>
                <w:sz w:val="20"/>
              </w:rPr>
              <w:t xml:space="preserve">и содержать текущее значение статуса товара в соответствии </w:t>
            </w:r>
          </w:p>
          <w:p>
            <w:pPr>
              <w:spacing w:after="20"/>
              <w:ind w:left="20"/>
              <w:jc w:val="both"/>
            </w:pPr>
            <w:r>
              <w:rPr>
                <w:rFonts w:ascii="Times New Roman"/>
                <w:b w:val="false"/>
                <w:i w:val="false"/>
                <w:color w:val="000000"/>
                <w:sz w:val="20"/>
              </w:rPr>
              <w:t xml:space="preserve">с перечнем статусов товаров, применяемых в рамках информационной системы маркировки товаров, установленное </w:t>
            </w:r>
          </w:p>
          <w:p>
            <w:pPr>
              <w:spacing w:after="20"/>
              <w:ind w:left="20"/>
              <w:jc w:val="both"/>
            </w:pPr>
            <w:r>
              <w:rPr>
                <w:rFonts w:ascii="Times New Roman"/>
                <w:b w:val="false"/>
                <w:i w:val="false"/>
                <w:color w:val="000000"/>
                <w:sz w:val="20"/>
              </w:rPr>
              <w:t>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 xml:space="preserve">"711" – "товар не может быть перемещен между </w:t>
            </w:r>
          </w:p>
          <w:p>
            <w:pPr>
              <w:spacing w:after="20"/>
              <w:ind w:left="20"/>
              <w:jc w:val="both"/>
            </w:pPr>
            <w:r>
              <w:rPr>
                <w:rFonts w:ascii="Times New Roman"/>
                <w:b w:val="false"/>
                <w:i w:val="false"/>
                <w:color w:val="000000"/>
                <w:sz w:val="20"/>
              </w:rPr>
              <w:t>государствами-членами в целях, 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675"/>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"02" – "информация о вывозе маркированных товаров, перемещаемых в целях, не связанных с их реализацией в рамках трансграничной торговли" и, если по результатам обработки сведений </w:t>
            </w:r>
          </w:p>
          <w:bookmarkEnd w:id="675"/>
          <w:p>
            <w:pPr>
              <w:spacing w:after="20"/>
              <w:ind w:left="20"/>
              <w:jc w:val="both"/>
            </w:pPr>
            <w:r>
              <w:rPr>
                <w:rFonts w:ascii="Times New Roman"/>
                <w:b w:val="false"/>
                <w:i w:val="false"/>
                <w:color w:val="000000"/>
                <w:sz w:val="20"/>
              </w:rPr>
              <w:t xml:space="preserve">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отсутствуют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или сведения </w:t>
            </w:r>
          </w:p>
          <w:p>
            <w:pPr>
              <w:spacing w:after="20"/>
              <w:ind w:left="20"/>
              <w:jc w:val="both"/>
            </w:pPr>
            <w:r>
              <w:rPr>
                <w:rFonts w:ascii="Times New Roman"/>
                <w:b w:val="false"/>
                <w:i w:val="false"/>
                <w:color w:val="000000"/>
                <w:sz w:val="20"/>
              </w:rPr>
              <w:t xml:space="preserve">о средстве идентификации присутствуют 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одному из следующих значений: "20" – "товар выведен из оборота" или "00" – "состояние не определено", </w:t>
            </w:r>
          </w:p>
          <w:p>
            <w:pPr>
              <w:spacing w:after="20"/>
              <w:ind w:left="20"/>
              <w:jc w:val="both"/>
            </w:pPr>
            <w:r>
              <w:rPr>
                <w:rFonts w:ascii="Times New Roman"/>
                <w:b w:val="false"/>
                <w:i w:val="false"/>
                <w:color w:val="000000"/>
                <w:sz w:val="20"/>
              </w:rPr>
              <w:t>для идентификатора товара, который указан в сведениях об обороте товаров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"02" – "информация о вывозе маркированных товаров, перемещаемых в целях, не связанных с их реализацией в рамках трансграничной торговли", реквизит "Средство идентификации на упаковке вышестоящего уровня (ctcdo:‌Parent‌Identification‌Means‌Details)" в составе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и для всех экземпляров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входящих в состав реквизита "Перечень средств идентификации" (ctcdo:‌Identification‌Means‌List‌Details),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для каждого экземпляра реквизита "Сведения о средстве идентификации" (ctcdo:‌Identification‌Means‌Details), входящих в состав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 xml:space="preserve">(ctcdo:‌Marked‌Goods‌Status‌Details)", входящего в состав реквизита "Сведения о средстве идентификации (ctcdo:‌Identification‌Means‌Details)", должен содержать значение "32" – "товар перемещен в целях, </w:t>
            </w:r>
          </w:p>
          <w:p>
            <w:pPr>
              <w:spacing w:after="20"/>
              <w:ind w:left="20"/>
              <w:jc w:val="both"/>
            </w:pPr>
            <w:r>
              <w:rPr>
                <w:rFonts w:ascii="Times New Roman"/>
                <w:b w:val="false"/>
                <w:i w:val="false"/>
                <w:color w:val="000000"/>
                <w:sz w:val="20"/>
              </w:rPr>
              <w:t>не связанных с трансграничной торговлей", реквизит "Код причины установки статуса (ctsdo:‌Marked‌Goods‌Status‌Reason‌Code)"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676"/>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"03" – "информация о возврате маркированных товаров, ранее вывезенных в целях, не связанных с их реализацией </w:t>
            </w:r>
          </w:p>
          <w:bookmarkEnd w:id="676"/>
          <w:p>
            <w:pPr>
              <w:spacing w:after="20"/>
              <w:ind w:left="20"/>
              <w:jc w:val="both"/>
            </w:pPr>
            <w:r>
              <w:rPr>
                <w:rFonts w:ascii="Times New Roman"/>
                <w:b w:val="false"/>
                <w:i w:val="false"/>
                <w:color w:val="000000"/>
                <w:sz w:val="20"/>
              </w:rPr>
              <w:t xml:space="preserve">в рамках трансграничной торговли"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значению: "32" – "товар перемещен в целях, </w:t>
            </w:r>
          </w:p>
          <w:p>
            <w:pPr>
              <w:spacing w:after="20"/>
              <w:ind w:left="20"/>
              <w:jc w:val="both"/>
            </w:pPr>
            <w:r>
              <w:rPr>
                <w:rFonts w:ascii="Times New Roman"/>
                <w:b w:val="false"/>
                <w:i w:val="false"/>
                <w:color w:val="000000"/>
                <w:sz w:val="20"/>
              </w:rPr>
              <w:t>не связанных с трансграничной торговлей",</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не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"Код результата обработки сведений (ctsdo:‌Result‌Processing‌Code)" должен содержать значение "600" – "сведения обработаны". При этом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"00" – "состояние не определено", реквизит "Код причины установки статуса (ctsdo:‌Marked‌Goods‌Status‌Reason‌Code)" должен содержать значение "36" - "возврат товара, в случае его перемещения в целях, </w:t>
            </w:r>
          </w:p>
          <w:p>
            <w:pPr>
              <w:spacing w:after="20"/>
              <w:ind w:left="20"/>
              <w:jc w:val="both"/>
            </w:pPr>
            <w:r>
              <w:rPr>
                <w:rFonts w:ascii="Times New Roman"/>
                <w:b w:val="false"/>
                <w:i w:val="false"/>
                <w:color w:val="000000"/>
                <w:sz w:val="20"/>
              </w:rPr>
              <w:t>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677"/>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"03" – "информация о возврате маркированных товаров, ранее вывезенных в целях, не связанных с их реализацией </w:t>
            </w:r>
          </w:p>
          <w:bookmarkEnd w:id="677"/>
          <w:p>
            <w:pPr>
              <w:spacing w:after="20"/>
              <w:ind w:left="20"/>
              <w:jc w:val="both"/>
            </w:pPr>
            <w:r>
              <w:rPr>
                <w:rFonts w:ascii="Times New Roman"/>
                <w:b w:val="false"/>
                <w:i w:val="false"/>
                <w:color w:val="000000"/>
                <w:sz w:val="20"/>
              </w:rPr>
              <w:t xml:space="preserve">в рамках трансграничной торговли" и, если по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значению: "32" – "товар перемещен в целях, </w:t>
            </w:r>
          </w:p>
          <w:p>
            <w:pPr>
              <w:spacing w:after="20"/>
              <w:ind w:left="20"/>
              <w:jc w:val="both"/>
            </w:pPr>
            <w:r>
              <w:rPr>
                <w:rFonts w:ascii="Times New Roman"/>
                <w:b w:val="false"/>
                <w:i w:val="false"/>
                <w:color w:val="000000"/>
                <w:sz w:val="20"/>
              </w:rPr>
              <w:t>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быть заполнен </w:t>
            </w:r>
          </w:p>
          <w:p>
            <w:pPr>
              <w:spacing w:after="20"/>
              <w:ind w:left="20"/>
              <w:jc w:val="both"/>
            </w:pPr>
            <w:r>
              <w:rPr>
                <w:rFonts w:ascii="Times New Roman"/>
                <w:b w:val="false"/>
                <w:i w:val="false"/>
                <w:color w:val="000000"/>
                <w:sz w:val="20"/>
              </w:rPr>
              <w:t xml:space="preserve">и содержать текущее значение статуса товара в соответствии </w:t>
            </w:r>
          </w:p>
          <w:p>
            <w:pPr>
              <w:spacing w:after="20"/>
              <w:ind w:left="20"/>
              <w:jc w:val="both"/>
            </w:pPr>
            <w:r>
              <w:rPr>
                <w:rFonts w:ascii="Times New Roman"/>
                <w:b w:val="false"/>
                <w:i w:val="false"/>
                <w:color w:val="000000"/>
                <w:sz w:val="20"/>
              </w:rPr>
              <w:t xml:space="preserve">с перечнем статусов товаров, применяемых в рамках информационной системы маркировки товаров, установленное </w:t>
            </w:r>
          </w:p>
          <w:p>
            <w:pPr>
              <w:spacing w:after="20"/>
              <w:ind w:left="20"/>
              <w:jc w:val="both"/>
            </w:pPr>
            <w:r>
              <w:rPr>
                <w:rFonts w:ascii="Times New Roman"/>
                <w:b w:val="false"/>
                <w:i w:val="false"/>
                <w:color w:val="000000"/>
                <w:sz w:val="20"/>
              </w:rPr>
              <w:t>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"712" – "товар не был перемещен между государствами-членами в целях, 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678"/>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"03" – "информация о возврате маркированных товаров, ранее вывезенных в целях, не связанных с их реализацией </w:t>
            </w:r>
          </w:p>
          <w:bookmarkEnd w:id="678"/>
          <w:p>
            <w:pPr>
              <w:spacing w:after="20"/>
              <w:ind w:left="20"/>
              <w:jc w:val="both"/>
            </w:pPr>
            <w:r>
              <w:rPr>
                <w:rFonts w:ascii="Times New Roman"/>
                <w:b w:val="false"/>
                <w:i w:val="false"/>
                <w:color w:val="000000"/>
                <w:sz w:val="20"/>
              </w:rPr>
              <w:t xml:space="preserve">в рамках трансграничной торговли"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значению: "32" – "товар перемещен в целях, </w:t>
            </w:r>
          </w:p>
          <w:p>
            <w:pPr>
              <w:spacing w:after="20"/>
              <w:ind w:left="20"/>
              <w:jc w:val="both"/>
            </w:pPr>
            <w:r>
              <w:rPr>
                <w:rFonts w:ascii="Times New Roman"/>
                <w:b w:val="false"/>
                <w:i w:val="false"/>
                <w:color w:val="000000"/>
                <w:sz w:val="20"/>
              </w:rPr>
              <w:t>не связанных с трансграничной торговлей",</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"03" – "информация о возврате маркированных товаров, ранее вывезенных в целях, не связанных с их реализацией </w:t>
            </w:r>
          </w:p>
          <w:p>
            <w:pPr>
              <w:spacing w:after="20"/>
              <w:ind w:left="20"/>
              <w:jc w:val="both"/>
            </w:pPr>
            <w:r>
              <w:rPr>
                <w:rFonts w:ascii="Times New Roman"/>
                <w:b w:val="false"/>
                <w:i w:val="false"/>
                <w:color w:val="000000"/>
                <w:sz w:val="20"/>
              </w:rPr>
              <w:t xml:space="preserve">в рамках трансграничной торговли",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в составе реквизита "Перечень средств идентификации" (ctcdo:‌Identification‌Means‌List‌Details) заполнен, и для всех экземпляров реквизита "Сведения о средстве идентификации" (ctcdo:‌Identification‌Means‌Details), входящих в состав реквизита "Перечень средств идентификации" (ctcdo:‌Identification‌Means‌List‌Details),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для каждого экземпляра реквизита "Сведения о средстве идентификации" (ctcdo:‌Identification‌Means‌Details), входящих в состав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(ctcdo:‌Marked‌Goods‌Status‌Details)", входящего в состав реквизита "Сведения о средстве идентификации (ctcdo:‌Identification‌Means‌Details)", должен содержать значение "00" – "состояние не определено", реквизит "Код причины установки статуса (ctsdo:‌Marked‌Goods‌Status‌Reason‌Code)" должен содержать значение "36" - "возврат товара, в случае его перемещения в целях, 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679"/>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"04" – "информация о реализации на территории другого государства-члена маркированных товаров, ранее вывезенных </w:t>
            </w:r>
          </w:p>
          <w:bookmarkEnd w:id="679"/>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значению: "32" – "товар перемещен в целях, </w:t>
            </w:r>
          </w:p>
          <w:p>
            <w:pPr>
              <w:spacing w:after="20"/>
              <w:ind w:left="20"/>
              <w:jc w:val="both"/>
            </w:pPr>
            <w:r>
              <w:rPr>
                <w:rFonts w:ascii="Times New Roman"/>
                <w:b w:val="false"/>
                <w:i w:val="false"/>
                <w:color w:val="000000"/>
                <w:sz w:val="20"/>
              </w:rPr>
              <w:t>не связанных с трансграничной торговлей",</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не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"Код результата обработки сведений (ctsdo:‌Result‌Processing‌Code)" должен содержать значение "600" – "сведения обработаны". </w:t>
            </w:r>
          </w:p>
          <w:p>
            <w:pPr>
              <w:spacing w:after="20"/>
              <w:ind w:left="20"/>
              <w:jc w:val="both"/>
            </w:pPr>
            <w:r>
              <w:rPr>
                <w:rFonts w:ascii="Times New Roman"/>
                <w:b w:val="false"/>
                <w:i w:val="false"/>
                <w:color w:val="000000"/>
                <w:sz w:val="20"/>
              </w:rPr>
              <w:t xml:space="preserve">При этом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"20" – "товар выведен из оборота", реквизит "Код причины установки статуса (ctsdo:‌Marked‌Goods‌Status‌Reason‌Code)" должен содержать значение "35" - "товар реализован на территории государства-члена (страны ввоза), в случае его перемещения в целях, не связанных </w:t>
            </w:r>
          </w:p>
          <w:p>
            <w:pPr>
              <w:spacing w:after="20"/>
              <w:ind w:left="20"/>
              <w:jc w:val="both"/>
            </w:pPr>
            <w:r>
              <w:rPr>
                <w:rFonts w:ascii="Times New Roman"/>
                <w:b w:val="false"/>
                <w:i w:val="false"/>
                <w:color w:val="000000"/>
                <w:sz w:val="20"/>
              </w:rPr>
              <w:t>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680"/>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"04" – "информация о реализации на территории другого государства-члена маркированных товаров, ранее вывезенных </w:t>
            </w:r>
          </w:p>
          <w:bookmarkEnd w:id="680"/>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и, если по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значению: "32" – "товар перемещен в целях, </w:t>
            </w:r>
          </w:p>
          <w:p>
            <w:pPr>
              <w:spacing w:after="20"/>
              <w:ind w:left="20"/>
              <w:jc w:val="both"/>
            </w:pPr>
            <w:r>
              <w:rPr>
                <w:rFonts w:ascii="Times New Roman"/>
                <w:b w:val="false"/>
                <w:i w:val="false"/>
                <w:color w:val="000000"/>
                <w:sz w:val="20"/>
              </w:rPr>
              <w:t>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быть заполнен </w:t>
            </w:r>
          </w:p>
          <w:p>
            <w:pPr>
              <w:spacing w:after="20"/>
              <w:ind w:left="20"/>
              <w:jc w:val="both"/>
            </w:pPr>
            <w:r>
              <w:rPr>
                <w:rFonts w:ascii="Times New Roman"/>
                <w:b w:val="false"/>
                <w:i w:val="false"/>
                <w:color w:val="000000"/>
                <w:sz w:val="20"/>
              </w:rPr>
              <w:t xml:space="preserve">и содержать текущее значение статуса товара в соответствии </w:t>
            </w:r>
          </w:p>
          <w:p>
            <w:pPr>
              <w:spacing w:after="20"/>
              <w:ind w:left="20"/>
              <w:jc w:val="both"/>
            </w:pPr>
            <w:r>
              <w:rPr>
                <w:rFonts w:ascii="Times New Roman"/>
                <w:b w:val="false"/>
                <w:i w:val="false"/>
                <w:color w:val="000000"/>
                <w:sz w:val="20"/>
              </w:rPr>
              <w:t xml:space="preserve">с перечнем статусов товаров, применяемых в рамках информационной системы маркировки товаров, установленное </w:t>
            </w:r>
          </w:p>
          <w:p>
            <w:pPr>
              <w:spacing w:after="20"/>
              <w:ind w:left="20"/>
              <w:jc w:val="both"/>
            </w:pPr>
            <w:r>
              <w:rPr>
                <w:rFonts w:ascii="Times New Roman"/>
                <w:b w:val="false"/>
                <w:i w:val="false"/>
                <w:color w:val="000000"/>
                <w:sz w:val="20"/>
              </w:rPr>
              <w:t>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"712" – "товар не был перемещен между государствами-членами в целях, не связанных 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681"/>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"04" – "информация о реализации на территории другого государства-члена маркированных товаров, ранее вывезенных </w:t>
            </w:r>
          </w:p>
          <w:bookmarkEnd w:id="681"/>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установлено следующее: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и код статуса товара, маркированного таким средством идентификации, соответствует значению: "32" – "товар перемещен в целях, </w:t>
            </w:r>
          </w:p>
          <w:p>
            <w:pPr>
              <w:spacing w:after="20"/>
              <w:ind w:left="20"/>
              <w:jc w:val="both"/>
            </w:pPr>
            <w:r>
              <w:rPr>
                <w:rFonts w:ascii="Times New Roman"/>
                <w:b w:val="false"/>
                <w:i w:val="false"/>
                <w:color w:val="000000"/>
                <w:sz w:val="20"/>
              </w:rPr>
              <w:t>не связанных с трансграничной торговлей",</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"04" – "информация о реализации на территории другого государства-члена маркированных товаров, ранее вывезенных </w:t>
            </w:r>
          </w:p>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реквизит "Средство идентификации на упаковке вышестоящего уровня (ctcdo:‌Parent‌Identification‌Means‌Details)" в составе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и для всех экземпляров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входящих в состав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реквизит "Код результата обработки сведений" (ctsdo:‌Result‌Processing‌Code)" содержит значение "600" – "сведения обработаны", то для каждого экземпляра реквизита "Сведения о средстве идентификации" (ctcdo:‌Identification‌Means‌Details), входящих в состав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 xml:space="preserve">(ctcdo:‌Marked‌Goods‌Status‌Details)",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"20" – "товар выведен из оборота", реквизит "Код причины установки статуса (ctsdo:‌Marked‌Goods‌Status‌Reason‌Code)" должен содержать значение "35" - "товар реализован на территории государства-члена (страны ввоза), в случае его перемещения в целях, не связанных </w:t>
            </w:r>
          </w:p>
          <w:p>
            <w:pPr>
              <w:spacing w:after="20"/>
              <w:ind w:left="20"/>
              <w:jc w:val="both"/>
            </w:pPr>
            <w:r>
              <w:rPr>
                <w:rFonts w:ascii="Times New Roman"/>
                <w:b w:val="false"/>
                <w:i w:val="false"/>
                <w:color w:val="000000"/>
                <w:sz w:val="20"/>
              </w:rPr>
              <w:t>с трансграничной торговлей"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682"/>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"05" – "информация о маркированных товарах, реализованных на территории государства-члена производителя </w:t>
            </w:r>
          </w:p>
          <w:bookmarkEnd w:id="682"/>
          <w:p>
            <w:pPr>
              <w:spacing w:after="20"/>
              <w:ind w:left="20"/>
              <w:jc w:val="both"/>
            </w:pPr>
            <w:r>
              <w:rPr>
                <w:rFonts w:ascii="Times New Roman"/>
                <w:b w:val="false"/>
                <w:i w:val="false"/>
                <w:color w:val="000000"/>
                <w:sz w:val="20"/>
              </w:rPr>
              <w:t xml:space="preserve">(без физического перемещения товаров с территории государства-члена производителя)"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средстве идентификации присутствуют в национальном компоненте информационной системы маркировки товаров, осуществляющем обработку, и соблюдены условия хранения и транспортировки товаров, маркированных средствами идентификации заказчика, предусмотренные пунктом 29 базовой технологической организационной модели системы маркировки товаров средствами идентификации в Евразийском экономическом союзе, утвержденной Решением Совета Комиссии от 5 марта 2021 г. (далее – базовая модель системы маркировки товаров), для идентификатора товара, который указан в сведениях об обороте товаров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 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не заполнен,</w:t>
            </w:r>
          </w:p>
          <w:p>
            <w:pPr>
              <w:spacing w:after="20"/>
              <w:ind w:left="20"/>
              <w:jc w:val="both"/>
            </w:pPr>
            <w:r>
              <w:rPr>
                <w:rFonts w:ascii="Times New Roman"/>
                <w:b w:val="false"/>
                <w:i w:val="false"/>
                <w:color w:val="000000"/>
                <w:sz w:val="20"/>
              </w:rPr>
              <w:t xml:space="preserve">
то реквизит "Код результата обработки сведений (ctsdo:‌Result‌Processing‌Code)" должен содержать значение "600" – "сведения обработаны". При этом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 xml:space="preserve">(ctcdo:‌Marked‌Goods‌Status‌Details)",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 реквизит "Код причины установки статуса (ctsdo:‌Marked‌Goods‌Status‌Reason‌Code)"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683"/>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"05" – "информация о маркированных товарах, реализованных на территории государства-члена производителя </w:t>
            </w:r>
          </w:p>
          <w:bookmarkEnd w:id="683"/>
          <w:p>
            <w:pPr>
              <w:spacing w:after="20"/>
              <w:ind w:left="20"/>
              <w:jc w:val="both"/>
            </w:pPr>
            <w:r>
              <w:rPr>
                <w:rFonts w:ascii="Times New Roman"/>
                <w:b w:val="false"/>
                <w:i w:val="false"/>
                <w:color w:val="000000"/>
                <w:sz w:val="20"/>
              </w:rPr>
              <w:t xml:space="preserve">(без физического перемещения товаров с территории государства-члена производителя)"и, если по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в составе реквизита "Сведения о средстве идентификации (ctcdo:‌Identification‌Means‌Details)"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средстве идентификации присутствуют в национальном компоненте информационной системы маркировки товаров, осуществляющем обработку, и соблюдены условия хранения и транспортировки товаров, маркированных средствами идентификации заказчика, предусмотренные пунктом 29 базовой технологической моделью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быть заполнен </w:t>
            </w:r>
          </w:p>
          <w:p>
            <w:pPr>
              <w:spacing w:after="20"/>
              <w:ind w:left="20"/>
              <w:jc w:val="both"/>
            </w:pPr>
            <w:r>
              <w:rPr>
                <w:rFonts w:ascii="Times New Roman"/>
                <w:b w:val="false"/>
                <w:i w:val="false"/>
                <w:color w:val="000000"/>
                <w:sz w:val="20"/>
              </w:rPr>
              <w:t xml:space="preserve">и содержать текущее значение статуса товара в соответствии </w:t>
            </w:r>
          </w:p>
          <w:p>
            <w:pPr>
              <w:spacing w:after="20"/>
              <w:ind w:left="20"/>
              <w:jc w:val="both"/>
            </w:pPr>
            <w:r>
              <w:rPr>
                <w:rFonts w:ascii="Times New Roman"/>
                <w:b w:val="false"/>
                <w:i w:val="false"/>
                <w:color w:val="000000"/>
                <w:sz w:val="20"/>
              </w:rPr>
              <w:t xml:space="preserve">с перечнем статусов товаров, применяемых в рамках информационной системы маркировки товаров, установленное </w:t>
            </w:r>
          </w:p>
          <w:p>
            <w:pPr>
              <w:spacing w:after="20"/>
              <w:ind w:left="20"/>
              <w:jc w:val="both"/>
            </w:pPr>
            <w:r>
              <w:rPr>
                <w:rFonts w:ascii="Times New Roman"/>
                <w:b w:val="false"/>
                <w:i w:val="false"/>
                <w:color w:val="000000"/>
                <w:sz w:val="20"/>
              </w:rPr>
              <w:t>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684"/>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"05" – "информация о маркированных товарах, реализованных на территории государства-члена производителя </w:t>
            </w:r>
          </w:p>
          <w:bookmarkEnd w:id="684"/>
          <w:p>
            <w:pPr>
              <w:spacing w:after="20"/>
              <w:ind w:left="20"/>
              <w:jc w:val="both"/>
            </w:pPr>
            <w:r>
              <w:rPr>
                <w:rFonts w:ascii="Times New Roman"/>
                <w:b w:val="false"/>
                <w:i w:val="false"/>
                <w:color w:val="000000"/>
                <w:sz w:val="20"/>
              </w:rPr>
              <w:t xml:space="preserve">(без физического перемещения товаров с территории государства-члена производителя)"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в реквизите "Средство идентификации" (ctcdo:‌Identification‌Means‌Item‌Details)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осуществляющем обработку, и соблюдены условия хранения и транспортировки товаров, маркированных средствами идентификации заказчика, предусмотренные пунктом 29 базовой технологической моделью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для идентификатора товара, который указан в сведениях </w:t>
            </w:r>
          </w:p>
          <w:p>
            <w:pPr>
              <w:spacing w:after="20"/>
              <w:ind w:left="20"/>
              <w:jc w:val="both"/>
            </w:pPr>
            <w:r>
              <w:rPr>
                <w:rFonts w:ascii="Times New Roman"/>
                <w:b w:val="false"/>
                <w:i w:val="false"/>
                <w:color w:val="000000"/>
                <w:sz w:val="20"/>
              </w:rPr>
              <w:t>об обороте товаров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реквизит "Средство идентификации на упаковке вышестоящего уровня" (ctcdo:‌Parent‌Identification‌Means‌Details) в составе экземпляра реквизита "Сведения о средстве идентификации (ctcdo:‌Identification‌Means‌Details)"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685"/>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"05" – "информация о маркированных товарах, реализованных на территории государства-члена производителя </w:t>
            </w:r>
          </w:p>
          <w:bookmarkEnd w:id="685"/>
          <w:p>
            <w:pPr>
              <w:spacing w:after="20"/>
              <w:ind w:left="20"/>
              <w:jc w:val="both"/>
            </w:pPr>
            <w:r>
              <w:rPr>
                <w:rFonts w:ascii="Times New Roman"/>
                <w:b w:val="false"/>
                <w:i w:val="false"/>
                <w:color w:val="000000"/>
                <w:sz w:val="20"/>
              </w:rPr>
              <w:t xml:space="preserve">(без физического перемещения товаров с территории государства-члена производителя)", реквизит "Средство идентификации на упаковке вышестоящего уровня (ctcdo:‌Parent‌Identification‌Means‌Details)" в составе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и для всех экземпляров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входящих в состав реквизита "Перечень средств идентификации" (ctcdo:‌Identification‌Means‌List‌Details), реквизит "Код результата обработки сведений" (ctsdo:‌Result‌Processing‌Code)" содержит значение "600" – "сведения обработаны", то для каждого экземпляра реквизита "Сведения о средстве идентификации" (ctcdo:‌Identification‌Means‌Details), входящих в состав реквизита "Перечень средств идентификации" (ctcdo:‌Identification‌Means‌List‌Details),</w:t>
            </w:r>
          </w:p>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"Статус маркированного товара </w:t>
            </w:r>
          </w:p>
          <w:p>
            <w:pPr>
              <w:spacing w:after="20"/>
              <w:ind w:left="20"/>
              <w:jc w:val="both"/>
            </w:pPr>
            <w:r>
              <w:rPr>
                <w:rFonts w:ascii="Times New Roman"/>
                <w:b w:val="false"/>
                <w:i w:val="false"/>
                <w:color w:val="000000"/>
                <w:sz w:val="20"/>
              </w:rPr>
              <w:t xml:space="preserve">(ctcdo:‌Marked‌Goods‌Status‌Details)",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 реквизит "Код причины установки статуса (ctsdo:‌Marked‌Goods‌Status‌Reason‌Code)"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686"/>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686"/>
          <w:p>
            <w:pPr>
              <w:spacing w:after="20"/>
              <w:ind w:left="20"/>
              <w:jc w:val="both"/>
            </w:pPr>
            <w:r>
              <w:rPr>
                <w:rFonts w:ascii="Times New Roman"/>
                <w:b w:val="false"/>
                <w:i w:val="false"/>
                <w:color w:val="000000"/>
                <w:sz w:val="20"/>
              </w:rPr>
              <w:t xml:space="preserve">о маркированных товарах, вывозимых с территории государства-члена производителя на территорию государства-члена заказчика"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w:t>
            </w:r>
          </w:p>
          <w:p>
            <w:pPr>
              <w:spacing w:after="20"/>
              <w:ind w:left="20"/>
              <w:jc w:val="both"/>
            </w:pPr>
            <w:r>
              <w:rPr>
                <w:rFonts w:ascii="Times New Roman"/>
                <w:b w:val="false"/>
                <w:i w:val="false"/>
                <w:color w:val="000000"/>
                <w:sz w:val="20"/>
              </w:rPr>
              <w:t xml:space="preserve">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w:t>
            </w:r>
          </w:p>
          <w:p>
            <w:pPr>
              <w:spacing w:after="20"/>
              <w:ind w:left="20"/>
              <w:jc w:val="both"/>
            </w:pPr>
            <w:r>
              <w:rPr>
                <w:rFonts w:ascii="Times New Roman"/>
                <w:b w:val="false"/>
                <w:i w:val="false"/>
                <w:color w:val="000000"/>
                <w:sz w:val="20"/>
              </w:rPr>
              <w:t xml:space="preserve">и соблюдены условия хранения и транспортировки товаров, маркированных средствами идентификации заказчика, предусмотренные пунктом 29 базовой технологической моделью маркировки товаров,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в составе экземпляра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заполнен,</w:t>
            </w:r>
          </w:p>
          <w:p>
            <w:pPr>
              <w:spacing w:after="20"/>
              <w:ind w:left="20"/>
              <w:jc w:val="both"/>
            </w:pPr>
            <w:r>
              <w:rPr>
                <w:rFonts w:ascii="Times New Roman"/>
                <w:b w:val="false"/>
                <w:i w:val="false"/>
                <w:color w:val="000000"/>
                <w:sz w:val="20"/>
              </w:rPr>
              <w:t xml:space="preserve">
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"Код результата обработки сведений (ctsdo:‌Result‌Processing‌Code)" должен содержать значение "600" – "сведения обработаны". При этом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"00" – "состояние не определено", реквизит "Код причины установки статуса (ctsdo:‌Marked‌Goods‌Status‌Reason‌Code)" </w:t>
            </w:r>
          </w:p>
          <w:p>
            <w:pPr>
              <w:spacing w:after="20"/>
              <w:ind w:left="20"/>
              <w:jc w:val="both"/>
            </w:pPr>
            <w:r>
              <w:rPr>
                <w:rFonts w:ascii="Times New Roman"/>
                <w:b w:val="false"/>
                <w:i w:val="false"/>
                <w:color w:val="000000"/>
                <w:sz w:val="20"/>
              </w:rPr>
              <w:t>должен содержать значение "98" - "товар, вывезен с территории государства-члена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687"/>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687"/>
          <w:p>
            <w:pPr>
              <w:spacing w:after="20"/>
              <w:ind w:left="20"/>
              <w:jc w:val="both"/>
            </w:pPr>
            <w:r>
              <w:rPr>
                <w:rFonts w:ascii="Times New Roman"/>
                <w:b w:val="false"/>
                <w:i w:val="false"/>
                <w:color w:val="000000"/>
                <w:sz w:val="20"/>
              </w:rPr>
              <w:t xml:space="preserve">о маркированных товарах, вывозимых с территории государства-члена производителя на территорию государства-члена заказчика", и, если по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w:t>
            </w:r>
          </w:p>
          <w:p>
            <w:pPr>
              <w:spacing w:after="20"/>
              <w:ind w:left="20"/>
              <w:jc w:val="both"/>
            </w:pPr>
            <w:r>
              <w:rPr>
                <w:rFonts w:ascii="Times New Roman"/>
                <w:b w:val="false"/>
                <w:i w:val="false"/>
                <w:color w:val="000000"/>
                <w:sz w:val="20"/>
              </w:rPr>
              <w:t xml:space="preserve">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w:t>
            </w:r>
          </w:p>
          <w:p>
            <w:pPr>
              <w:spacing w:after="20"/>
              <w:ind w:left="20"/>
              <w:jc w:val="both"/>
            </w:pPr>
            <w:r>
              <w:rPr>
                <w:rFonts w:ascii="Times New Roman"/>
                <w:b w:val="false"/>
                <w:i w:val="false"/>
                <w:color w:val="000000"/>
                <w:sz w:val="20"/>
              </w:rPr>
              <w:t>и соблюдены условия хранения и транспортировки товаров, маркированных средствами идентификации заказчика, предусмотренные пунктом 29 базовой технологической моделью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для такого средства идентификации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быть заполнен </w:t>
            </w:r>
          </w:p>
          <w:p>
            <w:pPr>
              <w:spacing w:after="20"/>
              <w:ind w:left="20"/>
              <w:jc w:val="both"/>
            </w:pPr>
            <w:r>
              <w:rPr>
                <w:rFonts w:ascii="Times New Roman"/>
                <w:b w:val="false"/>
                <w:i w:val="false"/>
                <w:color w:val="000000"/>
                <w:sz w:val="20"/>
              </w:rPr>
              <w:t xml:space="preserve">и содержать текущее значение статуса товара в соответствии </w:t>
            </w:r>
          </w:p>
          <w:p>
            <w:pPr>
              <w:spacing w:after="20"/>
              <w:ind w:left="20"/>
              <w:jc w:val="both"/>
            </w:pPr>
            <w:r>
              <w:rPr>
                <w:rFonts w:ascii="Times New Roman"/>
                <w:b w:val="false"/>
                <w:i w:val="false"/>
                <w:color w:val="000000"/>
                <w:sz w:val="20"/>
              </w:rPr>
              <w:t xml:space="preserve">с перечнем статусов товаров, применяемых в рамках информационной системы маркировки товаров, установленное </w:t>
            </w:r>
          </w:p>
          <w:p>
            <w:pPr>
              <w:spacing w:after="20"/>
              <w:ind w:left="20"/>
              <w:jc w:val="both"/>
            </w:pPr>
            <w:r>
              <w:rPr>
                <w:rFonts w:ascii="Times New Roman"/>
                <w:b w:val="false"/>
                <w:i w:val="false"/>
                <w:color w:val="000000"/>
                <w:sz w:val="20"/>
              </w:rPr>
              <w:t>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xml:space="preserve">
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688"/>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688"/>
          <w:p>
            <w:pPr>
              <w:spacing w:after="20"/>
              <w:ind w:left="20"/>
              <w:jc w:val="both"/>
            </w:pPr>
            <w:r>
              <w:rPr>
                <w:rFonts w:ascii="Times New Roman"/>
                <w:b w:val="false"/>
                <w:i w:val="false"/>
                <w:color w:val="000000"/>
                <w:sz w:val="20"/>
              </w:rPr>
              <w:t xml:space="preserve">о маркированных товарах, вывозимых с территории государства-члена производителя на территорию государства-члена заказчика" и, если по результатам обработки сведений об обороте товаров в национальном компоненте информационной системы маркировки товаров, осуществляющем обработку, для средства идентификации, указанного </w:t>
            </w:r>
          </w:p>
          <w:p>
            <w:pPr>
              <w:spacing w:after="20"/>
              <w:ind w:left="20"/>
              <w:jc w:val="both"/>
            </w:pPr>
            <w:r>
              <w:rPr>
                <w:rFonts w:ascii="Times New Roman"/>
                <w:b w:val="false"/>
                <w:i w:val="false"/>
                <w:color w:val="000000"/>
                <w:sz w:val="20"/>
              </w:rPr>
              <w:t xml:space="preserve">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средстве идентификации присутствуют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осуществляющем обработку, </w:t>
            </w:r>
          </w:p>
          <w:p>
            <w:pPr>
              <w:spacing w:after="20"/>
              <w:ind w:left="20"/>
              <w:jc w:val="both"/>
            </w:pPr>
            <w:r>
              <w:rPr>
                <w:rFonts w:ascii="Times New Roman"/>
                <w:b w:val="false"/>
                <w:i w:val="false"/>
                <w:color w:val="000000"/>
                <w:sz w:val="20"/>
              </w:rPr>
              <w:t xml:space="preserve">и соблюдены условия хранения и транспортировки товаров, маркированных средствами идентификации заказчика, предусмотренные пунктом 29 базовой технологической моделью маркировки товаров, реквизит "Средство идентификации </w:t>
            </w:r>
          </w:p>
          <w:p>
            <w:pPr>
              <w:spacing w:after="20"/>
              <w:ind w:left="20"/>
              <w:jc w:val="both"/>
            </w:pPr>
            <w:r>
              <w:rPr>
                <w:rFonts w:ascii="Times New Roman"/>
                <w:b w:val="false"/>
                <w:i w:val="false"/>
                <w:color w:val="000000"/>
                <w:sz w:val="20"/>
              </w:rPr>
              <w:t xml:space="preserve">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в составе экземпляра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заполнен,</w:t>
            </w:r>
          </w:p>
          <w:p>
            <w:pPr>
              <w:spacing w:after="20"/>
              <w:ind w:left="20"/>
              <w:jc w:val="both"/>
            </w:pPr>
            <w:r>
              <w:rPr>
                <w:rFonts w:ascii="Times New Roman"/>
                <w:b w:val="false"/>
                <w:i w:val="false"/>
                <w:color w:val="000000"/>
                <w:sz w:val="20"/>
              </w:rPr>
              <w:t xml:space="preserve">
то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689"/>
          <w:p>
            <w:pPr>
              <w:spacing w:after="20"/>
              <w:ind w:left="20"/>
              <w:jc w:val="both"/>
            </w:pPr>
            <w:r>
              <w:rPr>
                <w:rFonts w:ascii="Times New Roman"/>
                <w:b w:val="false"/>
                <w:i w:val="false"/>
                <w:color w:val="000000"/>
                <w:sz w:val="20"/>
              </w:rPr>
              <w:t xml:space="preserve">
если в составе сведений об обороте товаров реквизит "Код типа представляемой информации" (ctsdo:‌Information‌Provided‌Type‌Code)" содержит значение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о маркированных товарах, вывозимых с территории государства-члена производителя на территорию государства-члена заказчика", реквизит "Средство идентификации на упаковке вышестоящего уровня </w:t>
            </w:r>
          </w:p>
          <w:bookmarkEnd w:id="689"/>
          <w:p>
            <w:pPr>
              <w:spacing w:after="20"/>
              <w:ind w:left="20"/>
              <w:jc w:val="both"/>
            </w:pPr>
            <w:r>
              <w:rPr>
                <w:rFonts w:ascii="Times New Roman"/>
                <w:b w:val="false"/>
                <w:i w:val="false"/>
                <w:color w:val="000000"/>
                <w:sz w:val="20"/>
              </w:rPr>
              <w:t>(ctcdo:‌Parent‌Identification‌Means‌Details)" в составе реквизита "Перечень средств идентификации" (ctcdo:‌Identification‌Means‌List‌Details) заполнен, и для всех экземпляров реквизита "Сведения о средстве идентификации" (ctcdo:‌Identification‌Means‌Details), входящих в состав реквизита "Перечень средств идентификации" (ctcdo:‌Identification‌Means‌List‌Details), реквизит "Код результата обработки сведений" (ctsdo:‌Result‌Processing‌Code)" содержит значение "600" – "сведения обработаны", то для каждого экземпляра реквизита "Сведения о средстве идентификации" (ctcdo:‌Identification‌Means‌Details), входящих в состав реквизита "Перечень средств идентификации" (ctcdo:‌Identification‌Means‌List‌Details),</w:t>
            </w:r>
          </w:p>
          <w:p>
            <w:pPr>
              <w:spacing w:after="20"/>
              <w:ind w:left="20"/>
              <w:jc w:val="both"/>
            </w:pPr>
            <w:r>
              <w:rPr>
                <w:rFonts w:ascii="Times New Roman"/>
                <w:b w:val="false"/>
                <w:i w:val="false"/>
                <w:color w:val="000000"/>
                <w:sz w:val="20"/>
              </w:rPr>
              <w:t xml:space="preserve">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"Статус маркированного товара (ctcdo:‌Marked‌Goods‌Status‌Details)",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"00" – "состояние не определено", реквизит "Код причины установки статуса (ctsdo:‌Marked‌Goods‌Status‌Reason‌Code)" </w:t>
            </w:r>
          </w:p>
          <w:p>
            <w:pPr>
              <w:spacing w:after="20"/>
              <w:ind w:left="20"/>
              <w:jc w:val="both"/>
            </w:pPr>
            <w:r>
              <w:rPr>
                <w:rFonts w:ascii="Times New Roman"/>
                <w:b w:val="false"/>
                <w:i w:val="false"/>
                <w:color w:val="000000"/>
                <w:sz w:val="20"/>
              </w:rPr>
              <w:t>должен содержать значение "98" - "товар вывезен с территории государства-члена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"Средство идентификации на упаковке вышестоящего уровня (ctcdo:‌Parent‌Identification‌Means‌Details)" в составе экземпляра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w:t>
            </w:r>
          </w:p>
          <w:p>
            <w:pPr>
              <w:spacing w:after="20"/>
              <w:ind w:left="20"/>
              <w:jc w:val="both"/>
            </w:pPr>
            <w:r>
              <w:rPr>
                <w:rFonts w:ascii="Times New Roman"/>
                <w:b w:val="false"/>
                <w:i w:val="false"/>
                <w:color w:val="000000"/>
                <w:sz w:val="20"/>
              </w:rPr>
              <w:t xml:space="preserve">для средства идентификации, указанного в реквизите "Средство идентификации" (ctcdo:‌Identification‌Means‌Item‌Details)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"Код результата обработки сведений" (ctsdo:‌Result‌Processing‌Code)" содержит значение </w:t>
            </w:r>
          </w:p>
          <w:p>
            <w:pPr>
              <w:spacing w:after="20"/>
              <w:ind w:left="20"/>
              <w:jc w:val="both"/>
            </w:pPr>
            <w:r>
              <w:rPr>
                <w:rFonts w:ascii="Times New Roman"/>
                <w:b w:val="false"/>
                <w:i w:val="false"/>
                <w:color w:val="000000"/>
                <w:sz w:val="20"/>
              </w:rPr>
              <w:t xml:space="preserve">"600" – "сведения обработаны" (далее – успешно обработанное средство идентификации), и при этом хотя бы для одного средства идентификации в составе экземпляра реквизита "Перечень средств идентификации" (ctcdo:‌Identification‌Means‌List‌Details) реквизит "Код результата обработки сведений" (ctsdo:‌Result‌Processing‌Code)" содержит значение, отличное </w:t>
            </w:r>
          </w:p>
          <w:p>
            <w:pPr>
              <w:spacing w:after="20"/>
              <w:ind w:left="20"/>
              <w:jc w:val="both"/>
            </w:pPr>
            <w:r>
              <w:rPr>
                <w:rFonts w:ascii="Times New Roman"/>
                <w:b w:val="false"/>
                <w:i w:val="false"/>
                <w:color w:val="000000"/>
                <w:sz w:val="20"/>
              </w:rPr>
              <w:t xml:space="preserve">от "600" – "сведения обработаны", то для успешно обработанного средства идентификации, связанные с ним реквизиты "Код статуса маркированного товара (ctsdo:‌Marked‌Goods‌Status‌Code)" и "Код причины установки статуса (ctsdo:‌Marked‌Goods‌Status‌Reason‌Code)"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"Средство идентификации на упаковке вышестоящего уровня (ctcdo:‌Parent‌Identification‌Means‌Details)" в составе реквизита "Перечень средств идентификации" (ctcdo:‌Identification‌Means‌List‌Details) заполнен и для всех экземпляров реквизита "Сведения о средстве идентификации" (ctcdo:‌Identification‌Means‌Details), входящих в состав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значение реквизита "Код результата обработки сведений" (ctsdo:‌Result‌Processing‌Code)" одно </w:t>
            </w:r>
          </w:p>
          <w:p>
            <w:pPr>
              <w:spacing w:after="20"/>
              <w:ind w:left="20"/>
              <w:jc w:val="both"/>
            </w:pPr>
            <w:r>
              <w:rPr>
                <w:rFonts w:ascii="Times New Roman"/>
                <w:b w:val="false"/>
                <w:i w:val="false"/>
                <w:color w:val="000000"/>
                <w:sz w:val="20"/>
              </w:rPr>
              <w:t xml:space="preserve">и тоже, то для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w:t>
            </w:r>
          </w:p>
          <w:p>
            <w:pPr>
              <w:spacing w:after="20"/>
              <w:ind w:left="20"/>
              <w:jc w:val="both"/>
            </w:pPr>
            <w:r>
              <w:rPr>
                <w:rFonts w:ascii="Times New Roman"/>
                <w:b w:val="false"/>
                <w:i w:val="false"/>
                <w:color w:val="000000"/>
                <w:sz w:val="20"/>
              </w:rPr>
              <w:t xml:space="preserve">у которого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совпадает со значением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 реквизит "Код результата обработки сведений (ctsdo:‌Result‌Processing‌Code)" должен содержать значение, соответствующее значению реквизита "Код результата обработки сведений" (ctsdo:‌Result‌Processing‌Code)" в составе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"Средство идентификации на упаковке вышестоящего уровня (ctcdo:‌Parent‌Identification‌Means‌Details)" в составе реквизита "Перечень средств идентификации" (ctcdo:‌Identification‌Means‌List‌Details) заполнен и значения реквизитов "Код результата обработки сведений" (ctsdo:‌Result‌Processing‌Code)" в составе экземпляров реквизита "Сведения о средстве идентификации" (ctcdo:‌Identification‌Means‌Details), входящих в состав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различны, то для экземпляра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у которого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совпадает со значением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 реквизит "Код результата обработки сведений (ctsdo:‌Result‌Processing‌Code)" должен содержать значение "743" - "сведения не могут быть обработаны по причине наличия ошибок"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"Средство идентификации на упаковке вышестоящего уровня" (ctcdo:‌Parent‌Identification‌Means‌Details) в составе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заполнен и для всех экземпляров реквизита "Сведения о средстве идентификации групповой или транспортной упаковки (ctcdo:‌Group‌Identification‌Means‌Details), входящих в состав реквизита "Перечень групповых или транспортных упаковок" (ctcdo:‌Group‌Identification‌Means‌List‌Details), значение реквизита "Код результата обработки сведений" </w:t>
            </w:r>
          </w:p>
          <w:p>
            <w:pPr>
              <w:spacing w:after="20"/>
              <w:ind w:left="20"/>
              <w:jc w:val="both"/>
            </w:pPr>
            <w:r>
              <w:rPr>
                <w:rFonts w:ascii="Times New Roman"/>
                <w:b w:val="false"/>
                <w:i w:val="false"/>
                <w:color w:val="000000"/>
                <w:sz w:val="20"/>
              </w:rPr>
              <w:t xml:space="preserve">(ctsdo:‌Result‌Processing‌Code)" одно и тоже, то для экземпляра реквизита "Сведения о средстве идентификации групповой или транспортной упаковки" (ctcdo:‌Group‌Identification‌Means‌Details), у которого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совпадает со значением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 реквизит "Код результата обработки сведений (ctsdo:‌Result‌Processing‌Code)" должен содержать значение, соответствующее значению реквизита "Код результата обработки сведений" (ctsdo:‌Result‌Processing‌Code)" в составе реквизита "Сведения о средстве идентификации групповой или транспортной упаковки" (ctcdo:‌Group‌Identification‌Means‌Details)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"Средство идентификации на упаковке вышестоящего уровня" (ctcdo:‌Parent‌Identification‌Means‌Details) в составе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заполнен и значения реквизитов "Код результата обработки сведений" </w:t>
            </w:r>
          </w:p>
          <w:p>
            <w:pPr>
              <w:spacing w:after="20"/>
              <w:ind w:left="20"/>
              <w:jc w:val="both"/>
            </w:pPr>
            <w:r>
              <w:rPr>
                <w:rFonts w:ascii="Times New Roman"/>
                <w:b w:val="false"/>
                <w:i w:val="false"/>
                <w:color w:val="000000"/>
                <w:sz w:val="20"/>
              </w:rPr>
              <w:t xml:space="preserve">(ctsdo:‌Result‌Processing‌Code)" в составе экземпляров реквизита "Сведения о средстве идентификации групповой или транспортной упаковки" (ctcdo:‌Group‌Identification‌Means‌Details), входящих в состав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различны, то для экземпляра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у которого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совпадает со значением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 реквизит "Код результата обработки сведений (ctsdo:‌Result‌Processing‌Code)" должен содержать значение "743" - "сведения не могут быть обработаны по причине наличия ошибок"</w:t>
            </w:r>
          </w:p>
        </w:tc>
      </w:tr>
    </w:tbl>
    <w:bookmarkStart w:name="z1072" w:id="690"/>
    <w:p>
      <w:pPr>
        <w:spacing w:after="0"/>
        <w:ind w:left="0"/>
        <w:jc w:val="both"/>
      </w:pPr>
      <w:r>
        <w:rPr>
          <w:rFonts w:ascii="Times New Roman"/>
          <w:b w:val="false"/>
          <w:i w:val="false"/>
          <w:color w:val="000000"/>
          <w:sz w:val="28"/>
        </w:rPr>
        <w:t>
      44.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 приведены в таблице 33.</w:t>
      </w:r>
    </w:p>
    <w:bookmarkEnd w:id="6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1074" w:id="69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 запрос,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1 экземпляр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перемещаемый товар"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представляются сведения в отношении средств идентификации, нанесенных на товар, индивидуальную или первичную упаковки, </w:t>
            </w:r>
          </w:p>
          <w:p>
            <w:pPr>
              <w:spacing w:after="20"/>
              <w:ind w:left="20"/>
              <w:jc w:val="both"/>
            </w:pPr>
            <w:r>
              <w:rPr>
                <w:rFonts w:ascii="Times New Roman"/>
                <w:b w:val="false"/>
                <w:i w:val="false"/>
                <w:color w:val="000000"/>
                <w:sz w:val="20"/>
              </w:rPr>
              <w:t>то в составе реквизита "Средства идентификации, нанесенные на перемещаемый товар" (ctcdo:‌Transborder‌Identification‌Means‌Details),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статуса маркированного товара (ctsdo:‌Marked‌Goods‌Status‌Code)"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должен содержать значение "00" – "состояние не определено"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692"/>
          <w:p>
            <w:pPr>
              <w:spacing w:after="20"/>
              <w:ind w:left="20"/>
              <w:jc w:val="both"/>
            </w:pPr>
            <w:r>
              <w:rPr>
                <w:rFonts w:ascii="Times New Roman"/>
                <w:b w:val="false"/>
                <w:i w:val="false"/>
                <w:color w:val="000000"/>
                <w:sz w:val="20"/>
              </w:rPr>
              <w:t xml:space="preserve">
если реквизит "Сведения о средстве идентификации </w:t>
            </w:r>
          </w:p>
          <w:bookmarkEnd w:id="692"/>
          <w:p>
            <w:pPr>
              <w:spacing w:after="20"/>
              <w:ind w:left="20"/>
              <w:jc w:val="both"/>
            </w:pPr>
            <w:r>
              <w:rPr>
                <w:rFonts w:ascii="Times New Roman"/>
                <w:b w:val="false"/>
                <w:i w:val="false"/>
                <w:color w:val="000000"/>
                <w:sz w:val="20"/>
              </w:rPr>
              <w:t>(ctcdo:‌Identification‌Means‌Details)" заполнен и реквизит "Код типа представляемой информации" (ctsdo:‌Information‌Provided‌Type‌Code) содержит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"информация о вывозимых маркированных товарах, реализованных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в целях, не связанных с их реализацией в рамках трансграничной торговли", то реквизит "Код причины установки статуса</w:t>
            </w:r>
          </w:p>
          <w:p>
            <w:pPr>
              <w:spacing w:after="20"/>
              <w:ind w:left="20"/>
              <w:jc w:val="both"/>
            </w:pPr>
            <w:r>
              <w:rPr>
                <w:rFonts w:ascii="Times New Roman"/>
                <w:b w:val="false"/>
                <w:i w:val="false"/>
                <w:color w:val="000000"/>
                <w:sz w:val="20"/>
              </w:rPr>
              <w:t xml:space="preserve">
(ctsdo:MarkedGoodsStatusReasonCode)"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должен содержать значение "99"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 xml:space="preserve">(ctcdo:‌Transborder‌Identification‌Means‌Details)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693"/>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"Код типа представляемой информации" </w:t>
            </w:r>
          </w:p>
          <w:bookmarkEnd w:id="693"/>
          <w:p>
            <w:pPr>
              <w:spacing w:after="20"/>
              <w:ind w:left="20"/>
              <w:jc w:val="both"/>
            </w:pPr>
            <w:r>
              <w:rPr>
                <w:rFonts w:ascii="Times New Roman"/>
                <w:b w:val="false"/>
                <w:i w:val="false"/>
                <w:color w:val="000000"/>
                <w:sz w:val="20"/>
              </w:rPr>
              <w:t xml:space="preserve">(ctsdo:‌Information‌Provided‌Type‌Code) содержит одно </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"информация о вывозимых маркированных товарах, реализованных в рамках трансграничной торговли";</w:t>
            </w:r>
          </w:p>
          <w:p>
            <w:pPr>
              <w:spacing w:after="20"/>
              <w:ind w:left="20"/>
              <w:jc w:val="both"/>
            </w:pPr>
            <w:r>
              <w:rPr>
                <w:rFonts w:ascii="Times New Roman"/>
                <w:b w:val="false"/>
                <w:i w:val="false"/>
                <w:color w:val="000000"/>
                <w:sz w:val="20"/>
              </w:rPr>
              <w:t xml:space="preserve">
"02" – "информация о вывозе маркированных товаров, перемещаемых </w:t>
            </w:r>
          </w:p>
          <w:p>
            <w:pPr>
              <w:spacing w:after="20"/>
              <w:ind w:left="20"/>
              <w:jc w:val="both"/>
            </w:pPr>
            <w:r>
              <w:rPr>
                <w:rFonts w:ascii="Times New Roman"/>
                <w:b w:val="false"/>
                <w:i w:val="false"/>
                <w:color w:val="000000"/>
                <w:sz w:val="20"/>
              </w:rPr>
              <w:t xml:space="preserve">в целях, не связанных с их реализацией в рамках трансграничной торговли", то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"Средства идентификации, нанесенные на перемещаемый товар" (ctcdo:‌Transborder‌Identification‌Means‌Details) не должен содержать одновременно экземпляры реквизитов "Сведения о средстве идентификации (ctcdo:‌Identification‌Means‌Details)" и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"Код вида средства идентификации (ctsdo:‌Identification‌Means‌Kind‌Code)"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w:t>
            </w:r>
          </w:p>
          <w:p>
            <w:pPr>
              <w:spacing w:after="20"/>
              <w:ind w:left="20"/>
              <w:jc w:val="both"/>
            </w:pPr>
            <w:r>
              <w:rPr>
                <w:rFonts w:ascii="Times New Roman"/>
                <w:b w:val="false"/>
                <w:i w:val="false"/>
                <w:color w:val="000000"/>
                <w:sz w:val="20"/>
              </w:rPr>
              <w:t>"Код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694"/>
          <w:p>
            <w:pPr>
              <w:spacing w:after="20"/>
              <w:ind w:left="20"/>
              <w:jc w:val="both"/>
            </w:pPr>
            <w:r>
              <w:rPr>
                <w:rFonts w:ascii="Times New Roman"/>
                <w:b w:val="false"/>
                <w:i w:val="false"/>
                <w:color w:val="000000"/>
                <w:sz w:val="20"/>
              </w:rPr>
              <w:t xml:space="preserve">
если реквизит "Сведения о средстве идентификации </w:t>
            </w:r>
          </w:p>
          <w:bookmarkEnd w:id="694"/>
          <w:p>
            <w:pPr>
              <w:spacing w:after="20"/>
              <w:ind w:left="20"/>
              <w:jc w:val="both"/>
            </w:pPr>
            <w:r>
              <w:rPr>
                <w:rFonts w:ascii="Times New Roman"/>
                <w:b w:val="false"/>
                <w:i w:val="false"/>
                <w:color w:val="000000"/>
                <w:sz w:val="20"/>
              </w:rPr>
              <w:t xml:space="preserve">(ctcdo:‌Identification‌Means‌Details)" заполнен, то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695"/>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w:t>
            </w:r>
          </w:p>
          <w:bookmarkEnd w:id="695"/>
          <w:p>
            <w:pPr>
              <w:spacing w:after="20"/>
              <w:ind w:left="20"/>
              <w:jc w:val="both"/>
            </w:pPr>
            <w:r>
              <w:rPr>
                <w:rFonts w:ascii="Times New Roman"/>
                <w:b w:val="false"/>
                <w:i w:val="false"/>
                <w:color w:val="000000"/>
                <w:sz w:val="20"/>
              </w:rPr>
              <w:t xml:space="preserve">(ctsdo:‌AggregationKind‌Code)"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696"/>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w:t>
            </w:r>
          </w:p>
          <w:bookmarkEnd w:id="696"/>
          <w:p>
            <w:pPr>
              <w:spacing w:after="20"/>
              <w:ind w:left="20"/>
              <w:jc w:val="both"/>
            </w:pPr>
            <w:r>
              <w:rPr>
                <w:rFonts w:ascii="Times New Roman"/>
                <w:b w:val="false"/>
                <w:i w:val="false"/>
                <w:color w:val="000000"/>
                <w:sz w:val="20"/>
              </w:rPr>
              <w:t xml:space="preserve">(ctsdo:‌Aggregation‌Kind‌Code) такого экземпляра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"1" - "средство идентификации предназначено для нанесения на групповую упаковку", то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указанного экземпляра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xml:space="preserve">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 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697"/>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(ctsdo:‌Aggregation‌Kind‌Code) такого экземпляра реквизита "Сведения о средстве идентификации групповой или транспортной упаковки </w:t>
            </w:r>
          </w:p>
          <w:bookmarkEnd w:id="697"/>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 xml:space="preserve">"1" - "средство идентификации предназначено для нанесения </w:t>
            </w:r>
          </w:p>
          <w:p>
            <w:pPr>
              <w:spacing w:after="20"/>
              <w:ind w:left="20"/>
              <w:jc w:val="both"/>
            </w:pPr>
            <w:r>
              <w:rPr>
                <w:rFonts w:ascii="Times New Roman"/>
                <w:b w:val="false"/>
                <w:i w:val="false"/>
                <w:color w:val="000000"/>
                <w:sz w:val="20"/>
              </w:rPr>
              <w:t xml:space="preserve">на групповую упаковку",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указанного экземпляр "Средство идентификации (ctcdo:‌Identification‌Means‌Item‌Details)", входящего в состав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должны соответствовать правилам формирования:</w:t>
            </w:r>
          </w:p>
          <w:p>
            <w:pPr>
              <w:spacing w:after="20"/>
              <w:ind w:left="20"/>
              <w:jc w:val="both"/>
            </w:pPr>
            <w:r>
              <w:rPr>
                <w:rFonts w:ascii="Times New Roman"/>
                <w:b w:val="false"/>
                <w:i w:val="false"/>
                <w:color w:val="000000"/>
                <w:sz w:val="20"/>
              </w:rPr>
              <w:t xml:space="preserve">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 для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представления описания товара </w:t>
            </w:r>
          </w:p>
          <w:p>
            <w:pPr>
              <w:spacing w:after="20"/>
              <w:ind w:left="20"/>
              <w:jc w:val="both"/>
            </w:pPr>
            <w:r>
              <w:rPr>
                <w:rFonts w:ascii="Times New Roman"/>
                <w:b w:val="false"/>
                <w:i w:val="false"/>
                <w:color w:val="000000"/>
                <w:sz w:val="20"/>
              </w:rPr>
              <w:t>(ctsdo:‌Commodity‌Description‌Indicator)" в составе экземпляра реквизита "Средства идентификации, нанесенные на перемещаемый товар</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698"/>
          <w:p>
            <w:pPr>
              <w:spacing w:after="20"/>
              <w:ind w:left="20"/>
              <w:jc w:val="both"/>
            </w:pPr>
            <w:r>
              <w:rPr>
                <w:rFonts w:ascii="Times New Roman"/>
                <w:b w:val="false"/>
                <w:i w:val="false"/>
                <w:color w:val="000000"/>
                <w:sz w:val="20"/>
              </w:rPr>
              <w:t xml:space="preserve">
если реквизит "Код типа представляемой информации" </w:t>
            </w:r>
          </w:p>
          <w:bookmarkEnd w:id="698"/>
          <w:p>
            <w:pPr>
              <w:spacing w:after="20"/>
              <w:ind w:left="20"/>
              <w:jc w:val="both"/>
            </w:pPr>
            <w:r>
              <w:rPr>
                <w:rFonts w:ascii="Times New Roman"/>
                <w:b w:val="false"/>
                <w:i w:val="false"/>
                <w:color w:val="000000"/>
                <w:sz w:val="20"/>
              </w:rPr>
              <w:t>(ctsdo:‌Information‌Provided‌Type‌Code) содержит значение</w:t>
            </w:r>
          </w:p>
          <w:p>
            <w:pPr>
              <w:spacing w:after="20"/>
              <w:ind w:left="20"/>
              <w:jc w:val="both"/>
            </w:pPr>
            <w:r>
              <w:rPr>
                <w:rFonts w:ascii="Times New Roman"/>
                <w:b w:val="false"/>
                <w:i w:val="false"/>
                <w:color w:val="000000"/>
                <w:sz w:val="20"/>
              </w:rPr>
              <w:t xml:space="preserve">
"01" – "информация о вывозимых маркированных товарах, реализованных в рамках трансграничной торговли", то реквизит "Покупатель (ctcdo:‌Buyer‌Details)" должен быть заполнен, иначе реквизит "Покупатель (ctcdo:‌Buyer‌Details)" не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то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то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то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то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то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и реквизит "Код страны (csdo:‌Unified‌Country‌Code)" в составе реквизита "Покупатель (ctcdo:‌Buyer‌Details)" не содержит значение "RU", </w:t>
            </w:r>
          </w:p>
          <w:p>
            <w:pPr>
              <w:spacing w:after="20"/>
              <w:ind w:left="20"/>
              <w:jc w:val="both"/>
            </w:pPr>
            <w:r>
              <w:rPr>
                <w:rFonts w:ascii="Times New Roman"/>
                <w:b w:val="false"/>
                <w:i w:val="false"/>
                <w:color w:val="000000"/>
                <w:sz w:val="20"/>
              </w:rPr>
              <w:t xml:space="preserve">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"Покупатель (ctcdo:‌Buyer‌Details)" заполнен, 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"Покупатель (ctcdo:‌Buyer‌Details)" заполнен, 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699"/>
          <w:p>
            <w:pPr>
              <w:spacing w:after="20"/>
              <w:ind w:left="20"/>
              <w:jc w:val="both"/>
            </w:pPr>
            <w:r>
              <w:rPr>
                <w:rFonts w:ascii="Times New Roman"/>
                <w:b w:val="false"/>
                <w:i w:val="false"/>
                <w:color w:val="000000"/>
                <w:sz w:val="20"/>
              </w:rPr>
              <w:t xml:space="preserve">
реквизит "Код типа представляемой информации" </w:t>
            </w:r>
          </w:p>
          <w:bookmarkEnd w:id="699"/>
          <w:p>
            <w:pPr>
              <w:spacing w:after="20"/>
              <w:ind w:left="20"/>
              <w:jc w:val="both"/>
            </w:pPr>
            <w:r>
              <w:rPr>
                <w:rFonts w:ascii="Times New Roman"/>
                <w:b w:val="false"/>
                <w:i w:val="false"/>
                <w:color w:val="000000"/>
                <w:sz w:val="20"/>
              </w:rPr>
              <w:t xml:space="preserve">(ctsdo:‌Information‌Provided‌Type‌Code) должен содержать одно </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"информация о вывозимых маркированных товарах, реализованных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"02" – "информация о вывозе маркированных товаров, перемещаемых </w:t>
            </w:r>
          </w:p>
          <w:p>
            <w:pPr>
              <w:spacing w:after="20"/>
              <w:ind w:left="20"/>
              <w:jc w:val="both"/>
            </w:pPr>
            <w:r>
              <w:rPr>
                <w:rFonts w:ascii="Times New Roman"/>
                <w:b w:val="false"/>
                <w:i w:val="false"/>
                <w:color w:val="000000"/>
                <w:sz w:val="20"/>
              </w:rPr>
              <w:t>в целях, не связанных с их реализацией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w:t>
            </w:r>
          </w:p>
          <w:p>
            <w:pPr>
              <w:spacing w:after="20"/>
              <w:ind w:left="20"/>
              <w:jc w:val="both"/>
            </w:pPr>
            <w:r>
              <w:rPr>
                <w:rFonts w:ascii="Times New Roman"/>
                <w:b w:val="false"/>
                <w:i w:val="false"/>
                <w:color w:val="000000"/>
                <w:sz w:val="20"/>
              </w:rPr>
              <w:t>
"07" – "информация о маркированных товарах, вывозимых с территории государства-члена производителя на территорию государства-члена заказчика"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сведениях </w:t>
            </w:r>
          </w:p>
          <w:p>
            <w:pPr>
              <w:spacing w:after="20"/>
              <w:ind w:left="20"/>
              <w:jc w:val="both"/>
            </w:pPr>
            <w:r>
              <w:rPr>
                <w:rFonts w:ascii="Times New Roman"/>
                <w:b w:val="false"/>
                <w:i w:val="false"/>
                <w:color w:val="000000"/>
                <w:sz w:val="20"/>
              </w:rPr>
              <w:t>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00"/>
          <w:p>
            <w:pPr>
              <w:spacing w:after="20"/>
              <w:ind w:left="20"/>
              <w:jc w:val="both"/>
            </w:pPr>
            <w:r>
              <w:rPr>
                <w:rFonts w:ascii="Times New Roman"/>
                <w:b w:val="false"/>
                <w:i w:val="false"/>
                <w:color w:val="000000"/>
                <w:sz w:val="20"/>
              </w:rPr>
              <w:t>
реквизиты:</w:t>
            </w:r>
          </w:p>
          <w:bookmarkEnd w:id="700"/>
          <w:p>
            <w:pPr>
              <w:spacing w:after="20"/>
              <w:ind w:left="20"/>
              <w:jc w:val="both"/>
            </w:pP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01"/>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(каналов)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w:t>
            </w:r>
          </w:p>
          <w:p>
            <w:pPr>
              <w:spacing w:after="20"/>
              <w:ind w:left="20"/>
              <w:jc w:val="both"/>
            </w:pPr>
            <w:r>
              <w:rPr>
                <w:rFonts w:ascii="Times New Roman"/>
                <w:b w:val="false"/>
                <w:i w:val="false"/>
                <w:color w:val="000000"/>
                <w:sz w:val="20"/>
              </w:rPr>
              <w:t xml:space="preserve">(ctsdo:‌Aggregation‌Kind‌Code) такого экземпляра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"2" - "средство идентификации предназначено для нанесения на транспортную упаковку", то в составе реквизита "Средство идентификации (ctcdo:‌Identification‌Means‌Item‌Details)", данного экземпляра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соответствовать количеству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для категории товаров, код которой указан в реквизите "Код категории товара" (ctsdo:‌Product‌Category‌Code),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"Вид агрегации упаковки" </w:t>
            </w:r>
          </w:p>
          <w:p>
            <w:pPr>
              <w:spacing w:after="20"/>
              <w:ind w:left="20"/>
              <w:jc w:val="both"/>
            </w:pPr>
            <w:r>
              <w:rPr>
                <w:rFonts w:ascii="Times New Roman"/>
                <w:b w:val="false"/>
                <w:i w:val="false"/>
                <w:color w:val="000000"/>
                <w:sz w:val="20"/>
              </w:rPr>
              <w:t xml:space="preserve">(ctsdo:‌Aggregation‌Kind‌Code) такого экземпляра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w:t>
            </w:r>
          </w:p>
          <w:p>
            <w:pPr>
              <w:spacing w:after="20"/>
              <w:ind w:left="20"/>
              <w:jc w:val="both"/>
            </w:pPr>
            <w:r>
              <w:rPr>
                <w:rFonts w:ascii="Times New Roman"/>
                <w:b w:val="false"/>
                <w:i w:val="false"/>
                <w:color w:val="000000"/>
                <w:sz w:val="20"/>
              </w:rPr>
              <w:t xml:space="preserve">"2" - "средство идентификации предназначено для нанесения на транспортную упаковку",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данного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для 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02"/>
          <w:p>
            <w:pPr>
              <w:spacing w:after="20"/>
              <w:ind w:left="20"/>
              <w:jc w:val="both"/>
            </w:pPr>
            <w:r>
              <w:rPr>
                <w:rFonts w:ascii="Times New Roman"/>
                <w:b w:val="false"/>
                <w:i w:val="false"/>
                <w:color w:val="000000"/>
                <w:sz w:val="20"/>
              </w:rPr>
              <w:t xml:space="preserve">
если реквизит "Сведения о средстве идентификации </w:t>
            </w:r>
          </w:p>
          <w:bookmarkEnd w:id="702"/>
          <w:p>
            <w:pPr>
              <w:spacing w:after="20"/>
              <w:ind w:left="20"/>
              <w:jc w:val="both"/>
            </w:pPr>
            <w:r>
              <w:rPr>
                <w:rFonts w:ascii="Times New Roman"/>
                <w:b w:val="false"/>
                <w:i w:val="false"/>
                <w:color w:val="000000"/>
                <w:sz w:val="20"/>
              </w:rPr>
              <w:t>(ctcdo:‌Identification‌Means‌Details)" заполнен и реквизит "Код типа представляемой информации" (ctsdo:‌Information‌Provided‌Type‌Code) содержит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w:t>
            </w:r>
          </w:p>
          <w:p>
            <w:pPr>
              <w:spacing w:after="20"/>
              <w:ind w:left="20"/>
              <w:jc w:val="both"/>
            </w:pPr>
            <w:r>
              <w:rPr>
                <w:rFonts w:ascii="Times New Roman"/>
                <w:b w:val="false"/>
                <w:i w:val="false"/>
                <w:color w:val="000000"/>
                <w:sz w:val="20"/>
              </w:rPr>
              <w:t>
</w:t>
            </w:r>
            <w:r>
              <w:rPr>
                <w:rFonts w:ascii="Times New Roman"/>
                <w:b w:val="false"/>
                <w:i w:val="false"/>
                <w:color w:val="000000"/>
                <w:sz w:val="20"/>
              </w:rPr>
              <w:t>"07" – "информация о маркированных товарах, вывозимых с территории государства-члена производителя на территорию государства-члена заказчика", то реквизит "Код причины установки статуса</w:t>
            </w:r>
          </w:p>
          <w:p>
            <w:pPr>
              <w:spacing w:after="20"/>
              <w:ind w:left="20"/>
              <w:jc w:val="both"/>
            </w:pPr>
            <w:r>
              <w:rPr>
                <w:rFonts w:ascii="Times New Roman"/>
                <w:b w:val="false"/>
                <w:i w:val="false"/>
                <w:color w:val="000000"/>
                <w:sz w:val="20"/>
              </w:rPr>
              <w:t xml:space="preserve">
(ctsdo:MarkedGoodsStatusReasonCode)"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должен содержать значение "97" – "товар возвращен на склад производителя"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03"/>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"Код типа представляемой информации" </w:t>
            </w:r>
          </w:p>
          <w:bookmarkEnd w:id="703"/>
          <w:p>
            <w:pPr>
              <w:spacing w:after="20"/>
              <w:ind w:left="20"/>
              <w:jc w:val="both"/>
            </w:pPr>
            <w:r>
              <w:rPr>
                <w:rFonts w:ascii="Times New Roman"/>
                <w:b w:val="false"/>
                <w:i w:val="false"/>
                <w:color w:val="000000"/>
                <w:sz w:val="20"/>
              </w:rPr>
              <w:t xml:space="preserve">(ctsdo:‌Information‌Provided‌Type‌Code) содержит одно </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w:t>
            </w:r>
          </w:p>
          <w:p>
            <w:pPr>
              <w:spacing w:after="20"/>
              <w:ind w:left="20"/>
              <w:jc w:val="both"/>
            </w:pPr>
            <w:r>
              <w:rPr>
                <w:rFonts w:ascii="Times New Roman"/>
                <w:b w:val="false"/>
                <w:i w:val="false"/>
                <w:color w:val="000000"/>
                <w:sz w:val="20"/>
              </w:rPr>
              <w:t xml:space="preserve">
"07" – "информация о маркированных товарах, вывозимых с территории государства-члена производителя на территорию государства-члена заказчика", то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"97" – "товар возвращен на склад производителя"</w:t>
            </w:r>
          </w:p>
        </w:tc>
      </w:tr>
    </w:tbl>
    <w:bookmarkStart w:name="z1103" w:id="704"/>
    <w:p>
      <w:pPr>
        <w:spacing w:after="0"/>
        <w:ind w:left="0"/>
        <w:jc w:val="both"/>
      </w:pPr>
      <w:r>
        <w:rPr>
          <w:rFonts w:ascii="Times New Roman"/>
          <w:b w:val="false"/>
          <w:i w:val="false"/>
          <w:color w:val="000000"/>
          <w:sz w:val="28"/>
        </w:rPr>
        <w:t>
      45.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(P.LS.03.MSG.023), приведены в таблице 34.</w:t>
      </w:r>
    </w:p>
    <w:bookmarkEnd w:id="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1105" w:id="70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(P.LS.03.MSG.023)</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"Информация об аннулировании сведений о реализации маркированных товаров в рамках трансграничной торговли" (P.LS.03.MSG.022) </w:t>
            </w:r>
          </w:p>
          <w:p>
            <w:pPr>
              <w:spacing w:after="20"/>
              <w:ind w:left="20"/>
              <w:jc w:val="both"/>
            </w:pPr>
            <w:r>
              <w:rPr>
                <w:rFonts w:ascii="Times New Roman"/>
                <w:b w:val="false"/>
                <w:i w:val="false"/>
                <w:color w:val="000000"/>
                <w:sz w:val="20"/>
              </w:rPr>
              <w:t xml:space="preserve">в рамках одного экземпляра транзакции "Информирование </w:t>
            </w:r>
          </w:p>
          <w:p>
            <w:pPr>
              <w:spacing w:after="20"/>
              <w:ind w:left="20"/>
              <w:jc w:val="both"/>
            </w:pPr>
            <w:r>
              <w:rPr>
                <w:rFonts w:ascii="Times New Roman"/>
                <w:b w:val="false"/>
                <w:i w:val="false"/>
                <w:color w:val="000000"/>
                <w:sz w:val="20"/>
              </w:rPr>
              <w:t>об аннулировании представленных сведений о реализации маркированных товаров в рамках трансграничной торговли" (P.LS.03.TRN.015) (далее – информация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по количеству экземпляров реквизитов "Сведения о средстве идентификации (ctcdo:‌Identification‌Means‌Details)", указанных 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значения реквизитов "Средство идентификации (ctcdo:‌Identification‌Means‌Item‌Details)" из состава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должны соответствовать значениям реквизитов "Средство идентификации </w:t>
            </w:r>
          </w:p>
          <w:p>
            <w:pPr>
              <w:spacing w:after="20"/>
              <w:ind w:left="20"/>
              <w:jc w:val="both"/>
            </w:pPr>
            <w:r>
              <w:rPr>
                <w:rFonts w:ascii="Times New Roman"/>
                <w:b w:val="false"/>
                <w:i w:val="false"/>
                <w:color w:val="000000"/>
                <w:sz w:val="20"/>
              </w:rPr>
              <w:t xml:space="preserve">(ctcdo:‌Identification‌Means‌Item‌Details)" из состава реквизита "Сведения о средстве идентификации (ctcdo:‌Identification‌Means‌Details)", указанных </w:t>
            </w:r>
          </w:p>
          <w:p>
            <w:pPr>
              <w:spacing w:after="20"/>
              <w:ind w:left="20"/>
              <w:jc w:val="both"/>
            </w:pPr>
            <w:r>
              <w:rPr>
                <w:rFonts w:ascii="Times New Roman"/>
                <w:b w:val="false"/>
                <w:i w:val="false"/>
                <w:color w:val="000000"/>
                <w:sz w:val="20"/>
              </w:rPr>
              <w:t>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входящий в состав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реквизит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06"/>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о средстве идентификации </w:t>
            </w:r>
          </w:p>
          <w:bookmarkEnd w:id="706"/>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значение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(ctsdo:‌Marked‌Goods‌Status‌Reason‌Code)" должен содержать значение "99" – "информация аннулирована";</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07"/>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о средстве идентификации </w:t>
            </w:r>
          </w:p>
          <w:bookmarkEnd w:id="707"/>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"770" – "сведения не могут быть аннулированы по причине несоответствия статусного состояния"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708"/>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о средстве идентификации </w:t>
            </w:r>
          </w:p>
          <w:bookmarkEnd w:id="708"/>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 этом не выполнено одно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xml:space="preserve">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"771" – сведения не могут быть аннулированы по причине несоответствия прикладных данных"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установлено, что сведения </w:t>
            </w:r>
          </w:p>
          <w:p>
            <w:pPr>
              <w:spacing w:after="20"/>
              <w:ind w:left="20"/>
              <w:jc w:val="both"/>
            </w:pPr>
            <w:r>
              <w:rPr>
                <w:rFonts w:ascii="Times New Roman"/>
                <w:b w:val="false"/>
                <w:i w:val="false"/>
                <w:color w:val="000000"/>
                <w:sz w:val="20"/>
              </w:rPr>
              <w:t xml:space="preserve">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"Статус маркированного товара (ctcdo:‌Marked‌Goods‌Status‌Details)" </w:t>
            </w:r>
          </w:p>
          <w:p>
            <w:pPr>
              <w:spacing w:after="20"/>
              <w:ind w:left="20"/>
              <w:jc w:val="both"/>
            </w:pPr>
            <w:r>
              <w:rPr>
                <w:rFonts w:ascii="Times New Roman"/>
                <w:b w:val="false"/>
                <w:i w:val="false"/>
                <w:color w:val="000000"/>
                <w:sz w:val="20"/>
              </w:rPr>
              <w:t xml:space="preserve">не должен быть заполнен, реквизит "Результат обработки </w:t>
            </w:r>
          </w:p>
          <w:p>
            <w:pPr>
              <w:spacing w:after="20"/>
              <w:ind w:left="20"/>
              <w:jc w:val="both"/>
            </w:pPr>
            <w:r>
              <w:rPr>
                <w:rFonts w:ascii="Times New Roman"/>
                <w:b w:val="false"/>
                <w:i w:val="false"/>
                <w:color w:val="000000"/>
                <w:sz w:val="20"/>
              </w:rPr>
              <w:t>(ctcdo:‌Result‌Details)"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входящих в состав информации об аннулировании сведений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w:t>
            </w:r>
          </w:p>
          <w:p>
            <w:pPr>
              <w:spacing w:after="20"/>
              <w:ind w:left="20"/>
              <w:jc w:val="both"/>
            </w:pPr>
            <w:r>
              <w:rPr>
                <w:rFonts w:ascii="Times New Roman"/>
                <w:b w:val="false"/>
                <w:i w:val="false"/>
                <w:color w:val="000000"/>
                <w:sz w:val="20"/>
              </w:rPr>
              <w:t>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09"/>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w:t>
            </w:r>
          </w:p>
          <w:bookmarkEnd w:id="709"/>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"Уровень группировки (ctsdo:‌Group‌Level‌Code)" </w:t>
            </w:r>
          </w:p>
          <w:p>
            <w:pPr>
              <w:spacing w:after="20"/>
              <w:ind w:left="20"/>
              <w:jc w:val="both"/>
            </w:pPr>
            <w:r>
              <w:rPr>
                <w:rFonts w:ascii="Times New Roman"/>
                <w:b w:val="false"/>
                <w:i w:val="false"/>
                <w:color w:val="000000"/>
                <w:sz w:val="20"/>
              </w:rPr>
              <w:t>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10"/>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w:t>
            </w:r>
          </w:p>
          <w:bookmarkEnd w:id="710"/>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причины постановки на учет" (csdo:‌Tax‌Registration‌Reason‌Code), указанные </w:t>
            </w:r>
          </w:p>
          <w:p>
            <w:pPr>
              <w:spacing w:after="20"/>
              <w:ind w:left="20"/>
              <w:jc w:val="both"/>
            </w:pPr>
            <w:r>
              <w:rPr>
                <w:rFonts w:ascii="Times New Roman"/>
                <w:b w:val="false"/>
                <w:i w:val="false"/>
                <w:color w:val="000000"/>
                <w:sz w:val="20"/>
              </w:rPr>
              <w:t>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нанесенным на товар"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11"/>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"01" – "информация о вывозимых маркированных товарах, реализованных в рамках трансграничной торговли",реквизит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w:t>
            </w:r>
          </w:p>
          <w:bookmarkEnd w:id="711"/>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в рамках которого выполняется обработка, ни для одного </w:t>
            </w:r>
          </w:p>
          <w:p>
            <w:pPr>
              <w:spacing w:after="20"/>
              <w:ind w:left="20"/>
              <w:jc w:val="both"/>
            </w:pPr>
            <w:r>
              <w:rPr>
                <w:rFonts w:ascii="Times New Roman"/>
                <w:b w:val="false"/>
                <w:i w:val="false"/>
                <w:color w:val="000000"/>
                <w:sz w:val="20"/>
              </w:rPr>
              <w:t>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причины постановки на учет" (csdo:‌Tax‌Registration‌Reason‌Code), указанные </w:t>
            </w:r>
          </w:p>
          <w:p>
            <w:pPr>
              <w:spacing w:after="20"/>
              <w:ind w:left="20"/>
              <w:jc w:val="both"/>
            </w:pPr>
            <w:r>
              <w:rPr>
                <w:rFonts w:ascii="Times New Roman"/>
                <w:b w:val="false"/>
                <w:i w:val="false"/>
                <w:color w:val="000000"/>
                <w:sz w:val="20"/>
              </w:rPr>
              <w:t>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в рамках которого выполняется обработка, установлено, </w:t>
            </w:r>
          </w:p>
          <w:p>
            <w:pPr>
              <w:spacing w:after="20"/>
              <w:ind w:left="20"/>
              <w:jc w:val="both"/>
            </w:pPr>
            <w:r>
              <w:rPr>
                <w:rFonts w:ascii="Times New Roman"/>
                <w:b w:val="false"/>
                <w:i w:val="false"/>
                <w:color w:val="000000"/>
                <w:sz w:val="20"/>
              </w:rPr>
              <w:t xml:space="preserve">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выполняется обработка, то реквизит "Уровень группировки (ctsdo:‌Group‌Level‌Code)" не должен быть заполнен,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 его составе должен содержать значение "100" - "сведения о средстве идентификации отсутствуют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12"/>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значения уровня группировки (агрегации) средств идентификации, сформированное по следующему правилу:</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"3" – "транспортная упаковка третьего уровня агрегации";</w:t>
            </w:r>
          </w:p>
          <w:p>
            <w:pPr>
              <w:spacing w:after="20"/>
              <w:ind w:left="20"/>
              <w:jc w:val="both"/>
            </w:pPr>
            <w:r>
              <w:rPr>
                <w:rFonts w:ascii="Times New Roman"/>
                <w:b w:val="false"/>
                <w:i w:val="false"/>
                <w:color w:val="000000"/>
                <w:sz w:val="20"/>
              </w:rPr>
              <w:t>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13"/>
          <w:p>
            <w:pPr>
              <w:spacing w:after="20"/>
              <w:ind w:left="20"/>
              <w:jc w:val="both"/>
            </w:pPr>
            <w:r>
              <w:rPr>
                <w:rFonts w:ascii="Times New Roman"/>
                <w:b w:val="false"/>
                <w:i w:val="false"/>
                <w:color w:val="000000"/>
                <w:sz w:val="20"/>
              </w:rPr>
              <w:t xml:space="preserve">
если реквизит "Код результата обработки сведений </w:t>
            </w:r>
          </w:p>
          <w:bookmarkEnd w:id="713"/>
          <w:p>
            <w:pPr>
              <w:spacing w:after="20"/>
              <w:ind w:left="20"/>
              <w:jc w:val="both"/>
            </w:pPr>
            <w:r>
              <w:rPr>
                <w:rFonts w:ascii="Times New Roman"/>
                <w:b w:val="false"/>
                <w:i w:val="false"/>
                <w:color w:val="000000"/>
                <w:sz w:val="20"/>
              </w:rPr>
              <w:t xml:space="preserve">(ctsdo:‌Result‌Processing‌Code)" в составе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"600" или "749" и реквизит "Уровень группировки (ctsdo:‌Group‌Level‌Code)" содержит значение "1", то для указанного экземпляра реквизита "Сведения о средстве идентификации групповой или транспортной упаковки (ctcdo:‌Group‌Identification‌Means‌Details)" должен быть создан экземпляр реквизита "Перечень средств идентификации </w:t>
            </w:r>
          </w:p>
          <w:p>
            <w:pPr>
              <w:spacing w:after="20"/>
              <w:ind w:left="20"/>
              <w:jc w:val="both"/>
            </w:pPr>
            <w:r>
              <w:rPr>
                <w:rFonts w:ascii="Times New Roman"/>
                <w:b w:val="false"/>
                <w:i w:val="false"/>
                <w:color w:val="000000"/>
                <w:sz w:val="20"/>
              </w:rPr>
              <w:t>(ctcdo:‌Identification‌Means‌List‌Details)" содержащий сведения о средствах идентификации, включенных в состав указанной групповой или транспортной упаковки и результатах их обработки.</w:t>
            </w:r>
          </w:p>
          <w:p>
            <w:pPr>
              <w:spacing w:after="20"/>
              <w:ind w:left="20"/>
              <w:jc w:val="both"/>
            </w:pPr>
            <w:r>
              <w:rPr>
                <w:rFonts w:ascii="Times New Roman"/>
                <w:b w:val="false"/>
                <w:i w:val="false"/>
                <w:color w:val="000000"/>
                <w:sz w:val="20"/>
              </w:rPr>
              <w:t>
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714"/>
          <w:p>
            <w:pPr>
              <w:spacing w:after="20"/>
              <w:ind w:left="20"/>
              <w:jc w:val="both"/>
            </w:pPr>
            <w:r>
              <w:rPr>
                <w:rFonts w:ascii="Times New Roman"/>
                <w:b w:val="false"/>
                <w:i w:val="false"/>
                <w:color w:val="000000"/>
                <w:sz w:val="20"/>
              </w:rPr>
              <w:t xml:space="preserve">
если реквизит "Код результата обработки сведений </w:t>
            </w:r>
          </w:p>
          <w:bookmarkEnd w:id="714"/>
          <w:p>
            <w:pPr>
              <w:spacing w:after="20"/>
              <w:ind w:left="20"/>
              <w:jc w:val="both"/>
            </w:pPr>
            <w:r>
              <w:rPr>
                <w:rFonts w:ascii="Times New Roman"/>
                <w:b w:val="false"/>
                <w:i w:val="false"/>
                <w:color w:val="000000"/>
                <w:sz w:val="20"/>
              </w:rPr>
              <w:t xml:space="preserve">(ctsdo:‌Result‌Processing‌Code)" в составе экземпляра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содержит значение "600" </w:t>
            </w:r>
          </w:p>
          <w:p>
            <w:pPr>
              <w:spacing w:after="20"/>
              <w:ind w:left="20"/>
              <w:jc w:val="both"/>
            </w:pPr>
            <w:r>
              <w:rPr>
                <w:rFonts w:ascii="Times New Roman"/>
                <w:b w:val="false"/>
                <w:i w:val="false"/>
                <w:color w:val="000000"/>
                <w:sz w:val="20"/>
              </w:rPr>
              <w:t xml:space="preserve">или "749" и реквизит "Уровень группировки (ctsdo:‌Group‌Level‌Code)" содержит значение больше "1", то для указанного экземпляра реквизита "Сведения о средстве идентификации групповой или транспортной упаковки (ctcdo:‌Group‌Identification‌Means‌Details)" должен быть создан экземпляр реквизита "Перечень групповых или транспортных упаковок </w:t>
            </w:r>
          </w:p>
          <w:p>
            <w:pPr>
              <w:spacing w:after="20"/>
              <w:ind w:left="20"/>
              <w:jc w:val="both"/>
            </w:pPr>
            <w:r>
              <w:rPr>
                <w:rFonts w:ascii="Times New Roman"/>
                <w:b w:val="false"/>
                <w:i w:val="false"/>
                <w:color w:val="000000"/>
                <w:sz w:val="20"/>
              </w:rPr>
              <w:t xml:space="preserve">(ctcdo:‌Group‌Identification‌Means‌List‌Details)", содержащий сведения </w:t>
            </w:r>
          </w:p>
          <w:p>
            <w:pPr>
              <w:spacing w:after="20"/>
              <w:ind w:left="20"/>
              <w:jc w:val="both"/>
            </w:pPr>
            <w:r>
              <w:rPr>
                <w:rFonts w:ascii="Times New Roman"/>
                <w:b w:val="false"/>
                <w:i w:val="false"/>
                <w:color w:val="000000"/>
                <w:sz w:val="20"/>
              </w:rPr>
              <w:t>о средствах идентификации, включенных в состав указанной групповой или транспортной упаковки и результатах их обработки. При этом реквизит "Средство идентификации на упаковке вышестоящего уровня</w:t>
            </w:r>
          </w:p>
          <w:p>
            <w:pPr>
              <w:spacing w:after="20"/>
              <w:ind w:left="20"/>
              <w:jc w:val="both"/>
            </w:pPr>
            <w:r>
              <w:rPr>
                <w:rFonts w:ascii="Times New Roman"/>
                <w:b w:val="false"/>
                <w:i w:val="false"/>
                <w:color w:val="000000"/>
                <w:sz w:val="20"/>
              </w:rPr>
              <w:t>
</w:t>
            </w:r>
            <w:r>
              <w:rPr>
                <w:rFonts w:ascii="Times New Roman"/>
                <w:b w:val="false"/>
                <w:i w:val="false"/>
                <w:color w:val="000000"/>
                <w:sz w:val="20"/>
              </w:rPr>
              <w:t>(ctcdo:‌Parent‌Identification‌Means‌Details)" в составе создаваемого экземпляра реквизита "Перечень групповых или транспортных упаковок</w:t>
            </w:r>
          </w:p>
          <w:p>
            <w:pPr>
              <w:spacing w:after="20"/>
              <w:ind w:left="20"/>
              <w:jc w:val="both"/>
            </w:pPr>
            <w:r>
              <w:rPr>
                <w:rFonts w:ascii="Times New Roman"/>
                <w:b w:val="false"/>
                <w:i w:val="false"/>
                <w:color w:val="000000"/>
                <w:sz w:val="20"/>
              </w:rPr>
              <w:t>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товара, подлежащего маркировке средствами идентификации в рамках Евразийского экономического союза, указанное в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15"/>
          <w:p>
            <w:pPr>
              <w:spacing w:after="20"/>
              <w:ind w:left="20"/>
              <w:jc w:val="both"/>
            </w:pPr>
            <w:r>
              <w:rPr>
                <w:rFonts w:ascii="Times New Roman"/>
                <w:b w:val="false"/>
                <w:i w:val="false"/>
                <w:color w:val="000000"/>
                <w:sz w:val="20"/>
              </w:rPr>
              <w:t>
если в составе информации об аннулировании сведений реквизит "Код типа представляемой информации" (ctsdo:‌Information‌Provided‌Type‌Code)" содержит значение "02" – "информация о вывозе маркированных товарах в целях, не связанных с реализацией в рамках трансграничной торговли"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о средстве идентификации (ctcdo:‌Identification‌Means‌Details)" установлено следующее:</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"32" – "товар перемещен в целях, 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значение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(ctsdo:‌Marked‌Goods‌Status‌Reason‌Code)" должен содержать значение "99" – "информация аннулирована";</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16"/>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"02" – "информация о вывозе маркированных товарах в целях, не связанных с реализацией в рамках трансграничной торговли"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о средстве идентификации </w:t>
            </w:r>
          </w:p>
          <w:bookmarkEnd w:id="716"/>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не соответствует значению "32" – "товар перемещен в целях, 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"770" – "сведения не могут быть аннулированы по причине несоответствия статусного состояния"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17"/>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"02" – "информация о вывозе маркированных товарах в целях, не связанных с реализацией в рамках трансграничной торговли"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о средстве идентификации </w:t>
            </w:r>
          </w:p>
          <w:bookmarkEnd w:id="717"/>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"32" – "товар перемещен в целях, 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 этом не выполнено одно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xml:space="preserve">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"771" – сведения не могут быть аннулированы по причине несоответствия прикладных данных"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718"/>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"02" – "информация о вывозе маркированных товарах в целях, не связанных с реализацией в рамках трансграничной торговли",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w:t>
            </w:r>
          </w:p>
          <w:bookmarkEnd w:id="718"/>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"32" – "товар перемещен в целях, 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"Уровень группировки (ctsdo:‌Group‌Level‌Code)" </w:t>
            </w:r>
          </w:p>
          <w:p>
            <w:pPr>
              <w:spacing w:after="20"/>
              <w:ind w:left="20"/>
              <w:jc w:val="both"/>
            </w:pPr>
            <w:r>
              <w:rPr>
                <w:rFonts w:ascii="Times New Roman"/>
                <w:b w:val="false"/>
                <w:i w:val="false"/>
                <w:color w:val="000000"/>
                <w:sz w:val="20"/>
              </w:rPr>
              <w:t>должен быть заполнен;</w:t>
            </w:r>
          </w:p>
          <w:p>
            <w:pPr>
              <w:spacing w:after="20"/>
              <w:ind w:left="20"/>
              <w:jc w:val="both"/>
            </w:pPr>
            <w:r>
              <w:rPr>
                <w:rFonts w:ascii="Times New Roman"/>
                <w:b w:val="false"/>
                <w:i w:val="false"/>
                <w:color w:val="000000"/>
                <w:sz w:val="20"/>
              </w:rPr>
              <w:t>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719"/>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"02" – "информация о вывозе маркированных товарах в целях, не связанных с реализацией в рамках трансграничной торговли",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w:t>
            </w:r>
          </w:p>
          <w:bookmarkEnd w:id="719"/>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"32" – "товар перемещен в целях, 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нанесенным на товар"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720"/>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значение "02" – "информация о вывозе маркированных товарах в целях, не связанных с реализацией в рамках трансграничной торговли",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w:t>
            </w:r>
          </w:p>
          <w:bookmarkEnd w:id="720"/>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в рамках которого выполняется обработка, ни для одного </w:t>
            </w:r>
          </w:p>
          <w:p>
            <w:pPr>
              <w:spacing w:after="20"/>
              <w:ind w:left="20"/>
              <w:jc w:val="both"/>
            </w:pPr>
            <w:r>
              <w:rPr>
                <w:rFonts w:ascii="Times New Roman"/>
                <w:b w:val="false"/>
                <w:i w:val="false"/>
                <w:color w:val="000000"/>
                <w:sz w:val="20"/>
              </w:rPr>
              <w:t>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"32" – "товар перемещен в целях, не связанных с трансграничной торговлей";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"Уровень группировки (ctsdo:‌Group‌Level‌Code)"</w:t>
            </w:r>
          </w:p>
          <w:p>
            <w:pPr>
              <w:spacing w:after="20"/>
              <w:ind w:left="20"/>
              <w:jc w:val="both"/>
            </w:pPr>
            <w:r>
              <w:rPr>
                <w:rFonts w:ascii="Times New Roman"/>
                <w:b w:val="false"/>
                <w:i w:val="false"/>
                <w:color w:val="000000"/>
                <w:sz w:val="20"/>
              </w:rPr>
              <w:t xml:space="preserve"> не должен быть заполнен;</w:t>
            </w:r>
          </w:p>
          <w:p>
            <w:pPr>
              <w:spacing w:after="20"/>
              <w:ind w:left="20"/>
              <w:jc w:val="both"/>
            </w:pPr>
            <w:r>
              <w:rPr>
                <w:rFonts w:ascii="Times New Roman"/>
                <w:b w:val="false"/>
                <w:i w:val="false"/>
                <w:color w:val="000000"/>
                <w:sz w:val="20"/>
              </w:rPr>
              <w:t>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721"/>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1 из значений: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721"/>
          <w:p>
            <w:pPr>
              <w:spacing w:after="20"/>
              <w:ind w:left="20"/>
              <w:jc w:val="both"/>
            </w:pPr>
            <w:r>
              <w:rPr>
                <w:rFonts w:ascii="Times New Roman"/>
                <w:b w:val="false"/>
                <w:i w:val="false"/>
                <w:color w:val="000000"/>
                <w:sz w:val="20"/>
              </w:rPr>
              <w:t xml:space="preserve">о маркированных товарах, вывозимых с территории государства-члена производителя на территорию государства-члена заказчика"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"00" – "состояние не определено";</w:t>
            </w:r>
          </w:p>
          <w:p>
            <w:pPr>
              <w:spacing w:after="20"/>
              <w:ind w:left="20"/>
              <w:jc w:val="both"/>
            </w:pPr>
            <w:r>
              <w:rPr>
                <w:rFonts w:ascii="Times New Roman"/>
                <w:b w:val="false"/>
                <w:i w:val="false"/>
                <w:color w:val="000000"/>
                <w:sz w:val="20"/>
              </w:rPr>
              <w:t xml:space="preserve">код причины установки статуса соответствует значению </w:t>
            </w:r>
          </w:p>
          <w:p>
            <w:pPr>
              <w:spacing w:after="20"/>
              <w:ind w:left="20"/>
              <w:jc w:val="both"/>
            </w:pPr>
            <w:r>
              <w:rPr>
                <w:rFonts w:ascii="Times New Roman"/>
                <w:b w:val="false"/>
                <w:i w:val="false"/>
                <w:color w:val="000000"/>
                <w:sz w:val="20"/>
              </w:rPr>
              <w:t>"98" - "товар, вывезен с территории государства-члена производителя";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типе представляемой информации,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реквизите "Код типа представляемой информации" </w:t>
            </w:r>
          </w:p>
          <w:p>
            <w:pPr>
              <w:spacing w:after="20"/>
              <w:ind w:left="20"/>
              <w:jc w:val="both"/>
            </w:pPr>
            <w:r>
              <w:rPr>
                <w:rFonts w:ascii="Times New Roman"/>
                <w:b w:val="false"/>
                <w:i w:val="false"/>
                <w:color w:val="000000"/>
                <w:sz w:val="20"/>
              </w:rPr>
              <w:t>(ctsdo:‌Information‌Provided‌Type‌Code)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значение "00" – "состояние не определено";</w:t>
            </w:r>
          </w:p>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должен содержать значение "97" – "товар возвращен на склад производителя"; реквизит "Код результата обработки сведений (ctsdo:‌Result‌Processing‌Code)" должен содержать значение </w:t>
            </w:r>
          </w:p>
          <w:p>
            <w:pPr>
              <w:spacing w:after="20"/>
              <w:ind w:left="20"/>
              <w:jc w:val="both"/>
            </w:pPr>
            <w:r>
              <w:rPr>
                <w:rFonts w:ascii="Times New Roman"/>
                <w:b w:val="false"/>
                <w:i w:val="false"/>
                <w:color w:val="000000"/>
                <w:sz w:val="20"/>
              </w:rPr>
              <w:t>"600"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722"/>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w:t>
            </w:r>
          </w:p>
          <w:bookmarkEnd w:id="722"/>
          <w:p>
            <w:pPr>
              <w:spacing w:after="20"/>
              <w:ind w:left="20"/>
              <w:jc w:val="both"/>
            </w:pPr>
            <w:r>
              <w:rPr>
                <w:rFonts w:ascii="Times New Roman"/>
                <w:b w:val="false"/>
                <w:i w:val="false"/>
                <w:color w:val="000000"/>
                <w:sz w:val="20"/>
              </w:rPr>
              <w:t xml:space="preserve">"Код типа представляемой информации" </w:t>
            </w:r>
          </w:p>
          <w:p>
            <w:pPr>
              <w:spacing w:after="20"/>
              <w:ind w:left="20"/>
              <w:jc w:val="both"/>
            </w:pPr>
            <w:r>
              <w:rPr>
                <w:rFonts w:ascii="Times New Roman"/>
                <w:b w:val="false"/>
                <w:i w:val="false"/>
                <w:color w:val="000000"/>
                <w:sz w:val="20"/>
              </w:rPr>
              <w:t xml:space="preserve">(ctsdo:‌Information‌Provided‌Type‌Code)" содержит 1 из значений </w:t>
            </w:r>
          </w:p>
          <w:p>
            <w:pPr>
              <w:spacing w:after="20"/>
              <w:ind w:left="20"/>
              <w:jc w:val="both"/>
            </w:pPr>
            <w:r>
              <w:rPr>
                <w:rFonts w:ascii="Times New Roman"/>
                <w:b w:val="false"/>
                <w:i w:val="false"/>
                <w:color w:val="000000"/>
                <w:sz w:val="20"/>
              </w:rPr>
              <w:t xml:space="preserve">"06"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о маркированных товарах, вывозимых с территории государства-члена производителя </w:t>
            </w:r>
          </w:p>
          <w:p>
            <w:pPr>
              <w:spacing w:after="20"/>
              <w:ind w:left="20"/>
              <w:jc w:val="both"/>
            </w:pPr>
            <w:r>
              <w:rPr>
                <w:rFonts w:ascii="Times New Roman"/>
                <w:b w:val="false"/>
                <w:i w:val="false"/>
                <w:color w:val="000000"/>
                <w:sz w:val="20"/>
              </w:rPr>
              <w:t xml:space="preserve">на территорию государства-члена заказчика" и, если при обработке информации об аннулировании сведений о средстве идентификации, указанном в реквизите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не соответствует значению "00" – "состояние не определено" или </w:t>
            </w:r>
          </w:p>
          <w:p>
            <w:pPr>
              <w:spacing w:after="20"/>
              <w:ind w:left="20"/>
              <w:jc w:val="both"/>
            </w:pPr>
            <w:r>
              <w:rPr>
                <w:rFonts w:ascii="Times New Roman"/>
                <w:b w:val="false"/>
                <w:i w:val="false"/>
                <w:color w:val="000000"/>
                <w:sz w:val="20"/>
              </w:rPr>
              <w:t>код причины установки статуса не соответствует значению "98" - "товар, вывезен с территории государства-члена производителя"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быть заполнен </w:t>
            </w:r>
          </w:p>
          <w:p>
            <w:pPr>
              <w:spacing w:after="20"/>
              <w:ind w:left="20"/>
              <w:jc w:val="both"/>
            </w:pPr>
            <w:r>
              <w:rPr>
                <w:rFonts w:ascii="Times New Roman"/>
                <w:b w:val="false"/>
                <w:i w:val="false"/>
                <w:color w:val="000000"/>
                <w:sz w:val="20"/>
              </w:rPr>
              <w:t xml:space="preserve">и содержать текущее значение статуса товара в соответствии </w:t>
            </w:r>
          </w:p>
          <w:p>
            <w:pPr>
              <w:spacing w:after="20"/>
              <w:ind w:left="20"/>
              <w:jc w:val="both"/>
            </w:pPr>
            <w:r>
              <w:rPr>
                <w:rFonts w:ascii="Times New Roman"/>
                <w:b w:val="false"/>
                <w:i w:val="false"/>
                <w:color w:val="000000"/>
                <w:sz w:val="20"/>
              </w:rPr>
              <w:t xml:space="preserve">с перечнем статусов товаров, применяемых в рамках информационной системы маркировки товаров, установленное </w:t>
            </w:r>
          </w:p>
          <w:p>
            <w:pPr>
              <w:spacing w:after="20"/>
              <w:ind w:left="20"/>
              <w:jc w:val="both"/>
            </w:pPr>
            <w:r>
              <w:rPr>
                <w:rFonts w:ascii="Times New Roman"/>
                <w:b w:val="false"/>
                <w:i w:val="false"/>
                <w:color w:val="000000"/>
                <w:sz w:val="20"/>
              </w:rPr>
              <w:t>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 xml:space="preserve">(ctsdo:‌Marked‌Goods‌Status‌Reason‌Code)" может быть заполнен </w:t>
            </w:r>
          </w:p>
          <w:p>
            <w:pPr>
              <w:spacing w:after="20"/>
              <w:ind w:left="20"/>
              <w:jc w:val="both"/>
            </w:pPr>
            <w:r>
              <w:rPr>
                <w:rFonts w:ascii="Times New Roman"/>
                <w:b w:val="false"/>
                <w:i w:val="false"/>
                <w:color w:val="000000"/>
                <w:sz w:val="20"/>
              </w:rPr>
              <w:t>и содержать текущее значение кода причины установки статуса,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"770" – "сведения не могут быть аннулированы по причине несоответствия статусного состояния"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723"/>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1 из значений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723"/>
          <w:p>
            <w:pPr>
              <w:spacing w:after="20"/>
              <w:ind w:left="20"/>
              <w:jc w:val="both"/>
            </w:pPr>
            <w:r>
              <w:rPr>
                <w:rFonts w:ascii="Times New Roman"/>
                <w:b w:val="false"/>
                <w:i w:val="false"/>
                <w:color w:val="000000"/>
                <w:sz w:val="20"/>
              </w:rPr>
              <w:t xml:space="preserve">о маркированных товарах, вывозимых с территории государства-члена производителя на территорию государства-члена заказчика" и, если при обработке информации об аннулировании сведений о средстве идентификации, указанном в реквизите "Средство идентификации" (ctcdo:‌Identification‌Means‌Item‌Details)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"00" – "состояние не определено";</w:t>
            </w:r>
          </w:p>
          <w:p>
            <w:pPr>
              <w:spacing w:after="20"/>
              <w:ind w:left="20"/>
              <w:jc w:val="both"/>
            </w:pPr>
            <w:r>
              <w:rPr>
                <w:rFonts w:ascii="Times New Roman"/>
                <w:b w:val="false"/>
                <w:i w:val="false"/>
                <w:color w:val="000000"/>
                <w:sz w:val="20"/>
              </w:rPr>
              <w:t xml:space="preserve">код причины установки статуса соответствует значению </w:t>
            </w:r>
          </w:p>
          <w:p>
            <w:pPr>
              <w:spacing w:after="20"/>
              <w:ind w:left="20"/>
              <w:jc w:val="both"/>
            </w:pPr>
            <w:r>
              <w:rPr>
                <w:rFonts w:ascii="Times New Roman"/>
                <w:b w:val="false"/>
                <w:i w:val="false"/>
                <w:color w:val="000000"/>
                <w:sz w:val="20"/>
              </w:rPr>
              <w:t>"98" - "товар, вывезен с территории государства-члена производителя",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 этом не выполнено одно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типе представляемой информации,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реквизите "Код типа представляемой информации" </w:t>
            </w:r>
          </w:p>
          <w:p>
            <w:pPr>
              <w:spacing w:after="20"/>
              <w:ind w:left="20"/>
              <w:jc w:val="both"/>
            </w:pPr>
            <w:r>
              <w:rPr>
                <w:rFonts w:ascii="Times New Roman"/>
                <w:b w:val="false"/>
                <w:i w:val="false"/>
                <w:color w:val="000000"/>
                <w:sz w:val="20"/>
              </w:rPr>
              <w:t>(ctsdo:‌Information‌Provided‌Type‌Code)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налогоплательщика" (csdo:‌Taxpayer‌Id);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xml:space="preserve">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"771" – сведения не могут быть аннулированы по причине несоответствия прикладных данных"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724"/>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1 из значений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724"/>
          <w:p>
            <w:pPr>
              <w:spacing w:after="20"/>
              <w:ind w:left="20"/>
              <w:jc w:val="both"/>
            </w:pPr>
            <w:r>
              <w:rPr>
                <w:rFonts w:ascii="Times New Roman"/>
                <w:b w:val="false"/>
                <w:i w:val="false"/>
                <w:color w:val="000000"/>
                <w:sz w:val="20"/>
              </w:rPr>
              <w:t xml:space="preserve">о маркированных товарах, вывозимых с территории государства-члена производителя на территорию государства-члена заказчика",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w:t>
            </w:r>
          </w:p>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"00" – "состояние не определено";</w:t>
            </w:r>
          </w:p>
          <w:p>
            <w:pPr>
              <w:spacing w:after="20"/>
              <w:ind w:left="20"/>
              <w:jc w:val="both"/>
            </w:pPr>
            <w:r>
              <w:rPr>
                <w:rFonts w:ascii="Times New Roman"/>
                <w:b w:val="false"/>
                <w:i w:val="false"/>
                <w:color w:val="000000"/>
                <w:sz w:val="20"/>
              </w:rPr>
              <w:t>код причины установки статуса соответствует значению "98" - "товар, вывезен с территории государства-члена производителя",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"Уровень группировки (ctsdo:‌Group‌Level‌Code)" </w:t>
            </w:r>
          </w:p>
          <w:p>
            <w:pPr>
              <w:spacing w:after="20"/>
              <w:ind w:left="20"/>
              <w:jc w:val="both"/>
            </w:pPr>
            <w:r>
              <w:rPr>
                <w:rFonts w:ascii="Times New Roman"/>
                <w:b w:val="false"/>
                <w:i w:val="false"/>
                <w:color w:val="000000"/>
                <w:sz w:val="20"/>
              </w:rPr>
              <w:t>должен быть заполнен;</w:t>
            </w:r>
          </w:p>
          <w:p>
            <w:pPr>
              <w:spacing w:after="20"/>
              <w:ind w:left="20"/>
              <w:jc w:val="both"/>
            </w:pPr>
            <w:r>
              <w:rPr>
                <w:rFonts w:ascii="Times New Roman"/>
                <w:b w:val="false"/>
                <w:i w:val="false"/>
                <w:color w:val="000000"/>
                <w:sz w:val="20"/>
              </w:rPr>
              <w:t>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725"/>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1 из значений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725"/>
          <w:p>
            <w:pPr>
              <w:spacing w:after="20"/>
              <w:ind w:left="20"/>
              <w:jc w:val="both"/>
            </w:pPr>
            <w:r>
              <w:rPr>
                <w:rFonts w:ascii="Times New Roman"/>
                <w:b w:val="false"/>
                <w:i w:val="false"/>
                <w:color w:val="000000"/>
                <w:sz w:val="20"/>
              </w:rPr>
              <w:t xml:space="preserve">о маркированных товарах, вывозимых с территории государства-члена производителя на территорию государства-члена заказчика",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w:t>
            </w:r>
          </w:p>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"00" – "состояние не определено";</w:t>
            </w:r>
          </w:p>
          <w:p>
            <w:pPr>
              <w:spacing w:after="20"/>
              <w:ind w:left="20"/>
              <w:jc w:val="both"/>
            </w:pPr>
            <w:r>
              <w:rPr>
                <w:rFonts w:ascii="Times New Roman"/>
                <w:b w:val="false"/>
                <w:i w:val="false"/>
                <w:color w:val="000000"/>
                <w:sz w:val="20"/>
              </w:rPr>
              <w:t>код причины установки статуса соответствует значению "98" - "товар, вывезен с территории государства-члена производителя",</w:t>
            </w:r>
          </w:p>
          <w:p>
            <w:pPr>
              <w:spacing w:after="20"/>
              <w:ind w:left="20"/>
              <w:jc w:val="both"/>
            </w:pPr>
            <w:r>
              <w:rPr>
                <w:rFonts w:ascii="Times New Roman"/>
                <w:b w:val="false"/>
                <w:i w:val="false"/>
                <w:color w:val="000000"/>
                <w:sz w:val="20"/>
              </w:rPr>
              <w:t>сведения о типе представляемой информации, указанные в информации об аннулировании сведений, в реквизите "Код типа представляемой информации" (ctsdo:‌Information‌Provided‌Type‌Code)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xml:space="preserve">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нанесенным на товар"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726"/>
          <w:p>
            <w:pPr>
              <w:spacing w:after="20"/>
              <w:ind w:left="20"/>
              <w:jc w:val="both"/>
            </w:pPr>
            <w:r>
              <w:rPr>
                <w:rFonts w:ascii="Times New Roman"/>
                <w:b w:val="false"/>
                <w:i w:val="false"/>
                <w:color w:val="000000"/>
                <w:sz w:val="20"/>
              </w:rPr>
              <w:t xml:space="preserve">
если в составе информации об аннулировании сведений реквизит "Код типа представляемой информации" (ctsdo:‌Information‌Provided‌Type‌Code)" содержит 1 из значений "06" – "информация о маркированных товарах, вывозимых с территории государства-члена производителя в целях их реализации на территории иного государства-члена за исключением территории государства-члена заказчика" или "07" – "информация </w:t>
            </w:r>
          </w:p>
          <w:bookmarkEnd w:id="726"/>
          <w:p>
            <w:pPr>
              <w:spacing w:after="20"/>
              <w:ind w:left="20"/>
              <w:jc w:val="both"/>
            </w:pPr>
            <w:r>
              <w:rPr>
                <w:rFonts w:ascii="Times New Roman"/>
                <w:b w:val="false"/>
                <w:i w:val="false"/>
                <w:color w:val="000000"/>
                <w:sz w:val="20"/>
              </w:rPr>
              <w:t>о маркированных товарах, вывозимых с территории государства-члена производителя на территорию государства-члена заказчика",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"00" – "состояние не определено";</w:t>
            </w:r>
          </w:p>
          <w:p>
            <w:pPr>
              <w:spacing w:after="20"/>
              <w:ind w:left="20"/>
              <w:jc w:val="both"/>
            </w:pPr>
            <w:r>
              <w:rPr>
                <w:rFonts w:ascii="Times New Roman"/>
                <w:b w:val="false"/>
                <w:i w:val="false"/>
                <w:color w:val="000000"/>
                <w:sz w:val="20"/>
              </w:rPr>
              <w:t xml:space="preserve">код причины установки статуса соответствует значению </w:t>
            </w:r>
          </w:p>
          <w:p>
            <w:pPr>
              <w:spacing w:after="20"/>
              <w:ind w:left="20"/>
              <w:jc w:val="both"/>
            </w:pPr>
            <w:r>
              <w:rPr>
                <w:rFonts w:ascii="Times New Roman"/>
                <w:b w:val="false"/>
                <w:i w:val="false"/>
                <w:color w:val="000000"/>
                <w:sz w:val="20"/>
              </w:rPr>
              <w:t>"98" - "товар, вывезен с территории государства-члена производителя",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типе представляемой информации,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реквизите "Код типа представляемой информации" </w:t>
            </w:r>
          </w:p>
          <w:p>
            <w:pPr>
              <w:spacing w:after="20"/>
              <w:ind w:left="20"/>
              <w:jc w:val="both"/>
            </w:pPr>
            <w:r>
              <w:rPr>
                <w:rFonts w:ascii="Times New Roman"/>
                <w:b w:val="false"/>
                <w:i w:val="false"/>
                <w:color w:val="000000"/>
                <w:sz w:val="20"/>
              </w:rPr>
              <w:t>(ctsdo:‌Information‌Provided‌Type‌Code)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товара, указанные </w:t>
            </w:r>
          </w:p>
          <w:p>
            <w:pPr>
              <w:spacing w:after="20"/>
              <w:ind w:left="20"/>
              <w:jc w:val="both"/>
            </w:pPr>
            <w:r>
              <w:rPr>
                <w:rFonts w:ascii="Times New Roman"/>
                <w:b w:val="false"/>
                <w:i w:val="false"/>
                <w:color w:val="000000"/>
                <w:sz w:val="20"/>
              </w:rPr>
              <w:t xml:space="preserve">в информации об аннулировании сведений в части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налогоплательщика" (csdo:‌Taxpayer‌Id);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причины постановки на учет" (csdo:‌Tax‌Registration‌Reason‌Code),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реквизит "Уровень группировки (ctsdo:‌Group‌Level‌Code)"</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xml:space="preserve">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bl>
    <w:bookmarkStart w:name="z1293" w:id="727"/>
    <w:p>
      <w:pPr>
        <w:spacing w:after="0"/>
        <w:ind w:left="0"/>
        <w:jc w:val="both"/>
      </w:pPr>
      <w:r>
        <w:rPr>
          <w:rFonts w:ascii="Times New Roman"/>
          <w:b w:val="false"/>
          <w:i w:val="false"/>
          <w:color w:val="000000"/>
          <w:sz w:val="28"/>
        </w:rPr>
        <w:t>
      46.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35.</w:t>
      </w:r>
    </w:p>
    <w:bookmarkEnd w:id="7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1295" w:id="72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w:t>
      </w:r>
    </w:p>
    <w:bookmarkEnd w:id="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729"/>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"Описание характеристик товара</w:t>
            </w:r>
          </w:p>
          <w:bookmarkEnd w:id="729"/>
          <w:p>
            <w:pPr>
              <w:spacing w:after="20"/>
              <w:ind w:left="20"/>
              <w:jc w:val="both"/>
            </w:pPr>
            <w:r>
              <w:rPr>
                <w:rFonts w:ascii="Times New Roman"/>
                <w:b w:val="false"/>
                <w:i w:val="false"/>
                <w:color w:val="000000"/>
                <w:sz w:val="20"/>
              </w:rPr>
              <w:t>
(ctcdo:‌Goods‌Characteristic‌Details)"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на корневом уровне документа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"Производитель (ctcdo:‌Manufacturer‌Details)" 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730"/>
          <w:p>
            <w:pPr>
              <w:spacing w:after="20"/>
              <w:ind w:left="20"/>
              <w:jc w:val="both"/>
            </w:pPr>
            <w:r>
              <w:rPr>
                <w:rFonts w:ascii="Times New Roman"/>
                <w:b w:val="false"/>
                <w:i w:val="false"/>
                <w:color w:val="000000"/>
                <w:sz w:val="20"/>
              </w:rPr>
              <w:t xml:space="preserve">
в составе реквизита "Производитель (ctcdo:‌Manufacturer‌Details)" должны быть заполнены реквизиты: </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"Производитель </w:t>
            </w:r>
          </w:p>
          <w:p>
            <w:pPr>
              <w:spacing w:after="20"/>
              <w:ind w:left="20"/>
              <w:jc w:val="both"/>
            </w:pPr>
            <w:r>
              <w:rPr>
                <w:rFonts w:ascii="Times New Roman"/>
                <w:b w:val="false"/>
                <w:i w:val="false"/>
                <w:color w:val="000000"/>
                <w:sz w:val="20"/>
              </w:rPr>
              <w:t>(ctcdo:‌Manufacturer‌Details)",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1 </w:t>
            </w:r>
          </w:p>
          <w:p>
            <w:pPr>
              <w:spacing w:after="20"/>
              <w:ind w:left="20"/>
              <w:jc w:val="both"/>
            </w:pPr>
            <w:r>
              <w:rPr>
                <w:rFonts w:ascii="Times New Roman"/>
                <w:b w:val="false"/>
                <w:i w:val="false"/>
                <w:color w:val="000000"/>
                <w:sz w:val="20"/>
              </w:rPr>
              <w:t>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значений "AM", "BY", "KG", "KZ", "RU",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Global Trade Item Number (ctsdo:‌GTINId)" </w:t>
            </w:r>
          </w:p>
          <w:p>
            <w:pPr>
              <w:spacing w:after="20"/>
              <w:ind w:left="20"/>
              <w:jc w:val="both"/>
            </w:pPr>
            <w:r>
              <w:rPr>
                <w:rFonts w:ascii="Times New Roman"/>
                <w:b w:val="false"/>
                <w:i w:val="false"/>
                <w:color w:val="000000"/>
                <w:sz w:val="20"/>
              </w:rPr>
              <w:t xml:space="preserve">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стране (ctcdo:‌Country‌Details)" в составе реквизита "Описание характеристик товара (ctcdo:‌Goods‌Characteristic‌Details)"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"Сведения о стране (ctcdo:‌Country‌Details)"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w:t>
            </w:r>
          </w:p>
          <w:p>
            <w:pPr>
              <w:spacing w:after="20"/>
              <w:ind w:left="20"/>
              <w:jc w:val="both"/>
            </w:pPr>
            <w:r>
              <w:rPr>
                <w:rFonts w:ascii="Times New Roman"/>
                <w:b w:val="false"/>
                <w:i w:val="false"/>
                <w:color w:val="000000"/>
                <w:sz w:val="20"/>
              </w:rPr>
              <w:t xml:space="preserve">(csdo:‌Commodity‌Code)" в составе реквизита "Описание характеристик товара (ctcdo:‌Goods‌Characteristic‌Details)" должно совпадать со значением реквизита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"Произвольное содержимое (ccdo:‌Any‌Details)" должен содержать один экземпляр электронного документа (сведений) </w:t>
            </w:r>
          </w:p>
          <w:p>
            <w:pPr>
              <w:spacing w:after="20"/>
              <w:ind w:left="20"/>
              <w:jc w:val="both"/>
            </w:pPr>
            <w:r>
              <w:rPr>
                <w:rFonts w:ascii="Times New Roman"/>
                <w:b w:val="false"/>
                <w:i w:val="false"/>
                <w:color w:val="000000"/>
                <w:sz w:val="20"/>
              </w:rPr>
              <w:t xml:space="preserve">"Унифицированное детализированное описание характеристик товара" (R.CT.LS.03.027)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(csdo:‌Start‌Date)" в составе реквизита "Описание характеристик товара (ctcdo:‌Goods‌Characteristic‌Details)"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"Описание характеристик товара (ctcdo:‌Goods‌Characteristic‌Details)"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сведениях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731"/>
          <w:p>
            <w:pPr>
              <w:spacing w:after="20"/>
              <w:ind w:left="20"/>
              <w:jc w:val="both"/>
            </w:pPr>
            <w:r>
              <w:rPr>
                <w:rFonts w:ascii="Times New Roman"/>
                <w:b w:val="false"/>
                <w:i w:val="false"/>
                <w:color w:val="000000"/>
                <w:sz w:val="20"/>
              </w:rPr>
              <w:t>
реквизиты:</w:t>
            </w:r>
          </w:p>
          <w:bookmarkEnd w:id="731"/>
          <w:p>
            <w:pPr>
              <w:spacing w:after="20"/>
              <w:ind w:left="20"/>
              <w:jc w:val="both"/>
            </w:pP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в составе реквизита "Производитель (ctcdo:‌Manufacturer‌Details)", "Заявитель" (ctcdo:IMApplicantDetails) заполнен, 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732"/>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в его составе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страны" (csdo:‌Unified‌Country‌Code)" в его составе должен содержать значение двухбуквенного кода страны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"Сведения о стране (ctcdo:‌Country‌Details)",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733"/>
          <w:p>
            <w:pPr>
              <w:spacing w:after="20"/>
              <w:ind w:left="20"/>
              <w:jc w:val="both"/>
            </w:pPr>
            <w:r>
              <w:rPr>
                <w:rFonts w:ascii="Times New Roman"/>
                <w:b w:val="false"/>
                <w:i w:val="false"/>
                <w:color w:val="000000"/>
                <w:sz w:val="20"/>
              </w:rPr>
              <w:t xml:space="preserve">
если реквизит "Документ" (ccdo:‌Doc‌V4‌Details) заполнен, то в его составе реквизиты: </w:t>
            </w:r>
          </w:p>
          <w:bookmarkEnd w:id="733"/>
          <w:p>
            <w:pPr>
              <w:spacing w:after="20"/>
              <w:ind w:left="20"/>
              <w:jc w:val="both"/>
            </w:pP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документа"(csdo:‌Doc‌Name);</w:t>
            </w:r>
          </w:p>
          <w:p>
            <w:pPr>
              <w:spacing w:after="20"/>
              <w:ind w:left="20"/>
              <w:jc w:val="both"/>
            </w:pPr>
            <w:r>
              <w:rPr>
                <w:rFonts w:ascii="Times New Roman"/>
                <w:b w:val="false"/>
                <w:i w:val="false"/>
                <w:color w:val="000000"/>
                <w:sz w:val="20"/>
              </w:rPr>
              <w:t>
"Дата документа" (csdo:‌Doc‌Creation‌Date)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 xml:space="preserve">то реквизит "Код вида документа" (csdo:‌Doc‌Kind‌Code) должен содержать кодовое обозначение вида документа, в соответствии </w:t>
            </w:r>
          </w:p>
          <w:p>
            <w:pPr>
              <w:spacing w:after="20"/>
              <w:ind w:left="20"/>
              <w:jc w:val="both"/>
            </w:pPr>
            <w:r>
              <w:rPr>
                <w:rFonts w:ascii="Times New Roman"/>
                <w:b w:val="false"/>
                <w:i w:val="false"/>
                <w:color w:val="000000"/>
                <w:sz w:val="20"/>
              </w:rPr>
              <w:t>с классификатором видов документов и сведений, утвержденным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то атрибут "идентификатор справочника (классификатора)" (атрибут code‌List‌Id) реквизита "Код вида документа" (csdo:‌Doc‌Kind‌Code) должен содержать значение "2009"</w:t>
            </w:r>
          </w:p>
        </w:tc>
      </w:tr>
    </w:tbl>
    <w:bookmarkStart w:name="z1309" w:id="734"/>
    <w:p>
      <w:pPr>
        <w:spacing w:after="0"/>
        <w:ind w:left="0"/>
        <w:jc w:val="both"/>
      </w:pPr>
      <w:r>
        <w:rPr>
          <w:rFonts w:ascii="Times New Roman"/>
          <w:b w:val="false"/>
          <w:i w:val="false"/>
          <w:color w:val="000000"/>
          <w:sz w:val="28"/>
        </w:rPr>
        <w:t>
      47.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36.</w:t>
      </w:r>
    </w:p>
    <w:bookmarkEnd w:id="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1311" w:id="73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"Сведения о товаре для внесения в национальный компонент информационной системы маркировки товаров" (P.LS.03.MSG.024)</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быть заполнен и содержать значение кода категории товара </w:t>
            </w:r>
          </w:p>
          <w:p>
            <w:pPr>
              <w:spacing w:after="20"/>
              <w:ind w:left="20"/>
              <w:jc w:val="both"/>
            </w:pPr>
            <w:r>
              <w:rPr>
                <w:rFonts w:ascii="Times New Roman"/>
                <w:b w:val="false"/>
                <w:i w:val="false"/>
                <w:color w:val="000000"/>
                <w:sz w:val="20"/>
              </w:rPr>
              <w:t>в соответствии со справочником товаров, подлежащих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 xml:space="preserve">и содержать значение кода характеристики товара в соответствии </w:t>
            </w:r>
          </w:p>
          <w:p>
            <w:pPr>
              <w:spacing w:after="20"/>
              <w:ind w:left="20"/>
              <w:jc w:val="both"/>
            </w:pPr>
            <w:r>
              <w:rPr>
                <w:rFonts w:ascii="Times New Roman"/>
                <w:b w:val="false"/>
                <w:i w:val="false"/>
                <w:color w:val="000000"/>
                <w:sz w:val="20"/>
              </w:rPr>
              <w:t xml:space="preserve">со справочником характеристик товаров, подлежащих маркировке </w:t>
            </w:r>
          </w:p>
          <w:p>
            <w:pPr>
              <w:spacing w:after="20"/>
              <w:ind w:left="20"/>
              <w:jc w:val="both"/>
            </w:pPr>
            <w:r>
              <w:rPr>
                <w:rFonts w:ascii="Times New Roman"/>
                <w:b w:val="false"/>
                <w:i w:val="false"/>
                <w:color w:val="000000"/>
                <w:sz w:val="20"/>
              </w:rPr>
              <w:t xml:space="preserve">в рамках Евразийского экономического союза (далее – справочник характеристик товаров), определенное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при условии, что для указанной характеристики в справочнике характеристик товаров "Признак принадлежности характеристики к составу сведений об общем описании товара" имеет значение "1" - "значение характеристики должно быть указано в составе сведений об общем описании товара" </w:t>
            </w:r>
          </w:p>
          <w:p>
            <w:pPr>
              <w:spacing w:after="20"/>
              <w:ind w:left="20"/>
              <w:jc w:val="both"/>
            </w:pPr>
            <w:r>
              <w:rPr>
                <w:rFonts w:ascii="Times New Roman"/>
                <w:b w:val="false"/>
                <w:i w:val="false"/>
                <w:color w:val="000000"/>
                <w:sz w:val="20"/>
              </w:rPr>
              <w:t>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экземпляров реквизита "Универсальная характеристика (ctcdo:‌Generic‌Product‌Characteristic‌Details)" не должно превышать количество характеристик товара (позиций справочника), приведенных </w:t>
            </w:r>
          </w:p>
          <w:p>
            <w:pPr>
              <w:spacing w:after="20"/>
              <w:ind w:left="20"/>
              <w:jc w:val="both"/>
            </w:pPr>
            <w:r>
              <w:rPr>
                <w:rFonts w:ascii="Times New Roman"/>
                <w:b w:val="false"/>
                <w:i w:val="false"/>
                <w:color w:val="000000"/>
                <w:sz w:val="20"/>
              </w:rPr>
              <w:t xml:space="preserve">в справочнике характеристик товаров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для которых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составу сведений об общем описании товара" имеет значение </w:t>
            </w:r>
          </w:p>
          <w:p>
            <w:pPr>
              <w:spacing w:after="20"/>
              <w:ind w:left="20"/>
              <w:jc w:val="both"/>
            </w:pPr>
            <w:r>
              <w:rPr>
                <w:rFonts w:ascii="Times New Roman"/>
                <w:b w:val="false"/>
                <w:i w:val="false"/>
                <w:color w:val="000000"/>
                <w:sz w:val="20"/>
              </w:rPr>
              <w:t>"1" - "значение характеристики должно быть указано в составе сведений об общем описании товара" 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для которой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минимальному составу сведений о товаре" имеет значение </w:t>
            </w:r>
          </w:p>
          <w:p>
            <w:pPr>
              <w:spacing w:after="20"/>
              <w:ind w:left="20"/>
              <w:jc w:val="both"/>
            </w:pPr>
            <w:r>
              <w:rPr>
                <w:rFonts w:ascii="Times New Roman"/>
                <w:b w:val="false"/>
                <w:i w:val="false"/>
                <w:color w:val="000000"/>
                <w:sz w:val="20"/>
              </w:rPr>
              <w:t xml:space="preserve">"1"  "значение характеристики включено в минимальный состав сведений о товаре и должно быть указано",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736"/>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bookmarkEnd w:id="736"/>
          <w:p>
            <w:pPr>
              <w:spacing w:after="20"/>
              <w:ind w:left="20"/>
              <w:jc w:val="both"/>
            </w:pPr>
            <w:r>
              <w:rPr>
                <w:rFonts w:ascii="Times New Roman"/>
                <w:b w:val="false"/>
                <w:i w:val="false"/>
                <w:color w:val="000000"/>
                <w:sz w:val="20"/>
              </w:rPr>
              <w:t>(ctcdo:‌Generic‌Product‌Characteristic‌Details)",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w:t>
            </w:r>
          </w:p>
          <w:p>
            <w:pPr>
              <w:spacing w:after="20"/>
              <w:ind w:left="20"/>
              <w:jc w:val="both"/>
            </w:pPr>
            <w:r>
              <w:rPr>
                <w:rFonts w:ascii="Times New Roman"/>
                <w:b w:val="false"/>
                <w:i w:val="false"/>
                <w:color w:val="000000"/>
                <w:sz w:val="20"/>
              </w:rPr>
              <w:t>
в справочнике характеристик товаров и в справочнике типов значений характеристик товаров, подлежащих маркировке в рамках Евразийского экономического союза (далее - справочник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w:t>
            </w:r>
          </w:p>
          <w:p>
            <w:pPr>
              <w:spacing w:after="20"/>
              <w:ind w:left="20"/>
              <w:jc w:val="both"/>
            </w:pPr>
            <w:r>
              <w:rPr>
                <w:rFonts w:ascii="Times New Roman"/>
                <w:b w:val="false"/>
                <w:i w:val="false"/>
                <w:color w:val="000000"/>
                <w:sz w:val="20"/>
              </w:rPr>
              <w:t>"Код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737"/>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737"/>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738"/>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w:t>
            </w:r>
          </w:p>
          <w:bookmarkEnd w:id="738"/>
          <w:p>
            <w:pPr>
              <w:spacing w:after="20"/>
              <w:ind w:left="20"/>
              <w:jc w:val="both"/>
            </w:pPr>
            <w:r>
              <w:rPr>
                <w:rFonts w:ascii="Times New Roman"/>
                <w:b w:val="false"/>
                <w:i w:val="false"/>
                <w:color w:val="000000"/>
                <w:sz w:val="20"/>
              </w:rPr>
              <w:t>
(csdo:‌Generic‌Name)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739"/>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w:t>
            </w:r>
          </w:p>
          <w:bookmarkEnd w:id="739"/>
          <w:p>
            <w:pPr>
              <w:spacing w:after="20"/>
              <w:ind w:left="20"/>
              <w:jc w:val="both"/>
            </w:pPr>
            <w:r>
              <w:rPr>
                <w:rFonts w:ascii="Times New Roman"/>
                <w:b w:val="false"/>
                <w:i w:val="false"/>
                <w:color w:val="000000"/>
                <w:sz w:val="20"/>
              </w:rPr>
              <w:t>
(csdo:‌Generic‌Id)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информационному ресурсу,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указанному в справочнике (классификаторе),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указанному в справочнике (классификаторе),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740"/>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741"/>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741"/>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(атрибут currency‌Code)должно соответствовать значению, указанному </w:t>
            </w:r>
          </w:p>
          <w:p>
            <w:pPr>
              <w:spacing w:after="20"/>
              <w:ind w:left="20"/>
              <w:jc w:val="both"/>
            </w:pPr>
            <w:r>
              <w:rPr>
                <w:rFonts w:ascii="Times New Roman"/>
                <w:b w:val="false"/>
                <w:i w:val="false"/>
                <w:color w:val="000000"/>
                <w:sz w:val="20"/>
              </w:rPr>
              <w:t xml:space="preserve">в справочнике (классификаторе), идентификатор которого указан </w:t>
            </w:r>
          </w:p>
          <w:p>
            <w:pPr>
              <w:spacing w:after="20"/>
              <w:ind w:left="20"/>
              <w:jc w:val="both"/>
            </w:pPr>
            <w:r>
              <w:rPr>
                <w:rFonts w:ascii="Times New Roman"/>
                <w:b w:val="false"/>
                <w:i w:val="false"/>
                <w:color w:val="000000"/>
                <w:sz w:val="20"/>
              </w:rPr>
              <w:t>в атрибуте ""идентификатор справочника (классификатора)" (атрибут currency‌Code‌List‌Id)</w:t>
            </w:r>
          </w:p>
        </w:tc>
      </w:tr>
    </w:tbl>
    <w:bookmarkStart w:name="z1323" w:id="742"/>
    <w:p>
      <w:pPr>
        <w:spacing w:after="0"/>
        <w:ind w:left="0"/>
        <w:jc w:val="both"/>
      </w:pPr>
      <w:r>
        <w:rPr>
          <w:rFonts w:ascii="Times New Roman"/>
          <w:b w:val="false"/>
          <w:i w:val="false"/>
          <w:color w:val="000000"/>
          <w:sz w:val="28"/>
        </w:rPr>
        <w:t>
      48. Требования к заполнению реквизитов электронного документа (сведений) "Уведомление о результате обработки" (R.006), передаваемого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 приведены в таблице 37.</w:t>
      </w:r>
    </w:p>
    <w:bookmarkEnd w:id="7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1325" w:id="74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w:t>
      </w:r>
    </w:p>
    <w:bookmarkEnd w:id="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"Сведениях </w:t>
            </w:r>
          </w:p>
          <w:p>
            <w:pPr>
              <w:spacing w:after="20"/>
              <w:ind w:left="20"/>
              <w:jc w:val="both"/>
            </w:pPr>
            <w:r>
              <w:rPr>
                <w:rFonts w:ascii="Times New Roman"/>
                <w:b w:val="false"/>
                <w:i w:val="false"/>
                <w:color w:val="000000"/>
                <w:sz w:val="20"/>
              </w:rPr>
              <w:t xml:space="preserve">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w:t>
            </w:r>
          </w:p>
          <w:p>
            <w:pPr>
              <w:spacing w:after="20"/>
              <w:ind w:left="20"/>
              <w:jc w:val="both"/>
            </w:pPr>
            <w:r>
              <w:rPr>
                <w:rFonts w:ascii="Times New Roman"/>
                <w:b w:val="false"/>
                <w:i w:val="false"/>
                <w:color w:val="000000"/>
                <w:sz w:val="20"/>
              </w:rPr>
              <w:t xml:space="preserve">в рамках одного экземпляра транзакции "Представление сведений </w:t>
            </w:r>
          </w:p>
          <w:p>
            <w:pPr>
              <w:spacing w:after="20"/>
              <w:ind w:left="20"/>
              <w:jc w:val="both"/>
            </w:pPr>
            <w:r>
              <w:rPr>
                <w:rFonts w:ascii="Times New Roman"/>
                <w:b w:val="false"/>
                <w:i w:val="false"/>
                <w:color w:val="000000"/>
                <w:sz w:val="20"/>
              </w:rPr>
              <w:t>о реализации или перемещении маркированных товаров" (P.LS.03.TRN.014)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сведения о характеристиках товара успешно внесены </w:t>
            </w:r>
          </w:p>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w:t>
            </w:r>
          </w:p>
          <w:p>
            <w:pPr>
              <w:spacing w:after="20"/>
              <w:ind w:left="20"/>
              <w:jc w:val="both"/>
            </w:pPr>
            <w:r>
              <w:rPr>
                <w:rFonts w:ascii="Times New Roman"/>
                <w:b w:val="false"/>
                <w:i w:val="false"/>
                <w:color w:val="000000"/>
                <w:sz w:val="20"/>
              </w:rPr>
              <w:t xml:space="preserve">"6" – "сведения обработаны". При этом реквизит "Описание </w:t>
            </w:r>
          </w:p>
          <w:p>
            <w:pPr>
              <w:spacing w:after="20"/>
              <w:ind w:left="20"/>
              <w:jc w:val="both"/>
            </w:pPr>
            <w:r>
              <w:rPr>
                <w:rFonts w:ascii="Times New Roman"/>
                <w:b w:val="false"/>
                <w:i w:val="false"/>
                <w:color w:val="000000"/>
                <w:sz w:val="20"/>
              </w:rPr>
              <w:t>(csdo:‌Description‌Text)"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сведения о характеристиках товара не могут быть внесены </w:t>
            </w:r>
          </w:p>
          <w:p>
            <w:pPr>
              <w:spacing w:after="20"/>
              <w:ind w:left="20"/>
              <w:jc w:val="both"/>
            </w:pPr>
            <w:r>
              <w:rPr>
                <w:rFonts w:ascii="Times New Roman"/>
                <w:b w:val="false"/>
                <w:i w:val="false"/>
                <w:color w:val="000000"/>
                <w:sz w:val="20"/>
              </w:rPr>
              <w:t xml:space="preserve">в национальный компонент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"7" – сведения не могут быть обработаны. При этом реквизит "Описание </w:t>
            </w:r>
          </w:p>
          <w:p>
            <w:pPr>
              <w:spacing w:after="20"/>
              <w:ind w:left="20"/>
              <w:jc w:val="both"/>
            </w:pPr>
            <w:r>
              <w:rPr>
                <w:rFonts w:ascii="Times New Roman"/>
                <w:b w:val="false"/>
                <w:i w:val="false"/>
                <w:color w:val="000000"/>
                <w:sz w:val="20"/>
              </w:rPr>
              <w:t>(csdo:‌Description‌Text)" должен быть заполнен</w:t>
            </w:r>
          </w:p>
        </w:tc>
      </w:tr>
    </w:tbl>
    <w:bookmarkStart w:name="z1326" w:id="744"/>
    <w:p>
      <w:pPr>
        <w:spacing w:after="0"/>
        <w:ind w:left="0"/>
        <w:jc w:val="both"/>
      </w:pPr>
      <w:r>
        <w:rPr>
          <w:rFonts w:ascii="Times New Roman"/>
          <w:b w:val="false"/>
          <w:i w:val="false"/>
          <w:color w:val="000000"/>
          <w:sz w:val="28"/>
        </w:rPr>
        <w:t>
      49.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38.</w:t>
      </w:r>
    </w:p>
    <w:bookmarkEnd w:id="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1328" w:id="74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на корневом уровне документа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должно быть сформировано 2 экземпляра реквизита "Описание характеристик товара (ctcdo:‌Goods‌Characteristic‌Details)", содержащие сведения об изменяемой записи и измененные сведения </w:t>
            </w:r>
          </w:p>
          <w:p>
            <w:pPr>
              <w:spacing w:after="20"/>
              <w:ind w:left="20"/>
              <w:jc w:val="both"/>
            </w:pPr>
            <w:r>
              <w:rPr>
                <w:rFonts w:ascii="Times New Roman"/>
                <w:b w:val="false"/>
                <w:i w:val="false"/>
                <w:color w:val="000000"/>
                <w:sz w:val="20"/>
              </w:rPr>
              <w:t>о характеристиках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сведения об изменяемой записи должны быть заполнены следующие реквизиты: "Код товара </w:t>
            </w:r>
          </w:p>
          <w:p>
            <w:pPr>
              <w:spacing w:after="20"/>
              <w:ind w:left="20"/>
              <w:jc w:val="both"/>
            </w:pPr>
            <w:r>
              <w:rPr>
                <w:rFonts w:ascii="Times New Roman"/>
                <w:b w:val="false"/>
                <w:i w:val="false"/>
                <w:color w:val="000000"/>
                <w:sz w:val="20"/>
              </w:rPr>
              <w:t xml:space="preserve">по ТН ВЭД ЕАЭС (csdo:‌Commodity‌Code)", "Идентификатор Global Trade Item Number (ctsdo:‌GTINId)", "Конечная дата (csdo:‌End‌Date)". Иные реквизиты в составе экземпляра реквизита "Описание характеристик товара (ctcdo:‌Goods‌Characteristic‌Details)", содержащего сведения </w:t>
            </w:r>
          </w:p>
          <w:p>
            <w:pPr>
              <w:spacing w:after="20"/>
              <w:ind w:left="20"/>
              <w:jc w:val="both"/>
            </w:pPr>
            <w:r>
              <w:rPr>
                <w:rFonts w:ascii="Times New Roman"/>
                <w:b w:val="false"/>
                <w:i w:val="false"/>
                <w:color w:val="000000"/>
                <w:sz w:val="20"/>
              </w:rPr>
              <w:t xml:space="preserve">о прекращении действии ранее направленных сведений </w:t>
            </w:r>
          </w:p>
          <w:p>
            <w:pPr>
              <w:spacing w:after="20"/>
              <w:ind w:left="20"/>
              <w:jc w:val="both"/>
            </w:pPr>
            <w:r>
              <w:rPr>
                <w:rFonts w:ascii="Times New Roman"/>
                <w:b w:val="false"/>
                <w:i w:val="false"/>
                <w:color w:val="000000"/>
                <w:sz w:val="20"/>
              </w:rPr>
              <w:t>о характеристиках товара,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экземпляра реквизита "Описание характеристик товара (ctcdo:‌Goods‌Characteristic‌Details)", содержащего сведения об изменяемой записи, должен содержать дату, </w:t>
            </w:r>
          </w:p>
          <w:p>
            <w:pPr>
              <w:spacing w:after="20"/>
              <w:ind w:left="20"/>
              <w:jc w:val="both"/>
            </w:pPr>
            <w:r>
              <w:rPr>
                <w:rFonts w:ascii="Times New Roman"/>
                <w:b w:val="false"/>
                <w:i w:val="false"/>
                <w:color w:val="000000"/>
                <w:sz w:val="20"/>
              </w:rPr>
              <w:t xml:space="preserve">с которой прекращается действие ранее направленных сведений </w:t>
            </w:r>
          </w:p>
          <w:p>
            <w:pPr>
              <w:spacing w:after="20"/>
              <w:ind w:left="20"/>
              <w:jc w:val="both"/>
            </w:pPr>
            <w:r>
              <w:rPr>
                <w:rFonts w:ascii="Times New Roman"/>
                <w:b w:val="false"/>
                <w:i w:val="false"/>
                <w:color w:val="000000"/>
                <w:sz w:val="20"/>
              </w:rPr>
              <w:t>о характеристиках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должны быть заполнены следующие реквизиты: "Производитель (ctcdo:‌Manufacturer‌Details)", "Код товара </w:t>
            </w:r>
          </w:p>
          <w:p>
            <w:pPr>
              <w:spacing w:after="20"/>
              <w:ind w:left="20"/>
              <w:jc w:val="both"/>
            </w:pPr>
            <w:r>
              <w:rPr>
                <w:rFonts w:ascii="Times New Roman"/>
                <w:b w:val="false"/>
                <w:i w:val="false"/>
                <w:color w:val="000000"/>
                <w:sz w:val="20"/>
              </w:rPr>
              <w:t xml:space="preserve">по ТН ВЭД ЕАЭС (csdo:‌Commodity‌Code)", "Идентификатор Global Trade Item Number (ctsdo:‌GTINId)", "Сведения о стране (ctcdo:‌Country‌Details)", "Произвольное содержимое (ccdo:‌Any‌Details)", "Начальная дата </w:t>
            </w:r>
          </w:p>
          <w:p>
            <w:pPr>
              <w:spacing w:after="20"/>
              <w:ind w:left="20"/>
              <w:jc w:val="both"/>
            </w:pPr>
            <w:r>
              <w:rPr>
                <w:rFonts w:ascii="Times New Roman"/>
                <w:b w:val="false"/>
                <w:i w:val="false"/>
                <w:color w:val="000000"/>
                <w:sz w:val="20"/>
              </w:rPr>
              <w:t>(csdo:‌Start‌Date)"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746"/>
          <w:p>
            <w:pPr>
              <w:spacing w:after="20"/>
              <w:ind w:left="20"/>
              <w:jc w:val="both"/>
            </w:pPr>
            <w:r>
              <w:rPr>
                <w:rFonts w:ascii="Times New Roman"/>
                <w:b w:val="false"/>
                <w:i w:val="false"/>
                <w:color w:val="000000"/>
                <w:sz w:val="20"/>
              </w:rPr>
              <w:t xml:space="preserve">
в составе реквизита "Производитель (ctcdo:‌Manufacturer‌Details)", входящего в состав экземпляра реквизита "Описание характеристик товара (ctcdo:‌Goods‌Characteristic‌Details)", содержащего измененные сведения о характеристиках товара, должны быть заполнены реквизиты: </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"Производитель </w:t>
            </w:r>
          </w:p>
          <w:p>
            <w:pPr>
              <w:spacing w:after="20"/>
              <w:ind w:left="20"/>
              <w:jc w:val="both"/>
            </w:pPr>
            <w:r>
              <w:rPr>
                <w:rFonts w:ascii="Times New Roman"/>
                <w:b w:val="false"/>
                <w:i w:val="false"/>
                <w:color w:val="000000"/>
                <w:sz w:val="20"/>
              </w:rPr>
              <w:t>(ctcdo:‌Manufacturer‌Details)",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747"/>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bookmarkEnd w:id="747"/>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содержит 1 из значений "AM", "BY", "KG", "KZ", "RU", то реквизит "Идентификатор налогоплательщика </w:t>
            </w:r>
          </w:p>
          <w:p>
            <w:pPr>
              <w:spacing w:after="20"/>
              <w:ind w:left="20"/>
              <w:jc w:val="both"/>
            </w:pPr>
            <w:r>
              <w:rPr>
                <w:rFonts w:ascii="Times New Roman"/>
                <w:b w:val="false"/>
                <w:i w:val="false"/>
                <w:color w:val="000000"/>
                <w:sz w:val="20"/>
              </w:rPr>
              <w:t xml:space="preserve">(csdo:‌Taxpayer‌Id)" в составе реквизита "Производитель </w:t>
            </w:r>
          </w:p>
          <w:p>
            <w:pPr>
              <w:spacing w:after="20"/>
              <w:ind w:left="20"/>
              <w:jc w:val="both"/>
            </w:pPr>
            <w:r>
              <w:rPr>
                <w:rFonts w:ascii="Times New Roman"/>
                <w:b w:val="false"/>
                <w:i w:val="false"/>
                <w:color w:val="000000"/>
                <w:sz w:val="20"/>
              </w:rPr>
              <w:t>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не содержит значений "AM", "BY", "KG", "KZ", "RU", то реквизит "Идентификатор налогоплательщика </w:t>
            </w:r>
          </w:p>
          <w:p>
            <w:pPr>
              <w:spacing w:after="20"/>
              <w:ind w:left="20"/>
              <w:jc w:val="both"/>
            </w:pPr>
            <w:r>
              <w:rPr>
                <w:rFonts w:ascii="Times New Roman"/>
                <w:b w:val="false"/>
                <w:i w:val="false"/>
                <w:color w:val="000000"/>
                <w:sz w:val="20"/>
              </w:rPr>
              <w:t xml:space="preserve">(csdo:‌Taxpayer‌Id)" в составе реквизита "Производитель </w:t>
            </w:r>
          </w:p>
          <w:p>
            <w:pPr>
              <w:spacing w:after="20"/>
              <w:ind w:left="20"/>
              <w:jc w:val="both"/>
            </w:pPr>
            <w:r>
              <w:rPr>
                <w:rFonts w:ascii="Times New Roman"/>
                <w:b w:val="false"/>
                <w:i w:val="false"/>
                <w:color w:val="000000"/>
                <w:sz w:val="20"/>
              </w:rPr>
              <w:t>(ctcdo:‌Manufacturer‌Details)"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содержит значение "RU", то реквизит "Код причины постановки на учет (csdo:‌Tax‌Registration‌Reason‌Code)"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не содержит значение "RU", то реквизит "Код причины постановки на учет (csdo:‌Tax‌Registration‌Reason‌Code)"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экземпляра реквизита "Описание характеристик товара (ctcdo:‌Goods‌Characteristic‌Details)", содержащего измененные сведения о характеристиках товара,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"Идентификатор Global Trade Item Number </w:t>
            </w:r>
          </w:p>
          <w:p>
            <w:pPr>
              <w:spacing w:after="20"/>
              <w:ind w:left="20"/>
              <w:jc w:val="both"/>
            </w:pPr>
            <w:r>
              <w:rPr>
                <w:rFonts w:ascii="Times New Roman"/>
                <w:b w:val="false"/>
                <w:i w:val="false"/>
                <w:color w:val="000000"/>
                <w:sz w:val="20"/>
              </w:rPr>
              <w:t>(ctsdo:‌GTINId)" в обоих экземплярах реквизита "Описание характеристик товара (ctcdo:‌Goods‌Characteristic‌Details)"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реквизита "Сведения о стране (ctcdo:‌Country‌Details)", входящего 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 составе реквизита "Сведения о стране (ctcdo:‌Country‌Details)", входящего в состав экземпляра реквизита "Описание характеристик товара (ctcdo:‌Goods‌Characteristic‌Details)",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должен содержать значение кода товара </w:t>
            </w:r>
          </w:p>
          <w:p>
            <w:pPr>
              <w:spacing w:after="20"/>
              <w:ind w:left="20"/>
              <w:jc w:val="both"/>
            </w:pPr>
            <w:r>
              <w:rPr>
                <w:rFonts w:ascii="Times New Roman"/>
                <w:b w:val="false"/>
                <w:i w:val="false"/>
                <w:color w:val="000000"/>
                <w:sz w:val="20"/>
              </w:rPr>
              <w:t>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w:t>
            </w:r>
          </w:p>
          <w:p>
            <w:pPr>
              <w:spacing w:after="20"/>
              <w:ind w:left="20"/>
              <w:jc w:val="both"/>
            </w:pPr>
            <w:r>
              <w:rPr>
                <w:rFonts w:ascii="Times New Roman"/>
                <w:b w:val="false"/>
                <w:i w:val="false"/>
                <w:color w:val="000000"/>
                <w:sz w:val="20"/>
              </w:rPr>
              <w:t xml:space="preserve">(csdo:‌Commodity‌Code)" в составе реквизита "Описание характеристик товара (ctcdo:‌Goods‌Characteristic‌Details)", содержащего измененные сведения о характеристиках товара, должно совпадать со значением реквизита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"XML-документ (ccdo:‌Any‌Details)" в составе реквизита "Описание характеристик товара (ctcdo:‌Goods‌Characteristic‌Details)" должен содержать 1 экземпляр электронного документа (сведений) </w:t>
            </w:r>
          </w:p>
          <w:p>
            <w:pPr>
              <w:spacing w:after="20"/>
              <w:ind w:left="20"/>
              <w:jc w:val="both"/>
            </w:pPr>
            <w:r>
              <w:rPr>
                <w:rFonts w:ascii="Times New Roman"/>
                <w:b w:val="false"/>
                <w:i w:val="false"/>
                <w:color w:val="000000"/>
                <w:sz w:val="20"/>
              </w:rPr>
              <w:t>"Унифицированное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"Начальная дата (csdo:‌Start‌Date)" 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должно быть больше значения реквизита "Конечная дата (csdo:‌End‌Date)" в составе экземпляра реквизита "Описание характеристик товара (ctcdo:‌Goods‌Characteristic‌Details)", содержащего сведения об изменяемой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товара, подлежащего маркировке средствами идентификации в рамках Евразийского экономического союза, указанное в сведениях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748"/>
          <w:p>
            <w:pPr>
              <w:spacing w:after="20"/>
              <w:ind w:left="20"/>
              <w:jc w:val="both"/>
            </w:pPr>
            <w:r>
              <w:rPr>
                <w:rFonts w:ascii="Times New Roman"/>
                <w:b w:val="false"/>
                <w:i w:val="false"/>
                <w:color w:val="000000"/>
                <w:sz w:val="20"/>
              </w:rPr>
              <w:t>
реквизиты:</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в составе реквизита "Производитель (ctcdo:‌Manufacturer‌Details)", "Заявитель" (ctcdo:IMApplicantDetails) заполнен, 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749"/>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в его составе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страны" (csdo:‌Unified‌Country‌Code)" в его составе должен содержать значение двухбуквенного кода страны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750"/>
          <w:p>
            <w:pPr>
              <w:spacing w:after="20"/>
              <w:ind w:left="20"/>
              <w:jc w:val="both"/>
            </w:pPr>
            <w:r>
              <w:rPr>
                <w:rFonts w:ascii="Times New Roman"/>
                <w:b w:val="false"/>
                <w:i w:val="false"/>
                <w:color w:val="000000"/>
                <w:sz w:val="20"/>
              </w:rPr>
              <w:t>
если реквизит "Документ" (ccdo:‌Doc‌V4‌Details) заполнен, то в его составе реквизиты:</w:t>
            </w:r>
          </w:p>
          <w:bookmarkEnd w:id="750"/>
          <w:p>
            <w:pPr>
              <w:spacing w:after="20"/>
              <w:ind w:left="20"/>
              <w:jc w:val="both"/>
            </w:pP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документа"(csdo:‌Doc‌Name);</w:t>
            </w:r>
          </w:p>
          <w:p>
            <w:pPr>
              <w:spacing w:after="20"/>
              <w:ind w:left="20"/>
              <w:jc w:val="both"/>
            </w:pPr>
            <w:r>
              <w:rPr>
                <w:rFonts w:ascii="Times New Roman"/>
                <w:b w:val="false"/>
                <w:i w:val="false"/>
                <w:color w:val="000000"/>
                <w:sz w:val="20"/>
              </w:rPr>
              <w:t>
"Дата документа" (csdo:‌Doc‌Creation‌Date)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 xml:space="preserve">то реквизит "Код вида документа" (csdo:‌Doc‌Kind‌Code) должен содержать кодовое обозначение вида документа, в соответствии </w:t>
            </w:r>
          </w:p>
          <w:p>
            <w:pPr>
              <w:spacing w:after="20"/>
              <w:ind w:left="20"/>
              <w:jc w:val="both"/>
            </w:pPr>
            <w:r>
              <w:rPr>
                <w:rFonts w:ascii="Times New Roman"/>
                <w:b w:val="false"/>
                <w:i w:val="false"/>
                <w:color w:val="000000"/>
                <w:sz w:val="20"/>
              </w:rPr>
              <w:t>с классификатором видов документов и сведений, утвержденным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(csdo:‌Doc‌Kind‌Code) заполнен, </w:t>
            </w:r>
          </w:p>
          <w:p>
            <w:pPr>
              <w:spacing w:after="20"/>
              <w:ind w:left="20"/>
              <w:jc w:val="both"/>
            </w:pPr>
            <w:r>
              <w:rPr>
                <w:rFonts w:ascii="Times New Roman"/>
                <w:b w:val="false"/>
                <w:i w:val="false"/>
                <w:color w:val="000000"/>
                <w:sz w:val="20"/>
              </w:rPr>
              <w:t>то атрибут "идентификатор справочника (классификатора)" (атрибут code‌List‌Id) реквизита "Код вида документа" (csdo:‌Doc‌Kind‌Code) должен содержать значение "2009"</w:t>
            </w:r>
          </w:p>
        </w:tc>
      </w:tr>
    </w:tbl>
    <w:bookmarkStart w:name="z1343" w:id="751"/>
    <w:p>
      <w:pPr>
        <w:spacing w:after="0"/>
        <w:ind w:left="0"/>
        <w:jc w:val="both"/>
      </w:pPr>
      <w:r>
        <w:rPr>
          <w:rFonts w:ascii="Times New Roman"/>
          <w:b w:val="false"/>
          <w:i w:val="false"/>
          <w:color w:val="000000"/>
          <w:sz w:val="28"/>
        </w:rPr>
        <w:t>
      50.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39.</w:t>
      </w:r>
    </w:p>
    <w:bookmarkEnd w:id="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1345" w:id="75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содержать значение кода категории (подкатегории) товара в соответствии со справочником товаров, подлежащих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 xml:space="preserve">и содержать значение кода характеристики товара в соответствии </w:t>
            </w:r>
          </w:p>
          <w:p>
            <w:pPr>
              <w:spacing w:after="20"/>
              <w:ind w:left="20"/>
              <w:jc w:val="both"/>
            </w:pPr>
            <w:r>
              <w:rPr>
                <w:rFonts w:ascii="Times New Roman"/>
                <w:b w:val="false"/>
                <w:i w:val="false"/>
                <w:color w:val="000000"/>
                <w:sz w:val="20"/>
              </w:rPr>
              <w:t xml:space="preserve">со справочником характеристик товаров, подлежащих маркировке </w:t>
            </w:r>
          </w:p>
          <w:p>
            <w:pPr>
              <w:spacing w:after="20"/>
              <w:ind w:left="20"/>
              <w:jc w:val="both"/>
            </w:pPr>
            <w:r>
              <w:rPr>
                <w:rFonts w:ascii="Times New Roman"/>
                <w:b w:val="false"/>
                <w:i w:val="false"/>
                <w:color w:val="000000"/>
                <w:sz w:val="20"/>
              </w:rPr>
              <w:t xml:space="preserve">в рамках Евразийского экономического союза (далее – справочник характеристик товаров), определенное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при условии, что для указанной характеристики в справочнике характеристик товаров "Признак принадлежности характеристики к составу сведений об общем описании товара" имеет значение "1" - "значение характеристики должно быть указано в составе сведений об общем описании товара" </w:t>
            </w:r>
          </w:p>
          <w:p>
            <w:pPr>
              <w:spacing w:after="20"/>
              <w:ind w:left="20"/>
              <w:jc w:val="both"/>
            </w:pPr>
            <w:r>
              <w:rPr>
                <w:rFonts w:ascii="Times New Roman"/>
                <w:b w:val="false"/>
                <w:i w:val="false"/>
                <w:color w:val="000000"/>
                <w:sz w:val="20"/>
              </w:rPr>
              <w:t>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должно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экземпляров реквизита "Универсальная характеристика (ctcdo:‌Generic‌Product‌Characteristic‌Details)" не должно превышать количество характеристик товара (позиций справочника), приведенных </w:t>
            </w:r>
          </w:p>
          <w:p>
            <w:pPr>
              <w:spacing w:after="20"/>
              <w:ind w:left="20"/>
              <w:jc w:val="both"/>
            </w:pPr>
            <w:r>
              <w:rPr>
                <w:rFonts w:ascii="Times New Roman"/>
                <w:b w:val="false"/>
                <w:i w:val="false"/>
                <w:color w:val="000000"/>
                <w:sz w:val="20"/>
              </w:rPr>
              <w:t xml:space="preserve">в справочнике характеристик товаров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для которых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составу сведений об общем описании товара" имеет значение </w:t>
            </w:r>
          </w:p>
          <w:p>
            <w:pPr>
              <w:spacing w:after="20"/>
              <w:ind w:left="20"/>
              <w:jc w:val="both"/>
            </w:pPr>
            <w:r>
              <w:rPr>
                <w:rFonts w:ascii="Times New Roman"/>
                <w:b w:val="false"/>
                <w:i w:val="false"/>
                <w:color w:val="000000"/>
                <w:sz w:val="20"/>
              </w:rPr>
              <w:t>"1" - "значение характеристики должно быть указано в составе сведений об общем описании товара" 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для которой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минимальному составу сведений о товаре" имеет значение </w:t>
            </w:r>
          </w:p>
          <w:p>
            <w:pPr>
              <w:spacing w:after="20"/>
              <w:ind w:left="20"/>
              <w:jc w:val="both"/>
            </w:pPr>
            <w:r>
              <w:rPr>
                <w:rFonts w:ascii="Times New Roman"/>
                <w:b w:val="false"/>
                <w:i w:val="false"/>
                <w:color w:val="000000"/>
                <w:sz w:val="20"/>
              </w:rPr>
              <w:t xml:space="preserve">"1"  "значение характеристики включено в минимальный состав сведений о товаре и должно быть указано",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753"/>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bookmarkEnd w:id="753"/>
          <w:p>
            <w:pPr>
              <w:spacing w:after="20"/>
              <w:ind w:left="20"/>
              <w:jc w:val="both"/>
            </w:pPr>
            <w:r>
              <w:rPr>
                <w:rFonts w:ascii="Times New Roman"/>
                <w:b w:val="false"/>
                <w:i w:val="false"/>
                <w:color w:val="000000"/>
                <w:sz w:val="20"/>
              </w:rPr>
              <w:t>(ctcdo:‌Generic‌Product‌Characteristic‌Details)",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w:t>
            </w:r>
          </w:p>
          <w:p>
            <w:pPr>
              <w:spacing w:after="20"/>
              <w:ind w:left="20"/>
              <w:jc w:val="both"/>
            </w:pPr>
            <w:r>
              <w:rPr>
                <w:rFonts w:ascii="Times New Roman"/>
                <w:b w:val="false"/>
                <w:i w:val="false"/>
                <w:color w:val="000000"/>
                <w:sz w:val="20"/>
              </w:rPr>
              <w:t>
в справочнике характеристик товаров и в справочнике типов значений характеристик товаров, подлежащих маркировке в рамках Евразийского экономического союза (далее - справочник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w:t>
            </w:r>
          </w:p>
          <w:p>
            <w:pPr>
              <w:spacing w:after="20"/>
              <w:ind w:left="20"/>
              <w:jc w:val="both"/>
            </w:pPr>
            <w:r>
              <w:rPr>
                <w:rFonts w:ascii="Times New Roman"/>
                <w:b w:val="false"/>
                <w:i w:val="false"/>
                <w:color w:val="000000"/>
                <w:sz w:val="20"/>
              </w:rPr>
              <w:t>"Код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754"/>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754"/>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755"/>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w:t>
            </w:r>
          </w:p>
          <w:bookmarkEnd w:id="755"/>
          <w:p>
            <w:pPr>
              <w:spacing w:after="20"/>
              <w:ind w:left="20"/>
              <w:jc w:val="both"/>
            </w:pPr>
            <w:r>
              <w:rPr>
                <w:rFonts w:ascii="Times New Roman"/>
                <w:b w:val="false"/>
                <w:i w:val="false"/>
                <w:color w:val="000000"/>
                <w:sz w:val="20"/>
              </w:rPr>
              <w:t>
(csdo:‌Generic‌Name)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756"/>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w:t>
            </w:r>
          </w:p>
          <w:bookmarkEnd w:id="756"/>
          <w:p>
            <w:pPr>
              <w:spacing w:after="20"/>
              <w:ind w:left="20"/>
              <w:jc w:val="both"/>
            </w:pPr>
            <w:r>
              <w:rPr>
                <w:rFonts w:ascii="Times New Roman"/>
                <w:b w:val="false"/>
                <w:i w:val="false"/>
                <w:color w:val="000000"/>
                <w:sz w:val="20"/>
              </w:rPr>
              <w:t>
(csdo:‌Generic‌Id)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информационному ресурсу,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указанному в справочнике (классификаторе),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указанному в справочнике (классификаторе),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757"/>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758"/>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758"/>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(атрибут currency‌Code)должно соответствовать значению, указанному </w:t>
            </w:r>
          </w:p>
          <w:p>
            <w:pPr>
              <w:spacing w:after="20"/>
              <w:ind w:left="20"/>
              <w:jc w:val="both"/>
            </w:pPr>
            <w:r>
              <w:rPr>
                <w:rFonts w:ascii="Times New Roman"/>
                <w:b w:val="false"/>
                <w:i w:val="false"/>
                <w:color w:val="000000"/>
                <w:sz w:val="20"/>
              </w:rPr>
              <w:t xml:space="preserve">в справочнике (классификаторе), идентификатор которого указан </w:t>
            </w:r>
          </w:p>
          <w:p>
            <w:pPr>
              <w:spacing w:after="20"/>
              <w:ind w:left="20"/>
              <w:jc w:val="both"/>
            </w:pPr>
            <w:r>
              <w:rPr>
                <w:rFonts w:ascii="Times New Roman"/>
                <w:b w:val="false"/>
                <w:i w:val="false"/>
                <w:color w:val="000000"/>
                <w:sz w:val="20"/>
              </w:rPr>
              <w:t>в атрибуте ""идентификатор справочника (классификатора)" (атрибут currency‌Code‌List‌Id)</w:t>
            </w:r>
          </w:p>
        </w:tc>
      </w:tr>
    </w:tbl>
    <w:bookmarkStart w:name="z1357" w:id="759"/>
    <w:p>
      <w:pPr>
        <w:spacing w:after="0"/>
        <w:ind w:left="0"/>
        <w:jc w:val="both"/>
      </w:pPr>
      <w:r>
        <w:rPr>
          <w:rFonts w:ascii="Times New Roman"/>
          <w:b w:val="false"/>
          <w:i w:val="false"/>
          <w:color w:val="000000"/>
          <w:sz w:val="28"/>
        </w:rPr>
        <w:t>
      51.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 приведены в таблице 40.</w:t>
      </w:r>
    </w:p>
    <w:bookmarkEnd w:id="7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1359" w:id="76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"Сведениях </w:t>
            </w:r>
          </w:p>
          <w:p>
            <w:pPr>
              <w:spacing w:after="20"/>
              <w:ind w:left="20"/>
              <w:jc w:val="both"/>
            </w:pPr>
            <w:r>
              <w:rPr>
                <w:rFonts w:ascii="Times New Roman"/>
                <w:b w:val="false"/>
                <w:i w:val="false"/>
                <w:color w:val="000000"/>
                <w:sz w:val="20"/>
              </w:rPr>
              <w:t xml:space="preserve">о характеристиках товара, подлежащего маркировке средствами идентификации" (R.CT.LS.03.016), передаваемого в сообщении "Измененные сведения о товаре для внесения в национальный компонент информационной системы маркировки товаров" (P.LS.03.MSG.026) в рамках одного экземпляра транзакции "Представление измененных сведений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(P.LS.03.TRN.017)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сведения о характеристиках товара успешно изменены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w:t>
            </w:r>
          </w:p>
          <w:p>
            <w:pPr>
              <w:spacing w:after="20"/>
              <w:ind w:left="20"/>
              <w:jc w:val="both"/>
            </w:pPr>
            <w:r>
              <w:rPr>
                <w:rFonts w:ascii="Times New Roman"/>
                <w:b w:val="false"/>
                <w:i w:val="false"/>
                <w:color w:val="000000"/>
                <w:sz w:val="20"/>
              </w:rPr>
              <w:t xml:space="preserve">"6" – "сведения обработаны". При этом реквизит "Описание </w:t>
            </w:r>
          </w:p>
          <w:p>
            <w:pPr>
              <w:spacing w:after="20"/>
              <w:ind w:left="20"/>
              <w:jc w:val="both"/>
            </w:pPr>
            <w:r>
              <w:rPr>
                <w:rFonts w:ascii="Times New Roman"/>
                <w:b w:val="false"/>
                <w:i w:val="false"/>
                <w:color w:val="000000"/>
                <w:sz w:val="20"/>
              </w:rPr>
              <w:t>(csdo:‌Description‌Text)"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сведения о характеристиках товара не могут быть изменены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w:t>
            </w:r>
          </w:p>
          <w:p>
            <w:pPr>
              <w:spacing w:after="20"/>
              <w:ind w:left="20"/>
              <w:jc w:val="both"/>
            </w:pPr>
            <w:r>
              <w:rPr>
                <w:rFonts w:ascii="Times New Roman"/>
                <w:b w:val="false"/>
                <w:i w:val="false"/>
                <w:color w:val="000000"/>
                <w:sz w:val="20"/>
              </w:rPr>
              <w:t>"7" – "сведения не могут быть обработаны". При этом реквизит "Описание (csdo:‌Description‌Text)" должен быть заполнен</w:t>
            </w:r>
          </w:p>
        </w:tc>
      </w:tr>
    </w:tbl>
    <w:bookmarkStart w:name="z1360" w:id="761"/>
    <w:p>
      <w:pPr>
        <w:spacing w:after="0"/>
        <w:ind w:left="0"/>
        <w:jc w:val="both"/>
      </w:pPr>
      <w:r>
        <w:rPr>
          <w:rFonts w:ascii="Times New Roman"/>
          <w:b w:val="false"/>
          <w:i w:val="false"/>
          <w:color w:val="000000"/>
          <w:sz w:val="28"/>
        </w:rPr>
        <w:t>
      52.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 приведены в таблице 41.</w:t>
      </w:r>
    </w:p>
    <w:bookmarkEnd w:id="7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1362" w:id="76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763"/>
          <w:p>
            <w:pPr>
              <w:spacing w:after="20"/>
              <w:ind w:left="20"/>
              <w:jc w:val="both"/>
            </w:pPr>
            <w:r>
              <w:rPr>
                <w:rFonts w:ascii="Times New Roman"/>
                <w:b w:val="false"/>
                <w:i w:val="false"/>
                <w:color w:val="000000"/>
                <w:sz w:val="20"/>
              </w:rPr>
              <w:t>
реквизит "Вид агрегации упаковки (ctsdo:AggregationKindCode)" должен содержать 1 из значений:</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(ctsdo:‌Identificated‌Goods‌Quantity)" в составе реквизита "Параметры генерации кодов маркировки (ctcdo:‌Identification‌Means‌Emission‌Details)"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единицы продукта (csdo:‌Product‌Instance‌Id)" </w:t>
            </w:r>
          </w:p>
          <w:p>
            <w:pPr>
              <w:spacing w:after="20"/>
              <w:ind w:left="20"/>
              <w:jc w:val="both"/>
            </w:pPr>
            <w:r>
              <w:rPr>
                <w:rFonts w:ascii="Times New Roman"/>
                <w:b w:val="false"/>
                <w:i w:val="false"/>
                <w:color w:val="000000"/>
                <w:sz w:val="20"/>
              </w:rPr>
              <w:t xml:space="preserve">в составе реквизита "Параметры генерации кодов маркировки </w:t>
            </w:r>
          </w:p>
          <w:p>
            <w:pPr>
              <w:spacing w:after="20"/>
              <w:ind w:left="20"/>
              <w:jc w:val="both"/>
            </w:pPr>
            <w:r>
              <w:rPr>
                <w:rFonts w:ascii="Times New Roman"/>
                <w:b w:val="false"/>
                <w:i w:val="false"/>
                <w:color w:val="000000"/>
                <w:sz w:val="20"/>
              </w:rPr>
              <w:t>(ctcdo:‌Identification‌Means‌Emission‌Details)"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764"/>
          <w:p>
            <w:pPr>
              <w:spacing w:after="20"/>
              <w:ind w:left="20"/>
              <w:jc w:val="both"/>
            </w:pPr>
            <w:r>
              <w:rPr>
                <w:rFonts w:ascii="Times New Roman"/>
                <w:b w:val="false"/>
                <w:i w:val="false"/>
                <w:color w:val="000000"/>
                <w:sz w:val="20"/>
              </w:rPr>
              <w:t>
реквизиты:</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765"/>
          <w:p>
            <w:pPr>
              <w:spacing w:after="20"/>
              <w:ind w:left="20"/>
              <w:jc w:val="both"/>
            </w:pPr>
            <w:r>
              <w:rPr>
                <w:rFonts w:ascii="Times New Roman"/>
                <w:b w:val="false"/>
                <w:i w:val="false"/>
                <w:color w:val="000000"/>
                <w:sz w:val="20"/>
              </w:rPr>
              <w:t xml:space="preserve">
если реквизит "Адрес" (ccdo:SubjectAddressDetails) заполнен, </w:t>
            </w:r>
          </w:p>
          <w:bookmarkEnd w:id="765"/>
          <w:p>
            <w:pPr>
              <w:spacing w:after="20"/>
              <w:ind w:left="20"/>
              <w:jc w:val="both"/>
            </w:pPr>
            <w:r>
              <w:rPr>
                <w:rFonts w:ascii="Times New Roman"/>
                <w:b w:val="false"/>
                <w:i w:val="false"/>
                <w:color w:val="000000"/>
                <w:sz w:val="20"/>
              </w:rPr>
              <w:t>то в его составе должны быть заполнены следующие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 :</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766"/>
          <w:p>
            <w:pPr>
              <w:spacing w:after="20"/>
              <w:ind w:left="20"/>
              <w:jc w:val="both"/>
            </w:pPr>
            <w:r>
              <w:rPr>
                <w:rFonts w:ascii="Times New Roman"/>
                <w:b w:val="false"/>
                <w:i w:val="false"/>
                <w:color w:val="000000"/>
                <w:sz w:val="20"/>
              </w:rPr>
              <w:t>
если реквизит "Продавец товара" (ctcdo:‌Seller‌Details), заполнен, то в его составе должны быть заполнены реквизиты:</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"Продавец товара" (ctcdo:‌Seller‌Details), должен содержать значение "2021"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и реквизит "Код страны (csdo:‌Unified‌Country‌Code)" в составе реквизита "Продавец товара" (ctcdo:‌Seller‌Details) содержит значение "RU", </w:t>
            </w:r>
          </w:p>
          <w:p>
            <w:pPr>
              <w:spacing w:after="20"/>
              <w:ind w:left="20"/>
              <w:jc w:val="both"/>
            </w:pPr>
            <w:r>
              <w:rPr>
                <w:rFonts w:ascii="Times New Roman"/>
                <w:b w:val="false"/>
                <w:i w:val="false"/>
                <w:color w:val="000000"/>
                <w:sz w:val="20"/>
              </w:rPr>
              <w:t xml:space="preserve">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и реквизит "Код страны (csdo:‌Unified‌Country‌Code)" в составе реквизита "Продавец товара" (ctcdo:‌Seller‌Details) не содержит значение, "RU", </w:t>
            </w:r>
          </w:p>
          <w:p>
            <w:pPr>
              <w:spacing w:after="20"/>
              <w:ind w:left="20"/>
              <w:jc w:val="both"/>
            </w:pPr>
            <w:r>
              <w:rPr>
                <w:rFonts w:ascii="Times New Roman"/>
                <w:b w:val="false"/>
                <w:i w:val="false"/>
                <w:color w:val="000000"/>
                <w:sz w:val="20"/>
              </w:rPr>
              <w:t xml:space="preserve">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bl>
    <w:bookmarkStart w:name="z1378" w:id="767"/>
    <w:p>
      <w:pPr>
        <w:spacing w:after="0"/>
        <w:ind w:left="0"/>
        <w:jc w:val="both"/>
      </w:pPr>
      <w:r>
        <w:rPr>
          <w:rFonts w:ascii="Times New Roman"/>
          <w:b w:val="false"/>
          <w:i w:val="false"/>
          <w:color w:val="000000"/>
          <w:sz w:val="28"/>
        </w:rPr>
        <w:t>
      53.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 приведены в таблице 42.</w:t>
      </w:r>
    </w:p>
    <w:bookmarkEnd w:id="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1380" w:id="76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w:t>
      </w:r>
    </w:p>
    <w:bookmarkEnd w:id="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 xml:space="preserve">и содержать значение реквизита "Идентификатор электронного документа (сведений) (csdo:‌EDoc‌Id)", указанное в "Запросе </w:t>
            </w:r>
          </w:p>
          <w:p>
            <w:pPr>
              <w:spacing w:after="20"/>
              <w:ind w:left="20"/>
              <w:jc w:val="both"/>
            </w:pPr>
            <w:r>
              <w:rPr>
                <w:rFonts w:ascii="Times New Roman"/>
                <w:b w:val="false"/>
                <w:i w:val="false"/>
                <w:color w:val="000000"/>
                <w:sz w:val="20"/>
              </w:rPr>
              <w:t xml:space="preserve">на генерацию кодов маркировки" (R.CT.LS.03.014), передаваемого </w:t>
            </w:r>
          </w:p>
          <w:p>
            <w:pPr>
              <w:spacing w:after="20"/>
              <w:ind w:left="20"/>
              <w:jc w:val="both"/>
            </w:pPr>
            <w:r>
              <w:rPr>
                <w:rFonts w:ascii="Times New Roman"/>
                <w:b w:val="false"/>
                <w:i w:val="false"/>
                <w:color w:val="000000"/>
                <w:sz w:val="20"/>
              </w:rPr>
              <w:t xml:space="preserve">в "Сведения для генерации кодов маркировки" (P.LS.03.MSG.028) </w:t>
            </w:r>
          </w:p>
          <w:p>
            <w:pPr>
              <w:spacing w:after="20"/>
              <w:ind w:left="20"/>
              <w:jc w:val="both"/>
            </w:pPr>
            <w:r>
              <w:rPr>
                <w:rFonts w:ascii="Times New Roman"/>
                <w:b w:val="false"/>
                <w:i w:val="false"/>
                <w:color w:val="000000"/>
                <w:sz w:val="20"/>
              </w:rPr>
              <w:t xml:space="preserve">в рамках одного экземпляра транзакции "Представление сведений </w:t>
            </w:r>
          </w:p>
          <w:p>
            <w:pPr>
              <w:spacing w:after="20"/>
              <w:ind w:left="20"/>
              <w:jc w:val="both"/>
            </w:pPr>
            <w:r>
              <w:rPr>
                <w:rFonts w:ascii="Times New Roman"/>
                <w:b w:val="false"/>
                <w:i w:val="false"/>
                <w:color w:val="000000"/>
                <w:sz w:val="20"/>
              </w:rPr>
              <w:t xml:space="preserve">для генерации кодов маркировки" (P.LS.03.TRN.018) </w:t>
            </w:r>
          </w:p>
          <w:p>
            <w:pPr>
              <w:spacing w:after="20"/>
              <w:ind w:left="20"/>
              <w:jc w:val="both"/>
            </w:pPr>
            <w:r>
              <w:rPr>
                <w:rFonts w:ascii="Times New Roman"/>
                <w:b w:val="false"/>
                <w:i w:val="false"/>
                <w:color w:val="000000"/>
                <w:sz w:val="20"/>
              </w:rPr>
              <w:t>(далее – запрос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должен содержать кодовое обозначение товара на уровне 10 знаков, указанное </w:t>
            </w:r>
          </w:p>
          <w:p>
            <w:pPr>
              <w:spacing w:after="20"/>
              <w:ind w:left="20"/>
              <w:jc w:val="both"/>
            </w:pPr>
            <w:r>
              <w:rPr>
                <w:rFonts w:ascii="Times New Roman"/>
                <w:b w:val="false"/>
                <w:i w:val="false"/>
                <w:color w:val="000000"/>
                <w:sz w:val="20"/>
              </w:rPr>
              <w:t>в запросе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генерацию кодов маркировки содержит значение "0" - "средство идентификации предназначено для нанесения на товар, индивидуальную или потребительскую упаковки",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генерацию кодов маркировки содержит значение "0" - "средство идентификации предназначено для нанесения на товар, индивидуальную или потребительскую упаковки", то реквизит "Перечень групповых или транспортных упаковок </w:t>
            </w:r>
          </w:p>
          <w:p>
            <w:pPr>
              <w:spacing w:after="20"/>
              <w:ind w:left="20"/>
              <w:jc w:val="both"/>
            </w:pPr>
            <w:r>
              <w:rPr>
                <w:rFonts w:ascii="Times New Roman"/>
                <w:b w:val="false"/>
                <w:i w:val="false"/>
                <w:color w:val="000000"/>
                <w:sz w:val="20"/>
              </w:rPr>
              <w:t>(ctcdo:‌Group‌Identification‌Means‌List‌Details)"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генерацию кодов маркировки содержит значение "1" - "средство идентификации предназначено для нанесения на групповую упаковку",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генерацию кодов маркировки содержит значение "1" - "средство идентификации предназначено для нанесения на групповую упаковку", то реквизит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"Средство идентификации на упаковке вышестоящего уровня (ctcdo:‌Parent‌Identification‌Means‌Details)"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769"/>
          <w:p>
            <w:pPr>
              <w:spacing w:after="20"/>
              <w:ind w:left="20"/>
              <w:jc w:val="both"/>
            </w:pPr>
            <w:r>
              <w:rPr>
                <w:rFonts w:ascii="Times New Roman"/>
                <w:b w:val="false"/>
                <w:i w:val="false"/>
                <w:color w:val="000000"/>
                <w:sz w:val="20"/>
              </w:rPr>
              <w:t>
реквизиты:</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"Статус маркированного товара (ctcdo:‌Marked‌Goods‌Status‌Details)";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(ctcdo:‌Result‌Details)",;</w:t>
            </w:r>
          </w:p>
          <w:p>
            <w:pPr>
              <w:spacing w:after="20"/>
              <w:ind w:left="20"/>
              <w:jc w:val="both"/>
            </w:pPr>
            <w:r>
              <w:rPr>
                <w:rFonts w:ascii="Times New Roman"/>
                <w:b w:val="false"/>
                <w:i w:val="false"/>
                <w:color w:val="000000"/>
                <w:sz w:val="20"/>
              </w:rPr>
              <w:t>
"Конечная дата (csdo:‌End‌Date)";</w:t>
            </w:r>
          </w:p>
          <w:p>
            <w:pPr>
              <w:spacing w:after="20"/>
              <w:ind w:left="20"/>
              <w:jc w:val="both"/>
            </w:pPr>
            <w:r>
              <w:rPr>
                <w:rFonts w:ascii="Times New Roman"/>
                <w:b w:val="false"/>
                <w:i w:val="false"/>
                <w:color w:val="000000"/>
                <w:sz w:val="20"/>
              </w:rPr>
              <w:t>"Номер серии продукта (ctsdo:ProductSeriesId)"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реквизит "Код вида средства идентификации (ctsdo:‌Identification‌Means‌Kind‌Code)"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в составе реквизита "Средство идентификации (ctcdo:‌Identification‌Means‌Item‌Details)",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быть заполнен и содержать кодовое обозначение категории (подкатегории) товаров, указанной в запросе на генерацию кодов маркировки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"Уровень группировки" (ctsdo:‌Group‌Level‌Code)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w:t>
            </w:r>
          </w:p>
          <w:p>
            <w:pPr>
              <w:spacing w:after="20"/>
              <w:ind w:left="20"/>
              <w:jc w:val="both"/>
            </w:pPr>
            <w:r>
              <w:rPr>
                <w:rFonts w:ascii="Times New Roman"/>
                <w:b w:val="false"/>
                <w:i w:val="false"/>
                <w:color w:val="000000"/>
                <w:sz w:val="20"/>
              </w:rPr>
              <w:t xml:space="preserve">(ctsdo:‌Aggregation‌Kind‌Code) в его составе должен быть заполнен </w:t>
            </w:r>
          </w:p>
          <w:p>
            <w:pPr>
              <w:spacing w:after="20"/>
              <w:ind w:left="20"/>
              <w:jc w:val="both"/>
            </w:pPr>
            <w:r>
              <w:rPr>
                <w:rFonts w:ascii="Times New Roman"/>
                <w:b w:val="false"/>
                <w:i w:val="false"/>
                <w:color w:val="000000"/>
                <w:sz w:val="20"/>
              </w:rPr>
              <w:t xml:space="preserve">и значение реквизита "Вид агрегации упаковки" </w:t>
            </w:r>
          </w:p>
          <w:p>
            <w:pPr>
              <w:spacing w:after="20"/>
              <w:ind w:left="20"/>
              <w:jc w:val="both"/>
            </w:pPr>
            <w:r>
              <w:rPr>
                <w:rFonts w:ascii="Times New Roman"/>
                <w:b w:val="false"/>
                <w:i w:val="false"/>
                <w:color w:val="000000"/>
                <w:sz w:val="20"/>
              </w:rPr>
              <w:t>(ctsdo:‌Aggregation‌Kind‌Code) должно соответствовать значению, указанному в запросе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 </w:t>
            </w:r>
          </w:p>
        </w:tc>
      </w:tr>
    </w:tbl>
    <w:bookmarkStart w:name="z1384" w:id="770"/>
    <w:p>
      <w:pPr>
        <w:spacing w:after="0"/>
        <w:ind w:left="0"/>
        <w:jc w:val="both"/>
      </w:pPr>
      <w:r>
        <w:rPr>
          <w:rFonts w:ascii="Times New Roman"/>
          <w:b w:val="false"/>
          <w:i w:val="false"/>
          <w:color w:val="000000"/>
          <w:sz w:val="28"/>
        </w:rPr>
        <w:t>
      54.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 приведены в таблице 43.</w:t>
      </w:r>
    </w:p>
    <w:bookmarkEnd w:id="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1386" w:id="771"/>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w:t>
            </w:r>
          </w:p>
          <w:p>
            <w:pPr>
              <w:spacing w:after="20"/>
              <w:ind w:left="20"/>
              <w:jc w:val="both"/>
            </w:pPr>
            <w:r>
              <w:rPr>
                <w:rFonts w:ascii="Times New Roman"/>
                <w:b w:val="false"/>
                <w:i w:val="false"/>
                <w:color w:val="000000"/>
                <w:sz w:val="20"/>
              </w:rPr>
              <w:t xml:space="preserve">на генерацию кодов маркировки" (R.CT.LS.03.014), передаваемого </w:t>
            </w:r>
          </w:p>
          <w:p>
            <w:pPr>
              <w:spacing w:after="20"/>
              <w:ind w:left="20"/>
              <w:jc w:val="both"/>
            </w:pPr>
            <w:r>
              <w:rPr>
                <w:rFonts w:ascii="Times New Roman"/>
                <w:b w:val="false"/>
                <w:i w:val="false"/>
                <w:color w:val="000000"/>
                <w:sz w:val="20"/>
              </w:rPr>
              <w:t xml:space="preserve">в "Сведениях для генерации кодов маркировки" (P.LS.03.MSG.028) </w:t>
            </w:r>
          </w:p>
          <w:p>
            <w:pPr>
              <w:spacing w:after="20"/>
              <w:ind w:left="20"/>
              <w:jc w:val="both"/>
            </w:pPr>
            <w:r>
              <w:rPr>
                <w:rFonts w:ascii="Times New Roman"/>
                <w:b w:val="false"/>
                <w:i w:val="false"/>
                <w:color w:val="000000"/>
                <w:sz w:val="20"/>
              </w:rPr>
              <w:t xml:space="preserve">в рамках одного экземпляра транзакции "Представление сведений для генерации кодов маркировки" (P.LS.03.TRN.018)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средства идентификации не могут быть сгенерированы </w:t>
            </w:r>
          </w:p>
          <w:p>
            <w:pPr>
              <w:spacing w:after="20"/>
              <w:ind w:left="20"/>
              <w:jc w:val="both"/>
            </w:pPr>
            <w:r>
              <w:rPr>
                <w:rFonts w:ascii="Times New Roman"/>
                <w:b w:val="false"/>
                <w:i w:val="false"/>
                <w:color w:val="000000"/>
                <w:sz w:val="20"/>
              </w:rPr>
              <w:t xml:space="preserve">в национальном компоненте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w:t>
            </w:r>
          </w:p>
          <w:p>
            <w:pPr>
              <w:spacing w:after="20"/>
              <w:ind w:left="20"/>
              <w:jc w:val="both"/>
            </w:pPr>
            <w:r>
              <w:rPr>
                <w:rFonts w:ascii="Times New Roman"/>
                <w:b w:val="false"/>
                <w:i w:val="false"/>
                <w:color w:val="000000"/>
                <w:sz w:val="20"/>
              </w:rPr>
              <w:t>"7" – "сведения не могут быть обработаны". При этом реквизит "Описание (csdo:‌Description‌Text)" должен быть заполнен</w:t>
            </w:r>
          </w:p>
        </w:tc>
      </w:tr>
    </w:tbl>
    <w:bookmarkStart w:name="z1387" w:id="772"/>
    <w:p>
      <w:pPr>
        <w:spacing w:after="0"/>
        <w:ind w:left="0"/>
        <w:jc w:val="both"/>
      </w:pPr>
      <w:r>
        <w:rPr>
          <w:rFonts w:ascii="Times New Roman"/>
          <w:b w:val="false"/>
          <w:i w:val="false"/>
          <w:color w:val="000000"/>
          <w:sz w:val="28"/>
        </w:rPr>
        <w:t>
      55.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 приведены в таблице 44.</w:t>
      </w:r>
    </w:p>
    <w:bookmarkEnd w:id="7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1389" w:id="77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w:t>
      </w:r>
    </w:p>
    <w:bookmarkEnd w:id="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774"/>
          <w:p>
            <w:pPr>
              <w:spacing w:after="20"/>
              <w:ind w:left="20"/>
              <w:jc w:val="both"/>
            </w:pPr>
            <w:r>
              <w:rPr>
                <w:rFonts w:ascii="Times New Roman"/>
                <w:b w:val="false"/>
                <w:i w:val="false"/>
                <w:color w:val="000000"/>
                <w:sz w:val="20"/>
              </w:rPr>
              <w:t>
реквизит "Вид агрегации упаковки (ctsdo:AggregationKindCode)" должен содержать 1 из значений:</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xml:space="preserve">
"1" – "средство идентификации предназначено для нанесения </w:t>
            </w:r>
          </w:p>
          <w:p>
            <w:pPr>
              <w:spacing w:after="20"/>
              <w:ind w:left="20"/>
              <w:jc w:val="both"/>
            </w:pPr>
            <w:r>
              <w:rPr>
                <w:rFonts w:ascii="Times New Roman"/>
                <w:b w:val="false"/>
                <w:i w:val="false"/>
                <w:color w:val="000000"/>
                <w:sz w:val="20"/>
              </w:rPr>
              <w:t>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"Количество единиц маркированного товара </w:t>
            </w:r>
          </w:p>
          <w:p>
            <w:pPr>
              <w:spacing w:after="20"/>
              <w:ind w:left="20"/>
              <w:jc w:val="both"/>
            </w:pPr>
            <w:r>
              <w:rPr>
                <w:rFonts w:ascii="Times New Roman"/>
                <w:b w:val="false"/>
                <w:i w:val="false"/>
                <w:color w:val="000000"/>
                <w:sz w:val="20"/>
              </w:rPr>
              <w:t>(ctsdo:‌Identificated‌Goods‌Quantity)" в составе реквизита "Параметры генерации кодов маркировки (ctcdo:‌Identification‌Means‌Emission‌Details)"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единицы продукта (csdo:‌Product‌Instance‌Id)" </w:t>
            </w:r>
          </w:p>
          <w:p>
            <w:pPr>
              <w:spacing w:after="20"/>
              <w:ind w:left="20"/>
              <w:jc w:val="both"/>
            </w:pPr>
            <w:r>
              <w:rPr>
                <w:rFonts w:ascii="Times New Roman"/>
                <w:b w:val="false"/>
                <w:i w:val="false"/>
                <w:color w:val="000000"/>
                <w:sz w:val="20"/>
              </w:rPr>
              <w:t xml:space="preserve">в составе реквизита "Параметры генерации кодов маркировки </w:t>
            </w:r>
          </w:p>
          <w:p>
            <w:pPr>
              <w:spacing w:after="20"/>
              <w:ind w:left="20"/>
              <w:jc w:val="both"/>
            </w:pPr>
            <w:r>
              <w:rPr>
                <w:rFonts w:ascii="Times New Roman"/>
                <w:b w:val="false"/>
                <w:i w:val="false"/>
                <w:color w:val="000000"/>
                <w:sz w:val="20"/>
              </w:rPr>
              <w:t>(ctcdo:‌Identification‌Means‌Emission‌Details)"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товара, подлежащего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775"/>
          <w:p>
            <w:pPr>
              <w:spacing w:after="20"/>
              <w:ind w:left="20"/>
              <w:jc w:val="both"/>
            </w:pPr>
            <w:r>
              <w:rPr>
                <w:rFonts w:ascii="Times New Roman"/>
                <w:b w:val="false"/>
                <w:i w:val="false"/>
                <w:color w:val="000000"/>
                <w:sz w:val="20"/>
              </w:rPr>
              <w:t>
реквизиты:</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776"/>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w:t>
            </w:r>
          </w:p>
          <w:p>
            <w:pPr>
              <w:spacing w:after="20"/>
              <w:ind w:left="20"/>
              <w:jc w:val="both"/>
            </w:pPr>
            <w:r>
              <w:rPr>
                <w:rFonts w:ascii="Times New Roman"/>
                <w:b w:val="false"/>
                <w:i w:val="false"/>
                <w:color w:val="000000"/>
                <w:sz w:val="20"/>
              </w:rPr>
              <w:t xml:space="preserve">то реквизит "Код вида адреса" (csdo:‌Address‌Kind‌Code)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777"/>
          <w:p>
            <w:pPr>
              <w:spacing w:after="20"/>
              <w:ind w:left="20"/>
              <w:jc w:val="both"/>
            </w:pPr>
            <w:r>
              <w:rPr>
                <w:rFonts w:ascii="Times New Roman"/>
                <w:b w:val="false"/>
                <w:i w:val="false"/>
                <w:color w:val="000000"/>
                <w:sz w:val="20"/>
              </w:rPr>
              <w:t>
если реквизит "Продавец товара" (ctcdo:‌Seller‌Details), заполнен, то в его составе должны быть заполнены реквизиты:</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субъекта" (csdo:‌Subject‌Brief‌Name)</w:t>
            </w:r>
          </w:p>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"Продавец товара" (ctcdo:‌Seller‌Details), должен содержать значение "2021"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и реквизит "Код страны (csdo:‌Unified‌Country‌Code)" в составе реквизита "Продавец товара" (ctcdo:‌Seller‌Details) содержит значение "RU", </w:t>
            </w:r>
          </w:p>
          <w:p>
            <w:pPr>
              <w:spacing w:after="20"/>
              <w:ind w:left="20"/>
              <w:jc w:val="both"/>
            </w:pPr>
            <w:r>
              <w:rPr>
                <w:rFonts w:ascii="Times New Roman"/>
                <w:b w:val="false"/>
                <w:i w:val="false"/>
                <w:color w:val="000000"/>
                <w:sz w:val="20"/>
              </w:rPr>
              <w:t xml:space="preserve">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и реквизит "Код страны (csdo:‌Unified‌Country‌Code)" в составе реквизита "Продавец товара" (ctcdo:‌Seller‌Details) не содержит значение, "RU", </w:t>
            </w:r>
          </w:p>
          <w:p>
            <w:pPr>
              <w:spacing w:after="20"/>
              <w:ind w:left="20"/>
              <w:jc w:val="both"/>
            </w:pPr>
            <w:r>
              <w:rPr>
                <w:rFonts w:ascii="Times New Roman"/>
                <w:b w:val="false"/>
                <w:i w:val="false"/>
                <w:color w:val="000000"/>
                <w:sz w:val="20"/>
              </w:rPr>
              <w:t xml:space="preserve">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bl>
    <w:bookmarkStart w:name="z1405" w:id="778"/>
    <w:p>
      <w:pPr>
        <w:spacing w:after="0"/>
        <w:ind w:left="0"/>
        <w:jc w:val="both"/>
      </w:pPr>
      <w:r>
        <w:rPr>
          <w:rFonts w:ascii="Times New Roman"/>
          <w:b w:val="false"/>
          <w:i w:val="false"/>
          <w:color w:val="000000"/>
          <w:sz w:val="28"/>
        </w:rPr>
        <w:t>
      56.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 приведены в таблице 45.</w:t>
      </w:r>
    </w:p>
    <w:bookmarkEnd w:id="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1407" w:id="77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w:t>
      </w:r>
    </w:p>
    <w:bookmarkEnd w:id="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w:t>
            </w:r>
          </w:p>
          <w:p>
            <w:pPr>
              <w:spacing w:after="20"/>
              <w:ind w:left="20"/>
              <w:jc w:val="both"/>
            </w:pPr>
            <w:r>
              <w:rPr>
                <w:rFonts w:ascii="Times New Roman"/>
                <w:b w:val="false"/>
                <w:i w:val="false"/>
                <w:color w:val="000000"/>
                <w:sz w:val="20"/>
              </w:rPr>
              <w:t>в "Запросе на генерацию кодов маркировки" (R.CT.LS.03.014), передаваемого в сообщении "Сведения для регистрации кодов маркировки" (P.LS.03.MSG.031) в рамках одного экземпляра транзакции "Представление сведений для регистрации кодов маркировки" (P.LS.03.TRN.019) (далее – запрос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w:t>
            </w:r>
          </w:p>
          <w:p>
            <w:pPr>
              <w:spacing w:after="20"/>
              <w:ind w:left="20"/>
              <w:jc w:val="both"/>
            </w:pPr>
            <w:r>
              <w:rPr>
                <w:rFonts w:ascii="Times New Roman"/>
                <w:b w:val="false"/>
                <w:i w:val="false"/>
                <w:color w:val="000000"/>
                <w:sz w:val="20"/>
              </w:rPr>
              <w:t>(csdo:‌Unified‌Country‌Code)"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запросе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"0" - "средство идентификации предназначено для нанесения на товар, индивидуальную или потребительскую упаковки",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"0" - "средство идентификации предназначено для нанесения на товар, индивидуальную или потребительскую упаковки", то реквизит "Перечень групповых или транспортных упаковок </w:t>
            </w:r>
          </w:p>
          <w:p>
            <w:pPr>
              <w:spacing w:after="20"/>
              <w:ind w:left="20"/>
              <w:jc w:val="both"/>
            </w:pPr>
            <w:r>
              <w:rPr>
                <w:rFonts w:ascii="Times New Roman"/>
                <w:b w:val="false"/>
                <w:i w:val="false"/>
                <w:color w:val="000000"/>
                <w:sz w:val="20"/>
              </w:rPr>
              <w:t>(ctcdo:‌Group‌Identification‌Means‌List‌Details)"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"1" - "средство идентификации предназначено для нанесения на групповую упаковку",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регистрацию кодов маркировки содержит значение "1" - "средство идентификации предназначено для нанесения на групповую упаковку", то реквизит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"Средство идентификации на упаковке вышестоящего уровня (ctcdo:‌Parent‌Identification‌Means‌Details)"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"0" - "средство идентификации предназначено для нанесения на товар, индивидуальную или потребительскую упаковки", то для каждой пары значений реквизитов "Идентификатор Global Trade Item Number </w:t>
            </w:r>
          </w:p>
          <w:p>
            <w:pPr>
              <w:spacing w:after="20"/>
              <w:ind w:left="20"/>
              <w:jc w:val="both"/>
            </w:pPr>
            <w:r>
              <w:rPr>
                <w:rFonts w:ascii="Times New Roman"/>
                <w:b w:val="false"/>
                <w:i w:val="false"/>
                <w:color w:val="000000"/>
                <w:sz w:val="20"/>
              </w:rPr>
              <w:t xml:space="preserve">(ctsdo:‌GTINId)" и "Идентификатор единицы продукта </w:t>
            </w:r>
          </w:p>
          <w:p>
            <w:pPr>
              <w:spacing w:after="20"/>
              <w:ind w:left="20"/>
              <w:jc w:val="both"/>
            </w:pPr>
            <w:r>
              <w:rPr>
                <w:rFonts w:ascii="Times New Roman"/>
                <w:b w:val="false"/>
                <w:i w:val="false"/>
                <w:color w:val="000000"/>
                <w:sz w:val="20"/>
              </w:rPr>
              <w:t xml:space="preserve">(csdo:‌Product‌Instance‌Id)", указанных в составе запроса, </w:t>
            </w:r>
          </w:p>
          <w:p>
            <w:pPr>
              <w:spacing w:after="20"/>
              <w:ind w:left="20"/>
              <w:jc w:val="both"/>
            </w:pPr>
            <w:r>
              <w:rPr>
                <w:rFonts w:ascii="Times New Roman"/>
                <w:b w:val="false"/>
                <w:i w:val="false"/>
                <w:color w:val="000000"/>
                <w:sz w:val="20"/>
              </w:rPr>
              <w:t xml:space="preserve">в составе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должен быть создан экземпляр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содержащий результаты обработки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780"/>
          <w:p>
            <w:pPr>
              <w:spacing w:after="20"/>
              <w:ind w:left="20"/>
              <w:jc w:val="both"/>
            </w:pPr>
            <w:r>
              <w:rPr>
                <w:rFonts w:ascii="Times New Roman"/>
                <w:b w:val="false"/>
                <w:i w:val="false"/>
                <w:color w:val="000000"/>
                <w:sz w:val="20"/>
              </w:rPr>
              <w:t>
реквизиты:</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"Статус маркированного товара (ctcdo:‌Marked‌Goods‌Status‌Details)"; "Конечная дата (csdo:‌End‌Date)";</w:t>
            </w:r>
          </w:p>
          <w:p>
            <w:pPr>
              <w:spacing w:after="20"/>
              <w:ind w:left="20"/>
              <w:jc w:val="both"/>
            </w:pPr>
            <w:r>
              <w:rPr>
                <w:rFonts w:ascii="Times New Roman"/>
                <w:b w:val="false"/>
                <w:i w:val="false"/>
                <w:color w:val="000000"/>
                <w:sz w:val="20"/>
              </w:rPr>
              <w:t>"Номер серии продукта (ctsdo:ProductSeriesId)";</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по единому реестру средств идентификации" (ctcdo:‌Identification‌Means‌Registry‌Id‌Details)";</w:t>
            </w:r>
          </w:p>
          <w:p>
            <w:pPr>
              <w:spacing w:after="20"/>
              <w:ind w:left="20"/>
              <w:jc w:val="both"/>
            </w:pPr>
            <w:r>
              <w:rPr>
                <w:rFonts w:ascii="Times New Roman"/>
                <w:b w:val="false"/>
                <w:i w:val="false"/>
                <w:color w:val="000000"/>
                <w:sz w:val="20"/>
              </w:rPr>
              <w:t>
"Уровень группировки (ctsdo:‌Group‌Level‌Code)"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реквизит "Результат обработки (ctcdo:‌Result‌Details)",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реквизит "Код вида средства идентификации (ctsdo:‌Identification‌Means‌Kind‌Code)"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781"/>
          <w:p>
            <w:pPr>
              <w:spacing w:after="20"/>
              <w:ind w:left="20"/>
              <w:jc w:val="both"/>
            </w:pPr>
            <w:r>
              <w:rPr>
                <w:rFonts w:ascii="Times New Roman"/>
                <w:b w:val="false"/>
                <w:i w:val="false"/>
                <w:color w:val="000000"/>
                <w:sz w:val="20"/>
              </w:rPr>
              <w:t xml:space="preserve">
если реквизит "Перечень средств идентификации </w:t>
            </w:r>
          </w:p>
          <w:bookmarkEnd w:id="781"/>
          <w:p>
            <w:pPr>
              <w:spacing w:after="20"/>
              <w:ind w:left="20"/>
              <w:jc w:val="both"/>
            </w:pPr>
            <w:r>
              <w:rPr>
                <w:rFonts w:ascii="Times New Roman"/>
                <w:b w:val="false"/>
                <w:i w:val="false"/>
                <w:color w:val="000000"/>
                <w:sz w:val="20"/>
              </w:rPr>
              <w:t xml:space="preserve">(ctcdo:‌Identification‌Means‌List‌Details)" заполнен, и в составе экземпляра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"Код результата обработки сведений (ctsdo:‌Result‌Processing‌Code)" содержит значение </w:t>
            </w:r>
          </w:p>
          <w:p>
            <w:pPr>
              <w:spacing w:after="20"/>
              <w:ind w:left="20"/>
              <w:jc w:val="both"/>
            </w:pPr>
            <w:r>
              <w:rPr>
                <w:rFonts w:ascii="Times New Roman"/>
                <w:b w:val="false"/>
                <w:i w:val="false"/>
                <w:color w:val="000000"/>
                <w:sz w:val="20"/>
              </w:rPr>
              <w:t xml:space="preserve">"600" – "сведения обработаны", то в составе этого экземпляра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w:t>
            </w:r>
          </w:p>
          <w:p>
            <w:pPr>
              <w:spacing w:after="20"/>
              <w:ind w:left="20"/>
              <w:jc w:val="both"/>
            </w:pPr>
            <w:r>
              <w:rPr>
                <w:rFonts w:ascii="Times New Roman"/>
                <w:b w:val="false"/>
                <w:i w:val="false"/>
                <w:color w:val="000000"/>
                <w:sz w:val="20"/>
              </w:rPr>
              <w:t>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и в составе экземпляра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"Код результата обработки сведений (ctsdo:‌Result‌Processing‌Code)" содержит значение </w:t>
            </w:r>
          </w:p>
          <w:p>
            <w:pPr>
              <w:spacing w:after="20"/>
              <w:ind w:left="20"/>
              <w:jc w:val="both"/>
            </w:pPr>
            <w:r>
              <w:rPr>
                <w:rFonts w:ascii="Times New Roman"/>
                <w:b w:val="false"/>
                <w:i w:val="false"/>
                <w:color w:val="000000"/>
                <w:sz w:val="20"/>
              </w:rPr>
              <w:t xml:space="preserve">"600" – "сведения обработаны",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для этого экземпляра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должны соответствовать правилам формирования реквизита "Блок данных средства идентификации" в части средства идентификации, нанесенного </w:t>
            </w:r>
          </w:p>
          <w:p>
            <w:pPr>
              <w:spacing w:after="20"/>
              <w:ind w:left="20"/>
              <w:jc w:val="both"/>
            </w:pPr>
            <w:r>
              <w:rPr>
                <w:rFonts w:ascii="Times New Roman"/>
                <w:b w:val="false"/>
                <w:i w:val="false"/>
                <w:color w:val="000000"/>
                <w:sz w:val="20"/>
              </w:rPr>
              <w:t>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заполнен, то значение глобального идентификационного номера торговой единицы (GTIN), указанное в первом экземпляре реквизита "Элемент данных средства идентификации (ctcdo:‌Identification‌Means‌Data‌Unit‌Details)" должно соответствовать значению реквизита "Идентификатор Global Trade Item Number (ctsdo:‌GTINId)", указанному в запросе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заполнен, то значение индивидуального серийного номера упаковки (SN), должно быть указано во втором экземпляре реквизита "Элемент данных средства идентификации (ctcdo:‌Identification‌Means‌Data‌Unit‌Details)" и должно соответствовать значению реквизита "Идентификатор единицы продукта (csdo:‌Product‌Instance‌Id)", указанному в запросе</w:t>
            </w:r>
          </w:p>
          <w:p>
            <w:pPr>
              <w:spacing w:after="20"/>
              <w:ind w:left="20"/>
              <w:jc w:val="both"/>
            </w:pPr>
            <w:r>
              <w:rPr>
                <w:rFonts w:ascii="Times New Roman"/>
                <w:b w:val="false"/>
                <w:i w:val="false"/>
                <w:color w:val="000000"/>
                <w:sz w:val="20"/>
              </w:rPr>
              <w:t xml:space="preserve"> на регистрацию кодов маркировки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запрос на регистрацию кодов маркировки сформирован </w:t>
            </w:r>
          </w:p>
          <w:p>
            <w:pPr>
              <w:spacing w:after="20"/>
              <w:ind w:left="20"/>
              <w:jc w:val="both"/>
            </w:pPr>
            <w:r>
              <w:rPr>
                <w:rFonts w:ascii="Times New Roman"/>
                <w:b w:val="false"/>
                <w:i w:val="false"/>
                <w:color w:val="000000"/>
                <w:sz w:val="20"/>
              </w:rPr>
              <w:t xml:space="preserve">в отношении средств идентификации, предназначенных для нанесения на товар, индивидуальную или потребительскую упаковки и по результатам обработки сведений установлено, что для пары значений "Идентификатор Global Trade Item Number (ctsdo:‌GTINId)" </w:t>
            </w:r>
          </w:p>
          <w:p>
            <w:pPr>
              <w:spacing w:after="20"/>
              <w:ind w:left="20"/>
              <w:jc w:val="both"/>
            </w:pPr>
            <w:r>
              <w:rPr>
                <w:rFonts w:ascii="Times New Roman"/>
                <w:b w:val="false"/>
                <w:i w:val="false"/>
                <w:color w:val="000000"/>
                <w:sz w:val="20"/>
              </w:rPr>
              <w:t xml:space="preserve">и "Идентификатор единицы продукта (csdo:‌Product‌Instance‌Id)", указанным в запросе, регистрация кодов маркировки осуществлена успешно, то реквизит "Код результата обработки сведений </w:t>
            </w:r>
          </w:p>
          <w:p>
            <w:pPr>
              <w:spacing w:after="20"/>
              <w:ind w:left="20"/>
              <w:jc w:val="both"/>
            </w:pPr>
            <w:r>
              <w:rPr>
                <w:rFonts w:ascii="Times New Roman"/>
                <w:b w:val="false"/>
                <w:i w:val="false"/>
                <w:color w:val="000000"/>
                <w:sz w:val="20"/>
              </w:rPr>
              <w:t>(ctsdo:‌Result‌Processing‌Code)" в составе реквизита "Сведения о средстве идентификации (ctcdo:‌Identification‌Means‌Details)", содержащего результаты обработки для данной пары значений,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запрос на регистрацию кодов маркировки сформирован </w:t>
            </w:r>
          </w:p>
          <w:p>
            <w:pPr>
              <w:spacing w:after="20"/>
              <w:ind w:left="20"/>
              <w:jc w:val="both"/>
            </w:pPr>
            <w:r>
              <w:rPr>
                <w:rFonts w:ascii="Times New Roman"/>
                <w:b w:val="false"/>
                <w:i w:val="false"/>
                <w:color w:val="000000"/>
                <w:sz w:val="20"/>
              </w:rPr>
              <w:t xml:space="preserve">в отношении средств идентификации, предназначенных для нанесения на товар, индивидуальную или потребительскую упаковки и по результатам обработки сведений установлено, что для пары значений "Идентификатор Global Trade Item Number (ctsdo:‌GTINId)" </w:t>
            </w:r>
          </w:p>
          <w:p>
            <w:pPr>
              <w:spacing w:after="20"/>
              <w:ind w:left="20"/>
              <w:jc w:val="both"/>
            </w:pPr>
            <w:r>
              <w:rPr>
                <w:rFonts w:ascii="Times New Roman"/>
                <w:b w:val="false"/>
                <w:i w:val="false"/>
                <w:color w:val="000000"/>
                <w:sz w:val="20"/>
              </w:rPr>
              <w:t xml:space="preserve">и "Идентификатор единицы продукта (csdo:‌Product‌Instance‌Id)", указанным в запросе, регистрация кодов маркировки не может быть выполнена, то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 составе реквизита "Сведения о средстве идентификации (ctcdo:‌Identification‌Means‌Details)", содержащего результаты обработки для данной пары значений, должен содержать значение "780" – "сведения о регистрации не могут быть обработаны" при этом реквизит "Описание результата обработки сведений </w:t>
            </w:r>
          </w:p>
          <w:p>
            <w:pPr>
              <w:spacing w:after="20"/>
              <w:ind w:left="20"/>
              <w:jc w:val="both"/>
            </w:pPr>
            <w:r>
              <w:rPr>
                <w:rFonts w:ascii="Times New Roman"/>
                <w:b w:val="false"/>
                <w:i w:val="false"/>
                <w:color w:val="000000"/>
                <w:sz w:val="20"/>
              </w:rPr>
              <w:t>(ctsdo:‌Result‌Description‌Text)"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быть заполнен и содержать кодовое обозначение категории (подкатегории) товаров, подлежащих маркировке в соответствии со Справочником товаров, подлежащих маркировке средствами идентификации в рамках Евразийского экономического союза, указанной в запросе на регистрацию кодов маркировки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"1" - "средство идентификации предназначено для нанесения на групповую упаковку", то для каждой пары значений реквизитов "Идентификатор Global Trade Item Number (ctsdo:‌GTINId)" </w:t>
            </w:r>
          </w:p>
          <w:p>
            <w:pPr>
              <w:spacing w:after="20"/>
              <w:ind w:left="20"/>
              <w:jc w:val="both"/>
            </w:pPr>
            <w:r>
              <w:rPr>
                <w:rFonts w:ascii="Times New Roman"/>
                <w:b w:val="false"/>
                <w:i w:val="false"/>
                <w:color w:val="000000"/>
                <w:sz w:val="20"/>
              </w:rPr>
              <w:t xml:space="preserve">и "Идентификатор единицы продукта (csdo:‌Product‌Instance‌Id)", указанных в составе запроса, в составе реквизита "Перечень групповых или транспортных упаковок" (ctcdo:‌Group‌Identification‌Means‌List‌Details) должен быть создан экземпляр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содержащий результаты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"Вид агрегации упаковки" </w:t>
            </w:r>
          </w:p>
          <w:p>
            <w:pPr>
              <w:spacing w:after="20"/>
              <w:ind w:left="20"/>
              <w:jc w:val="both"/>
            </w:pPr>
            <w:r>
              <w:rPr>
                <w:rFonts w:ascii="Times New Roman"/>
                <w:b w:val="false"/>
                <w:i w:val="false"/>
                <w:color w:val="000000"/>
                <w:sz w:val="20"/>
              </w:rPr>
              <w:t xml:space="preserve">(ctsdo:‌Aggregation‌Kind‌Code) в его составе должен быть заполнен </w:t>
            </w:r>
          </w:p>
          <w:p>
            <w:pPr>
              <w:spacing w:after="20"/>
              <w:ind w:left="20"/>
              <w:jc w:val="both"/>
            </w:pPr>
            <w:r>
              <w:rPr>
                <w:rFonts w:ascii="Times New Roman"/>
                <w:b w:val="false"/>
                <w:i w:val="false"/>
                <w:color w:val="000000"/>
                <w:sz w:val="20"/>
              </w:rPr>
              <w:t xml:space="preserve">и значение реквизита "Вид агрегации упаковки" </w:t>
            </w:r>
          </w:p>
          <w:p>
            <w:pPr>
              <w:spacing w:after="20"/>
              <w:ind w:left="20"/>
              <w:jc w:val="both"/>
            </w:pPr>
            <w:r>
              <w:rPr>
                <w:rFonts w:ascii="Times New Roman"/>
                <w:b w:val="false"/>
                <w:i w:val="false"/>
                <w:color w:val="000000"/>
                <w:sz w:val="20"/>
              </w:rPr>
              <w:t>(ctsdo:‌Aggregation‌Kind‌Code) должно соответствовать значению, указанному в запросе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значение глобального идентификационного номера торговой единицы (GTIN), должно быть указано в первом экземпляре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и должно соответствовать значению реквизита "Идентификатор Global Trade Item Number (ctsdo:‌GTINId)", указанному в запросе </w:t>
            </w:r>
          </w:p>
          <w:p>
            <w:pPr>
              <w:spacing w:after="20"/>
              <w:ind w:left="20"/>
              <w:jc w:val="both"/>
            </w:pPr>
            <w:r>
              <w:rPr>
                <w:rFonts w:ascii="Times New Roman"/>
                <w:b w:val="false"/>
                <w:i w:val="false"/>
                <w:color w:val="000000"/>
                <w:sz w:val="20"/>
              </w:rPr>
              <w:t>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значение индивидуального серийного номера упаковки (SN), должно быть указано во втором экземпляре реквизита "Элемент данных средства идентификации (ctcdo:‌Identification‌Means‌Data‌Unit‌Details)" и должно соответствовать значению реквизита "Идентификатор единицы продукта (csdo:‌Product‌Instance‌Id)", указанному в запросе </w:t>
            </w:r>
          </w:p>
          <w:p>
            <w:pPr>
              <w:spacing w:after="20"/>
              <w:ind w:left="20"/>
              <w:jc w:val="both"/>
            </w:pPr>
            <w:r>
              <w:rPr>
                <w:rFonts w:ascii="Times New Roman"/>
                <w:b w:val="false"/>
                <w:i w:val="false"/>
                <w:color w:val="000000"/>
                <w:sz w:val="20"/>
              </w:rPr>
              <w:t xml:space="preserve">на регистрацию кодов маркировки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запрос на регистрацию кодов маркировки сформирован </w:t>
            </w:r>
          </w:p>
          <w:p>
            <w:pPr>
              <w:spacing w:after="20"/>
              <w:ind w:left="20"/>
              <w:jc w:val="both"/>
            </w:pPr>
            <w:r>
              <w:rPr>
                <w:rFonts w:ascii="Times New Roman"/>
                <w:b w:val="false"/>
                <w:i w:val="false"/>
                <w:color w:val="000000"/>
                <w:sz w:val="20"/>
              </w:rPr>
              <w:t xml:space="preserve">в отношении средств идентификации, предназначенных для нанесения на групповую упаковку, и по результатам обработки сведений установлено, что для пары значений "Идентификатор Global Trade Item Number (ctsdo:‌GTINId)" и "Идентификатор единицы продукта </w:t>
            </w:r>
          </w:p>
          <w:p>
            <w:pPr>
              <w:spacing w:after="20"/>
              <w:ind w:left="20"/>
              <w:jc w:val="both"/>
            </w:pPr>
            <w:r>
              <w:rPr>
                <w:rFonts w:ascii="Times New Roman"/>
                <w:b w:val="false"/>
                <w:i w:val="false"/>
                <w:color w:val="000000"/>
                <w:sz w:val="20"/>
              </w:rPr>
              <w:t xml:space="preserve">(csdo:‌Product‌Instance‌Id)", указанным в запросе на регистрацию кодов маркировки, регистрация кодов маркировки осуществлена успешно, </w:t>
            </w:r>
          </w:p>
          <w:p>
            <w:pPr>
              <w:spacing w:after="20"/>
              <w:ind w:left="20"/>
              <w:jc w:val="both"/>
            </w:pPr>
            <w:r>
              <w:rPr>
                <w:rFonts w:ascii="Times New Roman"/>
                <w:b w:val="false"/>
                <w:i w:val="false"/>
                <w:color w:val="000000"/>
                <w:sz w:val="20"/>
              </w:rPr>
              <w:t xml:space="preserve">то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содержащего результаты обработки для данной пары значений,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запрос на регистрацию кодов маркировки сформирован </w:t>
            </w:r>
          </w:p>
          <w:p>
            <w:pPr>
              <w:spacing w:after="20"/>
              <w:ind w:left="20"/>
              <w:jc w:val="both"/>
            </w:pPr>
            <w:r>
              <w:rPr>
                <w:rFonts w:ascii="Times New Roman"/>
                <w:b w:val="false"/>
                <w:i w:val="false"/>
                <w:color w:val="000000"/>
                <w:sz w:val="20"/>
              </w:rPr>
              <w:t xml:space="preserve">в отношении средств идентификации, предназначенных для нанесения на групповую упаковку и по результатам обработки сведений установлено, что для пары значений "Идентификатор Global Trade Item Number (ctsdo:‌GTINId)" и "Идентификатор единицы продукта </w:t>
            </w:r>
          </w:p>
          <w:p>
            <w:pPr>
              <w:spacing w:after="20"/>
              <w:ind w:left="20"/>
              <w:jc w:val="both"/>
            </w:pPr>
            <w:r>
              <w:rPr>
                <w:rFonts w:ascii="Times New Roman"/>
                <w:b w:val="false"/>
                <w:i w:val="false"/>
                <w:color w:val="000000"/>
                <w:sz w:val="20"/>
              </w:rPr>
              <w:t xml:space="preserve">(csdo:‌Product‌Instance‌Id)", указанным в запросе на регистрацию кодов маркировки, регистрация кодов маркировки не может быть выполнена, то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содержащего результаты обработки для данной пары значений, должен содержать значение "780" – "сведения о регистрации не могут быть обработаны", при этом реквизит "Описание результата обработки сведений </w:t>
            </w:r>
          </w:p>
          <w:p>
            <w:pPr>
              <w:spacing w:after="20"/>
              <w:ind w:left="20"/>
              <w:jc w:val="both"/>
            </w:pPr>
            <w:r>
              <w:rPr>
                <w:rFonts w:ascii="Times New Roman"/>
                <w:b w:val="false"/>
                <w:i w:val="false"/>
                <w:color w:val="000000"/>
                <w:sz w:val="20"/>
              </w:rPr>
              <w:t>(ctsdo:‌Result‌Description‌Text)"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 составе данного экземпляра реквизита "Сведения о средстве идентификации групповой или транспортной упаковки (ctcdo:‌Group‌Identification‌Means‌Details)" содержит значение "600" – "сведения обработаны",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w:t>
            </w:r>
          </w:p>
          <w:p>
            <w:pPr>
              <w:spacing w:after="20"/>
              <w:ind w:left="20"/>
              <w:jc w:val="both"/>
            </w:pPr>
            <w:r>
              <w:rPr>
                <w:rFonts w:ascii="Times New Roman"/>
                <w:b w:val="false"/>
                <w:i w:val="false"/>
                <w:color w:val="000000"/>
                <w:sz w:val="20"/>
              </w:rPr>
              <w:t>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в составе данного экземпляра реквизита "Сведения о средстве идентификации групповой или транспортной упаковки (ctcdo:‌Group‌Identification‌Means‌Details)" содержит значение "600" – "сведения обработаны",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должны соответствовать правилам формирования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bl>
    <w:bookmarkStart w:name="z1412" w:id="782"/>
    <w:p>
      <w:pPr>
        <w:spacing w:after="0"/>
        <w:ind w:left="0"/>
        <w:jc w:val="both"/>
      </w:pPr>
      <w:r>
        <w:rPr>
          <w:rFonts w:ascii="Times New Roman"/>
          <w:b w:val="false"/>
          <w:i w:val="false"/>
          <w:color w:val="000000"/>
          <w:sz w:val="28"/>
        </w:rPr>
        <w:t>
      57.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 приведены в таблице 46.</w:t>
      </w:r>
    </w:p>
    <w:bookmarkEnd w:id="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1414" w:id="78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784"/>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1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785"/>
          <w:p>
            <w:pPr>
              <w:spacing w:after="20"/>
              <w:ind w:left="20"/>
              <w:jc w:val="both"/>
            </w:pPr>
            <w:r>
              <w:rPr>
                <w:rFonts w:ascii="Times New Roman"/>
                <w:b w:val="false"/>
                <w:i w:val="false"/>
                <w:color w:val="000000"/>
                <w:sz w:val="20"/>
              </w:rPr>
              <w:t>
реквизиты:</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"Статус маркированного товара (ctcdo:‌Marked‌Goods‌Status‌Details)"; "Результат обработки (ctcdo:‌Result‌Details)";</w:t>
            </w:r>
          </w:p>
          <w:p>
            <w:pPr>
              <w:spacing w:after="20"/>
              <w:ind w:left="20"/>
              <w:jc w:val="both"/>
            </w:pPr>
            <w:r>
              <w:rPr>
                <w:rFonts w:ascii="Times New Roman"/>
                <w:b w:val="false"/>
                <w:i w:val="false"/>
                <w:color w:val="000000"/>
                <w:sz w:val="20"/>
              </w:rPr>
              <w:t>
"Конечная дата (csdo:‌End‌Date)";</w:t>
            </w:r>
          </w:p>
          <w:p>
            <w:pPr>
              <w:spacing w:after="20"/>
              <w:ind w:left="20"/>
              <w:jc w:val="both"/>
            </w:pPr>
            <w:r>
              <w:rPr>
                <w:rFonts w:ascii="Times New Roman"/>
                <w:b w:val="false"/>
                <w:i w:val="false"/>
                <w:color w:val="000000"/>
                <w:sz w:val="20"/>
              </w:rPr>
              <w:t>"Номер серии продукта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w:t>
            </w:r>
          </w:p>
          <w:p>
            <w:pPr>
              <w:spacing w:after="20"/>
              <w:ind w:left="20"/>
              <w:jc w:val="both"/>
            </w:pPr>
            <w:r>
              <w:rPr>
                <w:rFonts w:ascii="Times New Roman"/>
                <w:b w:val="false"/>
                <w:i w:val="false"/>
                <w:color w:val="000000"/>
                <w:sz w:val="20"/>
              </w:rPr>
              <w:t>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786"/>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786"/>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требованиями, установленными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указанных в реквизите "Код товара по ТН ВЭД ЕАЭС (csdo:‌Commodity‌Code)", предусмотрено представление сведений о единице товара и реквизит "Вид агрегации упаковки (ctsdo:AggregationKindCode)" в составе реквизита "Перечень использованных кодов маркировки </w:t>
            </w:r>
          </w:p>
          <w:p>
            <w:pPr>
              <w:spacing w:after="20"/>
              <w:ind w:left="20"/>
              <w:jc w:val="both"/>
            </w:pPr>
            <w:r>
              <w:rPr>
                <w:rFonts w:ascii="Times New Roman"/>
                <w:b w:val="false"/>
                <w:i w:val="false"/>
                <w:color w:val="000000"/>
                <w:sz w:val="20"/>
              </w:rPr>
              <w:t xml:space="preserve">(ctcdo:‌Used‌Identification‌Means‌List‌Details)" содержит значение </w:t>
            </w:r>
          </w:p>
          <w:p>
            <w:pPr>
              <w:spacing w:after="20"/>
              <w:ind w:left="20"/>
              <w:jc w:val="both"/>
            </w:pPr>
            <w:r>
              <w:rPr>
                <w:rFonts w:ascii="Times New Roman"/>
                <w:b w:val="false"/>
                <w:i w:val="false"/>
                <w:color w:val="000000"/>
                <w:sz w:val="20"/>
              </w:rPr>
              <w:t xml:space="preserve">"0" - "средство идентификации предназначено для нанесения на товар, индивидуальную или потребительскую упаковки", </w:t>
            </w:r>
          </w:p>
          <w:p>
            <w:pPr>
              <w:spacing w:after="20"/>
              <w:ind w:left="20"/>
              <w:jc w:val="both"/>
            </w:pPr>
            <w:r>
              <w:rPr>
                <w:rFonts w:ascii="Times New Roman"/>
                <w:b w:val="false"/>
                <w:i w:val="false"/>
                <w:color w:val="000000"/>
                <w:sz w:val="20"/>
              </w:rPr>
              <w:t xml:space="preserve">то реквизит "XML-документ (ccdo:‌Any‌Details)" в составе каждого экземпляра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в составе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"XML-документ (ccdo:‌Any‌Details)" в составе реквизита "Перечень средств идентификации (ctcdo:‌Identification‌Means‌List‌Details)" заполнен, то реквизит должен содержать один экземпляр "Унифицированное детализированное описание характеристик товара" (R.CT.LS.03.027), содержащий сведения о единице товара в соответствии с требованиями, установленными решением Совета Комиссии </w:t>
            </w:r>
          </w:p>
          <w:p>
            <w:pPr>
              <w:spacing w:after="20"/>
              <w:ind w:left="20"/>
              <w:jc w:val="both"/>
            </w:pPr>
            <w:r>
              <w:rPr>
                <w:rFonts w:ascii="Times New Roman"/>
                <w:b w:val="false"/>
                <w:i w:val="false"/>
                <w:color w:val="000000"/>
                <w:sz w:val="20"/>
              </w:rPr>
              <w:t>о введении маркировки для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товара, подлежащего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787"/>
          <w:p>
            <w:pPr>
              <w:spacing w:after="20"/>
              <w:ind w:left="20"/>
              <w:jc w:val="both"/>
            </w:pPr>
            <w:r>
              <w:rPr>
                <w:rFonts w:ascii="Times New Roman"/>
                <w:b w:val="false"/>
                <w:i w:val="false"/>
                <w:color w:val="000000"/>
                <w:sz w:val="20"/>
              </w:rPr>
              <w:t>
реквизиты:</w:t>
            </w:r>
          </w:p>
          <w:bookmarkEnd w:id="787"/>
          <w:p>
            <w:pPr>
              <w:spacing w:after="20"/>
              <w:ind w:left="20"/>
              <w:jc w:val="both"/>
            </w:pP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788"/>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bl>
    <w:bookmarkStart w:name="z1429" w:id="789"/>
    <w:p>
      <w:pPr>
        <w:spacing w:after="0"/>
        <w:ind w:left="0"/>
        <w:jc w:val="both"/>
      </w:pPr>
      <w:r>
        <w:rPr>
          <w:rFonts w:ascii="Times New Roman"/>
          <w:b w:val="false"/>
          <w:i w:val="false"/>
          <w:color w:val="000000"/>
          <w:sz w:val="28"/>
        </w:rPr>
        <w:t>
      58.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единице товара, передаваемых в сообщении "Информация об использовании кодов маркировки" (P.LS.03.MSG.033), приведены в таблице 47.</w:t>
      </w:r>
    </w:p>
    <w:bookmarkEnd w:id="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1431" w:id="79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единице товара, передаваемых в сообщении "Информация об использовании кодов маркировки" (P.LS.03.MSG.033) </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содержать значение кода категории (подкатегории) товара в соответствии со справочником товаров, подлежащих маркировке средствами идентификации в рамках Евразийского экономического союза, и указанным кодом товара по ТН ВЭД ЕАЭС в реквизите "Код товара по ТН ВЭД ЕАЭС (csdo:‌Commodity‌Code)" в электронном документе (сведениях) "Сведения об использовании кодов маркировки" (R.CT.LS.03.019)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и содержать значение кода характеристики товара в соответствии со справочником характеристик товаров, определенное для категории (подкатегории) товара, код которой указан в реквизите "Код категории товара (ctsdo:‌Product‌Category‌Code)", при условии, что для указанной характеристики в справочнике характеристик товаров "Признак принадлежности характеристики к составу сведений о единице (экземпляре) товара" имеет значение имеет значение "1" - "значение характеристики должно быть указано в составе сведений о единице (экземпляре) товара" или "0" - "значение характеристики может быть указано в составе сведений о единице (экземпляре)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экземпляров реквизита "Универсальная характеристика (ctcdo:‌Generic‌Product‌Characteristic‌Details)" не должно превышать количество характеристик товара, приведенных в справочнике характеристик товаров для категории (подкатегории) товара, код которой указан в реквизите "Код категории товара (ctsdo:‌Product‌Category‌Code)", и для которых в справочнике характеристик товаров "Признак принадлежности характеристики к составу сведений о единице (экземпляре) товара" имеет значение "1" - "значение характеристики должно быть указано в составе сведений о единице (экземпляре)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сведения о которой согласно справочнику характеристик товаров должны быть указаны обязательно </w:t>
            </w:r>
          </w:p>
          <w:p>
            <w:pPr>
              <w:spacing w:after="20"/>
              <w:ind w:left="20"/>
              <w:jc w:val="both"/>
            </w:pPr>
            <w:r>
              <w:rPr>
                <w:rFonts w:ascii="Times New Roman"/>
                <w:b w:val="false"/>
                <w:i w:val="false"/>
                <w:color w:val="000000"/>
                <w:sz w:val="20"/>
              </w:rPr>
              <w:t xml:space="preserve">в составе сведений о единице товара, в отношении категории (подкатегории) товаров, сведения о которой указаны в реквизите "Код категории товара (ctsdo:‌Product‌Category‌Code)",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 </w:t>
            </w:r>
          </w:p>
          <w:p>
            <w:pPr>
              <w:spacing w:after="20"/>
              <w:ind w:left="20"/>
              <w:jc w:val="both"/>
            </w:pPr>
            <w:r>
              <w:rPr>
                <w:rFonts w:ascii="Times New Roman"/>
                <w:b w:val="false"/>
                <w:i w:val="false"/>
                <w:color w:val="000000"/>
                <w:sz w:val="20"/>
              </w:rPr>
              <w:t>в справочнике характеристик товаров и в справочнике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791"/>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791"/>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значению из справочника (классификатора),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 (csdo:‌Generic‌Name) с указанием идентификатора справочника (классификатора) (атрибут code‌List‌Id), значение указанного реквизита должно соответствовать значению из справочника (классификатора),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 (csdo:‌Generic‌Id) </w:t>
            </w:r>
          </w:p>
          <w:p>
            <w:pPr>
              <w:spacing w:after="20"/>
              <w:ind w:left="20"/>
              <w:jc w:val="both"/>
            </w:pPr>
            <w:r>
              <w:rPr>
                <w:rFonts w:ascii="Times New Roman"/>
                <w:b w:val="false"/>
                <w:i w:val="false"/>
                <w:color w:val="000000"/>
                <w:sz w:val="20"/>
              </w:rPr>
              <w:t>с указанием идентификатора справочника (классификатора) (атрибут code‌List‌Id), значение указанного реквизита должно соответствовать значению из справочника (классификатора), информационного ресурса,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из справочника (классификатора),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из справочника (классификатора),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792"/>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793"/>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793"/>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w:t>
            </w:r>
          </w:p>
          <w:p>
            <w:pPr>
              <w:spacing w:after="20"/>
              <w:ind w:left="20"/>
              <w:jc w:val="both"/>
            </w:pPr>
            <w:r>
              <w:rPr>
                <w:rFonts w:ascii="Times New Roman"/>
                <w:b w:val="false"/>
                <w:i w:val="false"/>
                <w:color w:val="000000"/>
                <w:sz w:val="20"/>
              </w:rPr>
              <w:t xml:space="preserve">(атрибут currency‌Code) должно соответствовать значению </w:t>
            </w:r>
          </w:p>
          <w:p>
            <w:pPr>
              <w:spacing w:after="20"/>
              <w:ind w:left="20"/>
              <w:jc w:val="both"/>
            </w:pPr>
            <w:r>
              <w:rPr>
                <w:rFonts w:ascii="Times New Roman"/>
                <w:b w:val="false"/>
                <w:i w:val="false"/>
                <w:color w:val="000000"/>
                <w:sz w:val="20"/>
              </w:rPr>
              <w:t xml:space="preserve">из справочника (классификатора), идентификатор которого указан </w:t>
            </w:r>
          </w:p>
          <w:p>
            <w:pPr>
              <w:spacing w:after="20"/>
              <w:ind w:left="20"/>
              <w:jc w:val="both"/>
            </w:pPr>
            <w:r>
              <w:rPr>
                <w:rFonts w:ascii="Times New Roman"/>
                <w:b w:val="false"/>
                <w:i w:val="false"/>
                <w:color w:val="000000"/>
                <w:sz w:val="20"/>
              </w:rPr>
              <w:t xml:space="preserve">в атрибуте ""идентификатор справочника (классификатора)" </w:t>
            </w:r>
          </w:p>
          <w:p>
            <w:pPr>
              <w:spacing w:after="20"/>
              <w:ind w:left="20"/>
              <w:jc w:val="both"/>
            </w:pPr>
            <w:r>
              <w:rPr>
                <w:rFonts w:ascii="Times New Roman"/>
                <w:b w:val="false"/>
                <w:i w:val="false"/>
                <w:color w:val="000000"/>
                <w:sz w:val="20"/>
              </w:rPr>
              <w:t>(атрибут currency‌Code‌List‌Id)</w:t>
            </w:r>
          </w:p>
        </w:tc>
      </w:tr>
    </w:tbl>
    <w:bookmarkStart w:name="z1440" w:id="794"/>
    <w:p>
      <w:pPr>
        <w:spacing w:after="0"/>
        <w:ind w:left="0"/>
        <w:jc w:val="both"/>
      </w:pPr>
      <w:r>
        <w:rPr>
          <w:rFonts w:ascii="Times New Roman"/>
          <w:b w:val="false"/>
          <w:i w:val="false"/>
          <w:color w:val="000000"/>
          <w:sz w:val="28"/>
        </w:rPr>
        <w:t>
      59.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 приведены в таблице 48.</w:t>
      </w:r>
    </w:p>
    <w:bookmarkEnd w:id="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1442" w:id="79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"Сведениях </w:t>
            </w:r>
          </w:p>
          <w:p>
            <w:pPr>
              <w:spacing w:after="20"/>
              <w:ind w:left="20"/>
              <w:jc w:val="both"/>
            </w:pPr>
            <w:r>
              <w:rPr>
                <w:rFonts w:ascii="Times New Roman"/>
                <w:b w:val="false"/>
                <w:i w:val="false"/>
                <w:color w:val="000000"/>
                <w:sz w:val="20"/>
              </w:rPr>
              <w:t xml:space="preserve">о использовании кодов маркировки" ((R.CT.LS.03.019), передаваемого </w:t>
            </w:r>
          </w:p>
          <w:p>
            <w:pPr>
              <w:spacing w:after="20"/>
              <w:ind w:left="20"/>
              <w:jc w:val="both"/>
            </w:pPr>
            <w:r>
              <w:rPr>
                <w:rFonts w:ascii="Times New Roman"/>
                <w:b w:val="false"/>
                <w:i w:val="false"/>
                <w:color w:val="000000"/>
                <w:sz w:val="20"/>
              </w:rPr>
              <w:t xml:space="preserve">в "Информации об использовании кодов маркировки" (P.LS.03.MSG.034) в рамках одного экземпляра транзакции "Представление информации об использовании кодов маркировки" (P.LS.03.TRN.020)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об использовании кодов маркировки успешно обработаны, то реквизит "Код результата обработки (csdo:ProcessingResultV2Code)" должен содержать значение "6" – "сведения обработаны". При этом реквизит "Описание (csdo:‌Description‌Text)"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сведения о об использовании кодов маркировки не могут быть обработаны, то реквизит "Код результата обработки (csdo:ProcessingResultV2Code)" должен содержать значение </w:t>
            </w:r>
          </w:p>
          <w:p>
            <w:pPr>
              <w:spacing w:after="20"/>
              <w:ind w:left="20"/>
              <w:jc w:val="both"/>
            </w:pPr>
            <w:r>
              <w:rPr>
                <w:rFonts w:ascii="Times New Roman"/>
                <w:b w:val="false"/>
                <w:i w:val="false"/>
                <w:color w:val="000000"/>
                <w:sz w:val="20"/>
              </w:rPr>
              <w:t>"7" – "сведения не могут быть обработаны". При этом реквизит "Описание (csdo:‌Description‌Text)" должен быть заполнен</w:t>
            </w:r>
          </w:p>
        </w:tc>
      </w:tr>
    </w:tbl>
    <w:bookmarkStart w:name="z1443" w:id="796"/>
    <w:p>
      <w:pPr>
        <w:spacing w:after="0"/>
        <w:ind w:left="0"/>
        <w:jc w:val="both"/>
      </w:pPr>
      <w:r>
        <w:rPr>
          <w:rFonts w:ascii="Times New Roman"/>
          <w:b w:val="false"/>
          <w:i w:val="false"/>
          <w:color w:val="000000"/>
          <w:sz w:val="28"/>
        </w:rPr>
        <w:t>
      60.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идентификации" (P.LS.03.MSG.038), приведены в таблице 49.</w:t>
      </w:r>
    </w:p>
    <w:bookmarkEnd w:id="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1445" w:id="79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идентификации" (P.LS.03.MSG.038) </w:t>
      </w:r>
    </w:p>
    <w:bookmarkEnd w:id="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один экземпляр реквизита "Средства идентификации, нанесенные на перемещаемый товар </w:t>
            </w:r>
          </w:p>
          <w:p>
            <w:pPr>
              <w:spacing w:after="20"/>
              <w:ind w:left="20"/>
              <w:jc w:val="both"/>
            </w:pPr>
            <w:r>
              <w:rPr>
                <w:rFonts w:ascii="Times New Roman"/>
                <w:b w:val="false"/>
                <w:i w:val="false"/>
                <w:color w:val="000000"/>
                <w:sz w:val="20"/>
              </w:rPr>
              <w:t>(ctcdo:‌Transborder‌Identification‌Means‌Details)"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в составе реквизита "Средства идентификации, нанесенные на перемещаемый товар</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средстве идентификации групповой или транспортной упаковки (ctcdo:‌Group‌Identification‌Means‌Details)" в составе реквизита "Средства идентификации, нанесенные на перемещаемый товар (ctcdo:‌Transborder‌Identification‌Means‌Details)"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перемещаемый товар (ctcdo:‌Transborder‌Identification‌Means‌Details)" должен быть заполнен один экземпляр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798"/>
          <w:p>
            <w:pPr>
              <w:spacing w:after="20"/>
              <w:ind w:left="20"/>
              <w:jc w:val="both"/>
            </w:pPr>
            <w:r>
              <w:rPr>
                <w:rFonts w:ascii="Times New Roman"/>
                <w:b w:val="false"/>
                <w:i w:val="false"/>
                <w:color w:val="000000"/>
                <w:sz w:val="20"/>
              </w:rPr>
              <w:t xml:space="preserve">
в составе реквизитов "Сведения о средстве идентификации </w:t>
            </w:r>
          </w:p>
          <w:bookmarkEnd w:id="798"/>
          <w:p>
            <w:pPr>
              <w:spacing w:after="20"/>
              <w:ind w:left="20"/>
              <w:jc w:val="both"/>
            </w:pPr>
            <w:r>
              <w:rPr>
                <w:rFonts w:ascii="Times New Roman"/>
                <w:b w:val="false"/>
                <w:i w:val="false"/>
                <w:color w:val="000000"/>
                <w:sz w:val="20"/>
              </w:rPr>
              <w:t>(ctcdo:‌Identification‌Means‌Details)" реквизиты:</w:t>
            </w:r>
          </w:p>
          <w:p>
            <w:pPr>
              <w:spacing w:after="20"/>
              <w:ind w:left="20"/>
              <w:jc w:val="both"/>
            </w:pPr>
            <w:r>
              <w:rPr>
                <w:rFonts w:ascii="Times New Roman"/>
                <w:b w:val="false"/>
                <w:i w:val="false"/>
                <w:color w:val="000000"/>
                <w:sz w:val="20"/>
              </w:rPr>
              <w:t>"Статус маркированного товара (ctcdo:‌Marked‌Goods‌Status‌Details)"; "Результат обработки (ctcdo:‌Result‌Details)";</w:t>
            </w:r>
          </w:p>
          <w:p>
            <w:pPr>
              <w:spacing w:after="20"/>
              <w:ind w:left="20"/>
              <w:jc w:val="both"/>
            </w:pPr>
            <w:r>
              <w:rPr>
                <w:rFonts w:ascii="Times New Roman"/>
                <w:b w:val="false"/>
                <w:i w:val="false"/>
                <w:color w:val="000000"/>
                <w:sz w:val="20"/>
              </w:rPr>
              <w:t>"Конечная дата (csdo:‌End‌Date)";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серии продукта (ctsdo:‌Product‌Series‌Id)";</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по единому реестру средств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(ctcdo:‌Identification‌Means‌Registry‌Id‌Details)";</w:t>
            </w:r>
          </w:p>
          <w:p>
            <w:pPr>
              <w:spacing w:after="20"/>
              <w:ind w:left="20"/>
              <w:jc w:val="both"/>
            </w:pPr>
            <w:r>
              <w:rPr>
                <w:rFonts w:ascii="Times New Roman"/>
                <w:b w:val="false"/>
                <w:i w:val="false"/>
                <w:color w:val="000000"/>
                <w:sz w:val="20"/>
              </w:rPr>
              <w:t xml:space="preserve">
"XML-документ" (ccdo:‌Any‌Details) не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должно быть заполнено не менее двух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содержащих значение глобального идентификационного номера торговой единицы (GTIN) </w:t>
            </w:r>
          </w:p>
          <w:p>
            <w:pPr>
              <w:spacing w:after="20"/>
              <w:ind w:left="20"/>
              <w:jc w:val="both"/>
            </w:pPr>
            <w:r>
              <w:rPr>
                <w:rFonts w:ascii="Times New Roman"/>
                <w:b w:val="false"/>
                <w:i w:val="false"/>
                <w:color w:val="000000"/>
                <w:sz w:val="20"/>
              </w:rPr>
              <w:t>и индивидуальный серийный номер товара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799"/>
          <w:p>
            <w:pPr>
              <w:spacing w:after="20"/>
              <w:ind w:left="20"/>
              <w:jc w:val="both"/>
            </w:pPr>
            <w:r>
              <w:rPr>
                <w:rFonts w:ascii="Times New Roman"/>
                <w:b w:val="false"/>
                <w:i w:val="false"/>
                <w:color w:val="000000"/>
                <w:sz w:val="20"/>
              </w:rPr>
              <w:t xml:space="preserve">
реквизиты "Код категории товара" (ctsdo:‌Product‌Category‌Code), </w:t>
            </w:r>
          </w:p>
          <w:bookmarkEnd w:id="799"/>
          <w:p>
            <w:pPr>
              <w:spacing w:after="20"/>
              <w:ind w:left="20"/>
              <w:jc w:val="both"/>
            </w:pPr>
            <w:r>
              <w:rPr>
                <w:rFonts w:ascii="Times New Roman"/>
                <w:b w:val="false"/>
                <w:i w:val="false"/>
                <w:color w:val="000000"/>
                <w:sz w:val="20"/>
              </w:rPr>
              <w:t xml:space="preserve">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типа представляемой информации" </w:t>
            </w:r>
          </w:p>
          <w:p>
            <w:pPr>
              <w:spacing w:after="20"/>
              <w:ind w:left="20"/>
              <w:jc w:val="both"/>
            </w:pPr>
            <w:r>
              <w:rPr>
                <w:rFonts w:ascii="Times New Roman"/>
                <w:b w:val="false"/>
                <w:i w:val="false"/>
                <w:color w:val="000000"/>
                <w:sz w:val="20"/>
              </w:rPr>
              <w:t>(ctsdo:‌Information‌Provided‌Type‌Code) не должен быть заполнен</w:t>
            </w:r>
          </w:p>
        </w:tc>
      </w:tr>
    </w:tbl>
    <w:bookmarkStart w:name="z1451" w:id="800"/>
    <w:p>
      <w:pPr>
        <w:spacing w:after="0"/>
        <w:ind w:left="0"/>
        <w:jc w:val="both"/>
      </w:pPr>
      <w:r>
        <w:rPr>
          <w:rFonts w:ascii="Times New Roman"/>
          <w:b w:val="false"/>
          <w:i w:val="false"/>
          <w:color w:val="000000"/>
          <w:sz w:val="28"/>
        </w:rPr>
        <w:t>
      61.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о маркированном товаре и средстве идентификации" (P.LS.03.MSG.039), приведены в таблице 50.</w:t>
      </w:r>
    </w:p>
    <w:bookmarkEnd w:id="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1453" w:id="80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w:t>
      </w:r>
      <w:r>
        <w:br/>
      </w:r>
      <w:r>
        <w:rPr>
          <w:rFonts w:ascii="Times New Roman"/>
          <w:b/>
          <w:i w:val="false"/>
          <w:color w:val="000000"/>
        </w:rPr>
        <w:t>о маркированном товаре и средстве идентификации" (P.LS.03.MSG.039)</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"Запрос сведений о маркированном товаре и средстве идентификации" (P.LS.03.MSG.038) в рамках одного экземпляра транзакции "Представление сведений о маркированном товаре и средстве идентификации по запросу" (P.LS.03.TRN.022) (далее – запрос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реквизит "Код товара по ТН ВЭД ЕАЭС </w:t>
            </w:r>
          </w:p>
          <w:p>
            <w:pPr>
              <w:spacing w:after="20"/>
              <w:ind w:left="20"/>
              <w:jc w:val="both"/>
            </w:pPr>
            <w:r>
              <w:rPr>
                <w:rFonts w:ascii="Times New Roman"/>
                <w:b w:val="false"/>
                <w:i w:val="false"/>
                <w:color w:val="000000"/>
                <w:sz w:val="20"/>
              </w:rPr>
              <w:t>(csdo:‌Commodity‌Code)" на корневом уровне электронного документа (сведений) "Сведения о товарах, маркированных средствами идентификации" (R.CT.LS.03.011)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802"/>
          <w:p>
            <w:pPr>
              <w:spacing w:after="20"/>
              <w:ind w:left="20"/>
              <w:jc w:val="both"/>
            </w:pPr>
            <w:r>
              <w:rPr>
                <w:rFonts w:ascii="Times New Roman"/>
                <w:b w:val="false"/>
                <w:i w:val="false"/>
                <w:color w:val="000000"/>
                <w:sz w:val="20"/>
              </w:rPr>
              <w:t>
в электронном документе (сведениях) "Сведения о товарах, маркированных средствами идентификации" (R.CT.LS.03.011) должны быть сформированы по одному экземпляру для следующих реквизитов:</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трансграничном перемещении маркированных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(ctcdo:‌Transborder‌Transaction‌Details)", "Сведения о маркированном товаре (ctcdo:‌Marked‌Goods‌Details)", "Перечень средств идентификации</w:t>
            </w:r>
          </w:p>
          <w:p>
            <w:pPr>
              <w:spacing w:after="20"/>
              <w:ind w:left="20"/>
              <w:jc w:val="both"/>
            </w:pPr>
            <w:r>
              <w:rPr>
                <w:rFonts w:ascii="Times New Roman"/>
                <w:b w:val="false"/>
                <w:i w:val="false"/>
                <w:color w:val="000000"/>
                <w:sz w:val="20"/>
              </w:rPr>
              <w:t>
(ctcdo:‌Identification‌Means‌List‌Details)",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803"/>
          <w:p>
            <w:pPr>
              <w:spacing w:after="20"/>
              <w:ind w:left="20"/>
              <w:jc w:val="both"/>
            </w:pPr>
            <w:r>
              <w:rPr>
                <w:rFonts w:ascii="Times New Roman"/>
                <w:b w:val="false"/>
                <w:i w:val="false"/>
                <w:color w:val="000000"/>
                <w:sz w:val="20"/>
              </w:rPr>
              <w:t>
реквизит "Средство идентификации на упаковке вышестоящего уровня</w:t>
            </w:r>
          </w:p>
          <w:bookmarkEnd w:id="803"/>
          <w:p>
            <w:pPr>
              <w:spacing w:after="20"/>
              <w:ind w:left="20"/>
              <w:jc w:val="both"/>
            </w:pPr>
            <w:r>
              <w:rPr>
                <w:rFonts w:ascii="Times New Roman"/>
                <w:b w:val="false"/>
                <w:i w:val="false"/>
                <w:color w:val="000000"/>
                <w:sz w:val="20"/>
              </w:rPr>
              <w:t>
(ctcdo:‌Parent‌Identification‌Means‌Details)"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должен соответствовать сведениям о средстве идентификации, указанным </w:t>
            </w:r>
          </w:p>
          <w:p>
            <w:pPr>
              <w:spacing w:after="20"/>
              <w:ind w:left="20"/>
              <w:jc w:val="both"/>
            </w:pPr>
            <w:r>
              <w:rPr>
                <w:rFonts w:ascii="Times New Roman"/>
                <w:b w:val="false"/>
                <w:i w:val="false"/>
                <w:color w:val="000000"/>
                <w:sz w:val="20"/>
              </w:rPr>
              <w:t xml:space="preserve">в реквизите "Средство идентификации </w:t>
            </w:r>
          </w:p>
          <w:p>
            <w:pPr>
              <w:spacing w:after="20"/>
              <w:ind w:left="20"/>
              <w:jc w:val="both"/>
            </w:pPr>
            <w:r>
              <w:rPr>
                <w:rFonts w:ascii="Times New Roman"/>
                <w:b w:val="false"/>
                <w:i w:val="false"/>
                <w:color w:val="000000"/>
                <w:sz w:val="20"/>
              </w:rPr>
              <w:t>(ctcdo:‌Identification‌Means‌Item‌Details)" запроса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804"/>
          <w:p>
            <w:pPr>
              <w:spacing w:after="20"/>
              <w:ind w:left="20"/>
              <w:jc w:val="both"/>
            </w:pPr>
            <w:r>
              <w:rPr>
                <w:rFonts w:ascii="Times New Roman"/>
                <w:b w:val="false"/>
                <w:i w:val="false"/>
                <w:color w:val="000000"/>
                <w:sz w:val="20"/>
              </w:rPr>
              <w:t xml:space="preserve">
если по результатам обработки запроса сведений о товаре сведения </w:t>
            </w:r>
          </w:p>
          <w:bookmarkEnd w:id="804"/>
          <w:p>
            <w:pPr>
              <w:spacing w:after="20"/>
              <w:ind w:left="20"/>
              <w:jc w:val="both"/>
            </w:pPr>
            <w:r>
              <w:rPr>
                <w:rFonts w:ascii="Times New Roman"/>
                <w:b w:val="false"/>
                <w:i w:val="false"/>
                <w:color w:val="000000"/>
                <w:sz w:val="20"/>
              </w:rPr>
              <w:t xml:space="preserve">о средстве идентификации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(ctcdo:‌Identification‌Means‌Details)" реквизиты "Статус маркированного товара (ctcdo:‌Marked‌Goods‌Status‌Details)" и "Сведения </w:t>
            </w:r>
          </w:p>
          <w:p>
            <w:pPr>
              <w:spacing w:after="20"/>
              <w:ind w:left="20"/>
              <w:jc w:val="both"/>
            </w:pPr>
            <w:r>
              <w:rPr>
                <w:rFonts w:ascii="Times New Roman"/>
                <w:b w:val="false"/>
                <w:i w:val="false"/>
                <w:color w:val="000000"/>
                <w:sz w:val="20"/>
              </w:rPr>
              <w:t>о результате обработки сведений (ctcdo:‌Result‌Details)" должны быть заполнены, при этом в их составе: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должен содержать значение статуса товара, установленное в рамках национального компонента информационной системы маркировки товаров </w:t>
            </w:r>
          </w:p>
          <w:p>
            <w:pPr>
              <w:spacing w:after="20"/>
              <w:ind w:left="20"/>
              <w:jc w:val="both"/>
            </w:pPr>
            <w:r>
              <w:rPr>
                <w:rFonts w:ascii="Times New Roman"/>
                <w:b w:val="false"/>
                <w:i w:val="false"/>
                <w:color w:val="000000"/>
                <w:sz w:val="20"/>
              </w:rPr>
              <w:t xml:space="preserve">в соответствии с перечнем статусов товаров, применяемых </w:t>
            </w:r>
          </w:p>
          <w:p>
            <w:pPr>
              <w:spacing w:after="20"/>
              <w:ind w:left="20"/>
              <w:jc w:val="both"/>
            </w:pPr>
            <w:r>
              <w:rPr>
                <w:rFonts w:ascii="Times New Roman"/>
                <w:b w:val="false"/>
                <w:i w:val="false"/>
                <w:color w:val="000000"/>
                <w:sz w:val="20"/>
              </w:rPr>
              <w:t>в рамках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должен содержать значение </w:t>
            </w:r>
          </w:p>
          <w:p>
            <w:pPr>
              <w:spacing w:after="20"/>
              <w:ind w:left="20"/>
              <w:jc w:val="both"/>
            </w:pPr>
            <w:r>
              <w:rPr>
                <w:rFonts w:ascii="Times New Roman"/>
                <w:b w:val="false"/>
                <w:i w:val="false"/>
                <w:color w:val="000000"/>
                <w:sz w:val="20"/>
              </w:rPr>
              <w:t>"600"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по результатам обработки запроса сведений о товаре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реквизит "Статус маркированного товара (ctcdo:‌Marked‌Goods‌Status‌Details)" </w:t>
            </w:r>
          </w:p>
          <w:p>
            <w:pPr>
              <w:spacing w:after="20"/>
              <w:ind w:left="20"/>
              <w:jc w:val="both"/>
            </w:pPr>
            <w:r>
              <w:rPr>
                <w:rFonts w:ascii="Times New Roman"/>
                <w:b w:val="false"/>
                <w:i w:val="false"/>
                <w:color w:val="000000"/>
                <w:sz w:val="20"/>
              </w:rPr>
              <w:t xml:space="preserve">не заполняется, реквизит "Сведения о результате обработки сведений (ctcdo:‌Result‌Details)" должен быть заполнен, при этом реквизит "Код результата обработки сведений (ctsdo:‌Result‌Processing‌Code)" </w:t>
            </w:r>
          </w:p>
          <w:p>
            <w:pPr>
              <w:spacing w:after="20"/>
              <w:ind w:left="20"/>
              <w:jc w:val="both"/>
            </w:pPr>
            <w:r>
              <w:rPr>
                <w:rFonts w:ascii="Times New Roman"/>
                <w:b w:val="false"/>
                <w:i w:val="false"/>
                <w:color w:val="000000"/>
                <w:sz w:val="20"/>
              </w:rPr>
              <w:t>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в составе реквизита "Сведения о трансграничном перемещении маркированных товаров </w:t>
            </w:r>
          </w:p>
          <w:p>
            <w:pPr>
              <w:spacing w:after="20"/>
              <w:ind w:left="20"/>
              <w:jc w:val="both"/>
            </w:pPr>
            <w:r>
              <w:rPr>
                <w:rFonts w:ascii="Times New Roman"/>
                <w:b w:val="false"/>
                <w:i w:val="false"/>
                <w:color w:val="000000"/>
                <w:sz w:val="20"/>
              </w:rPr>
              <w:t>(ctcdo:‌Transborder‌Transaction‌Details)"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то должен содержать сведения о субъекте хозяйствования, предоставляющем информацию о маркируемом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то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то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то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805"/>
          <w:p>
            <w:pPr>
              <w:spacing w:after="20"/>
              <w:ind w:left="20"/>
              <w:jc w:val="both"/>
            </w:pPr>
            <w:r>
              <w:rPr>
                <w:rFonts w:ascii="Times New Roman"/>
                <w:b w:val="false"/>
                <w:i w:val="false"/>
                <w:color w:val="000000"/>
                <w:sz w:val="20"/>
              </w:rPr>
              <w:t xml:space="preserve">
если реквизит "Продавец товара (ctcdo:‌Seller‌Details)" заполнен, </w:t>
            </w:r>
          </w:p>
          <w:bookmarkEnd w:id="805"/>
          <w:p>
            <w:pPr>
              <w:spacing w:after="20"/>
              <w:ind w:left="20"/>
              <w:jc w:val="both"/>
            </w:pPr>
            <w:r>
              <w:rPr>
                <w:rFonts w:ascii="Times New Roman"/>
                <w:b w:val="false"/>
                <w:i w:val="false"/>
                <w:color w:val="000000"/>
                <w:sz w:val="20"/>
              </w:rPr>
              <w:t xml:space="preserve">то реквизит "Идентификатор налогоплательщика (csdo:‌Taxpayer‌Id)" </w:t>
            </w:r>
          </w:p>
          <w:p>
            <w:pPr>
              <w:spacing w:after="20"/>
              <w:ind w:left="20"/>
              <w:jc w:val="both"/>
            </w:pPr>
            <w:r>
              <w:rPr>
                <w:rFonts w:ascii="Times New Roman"/>
                <w:b w:val="false"/>
                <w:i w:val="false"/>
                <w:color w:val="000000"/>
                <w:sz w:val="20"/>
              </w:rPr>
              <w:t>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и реквизит "Код страны (csdo:‌Unified‌Country‌Code)" в составе реквизита "Продавец товара (ctcdo:‌Seller‌Details)" содержит значение "RU", </w:t>
            </w:r>
          </w:p>
          <w:p>
            <w:pPr>
              <w:spacing w:after="20"/>
              <w:ind w:left="20"/>
              <w:jc w:val="both"/>
            </w:pPr>
            <w:r>
              <w:rPr>
                <w:rFonts w:ascii="Times New Roman"/>
                <w:b w:val="false"/>
                <w:i w:val="false"/>
                <w:color w:val="000000"/>
                <w:sz w:val="20"/>
              </w:rPr>
              <w:t xml:space="preserve">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w:t>
            </w:r>
          </w:p>
          <w:p>
            <w:pPr>
              <w:spacing w:after="20"/>
              <w:ind w:left="20"/>
              <w:jc w:val="both"/>
            </w:pPr>
            <w:r>
              <w:rPr>
                <w:rFonts w:ascii="Times New Roman"/>
                <w:b w:val="false"/>
                <w:i w:val="false"/>
                <w:color w:val="000000"/>
                <w:sz w:val="20"/>
              </w:rPr>
              <w:t xml:space="preserve">и реквизит "Код страны (csdo:‌Unified‌Country‌Code)" в составе реквизита "Продавец товара (ctcdo:‌Seller‌Details)" не содержит значение, "RU", </w:t>
            </w:r>
          </w:p>
          <w:p>
            <w:pPr>
              <w:spacing w:after="20"/>
              <w:ind w:left="20"/>
              <w:jc w:val="both"/>
            </w:pPr>
            <w:r>
              <w:rPr>
                <w:rFonts w:ascii="Times New Roman"/>
                <w:b w:val="false"/>
                <w:i w:val="false"/>
                <w:color w:val="000000"/>
                <w:sz w:val="20"/>
              </w:rPr>
              <w:t xml:space="preserve">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стране (ctcdo:‌Country‌Details)"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"Сведения о стране </w:t>
            </w:r>
          </w:p>
          <w:p>
            <w:pPr>
              <w:spacing w:after="20"/>
              <w:ind w:left="20"/>
              <w:jc w:val="both"/>
            </w:pPr>
            <w:r>
              <w:rPr>
                <w:rFonts w:ascii="Times New Roman"/>
                <w:b w:val="false"/>
                <w:i w:val="false"/>
                <w:color w:val="000000"/>
                <w:sz w:val="20"/>
              </w:rPr>
              <w:t>(ctcdo:‌Country‌Details)",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в составе реквизита "Сведения о маркированном товаре (ctcdo:‌Marked‌Goods‌Details)"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 xml:space="preserve">(csdo:‌Commodity‌Code)", "Идентификатор Global Trade Item Number (ctsdo:‌GTINId)", "Сведения о стране (ctcdo:‌Country‌Details)", </w:t>
            </w:r>
          </w:p>
          <w:p>
            <w:pPr>
              <w:spacing w:after="20"/>
              <w:ind w:left="20"/>
              <w:jc w:val="both"/>
            </w:pPr>
            <w:r>
              <w:rPr>
                <w:rFonts w:ascii="Times New Roman"/>
                <w:b w:val="false"/>
                <w:i w:val="false"/>
                <w:color w:val="000000"/>
                <w:sz w:val="20"/>
              </w:rPr>
              <w:t>"XML-документ" (ccdo:‌Any‌Details)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806"/>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bookmarkEnd w:id="806"/>
          <w:p>
            <w:pPr>
              <w:spacing w:after="20"/>
              <w:ind w:left="20"/>
              <w:jc w:val="both"/>
            </w:pPr>
            <w:r>
              <w:rPr>
                <w:rFonts w:ascii="Times New Roman"/>
                <w:b w:val="false"/>
                <w:i w:val="false"/>
                <w:color w:val="000000"/>
                <w:sz w:val="20"/>
              </w:rPr>
              <w:t>то в составе реквизита "Производитель (ctcdo:‌Manufacturer‌Details)" должны быть заполнены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p>
            <w:pPr>
              <w:spacing w:after="20"/>
              <w:ind w:left="20"/>
              <w:jc w:val="both"/>
            </w:pPr>
            <w:r>
              <w:rPr>
                <w:rFonts w:ascii="Times New Roman"/>
                <w:b w:val="false"/>
                <w:i w:val="false"/>
                <w:color w:val="000000"/>
                <w:sz w:val="20"/>
              </w:rPr>
              <w:t xml:space="preserve">то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"Производитель </w:t>
            </w:r>
          </w:p>
          <w:p>
            <w:pPr>
              <w:spacing w:after="20"/>
              <w:ind w:left="20"/>
              <w:jc w:val="both"/>
            </w:pPr>
            <w:r>
              <w:rPr>
                <w:rFonts w:ascii="Times New Roman"/>
                <w:b w:val="false"/>
                <w:i w:val="false"/>
                <w:color w:val="000000"/>
                <w:sz w:val="20"/>
              </w:rPr>
              <w:t>(ctcdo:‌Manufacturer‌Details)",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1 </w:t>
            </w:r>
          </w:p>
          <w:p>
            <w:pPr>
              <w:spacing w:after="20"/>
              <w:ind w:left="20"/>
              <w:jc w:val="both"/>
            </w:pPr>
            <w:r>
              <w:rPr>
                <w:rFonts w:ascii="Times New Roman"/>
                <w:b w:val="false"/>
                <w:i w:val="false"/>
                <w:color w:val="000000"/>
                <w:sz w:val="20"/>
              </w:rPr>
              <w:t>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w:t>
            </w:r>
          </w:p>
          <w:p>
            <w:pPr>
              <w:spacing w:after="20"/>
              <w:ind w:left="20"/>
              <w:jc w:val="both"/>
            </w:pPr>
            <w:r>
              <w:rPr>
                <w:rFonts w:ascii="Times New Roman"/>
                <w:b w:val="false"/>
                <w:i w:val="false"/>
                <w:color w:val="000000"/>
                <w:sz w:val="20"/>
              </w:rPr>
              <w:t xml:space="preserve">в составе реквизита "Производитель (ctcdo:‌Manufacturer‌Details)" </w:t>
            </w:r>
          </w:p>
          <w:p>
            <w:pPr>
              <w:spacing w:after="20"/>
              <w:ind w:left="20"/>
              <w:jc w:val="both"/>
            </w:pPr>
            <w:r>
              <w:rPr>
                <w:rFonts w:ascii="Times New Roman"/>
                <w:b w:val="false"/>
                <w:i w:val="false"/>
                <w:color w:val="000000"/>
                <w:sz w:val="20"/>
              </w:rPr>
              <w:t>не соответствует значению кода страны государства-члена,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"XML-документ (ccdo:‌Any‌Details)" в составе реквизита "Сведения о маркированном товаре (ctcdo:‌Marked‌Goods‌Details)" заполнен, то реквизит "XML-документ (ccdo:‌Any‌Details)" в составе реквизита "Сведения о маркированном товаре </w:t>
            </w:r>
          </w:p>
          <w:p>
            <w:pPr>
              <w:spacing w:after="20"/>
              <w:ind w:left="20"/>
              <w:jc w:val="both"/>
            </w:pPr>
            <w:r>
              <w:rPr>
                <w:rFonts w:ascii="Times New Roman"/>
                <w:b w:val="false"/>
                <w:i w:val="false"/>
                <w:color w:val="000000"/>
                <w:sz w:val="20"/>
              </w:rPr>
              <w:t>(ctcdo:‌Marked‌Goods‌Details)" должен содержать один экземпляр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807"/>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807"/>
          <w:p>
            <w:pPr>
              <w:spacing w:after="20"/>
              <w:ind w:left="20"/>
              <w:jc w:val="both"/>
            </w:pPr>
            <w:r>
              <w:rPr>
                <w:rFonts w:ascii="Times New Roman"/>
                <w:b w:val="false"/>
                <w:i w:val="false"/>
                <w:color w:val="000000"/>
                <w:sz w:val="20"/>
              </w:rPr>
              <w:t>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декларировании товара </w:t>
            </w:r>
          </w:p>
          <w:p>
            <w:pPr>
              <w:spacing w:after="20"/>
              <w:ind w:left="20"/>
              <w:jc w:val="both"/>
            </w:pPr>
            <w:r>
              <w:rPr>
                <w:rFonts w:ascii="Times New Roman"/>
                <w:b w:val="false"/>
                <w:i w:val="false"/>
                <w:color w:val="000000"/>
                <w:sz w:val="20"/>
              </w:rPr>
              <w:t>(ctcdo:‌Customs‌Document‌Details)"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и в случае если требованиями, установленными решением Совета Комиссии о введении маркировки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предусмотрено представление сведений </w:t>
            </w:r>
          </w:p>
          <w:p>
            <w:pPr>
              <w:spacing w:after="20"/>
              <w:ind w:left="20"/>
              <w:jc w:val="both"/>
            </w:pPr>
            <w:r>
              <w:rPr>
                <w:rFonts w:ascii="Times New Roman"/>
                <w:b w:val="false"/>
                <w:i w:val="false"/>
                <w:color w:val="000000"/>
                <w:sz w:val="20"/>
              </w:rPr>
              <w:t xml:space="preserve">о единице товара, то реквизит "XML-документ (ccdo:‌Any‌Details)" </w:t>
            </w:r>
          </w:p>
          <w:p>
            <w:pPr>
              <w:spacing w:after="20"/>
              <w:ind w:left="20"/>
              <w:jc w:val="both"/>
            </w:pPr>
            <w:r>
              <w:rPr>
                <w:rFonts w:ascii="Times New Roman"/>
                <w:b w:val="false"/>
                <w:i w:val="false"/>
                <w:color w:val="000000"/>
                <w:sz w:val="20"/>
              </w:rPr>
              <w:t xml:space="preserve">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"XML-документ (ccdo:‌Any‌Details)" в составе реквизита "Сведения о средстве идентификации (ctcdo:‌Identification‌Means‌Details)" заполнен, то реквизит должен содержать один экземпляр электронного документа (сведений) "Унифицированное детализированное описание характеристик товара" (R.CT.LS.03.027), содержащий сведения </w:t>
            </w:r>
          </w:p>
          <w:p>
            <w:pPr>
              <w:spacing w:after="20"/>
              <w:ind w:left="20"/>
              <w:jc w:val="both"/>
            </w:pPr>
            <w:r>
              <w:rPr>
                <w:rFonts w:ascii="Times New Roman"/>
                <w:b w:val="false"/>
                <w:i w:val="false"/>
                <w:color w:val="000000"/>
                <w:sz w:val="20"/>
              </w:rPr>
              <w:t xml:space="preserve">о единице товара в соответствии с требованиями, установленными решением Совета Комиссии о введении маркировки для категории (подкатегории) товаров, код которой указан в реквизите "Код категории товара" (ctsdo:‌Product‌Category‌Code) на корневом уровне электронного документа (сведений) "Сведения о товарах, маркированных средствами идентификации" (R.CT.LS.03.011)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808"/>
          <w:p>
            <w:pPr>
              <w:spacing w:after="20"/>
              <w:ind w:left="20"/>
              <w:jc w:val="both"/>
            </w:pPr>
            <w:r>
              <w:rPr>
                <w:rFonts w:ascii="Times New Roman"/>
                <w:b w:val="false"/>
                <w:i w:val="false"/>
                <w:color w:val="000000"/>
                <w:sz w:val="20"/>
              </w:rPr>
              <w:t>
реквизит "Код типа представляемой информации"</w:t>
            </w:r>
          </w:p>
          <w:bookmarkEnd w:id="808"/>
          <w:p>
            <w:pPr>
              <w:spacing w:after="20"/>
              <w:ind w:left="20"/>
              <w:jc w:val="both"/>
            </w:pPr>
            <w:r>
              <w:rPr>
                <w:rFonts w:ascii="Times New Roman"/>
                <w:b w:val="false"/>
                <w:i w:val="false"/>
                <w:color w:val="000000"/>
                <w:sz w:val="20"/>
              </w:rPr>
              <w:t>
(ctsdo:‌Information‌Provided‌Type‌Code)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реквизит "Код категории товара" </w:t>
            </w:r>
          </w:p>
          <w:p>
            <w:pPr>
              <w:spacing w:after="20"/>
              <w:ind w:left="20"/>
              <w:jc w:val="both"/>
            </w:pPr>
            <w:r>
              <w:rPr>
                <w:rFonts w:ascii="Times New Roman"/>
                <w:b w:val="false"/>
                <w:i w:val="false"/>
                <w:color w:val="000000"/>
                <w:sz w:val="20"/>
              </w:rPr>
              <w:t>(ctsdo:‌Product‌Category‌Code) должен быть заполнен и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 указанное в сведениях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"реквизит "Код категории товара" </w:t>
            </w:r>
          </w:p>
          <w:p>
            <w:pPr>
              <w:spacing w:after="20"/>
              <w:ind w:left="20"/>
              <w:jc w:val="both"/>
            </w:pPr>
            <w:r>
              <w:rPr>
                <w:rFonts w:ascii="Times New Roman"/>
                <w:b w:val="false"/>
                <w:i w:val="false"/>
                <w:color w:val="000000"/>
                <w:sz w:val="20"/>
              </w:rPr>
              <w:t>(ctsdo:‌Product‌Category‌Code) заполнен, то атрибут "идентификатор справочника (классификатора) (атрибут code‌List‌Id)" реквизита "Код категории товара" (ctsdo:‌Product‌Category‌Code)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809"/>
          <w:p>
            <w:pPr>
              <w:spacing w:after="20"/>
              <w:ind w:left="20"/>
              <w:jc w:val="both"/>
            </w:pPr>
            <w:r>
              <w:rPr>
                <w:rFonts w:ascii="Times New Roman"/>
                <w:b w:val="false"/>
                <w:i w:val="false"/>
                <w:color w:val="000000"/>
                <w:sz w:val="20"/>
              </w:rPr>
              <w:t>
реквизиты:</w:t>
            </w:r>
          </w:p>
          <w:bookmarkEnd w:id="809"/>
          <w:p>
            <w:pPr>
              <w:spacing w:after="20"/>
              <w:ind w:left="20"/>
              <w:jc w:val="both"/>
            </w:pPr>
            <w:r>
              <w:rPr>
                <w:rFonts w:ascii="Times New Roman"/>
                <w:b w:val="false"/>
                <w:i w:val="false"/>
                <w:color w:val="000000"/>
                <w:sz w:val="20"/>
              </w:rPr>
              <w:t xml:space="preserve">"Код организационно-правовой формы" </w:t>
            </w:r>
          </w:p>
          <w:p>
            <w:pPr>
              <w:spacing w:after="20"/>
              <w:ind w:left="20"/>
              <w:jc w:val="both"/>
            </w:pPr>
            <w:r>
              <w:rPr>
                <w:rFonts w:ascii="Times New Roman"/>
                <w:b w:val="false"/>
                <w:i w:val="false"/>
                <w:color w:val="000000"/>
                <w:sz w:val="20"/>
              </w:rPr>
              <w:t>(csdo:‌Business‌Entity‌Type‌Code);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810"/>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стране (ctcdo:‌Country‌Details)" заполнен, </w:t>
            </w:r>
          </w:p>
          <w:p>
            <w:pPr>
              <w:spacing w:after="20"/>
              <w:ind w:left="20"/>
              <w:jc w:val="both"/>
            </w:pPr>
            <w:r>
              <w:rPr>
                <w:rFonts w:ascii="Times New Roman"/>
                <w:b w:val="false"/>
                <w:i w:val="false"/>
                <w:color w:val="000000"/>
                <w:sz w:val="20"/>
              </w:rPr>
              <w:t xml:space="preserve">то реквизит "Код страны" (csdo:‌Unified‌Country‌Code) в составе реквизита "Сведения о стране (ctcdo:‌Country‌Details)" должен быть заполнен </w:t>
            </w:r>
          </w:p>
          <w:p>
            <w:pPr>
              <w:spacing w:after="20"/>
              <w:ind w:left="20"/>
              <w:jc w:val="both"/>
            </w:pPr>
            <w:r>
              <w:rPr>
                <w:rFonts w:ascii="Times New Roman"/>
                <w:b w:val="false"/>
                <w:i w:val="false"/>
                <w:color w:val="000000"/>
                <w:sz w:val="20"/>
              </w:rPr>
              <w:t>и содержать кодовое обозначение страны происхождения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"Документ" (ccdo:‌Doc‌V4‌Details) заполнен, то реквизит "Номер документа" (csdo:‌Doc‌Id)" в его составе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"Перечень групповых или транспортных упаковок" </w:t>
            </w:r>
          </w:p>
          <w:p>
            <w:pPr>
              <w:spacing w:after="20"/>
              <w:ind w:left="20"/>
              <w:jc w:val="both"/>
            </w:pPr>
            <w:r>
              <w:rPr>
                <w:rFonts w:ascii="Times New Roman"/>
                <w:b w:val="false"/>
                <w:i w:val="false"/>
                <w:color w:val="000000"/>
                <w:sz w:val="20"/>
              </w:rPr>
              <w:t>(ctcdo:‌Group‌Identification‌Means‌List‌Details) не заполняется</w:t>
            </w:r>
          </w:p>
        </w:tc>
      </w:tr>
    </w:tbl>
    <w:bookmarkStart w:name="z1474" w:id="811"/>
    <w:p>
      <w:pPr>
        <w:spacing w:after="0"/>
        <w:ind w:left="0"/>
        <w:jc w:val="both"/>
      </w:pPr>
      <w:r>
        <w:rPr>
          <w:rFonts w:ascii="Times New Roman"/>
          <w:b w:val="false"/>
          <w:i w:val="false"/>
          <w:color w:val="000000"/>
          <w:sz w:val="28"/>
        </w:rPr>
        <w:t>
      62.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"Уведомление о результатах обработки запроса сведений о маркированном товаре и средстве идентификации" (P.LS.03.MSG.039), приведены в таблице 51.</w:t>
      </w:r>
    </w:p>
    <w:bookmarkEnd w:id="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1476" w:id="81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"Уведомление о результатах обработки запроса сведений о маркированном товаре и средстве идентификации" (P.LS.03.MSG.039)</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содержать значение кода категории (подкатегории) товара в соответствии со справочником товаров, подлежащих маркировке средствами идентификации в рамках Евразийского экономического союза, и указанным кодом товара по ТН ВЭД ЕАЭС в реквизите "Код товара по ТН ВЭД ЕАЭС (csdo:‌Commodity‌Code)" в электронном документе (сведениях)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 xml:space="preserve">и содержать значение кода характеристики товара в соответствии </w:t>
            </w:r>
          </w:p>
          <w:p>
            <w:pPr>
              <w:spacing w:after="20"/>
              <w:ind w:left="20"/>
              <w:jc w:val="both"/>
            </w:pPr>
            <w:r>
              <w:rPr>
                <w:rFonts w:ascii="Times New Roman"/>
                <w:b w:val="false"/>
                <w:i w:val="false"/>
                <w:color w:val="000000"/>
                <w:sz w:val="20"/>
              </w:rPr>
              <w:t xml:space="preserve">со справочником характеристик товаров, подлежащих маркировке </w:t>
            </w:r>
          </w:p>
          <w:p>
            <w:pPr>
              <w:spacing w:after="20"/>
              <w:ind w:left="20"/>
              <w:jc w:val="both"/>
            </w:pPr>
            <w:r>
              <w:rPr>
                <w:rFonts w:ascii="Times New Roman"/>
                <w:b w:val="false"/>
                <w:i w:val="false"/>
                <w:color w:val="000000"/>
                <w:sz w:val="20"/>
              </w:rPr>
              <w:t xml:space="preserve">в рамках Евразийского экономического союза (далее – справочник характеристик товаров), определенное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при условии, что для указанной характеристики в справочнике характеристик товаров "Признак принадлежности характеристики к составу сведений об общем описании товара" имеет значение "1" - "значение характеристики должно быть указано в составе сведений об общем описании товара" </w:t>
            </w:r>
          </w:p>
          <w:p>
            <w:pPr>
              <w:spacing w:after="20"/>
              <w:ind w:left="20"/>
              <w:jc w:val="both"/>
            </w:pPr>
            <w:r>
              <w:rPr>
                <w:rFonts w:ascii="Times New Roman"/>
                <w:b w:val="false"/>
                <w:i w:val="false"/>
                <w:color w:val="000000"/>
                <w:sz w:val="20"/>
              </w:rPr>
              <w:t>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должно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экземпляров реквизита "Универсальная характеристика (ctcdo:‌Generic‌Product‌Characteristic‌Details)" не должно превышать количество характеристик товара (позиций справочника), приведенных </w:t>
            </w:r>
          </w:p>
          <w:p>
            <w:pPr>
              <w:spacing w:after="20"/>
              <w:ind w:left="20"/>
              <w:jc w:val="both"/>
            </w:pPr>
            <w:r>
              <w:rPr>
                <w:rFonts w:ascii="Times New Roman"/>
                <w:b w:val="false"/>
                <w:i w:val="false"/>
                <w:color w:val="000000"/>
                <w:sz w:val="20"/>
              </w:rPr>
              <w:t xml:space="preserve">в справочнике характеристик товаров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для которых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составу сведений об общем описании товара" имеет значение </w:t>
            </w:r>
          </w:p>
          <w:p>
            <w:pPr>
              <w:spacing w:after="20"/>
              <w:ind w:left="20"/>
              <w:jc w:val="both"/>
            </w:pPr>
            <w:r>
              <w:rPr>
                <w:rFonts w:ascii="Times New Roman"/>
                <w:b w:val="false"/>
                <w:i w:val="false"/>
                <w:color w:val="000000"/>
                <w:sz w:val="20"/>
              </w:rPr>
              <w:t>"1" - "значение характеристики должно быть указано в составе сведений об общем описании товара" 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для которой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минимальному составу сведений о товаре" имеет значение </w:t>
            </w:r>
          </w:p>
          <w:p>
            <w:pPr>
              <w:spacing w:after="20"/>
              <w:ind w:left="20"/>
              <w:jc w:val="both"/>
            </w:pPr>
            <w:r>
              <w:rPr>
                <w:rFonts w:ascii="Times New Roman"/>
                <w:b w:val="false"/>
                <w:i w:val="false"/>
                <w:color w:val="000000"/>
                <w:sz w:val="20"/>
              </w:rPr>
              <w:t xml:space="preserve">"1"  "значение характеристики включено в минимальный состав сведений о товаре и должно быть указано",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813"/>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bookmarkEnd w:id="813"/>
          <w:p>
            <w:pPr>
              <w:spacing w:after="20"/>
              <w:ind w:left="20"/>
              <w:jc w:val="both"/>
            </w:pPr>
            <w:r>
              <w:rPr>
                <w:rFonts w:ascii="Times New Roman"/>
                <w:b w:val="false"/>
                <w:i w:val="false"/>
                <w:color w:val="000000"/>
                <w:sz w:val="20"/>
              </w:rPr>
              <w:t>(ctcdo:‌Generic‌Product‌Characteristic‌Details)",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w:t>
            </w:r>
          </w:p>
          <w:p>
            <w:pPr>
              <w:spacing w:after="20"/>
              <w:ind w:left="20"/>
              <w:jc w:val="both"/>
            </w:pPr>
            <w:r>
              <w:rPr>
                <w:rFonts w:ascii="Times New Roman"/>
                <w:b w:val="false"/>
                <w:i w:val="false"/>
                <w:color w:val="000000"/>
                <w:sz w:val="20"/>
              </w:rPr>
              <w:t>
в справочнике характеристик товаров и в справочнике типов значений характеристик товаров, подлежащих маркировке в рамках Евразийского экономического союза (далее - справочник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w:t>
            </w:r>
          </w:p>
          <w:p>
            <w:pPr>
              <w:spacing w:after="20"/>
              <w:ind w:left="20"/>
              <w:jc w:val="both"/>
            </w:pPr>
            <w:r>
              <w:rPr>
                <w:rFonts w:ascii="Times New Roman"/>
                <w:b w:val="false"/>
                <w:i w:val="false"/>
                <w:color w:val="000000"/>
                <w:sz w:val="20"/>
              </w:rPr>
              <w:t>"Код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814"/>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814"/>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815"/>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w:t>
            </w:r>
          </w:p>
          <w:bookmarkEnd w:id="815"/>
          <w:p>
            <w:pPr>
              <w:spacing w:after="20"/>
              <w:ind w:left="20"/>
              <w:jc w:val="both"/>
            </w:pPr>
            <w:r>
              <w:rPr>
                <w:rFonts w:ascii="Times New Roman"/>
                <w:b w:val="false"/>
                <w:i w:val="false"/>
                <w:color w:val="000000"/>
                <w:sz w:val="20"/>
              </w:rPr>
              <w:t>
(csdo:‌Generic‌Name)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816"/>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w:t>
            </w:r>
          </w:p>
          <w:bookmarkEnd w:id="816"/>
          <w:p>
            <w:pPr>
              <w:spacing w:after="20"/>
              <w:ind w:left="20"/>
              <w:jc w:val="both"/>
            </w:pPr>
            <w:r>
              <w:rPr>
                <w:rFonts w:ascii="Times New Roman"/>
                <w:b w:val="false"/>
                <w:i w:val="false"/>
                <w:color w:val="000000"/>
                <w:sz w:val="20"/>
              </w:rPr>
              <w:t>
(csdo:‌Generic‌Id)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информационному ресурсу,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указанному в справочнике (классификаторе),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указанному в справочнике (классификаторе),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817"/>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818"/>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818"/>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(атрибут currency‌Code)должно соответствовать значению, указанному </w:t>
            </w:r>
          </w:p>
          <w:p>
            <w:pPr>
              <w:spacing w:after="20"/>
              <w:ind w:left="20"/>
              <w:jc w:val="both"/>
            </w:pPr>
            <w:r>
              <w:rPr>
                <w:rFonts w:ascii="Times New Roman"/>
                <w:b w:val="false"/>
                <w:i w:val="false"/>
                <w:color w:val="000000"/>
                <w:sz w:val="20"/>
              </w:rPr>
              <w:t xml:space="preserve">в справочнике (классификаторе), идентификатор которого указан </w:t>
            </w:r>
          </w:p>
          <w:p>
            <w:pPr>
              <w:spacing w:after="20"/>
              <w:ind w:left="20"/>
              <w:jc w:val="both"/>
            </w:pPr>
            <w:r>
              <w:rPr>
                <w:rFonts w:ascii="Times New Roman"/>
                <w:b w:val="false"/>
                <w:i w:val="false"/>
                <w:color w:val="000000"/>
                <w:sz w:val="20"/>
              </w:rPr>
              <w:t>в атрибуте ""идентификатор справочника (классификатора)" (атрибут currency‌Code‌List‌Id)</w:t>
            </w:r>
          </w:p>
        </w:tc>
      </w:tr>
    </w:tbl>
    <w:bookmarkStart w:name="z1488" w:id="819"/>
    <w:p>
      <w:pPr>
        <w:spacing w:after="0"/>
        <w:ind w:left="0"/>
        <w:jc w:val="both"/>
      </w:pPr>
      <w:r>
        <w:rPr>
          <w:rFonts w:ascii="Times New Roman"/>
          <w:b w:val="false"/>
          <w:i w:val="false"/>
          <w:color w:val="000000"/>
          <w:sz w:val="28"/>
        </w:rPr>
        <w:t>
      63.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единице товара, передаваемых в сообщении "Уведомление о результатах обработки запроса сведений о маркированном товаре и средстве идентификации" (P.LS.03.MSG.039), приведены в таблице 52.</w:t>
      </w:r>
    </w:p>
    <w:bookmarkEnd w:id="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1490" w:id="82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единице товара, передаваемых в сообщении "Уведомление о результатах обработки запроса сведений о маркированном товаре и средстве идентификации" (P.LS.03.MSG.039) </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категории товара (ctsdo:‌Product‌Category‌Code)" должен быть заполнен и содержать значение кода категории (подкатегории) товара в соответствии со справочником товаров, подлежащих маркировке средствами идентификации в рамках Евразийского экономического союза, и указанным кодом товара по ТН ВЭД ЕАЭС </w:t>
            </w:r>
          </w:p>
          <w:p>
            <w:pPr>
              <w:spacing w:after="20"/>
              <w:ind w:left="20"/>
              <w:jc w:val="both"/>
            </w:pPr>
            <w:r>
              <w:rPr>
                <w:rFonts w:ascii="Times New Roman"/>
                <w:b w:val="false"/>
                <w:i w:val="false"/>
                <w:color w:val="000000"/>
                <w:sz w:val="20"/>
              </w:rPr>
              <w:t xml:space="preserve">в реквизите "Код товара по ТН ВЭД ЕАЭС (csdo:‌Commodity‌Code)" </w:t>
            </w:r>
          </w:p>
          <w:p>
            <w:pPr>
              <w:spacing w:after="20"/>
              <w:ind w:left="20"/>
              <w:jc w:val="both"/>
            </w:pPr>
            <w:r>
              <w:rPr>
                <w:rFonts w:ascii="Times New Roman"/>
                <w:b w:val="false"/>
                <w:i w:val="false"/>
                <w:color w:val="000000"/>
                <w:sz w:val="20"/>
              </w:rPr>
              <w:t>в электронном документе (сведениях)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и содержать значение кода характеристики товара в соответствии со справочником характеристик товаров, определенное для категории (подкатегории) товара, код которой указан в реквизите "Код категории товара (ctsdo:‌Product‌Category‌Code)", при условии, что для указанной характеристики в справочнике характеристик товаров "Признак принадлежности характеристики к составу сведений о единице (экземпляре) товара" имеет значение имеет значение "1" - "значение характеристики должно быть указано в составе сведений о единице (экземпляре) товара" или "0" - "значение характеристики может быть указано в составе сведений о единице (экземпляре)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экземпляров реквизита "Универсальная характеристика (ctcdo:‌Generic‌Product‌Characteristic‌Details)" не должно превышать количество характеристик товара, приведенных в справочнике характеристик товаров для категории (подкатегории) товара, код которой указан в реквизите "Код категории товара (ctsdo:‌Product‌Category‌Code)", и для которых в справочнике характеристик товаров "Признак принадлежности характеристики к составу сведений о единице (экземпляре) товара" имеет значение "1" - "значение характеристики должно быть указано в составе сведений о единице (экземпляре)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сведения о которой согласно справочнику характеристик товаров должны быть указаны обязательно </w:t>
            </w:r>
          </w:p>
          <w:p>
            <w:pPr>
              <w:spacing w:after="20"/>
              <w:ind w:left="20"/>
              <w:jc w:val="both"/>
            </w:pPr>
            <w:r>
              <w:rPr>
                <w:rFonts w:ascii="Times New Roman"/>
                <w:b w:val="false"/>
                <w:i w:val="false"/>
                <w:color w:val="000000"/>
                <w:sz w:val="20"/>
              </w:rPr>
              <w:t xml:space="preserve">в составе сведений о единице товара, в отношении категории (подкатегории) товаров, сведения о которой указаны в реквизите "Код категории товара (ctsdo:‌Product‌Category‌Code)",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 </w:t>
            </w:r>
          </w:p>
          <w:p>
            <w:pPr>
              <w:spacing w:after="20"/>
              <w:ind w:left="20"/>
              <w:jc w:val="both"/>
            </w:pPr>
            <w:r>
              <w:rPr>
                <w:rFonts w:ascii="Times New Roman"/>
                <w:b w:val="false"/>
                <w:i w:val="false"/>
                <w:color w:val="000000"/>
                <w:sz w:val="20"/>
              </w:rPr>
              <w:t>в справочнике характеристик товаров и в справочнике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821"/>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821"/>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значению из справочника (классификатора),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 (csdo:‌Generic‌Name) с указанием идентификатора справочника (классификатора) (атрибут code‌List‌Id), значение указанного реквизита должно соответствовать значению из справочника (классификатора),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 (csdo:‌Generic‌Id) </w:t>
            </w:r>
          </w:p>
          <w:p>
            <w:pPr>
              <w:spacing w:after="20"/>
              <w:ind w:left="20"/>
              <w:jc w:val="both"/>
            </w:pPr>
            <w:r>
              <w:rPr>
                <w:rFonts w:ascii="Times New Roman"/>
                <w:b w:val="false"/>
                <w:i w:val="false"/>
                <w:color w:val="000000"/>
                <w:sz w:val="20"/>
              </w:rPr>
              <w:t>с указанием идентификатора справочника (классификатора) (атрибут code‌List‌Id), значение указанного реквизита должно соответствовать значению из справочника (классификатора), информационного ресурса,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из справочника (классификатора),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из справочника (классификатора),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822"/>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823"/>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823"/>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w:t>
            </w:r>
          </w:p>
          <w:p>
            <w:pPr>
              <w:spacing w:after="20"/>
              <w:ind w:left="20"/>
              <w:jc w:val="both"/>
            </w:pPr>
            <w:r>
              <w:rPr>
                <w:rFonts w:ascii="Times New Roman"/>
                <w:b w:val="false"/>
                <w:i w:val="false"/>
                <w:color w:val="000000"/>
                <w:sz w:val="20"/>
              </w:rPr>
              <w:t xml:space="preserve">(атрибут currency‌Code) должно соответствовать значению </w:t>
            </w:r>
          </w:p>
          <w:p>
            <w:pPr>
              <w:spacing w:after="20"/>
              <w:ind w:left="20"/>
              <w:jc w:val="both"/>
            </w:pPr>
            <w:r>
              <w:rPr>
                <w:rFonts w:ascii="Times New Roman"/>
                <w:b w:val="false"/>
                <w:i w:val="false"/>
                <w:color w:val="000000"/>
                <w:sz w:val="20"/>
              </w:rPr>
              <w:t xml:space="preserve">из справочника (классификатора), идентификатор которого указан </w:t>
            </w:r>
          </w:p>
          <w:p>
            <w:pPr>
              <w:spacing w:after="20"/>
              <w:ind w:left="20"/>
              <w:jc w:val="both"/>
            </w:pPr>
            <w:r>
              <w:rPr>
                <w:rFonts w:ascii="Times New Roman"/>
                <w:b w:val="false"/>
                <w:i w:val="false"/>
                <w:color w:val="000000"/>
                <w:sz w:val="20"/>
              </w:rPr>
              <w:t xml:space="preserve">в атрибуте ""идентификатор справочника (классификатора)" </w:t>
            </w:r>
          </w:p>
          <w:p>
            <w:pPr>
              <w:spacing w:after="20"/>
              <w:ind w:left="20"/>
              <w:jc w:val="both"/>
            </w:pPr>
            <w:r>
              <w:rPr>
                <w:rFonts w:ascii="Times New Roman"/>
                <w:b w:val="false"/>
                <w:i w:val="false"/>
                <w:color w:val="000000"/>
                <w:sz w:val="20"/>
              </w:rPr>
              <w:t>(атрибут currency‌Code‌List‌Id)</w:t>
            </w:r>
          </w:p>
        </w:tc>
      </w:tr>
    </w:tbl>
    <w:bookmarkStart w:name="z1499" w:id="824"/>
    <w:p>
      <w:pPr>
        <w:spacing w:after="0"/>
        <w:ind w:left="0"/>
        <w:jc w:val="both"/>
      </w:pPr>
      <w:r>
        <w:rPr>
          <w:rFonts w:ascii="Times New Roman"/>
          <w:b w:val="false"/>
          <w:i w:val="false"/>
          <w:color w:val="000000"/>
          <w:sz w:val="28"/>
        </w:rPr>
        <w:t>
      64.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на подтверждение эмиссии средств идентификации и возможности ввода товаров в оборот" (P.LS.03.MSG.040), приведены в таблице 53.</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1501" w:id="82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на подтверждение эмиссии средств идентификации и возможности ввода товаров в оборот" (P.LS.03.MSG.040)</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страны (csdo:‌Unified‌Country‌Code)" должно содержать кодовое обозначение страны в соответствии </w:t>
            </w:r>
          </w:p>
          <w:p>
            <w:pPr>
              <w:spacing w:after="20"/>
              <w:ind w:left="20"/>
              <w:jc w:val="both"/>
            </w:pPr>
            <w:r>
              <w:rPr>
                <w:rFonts w:ascii="Times New Roman"/>
                <w:b w:val="false"/>
                <w:i w:val="false"/>
                <w:color w:val="000000"/>
                <w:sz w:val="20"/>
              </w:rPr>
              <w:t>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826"/>
          <w:p>
            <w:pPr>
              <w:spacing w:after="20"/>
              <w:ind w:left="20"/>
              <w:jc w:val="both"/>
            </w:pPr>
            <w:r>
              <w:rPr>
                <w:rFonts w:ascii="Times New Roman"/>
                <w:b w:val="false"/>
                <w:i w:val="false"/>
                <w:color w:val="000000"/>
                <w:sz w:val="20"/>
              </w:rPr>
              <w:t>
в составе сложного реквизита "Заявитель (ctcdo:​I​M​Applicant​Details)" должны быть заполнены следующие реквизиты:</w:t>
            </w:r>
          </w:p>
          <w:bookmarkEnd w:id="826"/>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"Эмитент контрольных (идентификационных) знаков (ctcdo:​Issuer​Details)" заполнен, то в составе сложного реквизита "Эмитент контрольных (идентификационных) знаков </w:t>
            </w:r>
          </w:p>
          <w:p>
            <w:pPr>
              <w:spacing w:after="20"/>
              <w:ind w:left="20"/>
              <w:jc w:val="both"/>
            </w:pPr>
            <w:r>
              <w:rPr>
                <w:rFonts w:ascii="Times New Roman"/>
                <w:b w:val="false"/>
                <w:i w:val="false"/>
                <w:color w:val="000000"/>
                <w:sz w:val="20"/>
              </w:rPr>
              <w:t>(ctcdo:​Issuer​Details)" должны быть заполнены следующие реквизиты: "Код страны (csdo:​Unified​Country​Code)";</w:t>
            </w:r>
          </w:p>
          <w:p>
            <w:pPr>
              <w:spacing w:after="20"/>
              <w:ind w:left="20"/>
              <w:jc w:val="both"/>
            </w:pPr>
            <w:r>
              <w:rPr>
                <w:rFonts w:ascii="Times New Roman"/>
                <w:b w:val="false"/>
                <w:i w:val="false"/>
                <w:color w:val="000000"/>
                <w:sz w:val="20"/>
              </w:rPr>
              <w:t>"Наименование хозяйствующего субъекта (csdo:​Business​Entity​Name)";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 (ccdo:‌Doc‌V4‌Details)" заполнен, то в составе сложного реквизита "Документ (ccdo:​Doc​Content​Details)" должен быть заполнен реквизит "Наименование документа (csdo:​Doc​Name)"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827"/>
          <w:p>
            <w:pPr>
              <w:spacing w:after="20"/>
              <w:ind w:left="20"/>
              <w:jc w:val="both"/>
            </w:pPr>
            <w:r>
              <w:rPr>
                <w:rFonts w:ascii="Times New Roman"/>
                <w:b w:val="false"/>
                <w:i w:val="false"/>
                <w:color w:val="000000"/>
                <w:sz w:val="20"/>
              </w:rPr>
              <w:t xml:space="preserve">
если реквизит "Документ (ccdo:​Doc​Content​Details)" заполнен, </w:t>
            </w:r>
          </w:p>
          <w:bookmarkEnd w:id="827"/>
          <w:p>
            <w:pPr>
              <w:spacing w:after="20"/>
              <w:ind w:left="20"/>
              <w:jc w:val="both"/>
            </w:pPr>
            <w:r>
              <w:rPr>
                <w:rFonts w:ascii="Times New Roman"/>
                <w:b w:val="false"/>
                <w:i w:val="false"/>
                <w:color w:val="000000"/>
                <w:sz w:val="20"/>
              </w:rPr>
              <w:t>то в составе сложного реквизита "Документ (ccdo:​Doc​Content​Details)" должен быть заполнен хотя бы один из следующих реквизитов:</w:t>
            </w:r>
          </w:p>
          <w:p>
            <w:pPr>
              <w:spacing w:after="20"/>
              <w:ind w:left="20"/>
              <w:jc w:val="both"/>
            </w:pPr>
            <w:r>
              <w:rPr>
                <w:rFonts w:ascii="Times New Roman"/>
                <w:b w:val="false"/>
                <w:i w:val="false"/>
                <w:color w:val="000000"/>
                <w:sz w:val="20"/>
              </w:rPr>
              <w:t>
"Номер документа (csdo:​Doc​Id)";</w:t>
            </w:r>
          </w:p>
          <w:p>
            <w:pPr>
              <w:spacing w:after="20"/>
              <w:ind w:left="20"/>
              <w:jc w:val="both"/>
            </w:pPr>
            <w:r>
              <w:rPr>
                <w:rFonts w:ascii="Times New Roman"/>
                <w:b w:val="false"/>
                <w:i w:val="false"/>
                <w:color w:val="000000"/>
                <w:sz w:val="20"/>
              </w:rPr>
              <w:t>"Дата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сложного реквизита "Перечень средств идентификации для подтверждения подлинности (эмиссии) </w:t>
            </w:r>
          </w:p>
          <w:p>
            <w:pPr>
              <w:spacing w:after="20"/>
              <w:ind w:left="20"/>
              <w:jc w:val="both"/>
            </w:pPr>
            <w:r>
              <w:rPr>
                <w:rFonts w:ascii="Times New Roman"/>
                <w:b w:val="false"/>
                <w:i w:val="false"/>
                <w:color w:val="000000"/>
                <w:sz w:val="20"/>
              </w:rPr>
              <w:t xml:space="preserve">(ctcdo:​Identification​Means​Request​List​Details)" должен быть заполнен, </w:t>
            </w:r>
          </w:p>
          <w:p>
            <w:pPr>
              <w:spacing w:after="20"/>
              <w:ind w:left="20"/>
              <w:jc w:val="both"/>
            </w:pPr>
            <w:r>
              <w:rPr>
                <w:rFonts w:ascii="Times New Roman"/>
                <w:b w:val="false"/>
                <w:i w:val="false"/>
                <w:color w:val="000000"/>
                <w:sz w:val="20"/>
              </w:rPr>
              <w:t>и его значение должно содержать кодовое обозначение товара на уровне 10 знаков кода товара по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сообщении передается не более 1000 экземпляров реквизита "Сведения о средстве идентификации" (ctcdo:‌Identification‌Means‌Details)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828"/>
          <w:p>
            <w:pPr>
              <w:spacing w:after="20"/>
              <w:ind w:left="20"/>
              <w:jc w:val="both"/>
            </w:pPr>
            <w:r>
              <w:rPr>
                <w:rFonts w:ascii="Times New Roman"/>
                <w:b w:val="false"/>
                <w:i w:val="false"/>
                <w:color w:val="000000"/>
                <w:sz w:val="20"/>
              </w:rPr>
              <w:t xml:space="preserve">
реквизит "Вид агрегации упаковки (ctsdo:AggregationKindCode)" </w:t>
            </w:r>
          </w:p>
          <w:bookmarkEnd w:id="828"/>
          <w:p>
            <w:pPr>
              <w:spacing w:after="20"/>
              <w:ind w:left="20"/>
              <w:jc w:val="both"/>
            </w:pPr>
            <w:r>
              <w:rPr>
                <w:rFonts w:ascii="Times New Roman"/>
                <w:b w:val="false"/>
                <w:i w:val="false"/>
                <w:color w:val="000000"/>
                <w:sz w:val="20"/>
              </w:rPr>
              <w:t>в составе реквизита "Перечень использованных кодов маркировки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w:t>
            </w:r>
          </w:p>
          <w:p>
            <w:pPr>
              <w:spacing w:after="20"/>
              <w:ind w:left="20"/>
              <w:jc w:val="both"/>
            </w:pPr>
            <w:r>
              <w:rPr>
                <w:rFonts w:ascii="Times New Roman"/>
                <w:b w:val="false"/>
                <w:i w:val="false"/>
                <w:color w:val="000000"/>
                <w:sz w:val="20"/>
              </w:rPr>
              <w:t>"Статус маркированного товара (ctcdo:‌Marked‌Goods‌Status‌Details)"; "Результат обработки (ctcdo:‌Result‌Details)";</w:t>
            </w:r>
          </w:p>
          <w:p>
            <w:pPr>
              <w:spacing w:after="20"/>
              <w:ind w:left="20"/>
              <w:jc w:val="both"/>
            </w:pPr>
            <w:r>
              <w:rPr>
                <w:rFonts w:ascii="Times New Roman"/>
                <w:b w:val="false"/>
                <w:i w:val="false"/>
                <w:color w:val="000000"/>
                <w:sz w:val="20"/>
              </w:rPr>
              <w:t>"Конечная дата (csdo:‌End‌Date)";</w:t>
            </w:r>
          </w:p>
          <w:p>
            <w:pPr>
              <w:spacing w:after="20"/>
              <w:ind w:left="20"/>
              <w:jc w:val="both"/>
            </w:pPr>
            <w:r>
              <w:rPr>
                <w:rFonts w:ascii="Times New Roman"/>
                <w:b w:val="false"/>
                <w:i w:val="false"/>
                <w:color w:val="000000"/>
                <w:sz w:val="20"/>
              </w:rPr>
              <w:t>"Номер серии продукта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w:t>
            </w:r>
          </w:p>
          <w:p>
            <w:pPr>
              <w:spacing w:after="20"/>
              <w:ind w:left="20"/>
              <w:jc w:val="both"/>
            </w:pPr>
            <w:r>
              <w:rPr>
                <w:rFonts w:ascii="Times New Roman"/>
                <w:b w:val="false"/>
                <w:i w:val="false"/>
                <w:color w:val="000000"/>
                <w:sz w:val="20"/>
              </w:rPr>
              <w:t>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829"/>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829"/>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830"/>
          <w:p>
            <w:pPr>
              <w:spacing w:after="20"/>
              <w:ind w:left="20"/>
              <w:jc w:val="both"/>
            </w:pPr>
            <w:r>
              <w:rPr>
                <w:rFonts w:ascii="Times New Roman"/>
                <w:b w:val="false"/>
                <w:i w:val="false"/>
                <w:color w:val="000000"/>
                <w:sz w:val="20"/>
              </w:rPr>
              <w:t>
реквизиты:</w:t>
            </w:r>
          </w:p>
          <w:bookmarkEnd w:id="830"/>
          <w:p>
            <w:pPr>
              <w:spacing w:after="20"/>
              <w:ind w:left="20"/>
              <w:jc w:val="both"/>
            </w:pPr>
            <w:r>
              <w:rPr>
                <w:rFonts w:ascii="Times New Roman"/>
                <w:b w:val="false"/>
                <w:i w:val="false"/>
                <w:color w:val="000000"/>
                <w:sz w:val="20"/>
              </w:rPr>
              <w:t>"Код организационно-правовой формы" (csdo:‌Business‌Entity‌Type‌Code);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xml:space="preserve">
"Уникальный идентификационный таможенный номер" </w:t>
            </w:r>
          </w:p>
          <w:p>
            <w:pPr>
              <w:spacing w:after="20"/>
              <w:ind w:left="20"/>
              <w:jc w:val="both"/>
            </w:pPr>
            <w:r>
              <w:rPr>
                <w:rFonts w:ascii="Times New Roman"/>
                <w:b w:val="false"/>
                <w:i w:val="false"/>
                <w:color w:val="000000"/>
                <w:sz w:val="20"/>
              </w:rPr>
              <w:t>(csdo:‌Unique‌Customs‌Number‌Id)"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в составе такого реквизита должен быть сформирован строго 1 экземпляр реквизита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831"/>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следующие реквизиты:</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адреса" (csdo:‌Address‌Kind‌Code);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не менее 1 из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 xml:space="preserve">то реквизит "Код вида адреса" (csdo:‌Address‌Kind‌Code) должен содержать значение "01" – "адрес регистрации" в соответствии </w:t>
            </w:r>
          </w:p>
          <w:p>
            <w:pPr>
              <w:spacing w:after="20"/>
              <w:ind w:left="20"/>
              <w:jc w:val="both"/>
            </w:pPr>
            <w:r>
              <w:rPr>
                <w:rFonts w:ascii="Times New Roman"/>
                <w:b w:val="false"/>
                <w:i w:val="false"/>
                <w:color w:val="000000"/>
                <w:sz w:val="20"/>
              </w:rPr>
              <w:t>с Перечнем видов адресов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"Адрес" (ccdo:‌Subject‌Address‌Details) заполнен, </w:t>
            </w:r>
          </w:p>
          <w:p>
            <w:pPr>
              <w:spacing w:after="20"/>
              <w:ind w:left="20"/>
              <w:jc w:val="both"/>
            </w:pPr>
            <w:r>
              <w:rPr>
                <w:rFonts w:ascii="Times New Roman"/>
                <w:b w:val="false"/>
                <w:i w:val="false"/>
                <w:color w:val="000000"/>
                <w:sz w:val="20"/>
              </w:rPr>
              <w:t>то реквизит "Код страны" (csdo:‌Unified‌Country‌Code)" в его составе должен содержать значение двухбуквенного кода страны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атрибут "идентификатор справочника (классификатора) (атрибут code‌List‌Id)" реквизита "Код страны (csdo:‌Unified‌Country‌Code)", входящего в состав реквизита "Адрес" (ccdo:‌Subject‌Address‌Details),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 "Код вида связи" </w:t>
            </w:r>
          </w:p>
          <w:p>
            <w:pPr>
              <w:spacing w:after="20"/>
              <w:ind w:left="20"/>
              <w:jc w:val="both"/>
            </w:pPr>
            <w:r>
              <w:rPr>
                <w:rFonts w:ascii="Times New Roman"/>
                <w:b w:val="false"/>
                <w:i w:val="false"/>
                <w:color w:val="000000"/>
                <w:sz w:val="20"/>
              </w:rPr>
              <w:t xml:space="preserve">(csdo:‌Communication‌Channel‌Code) в его составе должен быть заполнен </w:t>
            </w:r>
          </w:p>
          <w:p>
            <w:pPr>
              <w:spacing w:after="20"/>
              <w:ind w:left="20"/>
              <w:jc w:val="both"/>
            </w:pPr>
            <w:r>
              <w:rPr>
                <w:rFonts w:ascii="Times New Roman"/>
                <w:b w:val="false"/>
                <w:i w:val="false"/>
                <w:color w:val="000000"/>
                <w:sz w:val="20"/>
              </w:rPr>
              <w:t>и содержать кодовое обозначение вида связи в соответствии с Перечнем видов средств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(подкатегории) товара, подлежащего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категории товара"</w:t>
            </w:r>
          </w:p>
          <w:p>
            <w:pPr>
              <w:spacing w:after="20"/>
              <w:ind w:left="20"/>
              <w:jc w:val="both"/>
            </w:pPr>
            <w:r>
              <w:rPr>
                <w:rFonts w:ascii="Times New Roman"/>
                <w:b w:val="false"/>
                <w:i w:val="false"/>
                <w:color w:val="000000"/>
                <w:sz w:val="20"/>
              </w:rPr>
              <w:t xml:space="preserve">(ctsdo:‌Product‌Category‌Code)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w:t>
            </w:r>
          </w:p>
          <w:p>
            <w:pPr>
              <w:spacing w:after="20"/>
              <w:ind w:left="20"/>
              <w:jc w:val="both"/>
            </w:pPr>
            <w:r>
              <w:rPr>
                <w:rFonts w:ascii="Times New Roman"/>
                <w:b w:val="false"/>
                <w:i w:val="false"/>
                <w:color w:val="000000"/>
                <w:sz w:val="20"/>
              </w:rPr>
              <w:t>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одного экземпляра реквизита "Перечень использованных кодов маркировки (ctcdo:‌Used‌Identification‌Means‌List‌Details)" у всех экземпляров реквизитов "Сведения о средстве идентификации</w:t>
            </w:r>
          </w:p>
          <w:p>
            <w:pPr>
              <w:spacing w:after="20"/>
              <w:ind w:left="20"/>
              <w:jc w:val="both"/>
            </w:pPr>
            <w:r>
              <w:rPr>
                <w:rFonts w:ascii="Times New Roman"/>
                <w:b w:val="false"/>
                <w:i w:val="false"/>
                <w:color w:val="000000"/>
                <w:sz w:val="20"/>
              </w:rPr>
              <w:t xml:space="preserve">(ctcdo:‌Identification‌Means‌Details)" в составе подчиненных экземпляров реквизитов "Элемент данных средства идентификации" </w:t>
            </w:r>
          </w:p>
          <w:p>
            <w:pPr>
              <w:spacing w:after="20"/>
              <w:ind w:left="20"/>
              <w:jc w:val="both"/>
            </w:pPr>
            <w:r>
              <w:rPr>
                <w:rFonts w:ascii="Times New Roman"/>
                <w:b w:val="false"/>
                <w:i w:val="false"/>
                <w:color w:val="000000"/>
                <w:sz w:val="20"/>
              </w:rPr>
              <w:t>(ctcdo:‌Identification‌Means‌Data‌Unit‌Details) значения реквизитов "Символьное значение элемента данных средства идентификации" (ctsdo:‌Identification‌Means‌Unit‌Character‌Value‌Id), у которых соотвествующий им реквизит "Идентификатор применения (ctsdo:‌AIId)" имеет значение "01", должны совпадать</w:t>
            </w:r>
          </w:p>
        </w:tc>
      </w:tr>
    </w:tbl>
    <w:bookmarkStart w:name="z1516" w:id="832"/>
    <w:p>
      <w:pPr>
        <w:spacing w:after="0"/>
        <w:ind w:left="0"/>
        <w:jc w:val="both"/>
      </w:pPr>
      <w:r>
        <w:rPr>
          <w:rFonts w:ascii="Times New Roman"/>
          <w:b w:val="false"/>
          <w:i w:val="false"/>
          <w:color w:val="000000"/>
          <w:sz w:val="28"/>
        </w:rPr>
        <w:t>
      65.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 приведены в таблице 54.</w:t>
      </w:r>
    </w:p>
    <w:bookmarkEnd w:id="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1518" w:id="83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страны (csdo:‌Unified‌Country‌Code)" должно содержать кодовое обозначение страны в соответствии </w:t>
            </w:r>
          </w:p>
          <w:p>
            <w:pPr>
              <w:spacing w:after="20"/>
              <w:ind w:left="20"/>
              <w:jc w:val="both"/>
            </w:pPr>
            <w:r>
              <w:rPr>
                <w:rFonts w:ascii="Times New Roman"/>
                <w:b w:val="false"/>
                <w:i w:val="false"/>
                <w:color w:val="000000"/>
                <w:sz w:val="20"/>
              </w:rPr>
              <w:t>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834"/>
          <w:p>
            <w:pPr>
              <w:spacing w:after="20"/>
              <w:ind w:left="20"/>
              <w:jc w:val="both"/>
            </w:pPr>
            <w:r>
              <w:rPr>
                <w:rFonts w:ascii="Times New Roman"/>
                <w:b w:val="false"/>
                <w:i w:val="false"/>
                <w:color w:val="000000"/>
                <w:sz w:val="20"/>
              </w:rPr>
              <w:t xml:space="preserve">
для каждого экземпляра реквизита "Перечень средств идентификации для подтверждения подлинности (эмиссии)" </w:t>
            </w:r>
          </w:p>
          <w:bookmarkEnd w:id="834"/>
          <w:p>
            <w:pPr>
              <w:spacing w:after="20"/>
              <w:ind w:left="20"/>
              <w:jc w:val="both"/>
            </w:pPr>
            <w:r>
              <w:rPr>
                <w:rFonts w:ascii="Times New Roman"/>
                <w:b w:val="false"/>
                <w:i w:val="false"/>
                <w:color w:val="000000"/>
                <w:sz w:val="20"/>
              </w:rPr>
              <w:t xml:space="preserve">(ctcdo:​Identification​Means​Request​List​Details), содержащегося в запросе, передаваемом в сообщении "Запрос на подтверждение эмиссии средств идентификации и возможности ввода товаров в оборот" (P.LS.03.MSG.040) (далее – запрос), в составе электронного документа (сведений) "Уведомление о результате обработки запроса подлинности (подтверждения эмиссии) средств идентификации" (R.CT.LS.03.021), передаваемом в сообщении "Уведомление о результате обработки запроса подтверждения эмиссии средств идентификации и возможности ввода в оборот товаров" (P.LS.03.MSG.041) (далее - ответ), должен быть создан экземпляр реквизита "Результат обработки запроса подтверждения подлинности (эмиссии) средств идентификации" </w:t>
            </w:r>
          </w:p>
          <w:p>
            <w:pPr>
              <w:spacing w:after="20"/>
              <w:ind w:left="20"/>
              <w:jc w:val="both"/>
            </w:pPr>
            <w:r>
              <w:rPr>
                <w:rFonts w:ascii="Times New Roman"/>
                <w:b w:val="false"/>
                <w:i w:val="false"/>
                <w:color w:val="000000"/>
                <w:sz w:val="20"/>
              </w:rPr>
              <w:t>(ctcdo:‌Identification‌Means‌Emission‌Processing‌Result‌Details).</w:t>
            </w:r>
          </w:p>
          <w:p>
            <w:pPr>
              <w:spacing w:after="20"/>
              <w:ind w:left="20"/>
              <w:jc w:val="both"/>
            </w:pPr>
            <w:r>
              <w:rPr>
                <w:rFonts w:ascii="Times New Roman"/>
                <w:b w:val="false"/>
                <w:i w:val="false"/>
                <w:color w:val="000000"/>
                <w:sz w:val="20"/>
              </w:rPr>
              <w:t xml:space="preserve">При этом должны выполняться следующие требования: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значения реквизитов "Код товара по ТН ВЭД ЕАЭС" </w:t>
            </w:r>
          </w:p>
          <w:p>
            <w:pPr>
              <w:spacing w:after="20"/>
              <w:ind w:left="20"/>
              <w:jc w:val="both"/>
            </w:pPr>
            <w:r>
              <w:rPr>
                <w:rFonts w:ascii="Times New Roman"/>
                <w:b w:val="false"/>
                <w:i w:val="false"/>
                <w:color w:val="000000"/>
                <w:sz w:val="20"/>
              </w:rPr>
              <w:t xml:space="preserve">(csdo:‌Commodity‌Code), "Код категории товара" </w:t>
            </w:r>
          </w:p>
          <w:p>
            <w:pPr>
              <w:spacing w:after="20"/>
              <w:ind w:left="20"/>
              <w:jc w:val="both"/>
            </w:pPr>
            <w:r>
              <w:rPr>
                <w:rFonts w:ascii="Times New Roman"/>
                <w:b w:val="false"/>
                <w:i w:val="false"/>
                <w:color w:val="000000"/>
                <w:sz w:val="20"/>
              </w:rPr>
              <w:t xml:space="preserve">(ctsdo:‌Product‌Category‌Code) экземпляра реквизита "Перечень средств идентификации для подтверждения подлинности (эмиссии)" (ctcdo:​Identification​Means​Request​List​Details) запроса </w:t>
            </w:r>
          </w:p>
          <w:p>
            <w:pPr>
              <w:spacing w:after="20"/>
              <w:ind w:left="20"/>
              <w:jc w:val="both"/>
            </w:pPr>
            <w:r>
              <w:rPr>
                <w:rFonts w:ascii="Times New Roman"/>
                <w:b w:val="false"/>
                <w:i w:val="false"/>
                <w:color w:val="000000"/>
                <w:sz w:val="20"/>
              </w:rPr>
              <w:t xml:space="preserve">и соответствующего ему экземпляра реквизита "Результат обработки запроса подтверждения подлинности (эмиссии) средств идентификации" </w:t>
            </w:r>
          </w:p>
          <w:p>
            <w:pPr>
              <w:spacing w:after="20"/>
              <w:ind w:left="20"/>
              <w:jc w:val="both"/>
            </w:pPr>
            <w:r>
              <w:rPr>
                <w:rFonts w:ascii="Times New Roman"/>
                <w:b w:val="false"/>
                <w:i w:val="false"/>
                <w:color w:val="000000"/>
                <w:sz w:val="20"/>
              </w:rPr>
              <w:t>(ctcdo:‌Identification‌Means‌Emission‌Processing‌Result‌Details) ответа должны совпадать;</w:t>
            </w:r>
          </w:p>
          <w:p>
            <w:pPr>
              <w:spacing w:after="20"/>
              <w:ind w:left="20"/>
              <w:jc w:val="both"/>
            </w:pPr>
            <w:r>
              <w:rPr>
                <w:rFonts w:ascii="Times New Roman"/>
                <w:b w:val="false"/>
                <w:i w:val="false"/>
                <w:color w:val="000000"/>
                <w:sz w:val="20"/>
              </w:rPr>
              <w:t xml:space="preserve">
в составе экземпляра реквизита "Результат обработки запроса подтверждения подлинности (эмиссии) средств идентификации" </w:t>
            </w:r>
          </w:p>
          <w:p>
            <w:pPr>
              <w:spacing w:after="20"/>
              <w:ind w:left="20"/>
              <w:jc w:val="both"/>
            </w:pPr>
            <w:r>
              <w:rPr>
                <w:rFonts w:ascii="Times New Roman"/>
                <w:b w:val="false"/>
                <w:i w:val="false"/>
                <w:color w:val="000000"/>
                <w:sz w:val="20"/>
              </w:rPr>
              <w:t xml:space="preserve">(ctcdo:‌Identification‌Means‌Emission‌Processing‌Result‌Details) ответа, должны быть созданы экземпляры реквизита "Результат обработки сведений о средстве идентификации" </w:t>
            </w:r>
          </w:p>
          <w:p>
            <w:pPr>
              <w:spacing w:after="20"/>
              <w:ind w:left="20"/>
              <w:jc w:val="both"/>
            </w:pPr>
            <w:r>
              <w:rPr>
                <w:rFonts w:ascii="Times New Roman"/>
                <w:b w:val="false"/>
                <w:i w:val="false"/>
                <w:color w:val="000000"/>
                <w:sz w:val="20"/>
              </w:rPr>
              <w:t xml:space="preserve">(ctcdo:‌Identification‌Means‌Processing‌Result‌Details), совпадающие </w:t>
            </w:r>
          </w:p>
          <w:p>
            <w:pPr>
              <w:spacing w:after="20"/>
              <w:ind w:left="20"/>
              <w:jc w:val="both"/>
            </w:pPr>
            <w:r>
              <w:rPr>
                <w:rFonts w:ascii="Times New Roman"/>
                <w:b w:val="false"/>
                <w:i w:val="false"/>
                <w:color w:val="000000"/>
                <w:sz w:val="20"/>
              </w:rPr>
              <w:t xml:space="preserve">с экземплярами реквизита "Перечень использованных кодов маркировки" (ctcdo:‌Used‌Identification‌Means‌List‌Details)" запроса по значениям элементов "Вид агрегации упаковки </w:t>
            </w:r>
          </w:p>
          <w:p>
            <w:pPr>
              <w:spacing w:after="20"/>
              <w:ind w:left="20"/>
              <w:jc w:val="both"/>
            </w:pPr>
            <w:r>
              <w:rPr>
                <w:rFonts w:ascii="Times New Roman"/>
                <w:b w:val="false"/>
                <w:i w:val="false"/>
                <w:color w:val="000000"/>
                <w:sz w:val="20"/>
              </w:rPr>
              <w:t xml:space="preserve">(ctsdo:‌Aggregation‌Kind‌Code)" и "Сведения о средстве идентификации" (ctcdo:‌Identification‌Means‌Details) в части реквизита "Средство идентификации" </w:t>
            </w:r>
          </w:p>
          <w:p>
            <w:pPr>
              <w:spacing w:after="20"/>
              <w:ind w:left="20"/>
              <w:jc w:val="both"/>
            </w:pPr>
            <w:r>
              <w:rPr>
                <w:rFonts w:ascii="Times New Roman"/>
                <w:b w:val="false"/>
                <w:i w:val="false"/>
                <w:color w:val="000000"/>
                <w:sz w:val="20"/>
              </w:rPr>
              <w:t>(ctcdo:‌Identification‌Means‌Item‌Details)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835"/>
          <w:p>
            <w:pPr>
              <w:spacing w:after="20"/>
              <w:ind w:left="20"/>
              <w:jc w:val="both"/>
            </w:pPr>
            <w:r>
              <w:rPr>
                <w:rFonts w:ascii="Times New Roman"/>
                <w:b w:val="false"/>
                <w:i w:val="false"/>
                <w:color w:val="000000"/>
                <w:sz w:val="20"/>
              </w:rPr>
              <w:t xml:space="preserve">
реквизит "Вид агрегации упаковки (ctsdo:AggregationKindCode)" </w:t>
            </w:r>
          </w:p>
          <w:bookmarkEnd w:id="835"/>
          <w:p>
            <w:pPr>
              <w:spacing w:after="20"/>
              <w:ind w:left="20"/>
              <w:jc w:val="both"/>
            </w:pPr>
            <w:r>
              <w:rPr>
                <w:rFonts w:ascii="Times New Roman"/>
                <w:b w:val="false"/>
                <w:i w:val="false"/>
                <w:color w:val="000000"/>
                <w:sz w:val="20"/>
              </w:rPr>
              <w:t>в составе реквизита "Результат обработки сведений о средстве идентификации" (ctcdo:‌Identification‌Means‌Processing‌Result‌Details)должен содержать 1 из значений,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836"/>
          <w:p>
            <w:pPr>
              <w:spacing w:after="20"/>
              <w:ind w:left="20"/>
              <w:jc w:val="both"/>
            </w:pPr>
            <w:r>
              <w:rPr>
                <w:rFonts w:ascii="Times New Roman"/>
                <w:b w:val="false"/>
                <w:i w:val="false"/>
                <w:color w:val="000000"/>
                <w:sz w:val="20"/>
              </w:rPr>
              <w:t>
значение реквизита "Код результата обработки сведений</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"120" – "эмиссия средства идентификации не подтверждена" </w:t>
            </w:r>
          </w:p>
          <w:p>
            <w:pPr>
              <w:spacing w:after="20"/>
              <w:ind w:left="20"/>
              <w:jc w:val="both"/>
            </w:pPr>
            <w:r>
              <w:rPr>
                <w:rFonts w:ascii="Times New Roman"/>
                <w:b w:val="false"/>
                <w:i w:val="false"/>
                <w:color w:val="000000"/>
                <w:sz w:val="20"/>
              </w:rPr>
              <w:t xml:space="preserve">(в случае если по информации оператора эмиссии средство идентификации не было эмитировано); </w:t>
            </w:r>
          </w:p>
          <w:p>
            <w:pPr>
              <w:spacing w:after="20"/>
              <w:ind w:left="20"/>
              <w:jc w:val="both"/>
            </w:pPr>
            <w:r>
              <w:rPr>
                <w:rFonts w:ascii="Times New Roman"/>
                <w:b w:val="false"/>
                <w:i w:val="false"/>
                <w:color w:val="000000"/>
                <w:sz w:val="20"/>
              </w:rPr>
              <w:t>
</w:t>
            </w:r>
            <w:r>
              <w:rPr>
                <w:rFonts w:ascii="Times New Roman"/>
                <w:b w:val="false"/>
                <w:i w:val="false"/>
                <w:color w:val="000000"/>
                <w:sz w:val="20"/>
              </w:rPr>
              <w:t>"620" – "эмиссия средства идентификации подтверждена в отношении указанного товара" (в случае если по информации оператора эмиссии средство идентификации было эмитировано);</w:t>
            </w:r>
          </w:p>
          <w:p>
            <w:pPr>
              <w:spacing w:after="20"/>
              <w:ind w:left="20"/>
              <w:jc w:val="both"/>
            </w:pPr>
            <w:r>
              <w:rPr>
                <w:rFonts w:ascii="Times New Roman"/>
                <w:b w:val="false"/>
                <w:i w:val="false"/>
                <w:color w:val="000000"/>
                <w:sz w:val="20"/>
              </w:rPr>
              <w:t>
"700" – "ошибка обработки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837"/>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837"/>
          <w:p>
            <w:pPr>
              <w:spacing w:after="20"/>
              <w:ind w:left="20"/>
              <w:jc w:val="both"/>
            </w:pPr>
            <w:r>
              <w:rPr>
                <w:rFonts w:ascii="Times New Roman"/>
                <w:b w:val="false"/>
                <w:i w:val="false"/>
                <w:color w:val="000000"/>
                <w:sz w:val="20"/>
              </w:rPr>
              <w:t xml:space="preserve">
(ctsdo:​Result​Processing​Code)" в составе сложного реквизита "Результат обработки (ctcdo:​Result​Details)" соответствует значению </w:t>
            </w:r>
          </w:p>
          <w:p>
            <w:pPr>
              <w:spacing w:after="20"/>
              <w:ind w:left="20"/>
              <w:jc w:val="both"/>
            </w:pPr>
            <w:r>
              <w:rPr>
                <w:rFonts w:ascii="Times New Roman"/>
                <w:b w:val="false"/>
                <w:i w:val="false"/>
                <w:color w:val="000000"/>
                <w:sz w:val="20"/>
              </w:rPr>
              <w:t>"700" - "ошибка обработки сведений", то реквизит "Описание результата обработки сведений (ctsdo:​Result​Description​Text)" в составе сложного реквизита "Результат обработки (ctcdo:​Result​Details)"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838"/>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838"/>
          <w:p>
            <w:pPr>
              <w:spacing w:after="20"/>
              <w:ind w:left="20"/>
              <w:jc w:val="both"/>
            </w:pPr>
            <w:r>
              <w:rPr>
                <w:rFonts w:ascii="Times New Roman"/>
                <w:b w:val="false"/>
                <w:i w:val="false"/>
                <w:color w:val="000000"/>
                <w:sz w:val="20"/>
              </w:rPr>
              <w:t xml:space="preserve">
(ctsdo:ProductSeriesId)" в составе сложного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(ctcdo:​Marked​Goods​Status​Details)" в составе сложного реквизита "Сведения о средстве идентификации (ctcdo:​Identification​Means​Details)"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 xml:space="preserve">(ctsdo:‌Product‌Category‌Code)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w:t>
            </w:r>
          </w:p>
          <w:p>
            <w:pPr>
              <w:spacing w:after="20"/>
              <w:ind w:left="20"/>
              <w:jc w:val="both"/>
            </w:pPr>
            <w:r>
              <w:rPr>
                <w:rFonts w:ascii="Times New Roman"/>
                <w:b w:val="false"/>
                <w:i w:val="false"/>
                <w:color w:val="000000"/>
                <w:sz w:val="20"/>
              </w:rPr>
              <w:t>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"Результат обработки сведений о средстве идентификации" (ctcdo:‌Identification‌Means‌Processing‌Result‌Details) хотя бы для одного экземпляра реквизита "Сведения о средстве идентификации (ctcdo:‌Identification‌Means‌Details)" реквизит "Код результата обработки сведений" (ctsdo:​Result​Processing​Code) содержит значение "620" – "эмиссия средства идентификации подтверждена </w:t>
            </w:r>
          </w:p>
          <w:p>
            <w:pPr>
              <w:spacing w:after="20"/>
              <w:ind w:left="20"/>
              <w:jc w:val="both"/>
            </w:pPr>
            <w:r>
              <w:rPr>
                <w:rFonts w:ascii="Times New Roman"/>
                <w:b w:val="false"/>
                <w:i w:val="false"/>
                <w:color w:val="000000"/>
                <w:sz w:val="20"/>
              </w:rPr>
              <w:t xml:space="preserve">в отношении указанного товара", то реквизит "XML-документ" </w:t>
            </w:r>
          </w:p>
          <w:p>
            <w:pPr>
              <w:spacing w:after="20"/>
              <w:ind w:left="20"/>
              <w:jc w:val="both"/>
            </w:pPr>
            <w:r>
              <w:rPr>
                <w:rFonts w:ascii="Times New Roman"/>
                <w:b w:val="false"/>
                <w:i w:val="false"/>
                <w:color w:val="000000"/>
                <w:sz w:val="20"/>
              </w:rPr>
              <w:t xml:space="preserve">(ccdo:‌Any‌Details), непосредственно подчиненный реквизиту "Результат обработки сведений о средстве идентификации" </w:t>
            </w:r>
          </w:p>
          <w:p>
            <w:pPr>
              <w:spacing w:after="20"/>
              <w:ind w:left="20"/>
              <w:jc w:val="both"/>
            </w:pPr>
            <w:r>
              <w:rPr>
                <w:rFonts w:ascii="Times New Roman"/>
                <w:b w:val="false"/>
                <w:i w:val="false"/>
                <w:color w:val="000000"/>
                <w:sz w:val="20"/>
              </w:rPr>
              <w:t>(ctcdo:‌Identification‌Means‌Processing‌Result‌Details),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"XML-документ" (ccdo:‌Any‌Details) непосредственно подчиненный реквизиту "Результат обработки сведений о средстве идентификации" (ctcdo:‌Identification‌Means‌Processing‌Result‌Details) заполнен, то указанный реквизит "XML-документ" (ccdo:‌Any‌Details) должен содержать один экземпляр электронного документа (сведений) "Унифицированное детализированное описание характеристик товара" (R.CT.LS.03.027)</w:t>
            </w:r>
          </w:p>
        </w:tc>
      </w:tr>
    </w:tbl>
    <w:bookmarkStart w:name="z1529" w:id="839"/>
    <w:p>
      <w:pPr>
        <w:spacing w:after="0"/>
        <w:ind w:left="0"/>
        <w:jc w:val="both"/>
      </w:pPr>
      <w:r>
        <w:rPr>
          <w:rFonts w:ascii="Times New Roman"/>
          <w:b w:val="false"/>
          <w:i w:val="false"/>
          <w:color w:val="000000"/>
          <w:sz w:val="28"/>
        </w:rPr>
        <w:t>
      66.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 приведены в таблице 55.</w:t>
      </w:r>
    </w:p>
    <w:bookmarkEnd w:id="8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1531" w:id="84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"Унифицированное детализированное описание характеристик товара" (R.CT.LS.03.027) для представления в унифицированном виде сведений о товаре в части сведений о характеристиках товара,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w:t>
      </w:r>
    </w:p>
    <w:bookmarkEnd w:id="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841"/>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содержать значение кода категории (подкатегории) товара, соответствующее значению реквизита "Код категории товара"</w:t>
            </w:r>
          </w:p>
          <w:bookmarkEnd w:id="841"/>
          <w:p>
            <w:pPr>
              <w:spacing w:after="20"/>
              <w:ind w:left="20"/>
              <w:jc w:val="both"/>
            </w:pPr>
            <w:r>
              <w:rPr>
                <w:rFonts w:ascii="Times New Roman"/>
                <w:b w:val="false"/>
                <w:i w:val="false"/>
                <w:color w:val="000000"/>
                <w:sz w:val="20"/>
              </w:rPr>
              <w:t xml:space="preserve">
(ctsdo:‌Product‌Category‌Code)" в составе родительского экземпляра реквизита "Результат обработки запроса подтверждения подлинности (эмиссии) средств идентификации </w:t>
            </w:r>
          </w:p>
          <w:p>
            <w:pPr>
              <w:spacing w:after="20"/>
              <w:ind w:left="20"/>
              <w:jc w:val="both"/>
            </w:pPr>
            <w:r>
              <w:rPr>
                <w:rFonts w:ascii="Times New Roman"/>
                <w:b w:val="false"/>
                <w:i w:val="false"/>
                <w:color w:val="000000"/>
                <w:sz w:val="20"/>
              </w:rPr>
              <w:t>(ctcdo:‌Identification‌Means‌Emission‌Processing‌Result‌Details)" электронного документа (сведений) "Уведомление о результате обработки запроса подлинности (подтверждения эмиссии) средств идентификации" (R.CT.LS.03.021)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характеристики (csdo:EntityCharacteristicCode)" </w:t>
            </w:r>
          </w:p>
          <w:p>
            <w:pPr>
              <w:spacing w:after="20"/>
              <w:ind w:left="20"/>
              <w:jc w:val="both"/>
            </w:pPr>
            <w:r>
              <w:rPr>
                <w:rFonts w:ascii="Times New Roman"/>
                <w:b w:val="false"/>
                <w:i w:val="false"/>
                <w:color w:val="000000"/>
                <w:sz w:val="20"/>
              </w:rPr>
              <w:t xml:space="preserve">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должен быть заполнен </w:t>
            </w:r>
          </w:p>
          <w:p>
            <w:pPr>
              <w:spacing w:after="20"/>
              <w:ind w:left="20"/>
              <w:jc w:val="both"/>
            </w:pPr>
            <w:r>
              <w:rPr>
                <w:rFonts w:ascii="Times New Roman"/>
                <w:b w:val="false"/>
                <w:i w:val="false"/>
                <w:color w:val="000000"/>
                <w:sz w:val="20"/>
              </w:rPr>
              <w:t xml:space="preserve">и содержать значение кода характеристики товара в соответствии </w:t>
            </w:r>
          </w:p>
          <w:p>
            <w:pPr>
              <w:spacing w:after="20"/>
              <w:ind w:left="20"/>
              <w:jc w:val="both"/>
            </w:pPr>
            <w:r>
              <w:rPr>
                <w:rFonts w:ascii="Times New Roman"/>
                <w:b w:val="false"/>
                <w:i w:val="false"/>
                <w:color w:val="000000"/>
                <w:sz w:val="20"/>
              </w:rPr>
              <w:t xml:space="preserve">со справочником характеристик товаров, определенное для категории (подкатегории) товара, код которой указан в реквизите "Код категории товара (ctsdo:‌Product‌Category‌Code)", и при условии, что для указанной характеристики в справочнике характеристик товаров "Признак принадлежности характеристики к составу сведений об общем описании товара" имеет значение "1" - "значение характеристики должно быть указано в составе сведений об общем описании товара" </w:t>
            </w:r>
          </w:p>
          <w:p>
            <w:pPr>
              <w:spacing w:after="20"/>
              <w:ind w:left="20"/>
              <w:jc w:val="both"/>
            </w:pPr>
            <w:r>
              <w:rPr>
                <w:rFonts w:ascii="Times New Roman"/>
                <w:b w:val="false"/>
                <w:i w:val="false"/>
                <w:color w:val="000000"/>
                <w:sz w:val="20"/>
              </w:rPr>
              <w:t>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характеристики (csdo:EntityCharacteristicCode)" </w:t>
            </w:r>
          </w:p>
          <w:p>
            <w:pPr>
              <w:spacing w:after="20"/>
              <w:ind w:left="20"/>
              <w:jc w:val="both"/>
            </w:pPr>
            <w:r>
              <w:rPr>
                <w:rFonts w:ascii="Times New Roman"/>
                <w:b w:val="false"/>
                <w:i w:val="false"/>
                <w:color w:val="000000"/>
                <w:sz w:val="20"/>
              </w:rPr>
              <w:t xml:space="preserve">в составе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должно быть уникальным </w:t>
            </w:r>
          </w:p>
          <w:p>
            <w:pPr>
              <w:spacing w:after="20"/>
              <w:ind w:left="20"/>
              <w:jc w:val="both"/>
            </w:pPr>
            <w:r>
              <w:rPr>
                <w:rFonts w:ascii="Times New Roman"/>
                <w:b w:val="false"/>
                <w:i w:val="false"/>
                <w:color w:val="000000"/>
                <w:sz w:val="20"/>
              </w:rPr>
              <w:t>в рамках электронного документа (сведений) "Унифицированное детализированное описание характеристик товара" (R.CT.LS.03.027)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экземпляров реквизита "Универсальная характеристика (ctcdo:‌Generic‌Product‌Characteristic‌Details)" не должно превышать количество характеристик товара (позиций справочника), приведенных </w:t>
            </w:r>
          </w:p>
          <w:p>
            <w:pPr>
              <w:spacing w:after="20"/>
              <w:ind w:left="20"/>
              <w:jc w:val="both"/>
            </w:pPr>
            <w:r>
              <w:rPr>
                <w:rFonts w:ascii="Times New Roman"/>
                <w:b w:val="false"/>
                <w:i w:val="false"/>
                <w:color w:val="000000"/>
                <w:sz w:val="20"/>
              </w:rPr>
              <w:t xml:space="preserve">в справочнике характеристик товаров для категории (подкатегории) товара, код которой указан в реквизите "Код категории товара </w:t>
            </w:r>
          </w:p>
          <w:p>
            <w:pPr>
              <w:spacing w:after="20"/>
              <w:ind w:left="20"/>
              <w:jc w:val="both"/>
            </w:pPr>
            <w:r>
              <w:rPr>
                <w:rFonts w:ascii="Times New Roman"/>
                <w:b w:val="false"/>
                <w:i w:val="false"/>
                <w:color w:val="000000"/>
                <w:sz w:val="20"/>
              </w:rPr>
              <w:t xml:space="preserve">(ctsdo:‌Product‌Category‌Code)", и для которых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составу сведений об общем описании товара" имеет значение </w:t>
            </w:r>
          </w:p>
          <w:p>
            <w:pPr>
              <w:spacing w:after="20"/>
              <w:ind w:left="20"/>
              <w:jc w:val="both"/>
            </w:pPr>
            <w:r>
              <w:rPr>
                <w:rFonts w:ascii="Times New Roman"/>
                <w:b w:val="false"/>
                <w:i w:val="false"/>
                <w:color w:val="000000"/>
                <w:sz w:val="20"/>
              </w:rPr>
              <w:t>"1" - "значение характеристики должно быть указано в составе сведений об общем описании товара" или "0" - "значение характеристики может быть указано в составе сведений об общем описании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каждой характеристики товара, для которой в справочнике характеристик товаров "Признак принадлежности характеристики </w:t>
            </w:r>
          </w:p>
          <w:p>
            <w:pPr>
              <w:spacing w:after="20"/>
              <w:ind w:left="20"/>
              <w:jc w:val="both"/>
            </w:pPr>
            <w:r>
              <w:rPr>
                <w:rFonts w:ascii="Times New Roman"/>
                <w:b w:val="false"/>
                <w:i w:val="false"/>
                <w:color w:val="000000"/>
                <w:sz w:val="20"/>
              </w:rPr>
              <w:t xml:space="preserve">к минимальному составу сведений о товаре" имеет значение </w:t>
            </w:r>
          </w:p>
          <w:p>
            <w:pPr>
              <w:spacing w:after="20"/>
              <w:ind w:left="20"/>
              <w:jc w:val="both"/>
            </w:pPr>
            <w:r>
              <w:rPr>
                <w:rFonts w:ascii="Times New Roman"/>
                <w:b w:val="false"/>
                <w:i w:val="false"/>
                <w:color w:val="000000"/>
                <w:sz w:val="20"/>
              </w:rPr>
              <w:t xml:space="preserve">"1"  "значение характеристики включено в минимальный состав сведений о товаре и должно быть указано", в рамках электронного документа (сведений) "Унифицированное детализированное описание характеристик товара" (R.CT.LS.03.027) должен быть сформирован один экземпляр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842"/>
          <w:p>
            <w:pPr>
              <w:spacing w:after="20"/>
              <w:ind w:left="20"/>
              <w:jc w:val="both"/>
            </w:pPr>
            <w:r>
              <w:rPr>
                <w:rFonts w:ascii="Times New Roman"/>
                <w:b w:val="false"/>
                <w:i w:val="false"/>
                <w:color w:val="000000"/>
                <w:sz w:val="20"/>
              </w:rPr>
              <w:t xml:space="preserve">
в отношении характеристики товара, код которой указан в реквизите "Код характеристики (csdo:EntityCharacteristicCode)" в составе экземпляра реквизита "Универсальная характеристика </w:t>
            </w:r>
          </w:p>
          <w:bookmarkEnd w:id="842"/>
          <w:p>
            <w:pPr>
              <w:spacing w:after="20"/>
              <w:ind w:left="20"/>
              <w:jc w:val="both"/>
            </w:pPr>
            <w:r>
              <w:rPr>
                <w:rFonts w:ascii="Times New Roman"/>
                <w:b w:val="false"/>
                <w:i w:val="false"/>
                <w:color w:val="000000"/>
                <w:sz w:val="20"/>
              </w:rPr>
              <w:t>(ctcdo:‌Generic‌Product‌Characteristic‌Details)", должны быть заполнены реквизиты (атрибуты), определенные для соответствующего типа значения характеристики товара в связанных справочниках:</w:t>
            </w:r>
          </w:p>
          <w:p>
            <w:pPr>
              <w:spacing w:after="20"/>
              <w:ind w:left="20"/>
              <w:jc w:val="both"/>
            </w:pPr>
            <w:r>
              <w:rPr>
                <w:rFonts w:ascii="Times New Roman"/>
                <w:b w:val="false"/>
                <w:i w:val="false"/>
                <w:color w:val="000000"/>
                <w:sz w:val="20"/>
              </w:rPr>
              <w:t>
в справочнике характеристик товаров и в справочнике типов значений характеристик товаров, подлежащих маркировке в рамках Евразийского экономического союза (далее - справочник типов значений характеристик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для характеристики товаров, код которой указан в реквизите "Код характеристики (csdo:EntityCharacteristicCode)", значения, указанные в подчиненных реквизитах, в части их размерности должны соответствовать требованиям, определенным в реквизите "Ограничения по размерности" справочника характеристик товаров, установленных для соответствующей характеристики товара, код которой указан </w:t>
            </w:r>
          </w:p>
          <w:p>
            <w:pPr>
              <w:spacing w:after="20"/>
              <w:ind w:left="20"/>
              <w:jc w:val="both"/>
            </w:pPr>
            <w:r>
              <w:rPr>
                <w:rFonts w:ascii="Times New Roman"/>
                <w:b w:val="false"/>
                <w:i w:val="false"/>
                <w:color w:val="000000"/>
                <w:sz w:val="20"/>
              </w:rPr>
              <w:t>в реквизите "Код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подчиненного экземпляру реквизита "Универсальная характеристика </w:t>
            </w:r>
          </w:p>
          <w:p>
            <w:pPr>
              <w:spacing w:after="20"/>
              <w:ind w:left="20"/>
              <w:jc w:val="both"/>
            </w:pPr>
            <w:r>
              <w:rPr>
                <w:rFonts w:ascii="Times New Roman"/>
                <w:b w:val="false"/>
                <w:i w:val="false"/>
                <w:color w:val="000000"/>
                <w:sz w:val="20"/>
              </w:rPr>
              <w:t xml:space="preserve">(ctcdo:‌Generic‌Product‌Characteristic‌Details)", атрибута "идентификатор справочника (классификатора) (атрибут code‌List‌Id), его значение должно соответствовать значению идентификатора справочника (классификатора), указанному в справочнике характеристик товаров для характеристики товара, код которой указан в реквизите </w:t>
            </w:r>
          </w:p>
          <w:p>
            <w:pPr>
              <w:spacing w:after="20"/>
              <w:ind w:left="20"/>
              <w:jc w:val="both"/>
            </w:pPr>
            <w:r>
              <w:rPr>
                <w:rFonts w:ascii="Times New Roman"/>
                <w:b w:val="false"/>
                <w:i w:val="false"/>
                <w:color w:val="000000"/>
                <w:sz w:val="20"/>
              </w:rPr>
              <w:t>"Код характеристики (csdo:EntityCharacteristicCode)"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843"/>
          <w:p>
            <w:pPr>
              <w:spacing w:after="20"/>
              <w:ind w:left="20"/>
              <w:jc w:val="both"/>
            </w:pPr>
            <w:r>
              <w:rPr>
                <w:rFonts w:ascii="Times New Roman"/>
                <w:b w:val="false"/>
                <w:i w:val="false"/>
                <w:color w:val="000000"/>
                <w:sz w:val="20"/>
              </w:rPr>
              <w:t xml:space="preserve">
в случае заполнения в составе экземпляра реквизита "Универсальная характеристика (ctcdo:‌Generic‌Product‌Characteristic‌Details)" реквизита "Унифицированная кодированная характеристика (csdo:‌Generic‌Code)" </w:t>
            </w:r>
          </w:p>
          <w:bookmarkEnd w:id="843"/>
          <w:p>
            <w:pPr>
              <w:spacing w:after="20"/>
              <w:ind w:left="20"/>
              <w:jc w:val="both"/>
            </w:pPr>
            <w:r>
              <w:rPr>
                <w:rFonts w:ascii="Times New Roman"/>
                <w:b w:val="false"/>
                <w:i w:val="false"/>
                <w:color w:val="000000"/>
                <w:sz w:val="20"/>
              </w:rPr>
              <w:t>с указанием идентификатора справочника (классификатора)</w:t>
            </w:r>
          </w:p>
          <w:p>
            <w:pPr>
              <w:spacing w:after="20"/>
              <w:ind w:left="20"/>
              <w:jc w:val="both"/>
            </w:pPr>
            <w:r>
              <w:rPr>
                <w:rFonts w:ascii="Times New Roman"/>
                <w:b w:val="false"/>
                <w:i w:val="false"/>
                <w:color w:val="000000"/>
                <w:sz w:val="20"/>
              </w:rPr>
              <w:t>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844"/>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"наименование"</w:t>
            </w:r>
          </w:p>
          <w:bookmarkEnd w:id="844"/>
          <w:p>
            <w:pPr>
              <w:spacing w:after="20"/>
              <w:ind w:left="20"/>
              <w:jc w:val="both"/>
            </w:pPr>
            <w:r>
              <w:rPr>
                <w:rFonts w:ascii="Times New Roman"/>
                <w:b w:val="false"/>
                <w:i w:val="false"/>
                <w:color w:val="000000"/>
                <w:sz w:val="20"/>
              </w:rPr>
              <w:t>
(csdo:‌Generic‌Name)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845"/>
          <w:p>
            <w:pPr>
              <w:spacing w:after="20"/>
              <w:ind w:left="20"/>
              <w:jc w:val="both"/>
            </w:pPr>
            <w:r>
              <w:rPr>
                <w:rFonts w:ascii="Times New Roman"/>
                <w:b w:val="false"/>
                <w:i w:val="false"/>
                <w:color w:val="000000"/>
                <w:sz w:val="20"/>
              </w:rPr>
              <w:t>
в случае заполнения в составе экземпляра реквизита "Универсальная характеристика (ctcdo:‌Generic‌Product‌Characteristic‌Details)" реквизита "Унифицированная характеристика "идентификатор"</w:t>
            </w:r>
          </w:p>
          <w:bookmarkEnd w:id="845"/>
          <w:p>
            <w:pPr>
              <w:spacing w:after="20"/>
              <w:ind w:left="20"/>
              <w:jc w:val="both"/>
            </w:pPr>
            <w:r>
              <w:rPr>
                <w:rFonts w:ascii="Times New Roman"/>
                <w:b w:val="false"/>
                <w:i w:val="false"/>
                <w:color w:val="000000"/>
                <w:sz w:val="20"/>
              </w:rPr>
              <w:t>
(csdo:‌Generic‌Id) с указанием идентификатора справочника (классификатора) (атрибут code‌List‌Id), значение указанного реквизита должно соответствовать справочнику (классификатору), информационному ресурсу, идентификатор которого указан в атрибуте 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measurement‌Unit‌Code) и атрибута "идентификатор справочника (классификатора)" (атрибут measurement‌Unit‌Code‌List‌Id), значение атрибута "единица измерения" (атрибут measurement‌Unit‌Code) должно соответствовать значению, указанному в справочнике (классификаторе), идентификатор которого указан в атрибуте "единица измерения" (атрибут measurement‌Unit‌Code)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реквизитов, подчиненных экземпляру реквизита "Универсальная характеристика </w:t>
            </w:r>
          </w:p>
          <w:p>
            <w:pPr>
              <w:spacing w:after="20"/>
              <w:ind w:left="20"/>
              <w:jc w:val="both"/>
            </w:pPr>
            <w:r>
              <w:rPr>
                <w:rFonts w:ascii="Times New Roman"/>
                <w:b w:val="false"/>
                <w:i w:val="false"/>
                <w:color w:val="000000"/>
                <w:sz w:val="20"/>
              </w:rPr>
              <w:t>(ctcdo:‌Generic‌Product‌Characteristic‌Details)", атрибута "единица измерения" (атрибут deviation‌Unit‌Code‌Type) и атрибута "идентификатор справочника (классификатора)" (атрибут deviation‌Code‌List‌Id), значение атрибута единица измерения" (атрибут deviation‌Unit‌Code‌Type) должно соответствовать значению, указанному в справочнике (классификаторе), идентификатор которого указан в атрибуте "идентификатор справочника (классификатора)" (атрибут deviation‌Code‌List‌Id)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846"/>
          <w:p>
            <w:pPr>
              <w:spacing w:after="20"/>
              <w:ind w:left="20"/>
              <w:jc w:val="both"/>
            </w:pPr>
            <w:r>
              <w:rPr>
                <w:rFonts w:ascii="Times New Roman"/>
                <w:b w:val="false"/>
                <w:i w:val="false"/>
                <w:color w:val="000000"/>
                <w:sz w:val="20"/>
              </w:rPr>
              <w:t>
реквизит "Код условия допустимого отклонения характеристики</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(ctsdo:‌Deviation‌Condition‌Code)" при его заполнении, должен принимать одно из следующих значений:</w:t>
            </w:r>
          </w:p>
          <w:p>
            <w:pPr>
              <w:spacing w:after="20"/>
              <w:ind w:left="20"/>
              <w:jc w:val="both"/>
            </w:pPr>
            <w:r>
              <w:rPr>
                <w:rFonts w:ascii="Times New Roman"/>
                <w:b w:val="false"/>
                <w:i w:val="false"/>
                <w:color w:val="000000"/>
                <w:sz w:val="20"/>
              </w:rPr>
              <w:t>"1" -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"2" –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 более; </w:t>
            </w:r>
          </w:p>
          <w:p>
            <w:pPr>
              <w:spacing w:after="20"/>
              <w:ind w:left="20"/>
              <w:jc w:val="both"/>
            </w:pPr>
            <w:r>
              <w:rPr>
                <w:rFonts w:ascii="Times New Roman"/>
                <w:b w:val="false"/>
                <w:i w:val="false"/>
                <w:color w:val="000000"/>
                <w:sz w:val="20"/>
              </w:rPr>
              <w:t>
"4" –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847"/>
          <w:p>
            <w:pPr>
              <w:spacing w:after="20"/>
              <w:ind w:left="20"/>
              <w:jc w:val="both"/>
            </w:pPr>
            <w:r>
              <w:rPr>
                <w:rFonts w:ascii="Times New Roman"/>
                <w:b w:val="false"/>
                <w:i w:val="false"/>
                <w:color w:val="000000"/>
                <w:sz w:val="20"/>
              </w:rPr>
              <w:t xml:space="preserve">
атрибут "код знака отклонения значения характеристики </w:t>
            </w:r>
          </w:p>
          <w:bookmarkEnd w:id="847"/>
          <w:p>
            <w:pPr>
              <w:spacing w:after="20"/>
              <w:ind w:left="20"/>
              <w:jc w:val="both"/>
            </w:pPr>
            <w:r>
              <w:rPr>
                <w:rFonts w:ascii="Times New Roman"/>
                <w:b w:val="false"/>
                <w:i w:val="false"/>
                <w:color w:val="000000"/>
                <w:sz w:val="20"/>
              </w:rPr>
              <w:t>(атрибут sign‌Deviation‌Code)" при его заполнении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 отклонение в стороны увеличения и уменьшения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 "+", отклонение только в сторону увеличения значения</w:t>
            </w:r>
          </w:p>
          <w:p>
            <w:pPr>
              <w:spacing w:after="20"/>
              <w:ind w:left="20"/>
              <w:jc w:val="both"/>
            </w:pPr>
            <w:r>
              <w:rPr>
                <w:rFonts w:ascii="Times New Roman"/>
                <w:b w:val="false"/>
                <w:i w:val="false"/>
                <w:color w:val="000000"/>
                <w:sz w:val="20"/>
              </w:rPr>
              <w:t>
"2" – "-", отклонение в сторону уменьшения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заполнения в составе реквизита "Унифицированная стоимостная характеристика (csdo:‌Generic‌Value‌Amount) атрибута "идентификатор справочника (классификатора)" </w:t>
            </w:r>
          </w:p>
          <w:p>
            <w:pPr>
              <w:spacing w:after="20"/>
              <w:ind w:left="20"/>
              <w:jc w:val="both"/>
            </w:pPr>
            <w:r>
              <w:rPr>
                <w:rFonts w:ascii="Times New Roman"/>
                <w:b w:val="false"/>
                <w:i w:val="false"/>
                <w:color w:val="000000"/>
                <w:sz w:val="20"/>
              </w:rPr>
              <w:t xml:space="preserve">(атрибут currency‌Code‌List‌Id), значение атрибута "код валюты" (атрибут currency‌Code)должно соответствовать значению, указанному </w:t>
            </w:r>
          </w:p>
          <w:p>
            <w:pPr>
              <w:spacing w:after="20"/>
              <w:ind w:left="20"/>
              <w:jc w:val="both"/>
            </w:pPr>
            <w:r>
              <w:rPr>
                <w:rFonts w:ascii="Times New Roman"/>
                <w:b w:val="false"/>
                <w:i w:val="false"/>
                <w:color w:val="000000"/>
                <w:sz w:val="20"/>
              </w:rPr>
              <w:t xml:space="preserve">в справочнике (классификаторе), идентификатор которого указан </w:t>
            </w:r>
          </w:p>
          <w:p>
            <w:pPr>
              <w:spacing w:after="20"/>
              <w:ind w:left="20"/>
              <w:jc w:val="both"/>
            </w:pPr>
            <w:r>
              <w:rPr>
                <w:rFonts w:ascii="Times New Roman"/>
                <w:b w:val="false"/>
                <w:i w:val="false"/>
                <w:color w:val="000000"/>
                <w:sz w:val="20"/>
              </w:rPr>
              <w:t>в атрибуте ""идентификатор справочника (классификатора)" (атрибут currency‌Code‌List‌Id)</w:t>
            </w:r>
          </w:p>
        </w:tc>
      </w:tr>
    </w:tbl>
    <w:bookmarkStart w:name="z1544" w:id="848"/>
    <w:p>
      <w:pPr>
        <w:spacing w:after="0"/>
        <w:ind w:left="0"/>
        <w:jc w:val="both"/>
      </w:pPr>
      <w:r>
        <w:rPr>
          <w:rFonts w:ascii="Times New Roman"/>
          <w:b w:val="false"/>
          <w:i w:val="false"/>
          <w:color w:val="000000"/>
          <w:sz w:val="28"/>
        </w:rPr>
        <w:t>
      67.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на подтверждение подлинности средств идентификации" (P.LS.03.MSG.042), приведены в таблице 56.</w:t>
      </w:r>
    </w:p>
    <w:bookmarkEnd w:id="8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1546" w:id="84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на подтверждение подлинности средств идентификации" (P.LS.03.MSG.042)</w:t>
      </w:r>
    </w:p>
    <w:bookmarkEnd w:id="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страны (csdo:‌Unified‌Country‌Code)" должно содержать кодовое обозначение страны в соответствии </w:t>
            </w:r>
          </w:p>
          <w:p>
            <w:pPr>
              <w:spacing w:after="20"/>
              <w:ind w:left="20"/>
              <w:jc w:val="both"/>
            </w:pPr>
            <w:r>
              <w:rPr>
                <w:rFonts w:ascii="Times New Roman"/>
                <w:b w:val="false"/>
                <w:i w:val="false"/>
                <w:color w:val="000000"/>
                <w:sz w:val="20"/>
              </w:rPr>
              <w:t>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"Заявитель (ctcdo:​I​M​Applicant​Details)", "Эмитент контрольных (идентификационных) знаков (ctcdo:​Issuer​Details)", "Документ (ccdo:‌Doc‌V4‌Details)"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не более 1000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сложного реквизита "Перечень средств идентификации для подтверждения подлинности (эмиссии) </w:t>
            </w:r>
          </w:p>
          <w:p>
            <w:pPr>
              <w:spacing w:after="20"/>
              <w:ind w:left="20"/>
              <w:jc w:val="both"/>
            </w:pPr>
            <w:r>
              <w:rPr>
                <w:rFonts w:ascii="Times New Roman"/>
                <w:b w:val="false"/>
                <w:i w:val="false"/>
                <w:color w:val="000000"/>
                <w:sz w:val="20"/>
              </w:rPr>
              <w:t xml:space="preserve">(ctcdo:​Identification​Means​Request​List​Details)" должен быть заполнен и его значение должно содержать кодовое обозначение товара на уровне </w:t>
            </w:r>
          </w:p>
          <w:p>
            <w:pPr>
              <w:spacing w:after="20"/>
              <w:ind w:left="20"/>
              <w:jc w:val="both"/>
            </w:pPr>
            <w:r>
              <w:rPr>
                <w:rFonts w:ascii="Times New Roman"/>
                <w:b w:val="false"/>
                <w:i w:val="false"/>
                <w:color w:val="000000"/>
                <w:sz w:val="20"/>
              </w:rPr>
              <w:t>10 знаков кода товара по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вида средства идентификации </w:t>
            </w:r>
          </w:p>
          <w:p>
            <w:pPr>
              <w:spacing w:after="20"/>
              <w:ind w:left="20"/>
              <w:jc w:val="both"/>
            </w:pPr>
            <w:r>
              <w:rPr>
                <w:rFonts w:ascii="Times New Roman"/>
                <w:b w:val="false"/>
                <w:i w:val="false"/>
                <w:color w:val="000000"/>
                <w:sz w:val="20"/>
              </w:rPr>
              <w:t xml:space="preserve">(ctsdo:​Identification​Means​Kind​Code)" должно содержать код вида средства идентификации из классификатора видов средств идентификации (до момента его утверждения Коллегией Комиссии </w:t>
            </w:r>
          </w:p>
          <w:p>
            <w:pPr>
              <w:spacing w:after="20"/>
              <w:ind w:left="20"/>
              <w:jc w:val="both"/>
            </w:pPr>
            <w:r>
              <w:rPr>
                <w:rFonts w:ascii="Times New Roman"/>
                <w:b w:val="false"/>
                <w:i w:val="false"/>
                <w:color w:val="000000"/>
                <w:sz w:val="20"/>
              </w:rPr>
              <w:t xml:space="preserve">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850"/>
          <w:p>
            <w:pPr>
              <w:spacing w:after="20"/>
              <w:ind w:left="20"/>
              <w:jc w:val="both"/>
            </w:pPr>
            <w:r>
              <w:rPr>
                <w:rFonts w:ascii="Times New Roman"/>
                <w:b w:val="false"/>
                <w:i w:val="false"/>
                <w:color w:val="000000"/>
                <w:sz w:val="20"/>
              </w:rPr>
              <w:t xml:space="preserve">
реквизит "Вид агрегации упаковки (ctsdo:AggregationKindCode)" </w:t>
            </w:r>
          </w:p>
          <w:bookmarkEnd w:id="850"/>
          <w:p>
            <w:pPr>
              <w:spacing w:after="20"/>
              <w:ind w:left="20"/>
              <w:jc w:val="both"/>
            </w:pPr>
            <w:r>
              <w:rPr>
                <w:rFonts w:ascii="Times New Roman"/>
                <w:b w:val="false"/>
                <w:i w:val="false"/>
                <w:color w:val="000000"/>
                <w:sz w:val="20"/>
              </w:rPr>
              <w:t>в составе реквизита "Перечень использованных кодов маркировки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w:t>
            </w:r>
          </w:p>
          <w:p>
            <w:pPr>
              <w:spacing w:after="20"/>
              <w:ind w:left="20"/>
              <w:jc w:val="both"/>
            </w:pPr>
            <w:r>
              <w:rPr>
                <w:rFonts w:ascii="Times New Roman"/>
                <w:b w:val="false"/>
                <w:i w:val="false"/>
                <w:color w:val="000000"/>
                <w:sz w:val="20"/>
              </w:rPr>
              <w:t>"Статус маркированного товара (ctcdo:‌Marked‌Goods‌Status‌Details)"; "Результат обработки (ctcdo:‌Result‌Details)";</w:t>
            </w:r>
          </w:p>
          <w:p>
            <w:pPr>
              <w:spacing w:after="20"/>
              <w:ind w:left="20"/>
              <w:jc w:val="both"/>
            </w:pPr>
            <w:r>
              <w:rPr>
                <w:rFonts w:ascii="Times New Roman"/>
                <w:b w:val="false"/>
                <w:i w:val="false"/>
                <w:color w:val="000000"/>
                <w:sz w:val="20"/>
              </w:rPr>
              <w:t>"Конечная дата (csdo:‌End‌Date)";</w:t>
            </w:r>
          </w:p>
          <w:p>
            <w:pPr>
              <w:spacing w:after="20"/>
              <w:ind w:left="20"/>
              <w:jc w:val="both"/>
            </w:pPr>
            <w:r>
              <w:rPr>
                <w:rFonts w:ascii="Times New Roman"/>
                <w:b w:val="false"/>
                <w:i w:val="false"/>
                <w:color w:val="000000"/>
                <w:sz w:val="20"/>
              </w:rPr>
              <w:t>"Номер серии продукта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для категории (подкатегории) товаров, код которой указан </w:t>
            </w:r>
          </w:p>
          <w:p>
            <w:pPr>
              <w:spacing w:after="20"/>
              <w:ind w:left="20"/>
              <w:jc w:val="both"/>
            </w:pPr>
            <w:r>
              <w:rPr>
                <w:rFonts w:ascii="Times New Roman"/>
                <w:b w:val="false"/>
                <w:i w:val="false"/>
                <w:color w:val="000000"/>
                <w:sz w:val="20"/>
              </w:rPr>
              <w:t>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w:t>
            </w:r>
          </w:p>
          <w:p>
            <w:pPr>
              <w:spacing w:after="20"/>
              <w:ind w:left="20"/>
              <w:jc w:val="both"/>
            </w:pPr>
            <w:r>
              <w:rPr>
                <w:rFonts w:ascii="Times New Roman"/>
                <w:b w:val="false"/>
                <w:i w:val="false"/>
                <w:color w:val="000000"/>
                <w:sz w:val="20"/>
              </w:rPr>
              <w:t>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для категории (подкатегории) товаров, код которой указан в реквизите "Код категории товара" (ctsdo:‌Product‌Category‌Code)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851"/>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851"/>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для категории (подкатегории) товаров, код которой указан в реквизите "Код категории товара" </w:t>
            </w:r>
          </w:p>
          <w:p>
            <w:pPr>
              <w:spacing w:after="20"/>
              <w:ind w:left="20"/>
              <w:jc w:val="both"/>
            </w:pPr>
            <w:r>
              <w:rPr>
                <w:rFonts w:ascii="Times New Roman"/>
                <w:b w:val="false"/>
                <w:i w:val="false"/>
                <w:color w:val="000000"/>
                <w:sz w:val="20"/>
              </w:rPr>
              <w:t>(ctsdo:‌Product‌Category‌Code)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содержать кодовое обозначение категории товара, подлежащего маркировке средствами идентификации в рамках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 xml:space="preserve">(ctsdo:‌Product‌Category‌Code)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w:t>
            </w:r>
          </w:p>
          <w:p>
            <w:pPr>
              <w:spacing w:after="20"/>
              <w:ind w:left="20"/>
              <w:jc w:val="both"/>
            </w:pPr>
            <w:r>
              <w:rPr>
                <w:rFonts w:ascii="Times New Roman"/>
                <w:b w:val="false"/>
                <w:i w:val="false"/>
                <w:color w:val="000000"/>
                <w:sz w:val="20"/>
              </w:rPr>
              <w:t>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"Дополнительный код маркированного товара" </w:t>
            </w:r>
          </w:p>
          <w:p>
            <w:pPr>
              <w:spacing w:after="20"/>
              <w:ind w:left="20"/>
              <w:jc w:val="both"/>
            </w:pPr>
            <w:r>
              <w:rPr>
                <w:rFonts w:ascii="Times New Roman"/>
                <w:b w:val="false"/>
                <w:i w:val="false"/>
                <w:color w:val="000000"/>
                <w:sz w:val="20"/>
              </w:rPr>
              <w:t>(ctsdo:‌Add‌Marked‌Goods‌Code) не заполняется</w:t>
            </w:r>
          </w:p>
        </w:tc>
      </w:tr>
    </w:tbl>
    <w:bookmarkStart w:name="z1551" w:id="852"/>
    <w:p>
      <w:pPr>
        <w:spacing w:after="0"/>
        <w:ind w:left="0"/>
        <w:jc w:val="both"/>
      </w:pPr>
      <w:r>
        <w:rPr>
          <w:rFonts w:ascii="Times New Roman"/>
          <w:b w:val="false"/>
          <w:i w:val="false"/>
          <w:color w:val="000000"/>
          <w:sz w:val="28"/>
        </w:rPr>
        <w:t>
      68.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подлинности средств идентификации" (P.LS.03.MSG.043), приведены в таблице 57.</w:t>
      </w:r>
    </w:p>
    <w:bookmarkEnd w:id="8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1553" w:id="85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подлинности средств идентификации" (P.LS.03.MSG.043)</w:t>
      </w:r>
    </w:p>
    <w:bookmarkEnd w:id="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страны (csdo:‌Unified‌Country‌Code)" должно содержать кодовое обозначение страны в соответствии </w:t>
            </w:r>
          </w:p>
          <w:p>
            <w:pPr>
              <w:spacing w:after="20"/>
              <w:ind w:left="20"/>
              <w:jc w:val="both"/>
            </w:pPr>
            <w:r>
              <w:rPr>
                <w:rFonts w:ascii="Times New Roman"/>
                <w:b w:val="false"/>
                <w:i w:val="false"/>
                <w:color w:val="000000"/>
                <w:sz w:val="20"/>
              </w:rPr>
              <w:t>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854"/>
          <w:p>
            <w:pPr>
              <w:spacing w:after="20"/>
              <w:ind w:left="20"/>
              <w:jc w:val="both"/>
            </w:pPr>
            <w:r>
              <w:rPr>
                <w:rFonts w:ascii="Times New Roman"/>
                <w:b w:val="false"/>
                <w:i w:val="false"/>
                <w:color w:val="000000"/>
                <w:sz w:val="20"/>
              </w:rPr>
              <w:t xml:space="preserve">
в сообщении должно передаваться столько экземпляров реквизита "Результат обработки запроса подтверждения подлинности (эмиссии) средств идентификации </w:t>
            </w:r>
          </w:p>
          <w:bookmarkEnd w:id="854"/>
          <w:p>
            <w:pPr>
              <w:spacing w:after="20"/>
              <w:ind w:left="20"/>
              <w:jc w:val="both"/>
            </w:pPr>
            <w:r>
              <w:rPr>
                <w:rFonts w:ascii="Times New Roman"/>
                <w:b w:val="false"/>
                <w:i w:val="false"/>
                <w:color w:val="000000"/>
                <w:sz w:val="20"/>
              </w:rPr>
              <w:t>(ctcdo:​Identification​Means​Emission​Processing​Result​Details)", сколько экземпляров реквизита "Перечень средств идентификации для подтверждения подлинности (эмиссии)</w:t>
            </w:r>
          </w:p>
          <w:p>
            <w:pPr>
              <w:spacing w:after="20"/>
              <w:ind w:left="20"/>
              <w:jc w:val="both"/>
            </w:pPr>
            <w:r>
              <w:rPr>
                <w:rFonts w:ascii="Times New Roman"/>
                <w:b w:val="false"/>
                <w:i w:val="false"/>
                <w:color w:val="000000"/>
                <w:sz w:val="20"/>
              </w:rPr>
              <w:t>
(ctcdo:​Identification​Means​Request​List​Details)" содержится в запросе, передаваемом в сообщении "Запрос на подтверждение подлинности средств идентификации" (P.LS.03.MSG.042)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855"/>
          <w:p>
            <w:pPr>
              <w:spacing w:after="20"/>
              <w:ind w:left="20"/>
              <w:jc w:val="both"/>
            </w:pPr>
            <w:r>
              <w:rPr>
                <w:rFonts w:ascii="Times New Roman"/>
                <w:b w:val="false"/>
                <w:i w:val="false"/>
                <w:color w:val="000000"/>
                <w:sz w:val="20"/>
              </w:rPr>
              <w:t xml:space="preserve">
реквизит "Код товара по ТН ВЭД ЕАЭС (csdo:CommodityCode)" </w:t>
            </w:r>
          </w:p>
          <w:bookmarkEnd w:id="855"/>
          <w:p>
            <w:pPr>
              <w:spacing w:after="20"/>
              <w:ind w:left="20"/>
              <w:jc w:val="both"/>
            </w:pPr>
            <w:r>
              <w:rPr>
                <w:rFonts w:ascii="Times New Roman"/>
                <w:b w:val="false"/>
                <w:i w:val="false"/>
                <w:color w:val="000000"/>
                <w:sz w:val="20"/>
              </w:rPr>
              <w:t>в составе сложного реквизита "Результат обработки запроса подтверждения подлинности (эмиссии) средств идентификации</w:t>
            </w:r>
          </w:p>
          <w:p>
            <w:pPr>
              <w:spacing w:after="20"/>
              <w:ind w:left="20"/>
              <w:jc w:val="both"/>
            </w:pPr>
            <w:r>
              <w:rPr>
                <w:rFonts w:ascii="Times New Roman"/>
                <w:b w:val="false"/>
                <w:i w:val="false"/>
                <w:color w:val="000000"/>
                <w:sz w:val="20"/>
              </w:rPr>
              <w:t>
(ctcdo:‌Identification‌Means‌Emission‌Processing‌Result‌Details)" должен быть заполнен и его значение должно содержать указанное в запросе кодовое обозначение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856"/>
          <w:p>
            <w:pPr>
              <w:spacing w:after="20"/>
              <w:ind w:left="20"/>
              <w:jc w:val="both"/>
            </w:pPr>
            <w:r>
              <w:rPr>
                <w:rFonts w:ascii="Times New Roman"/>
                <w:b w:val="false"/>
                <w:i w:val="false"/>
                <w:color w:val="000000"/>
                <w:sz w:val="20"/>
              </w:rPr>
              <w:t xml:space="preserve">
реквизит "Вид агрегации упаковки (ctsdo:AggregationKindCode)" </w:t>
            </w:r>
          </w:p>
          <w:bookmarkEnd w:id="856"/>
          <w:p>
            <w:pPr>
              <w:spacing w:after="20"/>
              <w:ind w:left="20"/>
              <w:jc w:val="both"/>
            </w:pPr>
            <w:r>
              <w:rPr>
                <w:rFonts w:ascii="Times New Roman"/>
                <w:b w:val="false"/>
                <w:i w:val="false"/>
                <w:color w:val="000000"/>
                <w:sz w:val="20"/>
              </w:rPr>
              <w:t>в составе реквизита "Результат обработки сведений о средстве идентификации" (ctcdo:‌Identification‌Means‌Processing‌Result‌Details) должен содержать 1 из значений,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"Регистрационный номер по единому реестру средств идентификации (ctcdo:‌Identification‌Means‌Registry‌Id‌Details)"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857"/>
          <w:p>
            <w:pPr>
              <w:spacing w:after="20"/>
              <w:ind w:left="20"/>
              <w:jc w:val="both"/>
            </w:pPr>
            <w:r>
              <w:rPr>
                <w:rFonts w:ascii="Times New Roman"/>
                <w:b w:val="false"/>
                <w:i w:val="false"/>
                <w:color w:val="000000"/>
                <w:sz w:val="20"/>
              </w:rPr>
              <w:t>
значение реквизита "Код результата обработки сведений</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"110" – "подлинность средства идентификации не подтверждена";</w:t>
            </w:r>
          </w:p>
          <w:p>
            <w:pPr>
              <w:spacing w:after="20"/>
              <w:ind w:left="20"/>
              <w:jc w:val="both"/>
            </w:pPr>
            <w:r>
              <w:rPr>
                <w:rFonts w:ascii="Times New Roman"/>
                <w:b w:val="false"/>
                <w:i w:val="false"/>
                <w:color w:val="000000"/>
                <w:sz w:val="20"/>
              </w:rPr>
              <w:t>
</w:t>
            </w:r>
            <w:r>
              <w:rPr>
                <w:rFonts w:ascii="Times New Roman"/>
                <w:b w:val="false"/>
                <w:i w:val="false"/>
                <w:color w:val="000000"/>
                <w:sz w:val="20"/>
              </w:rPr>
              <w:t>"610" – "подлинность средства идентификации подтверждена";</w:t>
            </w:r>
          </w:p>
          <w:p>
            <w:pPr>
              <w:spacing w:after="20"/>
              <w:ind w:left="20"/>
              <w:jc w:val="both"/>
            </w:pPr>
            <w:r>
              <w:rPr>
                <w:rFonts w:ascii="Times New Roman"/>
                <w:b w:val="false"/>
                <w:i w:val="false"/>
                <w:color w:val="000000"/>
                <w:sz w:val="20"/>
              </w:rPr>
              <w:t>
"700" – "ошибка обработки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858"/>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858"/>
          <w:p>
            <w:pPr>
              <w:spacing w:after="20"/>
              <w:ind w:left="20"/>
              <w:jc w:val="both"/>
            </w:pPr>
            <w:r>
              <w:rPr>
                <w:rFonts w:ascii="Times New Roman"/>
                <w:b w:val="false"/>
                <w:i w:val="false"/>
                <w:color w:val="000000"/>
                <w:sz w:val="20"/>
              </w:rPr>
              <w:t>
(ctsdo:​Result​Processing​Code)" в составе сложного реквизита "Результат обработки (ctcdo:​Result​Details)" соответствует значению "700" - "ошибка обработки сведений", то реквизит "Описание результата обработки сведений (ctsdo:​Result​Description​Text)" в составе сложного реквизита "Результат обработки (ctcdo:​Result​Details)"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859"/>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859"/>
          <w:p>
            <w:pPr>
              <w:spacing w:after="20"/>
              <w:ind w:left="20"/>
              <w:jc w:val="both"/>
            </w:pPr>
            <w:r>
              <w:rPr>
                <w:rFonts w:ascii="Times New Roman"/>
                <w:b w:val="false"/>
                <w:i w:val="false"/>
                <w:color w:val="000000"/>
                <w:sz w:val="20"/>
              </w:rPr>
              <w:t xml:space="preserve">
(ctsdo:ProductSeriesId)" в составе сложного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категории товара" (ctsdo:‌Product‌Category‌Code) должен быть заполнен и его значение должно соответствовать коду категории (подкатегории) товара, указанному в запросе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категории товара" </w:t>
            </w:r>
          </w:p>
          <w:p>
            <w:pPr>
              <w:spacing w:after="20"/>
              <w:ind w:left="20"/>
              <w:jc w:val="both"/>
            </w:pPr>
            <w:r>
              <w:rPr>
                <w:rFonts w:ascii="Times New Roman"/>
                <w:b w:val="false"/>
                <w:i w:val="false"/>
                <w:color w:val="000000"/>
                <w:sz w:val="20"/>
              </w:rPr>
              <w:t xml:space="preserve">(ctsdo:‌Product‌Category‌Code) должен содержать идентификатор справочника товаров, подлежащих маркировке средствами идентификации в рамках Евразийского экономического союза, </w:t>
            </w:r>
          </w:p>
          <w:p>
            <w:pPr>
              <w:spacing w:after="20"/>
              <w:ind w:left="20"/>
              <w:jc w:val="both"/>
            </w:pPr>
            <w:r>
              <w:rPr>
                <w:rFonts w:ascii="Times New Roman"/>
                <w:b w:val="false"/>
                <w:i w:val="false"/>
                <w:color w:val="000000"/>
                <w:sz w:val="20"/>
              </w:rPr>
              <w:t>по реестру НСИ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и значения экземпляров реквизита "Средство идентификации (ctcdo:‌Identification‌Means‌Item‌Details)" должно соответствовать количеству и значениям экземпляров реквизита "Средство идентификации (ctcdo:‌Identification‌Means‌Item‌Details)", указанным </w:t>
            </w:r>
          </w:p>
          <w:p>
            <w:pPr>
              <w:spacing w:after="20"/>
              <w:ind w:left="20"/>
              <w:jc w:val="both"/>
            </w:pPr>
            <w:r>
              <w:rPr>
                <w:rFonts w:ascii="Times New Roman"/>
                <w:b w:val="false"/>
                <w:i w:val="false"/>
                <w:color w:val="000000"/>
                <w:sz w:val="20"/>
              </w:rPr>
              <w:t>в запросе, в части экземпляров реквизита "Элемент данных средства идентификации (ctcdo:‌Identification‌Means‌Data‌Unit‌Details)"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февраля 2026 г. № 18</w:t>
            </w:r>
          </w:p>
        </w:tc>
      </w:tr>
    </w:tbl>
    <w:bookmarkStart w:name="z1565" w:id="860"/>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End w:id="860"/>
    <w:bookmarkStart w:name="z1566" w:id="861"/>
    <w:p>
      <w:pPr>
        <w:spacing w:after="0"/>
        <w:ind w:left="0"/>
        <w:jc w:val="left"/>
      </w:pPr>
      <w:r>
        <w:rPr>
          <w:rFonts w:ascii="Times New Roman"/>
          <w:b/>
          <w:i w:val="false"/>
          <w:color w:val="000000"/>
        </w:rPr>
        <w:t xml:space="preserve"> I. Общие положения</w:t>
      </w:r>
    </w:p>
    <w:bookmarkEnd w:id="861"/>
    <w:bookmarkStart w:name="z1567" w:id="862"/>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органов Евразийского экономического союза (далее – Союз):</w:t>
      </w:r>
    </w:p>
    <w:bookmarkEnd w:id="8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569" w:id="863"/>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8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октября 2025 г. № 100 "Об утверждении Правил реализации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Start w:name="z1577" w:id="864"/>
    <w:p>
      <w:pPr>
        <w:spacing w:after="0"/>
        <w:ind w:left="0"/>
        <w:jc w:val="left"/>
      </w:pPr>
      <w:r>
        <w:rPr>
          <w:rFonts w:ascii="Times New Roman"/>
          <w:b/>
          <w:i w:val="false"/>
          <w:color w:val="000000"/>
        </w:rPr>
        <w:t xml:space="preserve"> II. Область применения</w:t>
      </w:r>
    </w:p>
    <w:bookmarkEnd w:id="864"/>
    <w:bookmarkStart w:name="z1578" w:id="865"/>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а также своей роли при их выполнении.</w:t>
      </w:r>
    </w:p>
    <w:bookmarkEnd w:id="865"/>
    <w:bookmarkStart w:name="z1579" w:id="866"/>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866"/>
    <w:bookmarkStart w:name="z1580" w:id="867"/>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867"/>
    <w:bookmarkStart w:name="z1581" w:id="868"/>
    <w:p>
      <w:pPr>
        <w:spacing w:after="0"/>
        <w:ind w:left="0"/>
        <w:jc w:val="left"/>
      </w:pPr>
      <w:r>
        <w:rPr>
          <w:rFonts w:ascii="Times New Roman"/>
          <w:b/>
          <w:i w:val="false"/>
          <w:color w:val="000000"/>
        </w:rPr>
        <w:t xml:space="preserve"> III. Основные понятия</w:t>
      </w:r>
    </w:p>
    <w:bookmarkEnd w:id="868"/>
    <w:bookmarkStart w:name="z1582" w:id="869"/>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869"/>
    <w:bookmarkStart w:name="z1583" w:id="87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870"/>
    <w:bookmarkStart w:name="z1584" w:id="871"/>
    <w:p>
      <w:pPr>
        <w:spacing w:after="0"/>
        <w:ind w:left="0"/>
        <w:jc w:val="both"/>
      </w:pPr>
      <w:r>
        <w:rPr>
          <w:rFonts w:ascii="Times New Roman"/>
          <w:b w:val="false"/>
          <w:i w:val="false"/>
          <w:color w:val="000000"/>
          <w:sz w:val="28"/>
        </w:rPr>
        <w:t>
      "состояние информационного объекта общего процесса" –свойство, характеризующее информационный объект общего процесса на определенном этапе выполнения процедуры общего процесса, которое изменяется при выполнении операций общего процесса.</w:t>
      </w:r>
    </w:p>
    <w:bookmarkEnd w:id="871"/>
    <w:bookmarkStart w:name="z1585" w:id="872"/>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872"/>
    <w:bookmarkStart w:name="z1586" w:id="873"/>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утвержденных Решением Коллегии Евразийской экономической комиссии от 17 февраля 2026 г. № 18 (далее – Правила информационного взаимодействия).</w:t>
      </w:r>
    </w:p>
    <w:bookmarkEnd w:id="873"/>
    <w:bookmarkStart w:name="z1587" w:id="874"/>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874"/>
    <w:bookmarkStart w:name="z1588" w:id="875"/>
    <w:p>
      <w:pPr>
        <w:spacing w:after="0"/>
        <w:ind w:left="0"/>
        <w:jc w:val="left"/>
      </w:pPr>
      <w:r>
        <w:rPr>
          <w:rFonts w:ascii="Times New Roman"/>
          <w:b/>
          <w:i w:val="false"/>
          <w:color w:val="000000"/>
        </w:rPr>
        <w:t xml:space="preserve"> 1. Участники информационного взаимодействия</w:t>
      </w:r>
    </w:p>
    <w:bookmarkEnd w:id="875"/>
    <w:bookmarkStart w:name="z1589" w:id="876"/>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8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591" w:id="877"/>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запрос, получение и обработку сведений 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в целях осуществления мониторинга </w:t>
            </w:r>
          </w:p>
          <w:p>
            <w:pPr>
              <w:spacing w:after="20"/>
              <w:ind w:left="20"/>
              <w:jc w:val="both"/>
            </w:pPr>
            <w:r>
              <w:rPr>
                <w:rFonts w:ascii="Times New Roman"/>
                <w:b w:val="false"/>
                <w:i w:val="false"/>
                <w:color w:val="000000"/>
                <w:sz w:val="20"/>
              </w:rPr>
              <w:t>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формирование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 xml:space="preserve">представление сведений </w:t>
            </w:r>
          </w:p>
          <w:p>
            <w:pPr>
              <w:spacing w:after="20"/>
              <w:ind w:left="20"/>
              <w:jc w:val="both"/>
            </w:pPr>
            <w:r>
              <w:rPr>
                <w:rFonts w:ascii="Times New Roman"/>
                <w:b w:val="false"/>
                <w:i w:val="false"/>
                <w:color w:val="000000"/>
                <w:sz w:val="20"/>
              </w:rPr>
              <w:t xml:space="preserve">об обороте маркированных товаров в целях мониторинга </w:t>
            </w:r>
          </w:p>
          <w:p>
            <w:pPr>
              <w:spacing w:after="20"/>
              <w:ind w:left="20"/>
              <w:jc w:val="both"/>
            </w:pPr>
            <w:r>
              <w:rPr>
                <w:rFonts w:ascii="Times New Roman"/>
                <w:b w:val="false"/>
                <w:i w:val="false"/>
                <w:color w:val="000000"/>
                <w:sz w:val="20"/>
              </w:rPr>
              <w:t>и контроля исполнения Соглашения по запросу Евразийской экономической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представляющий сведения (P.LS.03.ACT.005)</w:t>
            </w:r>
          </w:p>
        </w:tc>
      </w:tr>
    </w:tbl>
    <w:bookmarkStart w:name="z1592" w:id="878"/>
    <w:p>
      <w:pPr>
        <w:spacing w:after="0"/>
        <w:ind w:left="0"/>
        <w:jc w:val="left"/>
      </w:pPr>
      <w:r>
        <w:rPr>
          <w:rFonts w:ascii="Times New Roman"/>
          <w:b/>
          <w:i w:val="false"/>
          <w:color w:val="000000"/>
        </w:rPr>
        <w:t xml:space="preserve"> 2. Структура информационного взаимодействия</w:t>
      </w:r>
    </w:p>
    <w:bookmarkEnd w:id="878"/>
    <w:bookmarkStart w:name="z1593" w:id="87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процедурой общего процесса - получение Комиссией сведений о маркированных товарах и средствах их идентификации в целях мониторинга и контроля исполнения Соглашения.</w:t>
      </w:r>
    </w:p>
    <w:bookmarkEnd w:id="879"/>
    <w:bookmarkStart w:name="z1594" w:id="880"/>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880"/>
    <w:bookmarkStart w:name="z1595"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6" w:id="88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882"/>
    <w:bookmarkStart w:name="z1597" w:id="883"/>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883"/>
    <w:bookmarkStart w:name="z1598" w:id="88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884"/>
    <w:bookmarkStart w:name="z1599" w:id="88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утвержденному Решением Коллегии Евразийской экономической комиссии от 17 февраля 2026 г. № 18 (далее – Описание форматов и структур электронных документов и сведений).</w:t>
      </w:r>
    </w:p>
    <w:bookmarkEnd w:id="885"/>
    <w:bookmarkStart w:name="z1600" w:id="88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886"/>
    <w:bookmarkStart w:name="z1601" w:id="88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887"/>
    <w:bookmarkStart w:name="z1602" w:id="888"/>
    <w:p>
      <w:pPr>
        <w:spacing w:after="0"/>
        <w:ind w:left="0"/>
        <w:jc w:val="left"/>
      </w:pPr>
      <w:r>
        <w:rPr>
          <w:rFonts w:ascii="Times New Roman"/>
          <w:b/>
          <w:i w:val="false"/>
          <w:color w:val="000000"/>
        </w:rPr>
        <w:t xml:space="preserve"> 1. Информационное взаимодействие при получении Комиссией сведений о маркированных товарах и средствах их идентификации в целях мониторинга и контроля исполнения Соглашения </w:t>
      </w:r>
    </w:p>
    <w:bookmarkEnd w:id="888"/>
    <w:bookmarkStart w:name="z1603" w:id="889"/>
    <w:p>
      <w:pPr>
        <w:spacing w:after="0"/>
        <w:ind w:left="0"/>
        <w:jc w:val="both"/>
      </w:pPr>
      <w:r>
        <w:rPr>
          <w:rFonts w:ascii="Times New Roman"/>
          <w:b w:val="false"/>
          <w:i w:val="false"/>
          <w:color w:val="000000"/>
          <w:sz w:val="28"/>
        </w:rPr>
        <w:t>
      12. Схема выполнения транзакций общего процесса при получении Комиссией сведений о маркированных товарах и средствах их идентификации в целях мониторинга и контроля исполнения Соглашения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889"/>
    <w:bookmarkStart w:name="z1604"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7683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83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5" w:id="89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Комиссией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средствах</w:t>
      </w:r>
      <w:r>
        <w:rPr>
          <w:rFonts w:ascii="Times New Roman"/>
          <w:b w:val="false"/>
          <w:i w:val="false"/>
          <w:color w:val="000000"/>
          <w:sz w:val="28"/>
        </w:rPr>
        <w:t xml:space="preserve"> </w:t>
      </w:r>
      <w:r>
        <w:rPr>
          <w:rFonts w:ascii="Times New Roman"/>
          <w:b/>
          <w:i w:val="false"/>
          <w:color w:val="000000"/>
          <w:sz w:val="28"/>
        </w:rPr>
        <w:t>их</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целях</w:t>
      </w:r>
      <w:r>
        <w:rPr>
          <w:rFonts w:ascii="Times New Roman"/>
          <w:b w:val="false"/>
          <w:i w:val="false"/>
          <w:color w:val="000000"/>
          <w:sz w:val="28"/>
        </w:rPr>
        <w:t xml:space="preserve"> </w:t>
      </w:r>
      <w:r>
        <w:rPr>
          <w:rFonts w:ascii="Times New Roman"/>
          <w:b/>
          <w:i w:val="false"/>
          <w:color w:val="000000"/>
          <w:sz w:val="28"/>
        </w:rPr>
        <w:t>мониторинга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контроля</w:t>
      </w:r>
      <w:r>
        <w:rPr>
          <w:rFonts w:ascii="Times New Roman"/>
          <w:b w:val="false"/>
          <w:i w:val="false"/>
          <w:color w:val="000000"/>
          <w:sz w:val="28"/>
        </w:rPr>
        <w:t xml:space="preserve"> </w:t>
      </w:r>
      <w:r>
        <w:rPr>
          <w:rFonts w:ascii="Times New Roman"/>
          <w:b/>
          <w:i w:val="false"/>
          <w:color w:val="000000"/>
          <w:sz w:val="28"/>
        </w:rPr>
        <w:t>исполнения</w:t>
      </w:r>
      <w:r>
        <w:rPr>
          <w:rFonts w:ascii="Times New Roman"/>
          <w:b w:val="false"/>
          <w:i w:val="false"/>
          <w:color w:val="000000"/>
          <w:sz w:val="28"/>
        </w:rPr>
        <w:t xml:space="preserve"> </w:t>
      </w:r>
      <w:r>
        <w:rPr>
          <w:rFonts w:ascii="Times New Roman"/>
          <w:b/>
          <w:i w:val="false"/>
          <w:color w:val="000000"/>
          <w:sz w:val="28"/>
        </w:rPr>
        <w:t>Соглашения</w:t>
      </w:r>
    </w:p>
    <w:bookmarkEnd w:id="8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607" w:id="892"/>
    <w:p>
      <w:pPr>
        <w:spacing w:after="0"/>
        <w:ind w:left="0"/>
        <w:jc w:val="left"/>
      </w:pPr>
      <w:r>
        <w:rPr>
          <w:rFonts w:ascii="Times New Roman"/>
          <w:b/>
          <w:i w:val="false"/>
          <w:color w:val="000000"/>
        </w:rPr>
        <w:t xml:space="preserve"> Перечень транзакций общего процесса при получении Комиссией сведений о маркированных товарах и средствах их идентификации в целях мониторинга и контроля исполнения Соглашения</w:t>
      </w:r>
    </w:p>
    <w:bookmarkEnd w:id="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о маркированных товарах и средствах их идентификации в целях мониторинга и контроля исполнения Соглашения (P.LS.03.PRC.020)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893"/>
          <w:p>
            <w:pPr>
              <w:spacing w:after="20"/>
              <w:ind w:left="20"/>
              <w:jc w:val="both"/>
            </w:pPr>
            <w:r>
              <w:rPr>
                <w:rFonts w:ascii="Times New Roman"/>
                <w:b w:val="false"/>
                <w:i w:val="false"/>
                <w:color w:val="000000"/>
                <w:sz w:val="20"/>
              </w:rPr>
              <w:t xml:space="preserve">
Запрос сведений </w:t>
            </w:r>
          </w:p>
          <w:bookmarkEnd w:id="893"/>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и средствах их идентификации (P.LS.03.OPR.067);</w:t>
            </w:r>
          </w:p>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w:t>
            </w:r>
          </w:p>
          <w:p>
            <w:pPr>
              <w:spacing w:after="20"/>
              <w:ind w:left="20"/>
              <w:jc w:val="both"/>
            </w:pPr>
            <w:r>
              <w:rPr>
                <w:rFonts w:ascii="Times New Roman"/>
                <w:b w:val="false"/>
                <w:i w:val="false"/>
                <w:color w:val="000000"/>
                <w:sz w:val="20"/>
              </w:rPr>
              <w:t xml:space="preserve">их идентификации </w:t>
            </w:r>
          </w:p>
          <w:p>
            <w:pPr>
              <w:spacing w:after="20"/>
              <w:ind w:left="20"/>
              <w:jc w:val="both"/>
            </w:pPr>
            <w:r>
              <w:rPr>
                <w:rFonts w:ascii="Times New Roman"/>
                <w:b w:val="false"/>
                <w:i w:val="false"/>
                <w:color w:val="000000"/>
                <w:sz w:val="20"/>
              </w:rPr>
              <w:t>(P.LS.03.OPR.069)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 (P.LS.03.BEN.003):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их идентификации (P.LS.03.OPR.068)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894"/>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894"/>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 (P.LS.03.TRN.021)</w:t>
            </w:r>
          </w:p>
        </w:tc>
      </w:tr>
    </w:tbl>
    <w:bookmarkStart w:name="z1610" w:id="895"/>
    <w:p>
      <w:pPr>
        <w:spacing w:after="0"/>
        <w:ind w:left="0"/>
        <w:jc w:val="left"/>
      </w:pPr>
      <w:r>
        <w:rPr>
          <w:rFonts w:ascii="Times New Roman"/>
          <w:b/>
          <w:i w:val="false"/>
          <w:color w:val="000000"/>
        </w:rPr>
        <w:t xml:space="preserve"> VI. Описание сообщений общего процесса</w:t>
      </w:r>
    </w:p>
    <w:bookmarkEnd w:id="895"/>
    <w:bookmarkStart w:name="z1611" w:id="896"/>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613" w:id="897"/>
    <w:p>
      <w:pPr>
        <w:spacing w:after="0"/>
        <w:ind w:left="0"/>
        <w:jc w:val="left"/>
      </w:pPr>
      <w:r>
        <w:rPr>
          <w:rFonts w:ascii="Times New Roman"/>
          <w:b/>
          <w:i w:val="false"/>
          <w:color w:val="000000"/>
        </w:rPr>
        <w:t xml:space="preserve"> Перечень сообщений общего процесса</w:t>
      </w:r>
    </w:p>
    <w:bookmarkEnd w:id="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w:t>
            </w:r>
          </w:p>
          <w:p>
            <w:pPr>
              <w:spacing w:after="20"/>
              <w:ind w:left="20"/>
              <w:jc w:val="both"/>
            </w:pPr>
            <w:r>
              <w:rPr>
                <w:rFonts w:ascii="Times New Roman"/>
                <w:b w:val="false"/>
                <w:i w:val="false"/>
                <w:color w:val="000000"/>
                <w:sz w:val="20"/>
              </w:rPr>
              <w:t xml:space="preserve">в целях мониторинга </w:t>
            </w:r>
          </w:p>
          <w:p>
            <w:pPr>
              <w:spacing w:after="20"/>
              <w:ind w:left="20"/>
              <w:jc w:val="both"/>
            </w:pPr>
            <w:r>
              <w:rPr>
                <w:rFonts w:ascii="Times New Roman"/>
                <w:b w:val="false"/>
                <w:i w:val="false"/>
                <w:color w:val="000000"/>
                <w:sz w:val="20"/>
              </w:rPr>
              <w:t>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Комиссией сведений </w:t>
            </w:r>
          </w:p>
          <w:p>
            <w:pPr>
              <w:spacing w:after="20"/>
              <w:ind w:left="20"/>
              <w:jc w:val="both"/>
            </w:pPr>
            <w:r>
              <w:rPr>
                <w:rFonts w:ascii="Times New Roman"/>
                <w:b w:val="false"/>
                <w:i w:val="false"/>
                <w:color w:val="000000"/>
                <w:sz w:val="20"/>
              </w:rPr>
              <w:t>о маркированном товаре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маркированных товарах 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запроса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1614" w:id="898"/>
    <w:p>
      <w:pPr>
        <w:spacing w:after="0"/>
        <w:ind w:left="0"/>
        <w:jc w:val="left"/>
      </w:pPr>
      <w:r>
        <w:rPr>
          <w:rFonts w:ascii="Times New Roman"/>
          <w:b/>
          <w:i w:val="false"/>
          <w:color w:val="000000"/>
        </w:rPr>
        <w:t xml:space="preserve"> VII. Описание транзакций общего процесса</w:t>
      </w:r>
    </w:p>
    <w:bookmarkEnd w:id="898"/>
    <w:bookmarkStart w:name="z1615" w:id="899"/>
    <w:p>
      <w:pPr>
        <w:spacing w:after="0"/>
        <w:ind w:left="0"/>
        <w:jc w:val="left"/>
      </w:pPr>
      <w:r>
        <w:rPr>
          <w:rFonts w:ascii="Times New Roman"/>
          <w:b/>
          <w:i w:val="false"/>
          <w:color w:val="000000"/>
        </w:rPr>
        <w:t xml:space="preserve"> 1. Транзакция общего процесса "Получение сведений о маркированных товарах и средствах их идентификации" (P.LS.03.TRN.021)</w:t>
      </w:r>
    </w:p>
    <w:bookmarkEnd w:id="899"/>
    <w:bookmarkStart w:name="z1616" w:id="900"/>
    <w:p>
      <w:pPr>
        <w:spacing w:after="0"/>
        <w:ind w:left="0"/>
        <w:jc w:val="both"/>
      </w:pPr>
      <w:r>
        <w:rPr>
          <w:rFonts w:ascii="Times New Roman"/>
          <w:b w:val="false"/>
          <w:i w:val="false"/>
          <w:color w:val="000000"/>
          <w:sz w:val="28"/>
        </w:rPr>
        <w:t>
      14. Транзакция общего процесса "Получение сведений о маркированных товарах и средствах их идентификации" (P.LS.03.TRN.021)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900"/>
    <w:bookmarkStart w:name="z1617"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74803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803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618" w:id="902"/>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902"/>
    <w:p>
      <w:pPr>
        <w:spacing w:after="0"/>
        <w:ind w:left="0"/>
        <w:jc w:val="both"/>
      </w:pP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маркированных</w:t>
      </w:r>
      <w:r>
        <w:rPr>
          <w:rFonts w:ascii="Times New Roman"/>
          <w:b w:val="false"/>
          <w:i w:val="false"/>
          <w:color w:val="000000"/>
          <w:sz w:val="28"/>
        </w:rPr>
        <w:t xml:space="preserve"> </w:t>
      </w:r>
      <w:r>
        <w:rPr>
          <w:rFonts w:ascii="Times New Roman"/>
          <w:b/>
          <w:i w:val="false"/>
          <w:color w:val="000000"/>
          <w:sz w:val="28"/>
        </w:rPr>
        <w:t>товарах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средствах</w:t>
      </w:r>
      <w:r>
        <w:rPr>
          <w:rFonts w:ascii="Times New Roman"/>
          <w:b w:val="false"/>
          <w:i w:val="false"/>
          <w:color w:val="000000"/>
          <w:sz w:val="28"/>
        </w:rPr>
        <w:t xml:space="preserve"> </w:t>
      </w:r>
      <w:r>
        <w:rPr>
          <w:rFonts w:ascii="Times New Roman"/>
          <w:b/>
          <w:i w:val="false"/>
          <w:color w:val="000000"/>
          <w:sz w:val="28"/>
        </w:rPr>
        <w:t>их</w:t>
      </w:r>
      <w:r>
        <w:rPr>
          <w:rFonts w:ascii="Times New Roman"/>
          <w:b w:val="false"/>
          <w:i w:val="false"/>
          <w:color w:val="000000"/>
          <w:sz w:val="28"/>
        </w:rPr>
        <w:t xml:space="preserve"> </w:t>
      </w:r>
      <w:r>
        <w:rPr>
          <w:rFonts w:ascii="Times New Roman"/>
          <w:b/>
          <w:i w:val="false"/>
          <w:color w:val="000000"/>
          <w:sz w:val="28"/>
        </w:rPr>
        <w:t>идентификации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P.LS.03.TRN.021)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620" w:id="903"/>
    <w:p>
      <w:pPr>
        <w:spacing w:after="0"/>
        <w:ind w:left="0"/>
        <w:jc w:val="left"/>
      </w:pPr>
      <w:r>
        <w:rPr>
          <w:rFonts w:ascii="Times New Roman"/>
          <w:b/>
          <w:i w:val="false"/>
          <w:color w:val="000000"/>
        </w:rPr>
        <w:t xml:space="preserve"> Описание транзакции общего процесса "Получение сведений </w:t>
      </w:r>
      <w:r>
        <w:br/>
      </w:r>
      <w:r>
        <w:rPr>
          <w:rFonts w:ascii="Times New Roman"/>
          <w:b/>
          <w:i w:val="false"/>
          <w:color w:val="000000"/>
        </w:rPr>
        <w:t>о маркированных товарах и средствах их идентификации" (P.LS.03.TRN.021)</w:t>
      </w:r>
    </w:p>
    <w:bookmarkEnd w:id="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представление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904"/>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904"/>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 в целях мониторинга и контроля исполнения Соглашения (P.LS.03.MSG.035)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905"/>
          <w:p>
            <w:pPr>
              <w:spacing w:after="20"/>
              <w:ind w:left="20"/>
              <w:jc w:val="both"/>
            </w:pPr>
            <w:r>
              <w:rPr>
                <w:rFonts w:ascii="Times New Roman"/>
                <w:b w:val="false"/>
                <w:i w:val="false"/>
                <w:color w:val="000000"/>
                <w:sz w:val="20"/>
              </w:rPr>
              <w:t>
сведения о маркированных товарах и средствах идентификации (P.LS.03.MSG.036)</w:t>
            </w:r>
          </w:p>
          <w:bookmarkEnd w:id="905"/>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маркированных товарах и средствах идентификации (P.LS.03.MSG.037)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23" w:id="906"/>
    <w:p>
      <w:pPr>
        <w:spacing w:after="0"/>
        <w:ind w:left="0"/>
        <w:jc w:val="left"/>
      </w:pPr>
      <w:r>
        <w:rPr>
          <w:rFonts w:ascii="Times New Roman"/>
          <w:b/>
          <w:i w:val="false"/>
          <w:color w:val="000000"/>
        </w:rPr>
        <w:t xml:space="preserve"> VIII. Порядок действий в нештатных ситуациях</w:t>
      </w:r>
    </w:p>
    <w:bookmarkEnd w:id="906"/>
    <w:bookmarkStart w:name="z1624" w:id="907"/>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в таблице 5.</w:t>
      </w:r>
    </w:p>
    <w:bookmarkEnd w:id="907"/>
    <w:bookmarkStart w:name="z1625" w:id="908"/>
    <w:p>
      <w:pPr>
        <w:spacing w:after="0"/>
        <w:ind w:left="0"/>
        <w:jc w:val="both"/>
      </w:pPr>
      <w:r>
        <w:rPr>
          <w:rFonts w:ascii="Times New Roman"/>
          <w:b w:val="false"/>
          <w:i w:val="false"/>
          <w:color w:val="000000"/>
          <w:sz w:val="28"/>
        </w:rPr>
        <w:t>
      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627" w:id="909"/>
    <w:p>
      <w:pPr>
        <w:spacing w:after="0"/>
        <w:ind w:left="0"/>
        <w:jc w:val="left"/>
      </w:pPr>
      <w:r>
        <w:rPr>
          <w:rFonts w:ascii="Times New Roman"/>
          <w:b/>
          <w:i w:val="false"/>
          <w:color w:val="000000"/>
        </w:rPr>
        <w:t xml:space="preserve"> Действия в нештатных ситуациях</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 xml:space="preserve">в транспортной системе </w:t>
            </w:r>
          </w:p>
          <w:p>
            <w:pPr>
              <w:spacing w:after="20"/>
              <w:ind w:left="20"/>
              <w:jc w:val="both"/>
            </w:pPr>
            <w:r>
              <w:rPr>
                <w:rFonts w:ascii="Times New Roman"/>
                <w:b w:val="false"/>
                <w:i w:val="false"/>
                <w:color w:val="000000"/>
                <w:sz w:val="20"/>
              </w:rPr>
              <w:t>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 xml:space="preserve">или не обновлены </w:t>
            </w:r>
          </w:p>
          <w:p>
            <w:pPr>
              <w:spacing w:after="20"/>
              <w:ind w:left="20"/>
              <w:jc w:val="both"/>
            </w:pPr>
            <w:r>
              <w:rPr>
                <w:rFonts w:ascii="Times New Roman"/>
                <w:b w:val="false"/>
                <w:i w:val="false"/>
                <w:color w:val="000000"/>
                <w:sz w:val="20"/>
              </w:rPr>
              <w:t>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910"/>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910"/>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629" w:id="91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911"/>
    <w:bookmarkStart w:name="z1630" w:id="912"/>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 приведены в таблице 6.</w:t>
      </w:r>
    </w:p>
    <w:bookmarkEnd w:id="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632" w:id="91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"Отчетный месяц (ctsdo:‌Report‌Year‌Month)" должен быть заплолнен и содержать сведения об отчетном месяце (месяцах), </w:t>
            </w:r>
          </w:p>
          <w:p>
            <w:pPr>
              <w:spacing w:after="20"/>
              <w:ind w:left="20"/>
              <w:jc w:val="both"/>
            </w:pPr>
            <w:r>
              <w:rPr>
                <w:rFonts w:ascii="Times New Roman"/>
                <w:b w:val="false"/>
                <w:i w:val="false"/>
                <w:color w:val="000000"/>
                <w:sz w:val="20"/>
              </w:rPr>
              <w:t>за который (которые) должны быть представлены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быть заполнен и содержать значение кода (кодов) ТН ВЭД ЕАЭС на уровне 10 знаков, по которому (которым) требуется предоставление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w:t>
            </w:r>
          </w:p>
          <w:p>
            <w:pPr>
              <w:spacing w:after="20"/>
              <w:ind w:left="20"/>
              <w:jc w:val="both"/>
            </w:pPr>
            <w:r>
              <w:rPr>
                <w:rFonts w:ascii="Times New Roman"/>
                <w:b w:val="false"/>
                <w:i w:val="false"/>
                <w:color w:val="000000"/>
                <w:sz w:val="20"/>
              </w:rPr>
              <w:t>"Начальная дата отчетного периода (ctsdo:‌First‌Day‌Report‌Period‌Date)"; "Конечная дата отчетного периода (ctsdo:‌Last‌Day‌Report‌Period‌Date)"; "Идентификатор налогоплательщика (csdo:‌Taxpayer‌Id)"; "Идентификатор Global Location Number (ctsdo:‌GLNId)";</w:t>
            </w:r>
          </w:p>
          <w:p>
            <w:pPr>
              <w:spacing w:after="20"/>
              <w:ind w:left="20"/>
              <w:jc w:val="both"/>
            </w:pPr>
            <w:r>
              <w:rPr>
                <w:rFonts w:ascii="Times New Roman"/>
                <w:b w:val="false"/>
                <w:i w:val="false"/>
                <w:color w:val="000000"/>
                <w:sz w:val="20"/>
              </w:rPr>
              <w:t xml:space="preserve">"Способ выпуска товара в оборот (ctsdo:‌Release‌Method‌Code)" </w:t>
            </w:r>
          </w:p>
          <w:p>
            <w:pPr>
              <w:spacing w:after="20"/>
              <w:ind w:left="20"/>
              <w:jc w:val="both"/>
            </w:pPr>
            <w:r>
              <w:rPr>
                <w:rFonts w:ascii="Times New Roman"/>
                <w:b w:val="false"/>
                <w:i w:val="false"/>
                <w:color w:val="000000"/>
                <w:sz w:val="20"/>
              </w:rPr>
              <w:t>не заполняются</w:t>
            </w:r>
          </w:p>
        </w:tc>
      </w:tr>
    </w:tbl>
    <w:bookmarkStart w:name="z1633" w:id="914"/>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"Сведения об обороте товара, маркированного средствами идентификации, представляемые в Комиссию" (R.CT.LS.03.013), передаваемых в сообщении "Сведения о маркированных товарах и средствах идентификации" (P.LS.03.MSG.036), приведены в таблице 7.</w:t>
      </w:r>
    </w:p>
    <w:bookmarkEnd w:id="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635" w:id="91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обороте товара, маркированного средствами идентификации, представляемые в Комиссию" (R.CT.LS.03.013), передаваемых в сообщении "Сведения о маркированных товарах и средствах идентификации" (P.LS.03.MSG.036)</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Комиссией сведений о маркированном товаре" (R.CT.LS.03.003), передаваемого </w:t>
            </w:r>
          </w:p>
          <w:p>
            <w:pPr>
              <w:spacing w:after="20"/>
              <w:ind w:left="20"/>
              <w:jc w:val="both"/>
            </w:pPr>
            <w:r>
              <w:rPr>
                <w:rFonts w:ascii="Times New Roman"/>
                <w:b w:val="false"/>
                <w:i w:val="false"/>
                <w:color w:val="000000"/>
                <w:sz w:val="20"/>
              </w:rPr>
              <w:t xml:space="preserve">в сообщении "Запрос сведений 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в целях мониторинга и контроля исполнения Соглашения" (P.LS.03.MSG.035) в рамках одного экземпляра транзакции "Получение сведений о маркированных товарах и средствах </w:t>
            </w:r>
          </w:p>
          <w:p>
            <w:pPr>
              <w:spacing w:after="20"/>
              <w:ind w:left="20"/>
              <w:jc w:val="both"/>
            </w:pPr>
            <w:r>
              <w:rPr>
                <w:rFonts w:ascii="Times New Roman"/>
                <w:b w:val="false"/>
                <w:i w:val="false"/>
                <w:color w:val="000000"/>
                <w:sz w:val="20"/>
              </w:rPr>
              <w:t xml:space="preserve">их идентификации" (P.LS.03.TRN.021) (далее – запрос сведений </w:t>
            </w:r>
          </w:p>
          <w:p>
            <w:pPr>
              <w:spacing w:after="20"/>
              <w:ind w:left="20"/>
              <w:jc w:val="both"/>
            </w:pPr>
            <w:r>
              <w:rPr>
                <w:rFonts w:ascii="Times New Roman"/>
                <w:b w:val="false"/>
                <w:i w:val="false"/>
                <w:color w:val="000000"/>
                <w:sz w:val="20"/>
              </w:rPr>
              <w:t>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представления сведений по нескольким кодам товаров, сведения по каждому товару представляются в отдельных экземплярах реквизита "Сведения об обороте маркированных товаров </w:t>
            </w:r>
          </w:p>
          <w:p>
            <w:pPr>
              <w:spacing w:after="20"/>
              <w:ind w:left="20"/>
              <w:jc w:val="both"/>
            </w:pPr>
            <w:r>
              <w:rPr>
                <w:rFonts w:ascii="Times New Roman"/>
                <w:b w:val="false"/>
                <w:i w:val="false"/>
                <w:color w:val="000000"/>
                <w:sz w:val="20"/>
              </w:rPr>
              <w:t>(ctcdo:‌Turnover‌Statistic‌Details)"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представления для одного товара сведений за несколько календарных месяцев сведения по каждому месяцу представляются </w:t>
            </w:r>
          </w:p>
          <w:p>
            <w:pPr>
              <w:spacing w:after="20"/>
              <w:ind w:left="20"/>
              <w:jc w:val="both"/>
            </w:pPr>
            <w:r>
              <w:rPr>
                <w:rFonts w:ascii="Times New Roman"/>
                <w:b w:val="false"/>
                <w:i w:val="false"/>
                <w:color w:val="000000"/>
                <w:sz w:val="20"/>
              </w:rPr>
              <w:t xml:space="preserve">в отдельных экземплярах реквизита "Сведения об обороте товара </w:t>
            </w:r>
          </w:p>
          <w:p>
            <w:pPr>
              <w:spacing w:after="20"/>
              <w:ind w:left="20"/>
              <w:jc w:val="both"/>
            </w:pPr>
            <w:r>
              <w:rPr>
                <w:rFonts w:ascii="Times New Roman"/>
                <w:b w:val="false"/>
                <w:i w:val="false"/>
                <w:color w:val="000000"/>
                <w:sz w:val="20"/>
              </w:rPr>
              <w:t xml:space="preserve">(ctcdo:‌Identification‌Means‌Monitoring‌Details)" в составе реквизита </w:t>
            </w:r>
          </w:p>
          <w:p>
            <w:pPr>
              <w:spacing w:after="20"/>
              <w:ind w:left="20"/>
              <w:jc w:val="both"/>
            </w:pPr>
            <w:r>
              <w:rPr>
                <w:rFonts w:ascii="Times New Roman"/>
                <w:b w:val="false"/>
                <w:i w:val="false"/>
                <w:color w:val="000000"/>
                <w:sz w:val="20"/>
              </w:rPr>
              <w:t xml:space="preserve">"Сведения об обороте маркированных товаров </w:t>
            </w:r>
          </w:p>
          <w:p>
            <w:pPr>
              <w:spacing w:after="20"/>
              <w:ind w:left="20"/>
              <w:jc w:val="both"/>
            </w:pPr>
            <w:r>
              <w:rPr>
                <w:rFonts w:ascii="Times New Roman"/>
                <w:b w:val="false"/>
                <w:i w:val="false"/>
                <w:color w:val="000000"/>
                <w:sz w:val="20"/>
              </w:rPr>
              <w:t>(ctcdo:‌Turnover‌Statistic‌Details)"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состоянию на начало календарного месяца должны быть представлены сведения об общем количестве средств идентификации товаров, находящихся в обороте в государстве-члене (реквизит "Количество единиц маркированного товара </w:t>
            </w:r>
          </w:p>
          <w:p>
            <w:pPr>
              <w:spacing w:after="20"/>
              <w:ind w:left="20"/>
              <w:jc w:val="both"/>
            </w:pPr>
            <w:r>
              <w:rPr>
                <w:rFonts w:ascii="Times New Roman"/>
                <w:b w:val="false"/>
                <w:i w:val="false"/>
                <w:color w:val="000000"/>
                <w:sz w:val="20"/>
              </w:rPr>
              <w:t xml:space="preserve">(ctsdo:‌Identificated‌Goods‌Quantity)"), а также об общем количестве средств идентификации товаров, выведенных из оборота </w:t>
            </w:r>
          </w:p>
          <w:p>
            <w:pPr>
              <w:spacing w:after="20"/>
              <w:ind w:left="20"/>
              <w:jc w:val="both"/>
            </w:pPr>
            <w:r>
              <w:rPr>
                <w:rFonts w:ascii="Times New Roman"/>
                <w:b w:val="false"/>
                <w:i w:val="false"/>
                <w:color w:val="000000"/>
                <w:sz w:val="20"/>
              </w:rPr>
              <w:t>в государстве-члене (реквизит "Количество единиц маркированного товара, выведенных из оборота (ctsdo:‌Withdrawal‌Goods‌Quantity). Сведения об указанных общих количествах средств идентификации товаров представляются в случае, если их фиксация предусмотрена законодательством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916"/>
          <w:p>
            <w:pPr>
              <w:spacing w:after="20"/>
              <w:ind w:left="20"/>
              <w:jc w:val="both"/>
            </w:pPr>
            <w:r>
              <w:rPr>
                <w:rFonts w:ascii="Times New Roman"/>
                <w:b w:val="false"/>
                <w:i w:val="false"/>
                <w:color w:val="000000"/>
                <w:sz w:val="20"/>
              </w:rPr>
              <w:t>
за календарный месяц должны быть представлены сведения о количестве средств идентификации товаров, с которыми в отчетный месяц были совершены следующие операции:</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ввод товара, приобретенного в рамках трансграничной торговли, </w:t>
            </w:r>
          </w:p>
          <w:p>
            <w:pPr>
              <w:spacing w:after="20"/>
              <w:ind w:left="20"/>
              <w:jc w:val="both"/>
            </w:pPr>
            <w:r>
              <w:rPr>
                <w:rFonts w:ascii="Times New Roman"/>
                <w:b w:val="false"/>
                <w:i w:val="false"/>
                <w:color w:val="000000"/>
                <w:sz w:val="20"/>
              </w:rPr>
              <w:t>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вывод товара из оборота в государстве-члене (в случае, если фиксация вывода из оборота маркированного товара предусмотрена законодательством государства-члена);</w:t>
            </w:r>
          </w:p>
          <w:p>
            <w:pPr>
              <w:spacing w:after="20"/>
              <w:ind w:left="20"/>
              <w:jc w:val="both"/>
            </w:pPr>
            <w:r>
              <w:rPr>
                <w:rFonts w:ascii="Times New Roman"/>
                <w:b w:val="false"/>
                <w:i w:val="false"/>
                <w:color w:val="000000"/>
                <w:sz w:val="20"/>
              </w:rPr>
              <w:t xml:space="preserve">
вывод товара, реализованного в рамках трансграничной торговли, </w:t>
            </w:r>
          </w:p>
          <w:p>
            <w:pPr>
              <w:spacing w:after="20"/>
              <w:ind w:left="20"/>
              <w:jc w:val="both"/>
            </w:pPr>
            <w:r>
              <w:rPr>
                <w:rFonts w:ascii="Times New Roman"/>
                <w:b w:val="false"/>
                <w:i w:val="false"/>
                <w:color w:val="000000"/>
                <w:sz w:val="20"/>
              </w:rPr>
              <w:t>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должны представляться раздельно для товаров, произведенных на территории Союза и для товаров, ввезенных на территорию Союза </w:t>
            </w:r>
          </w:p>
          <w:p>
            <w:pPr>
              <w:spacing w:after="20"/>
              <w:ind w:left="20"/>
              <w:jc w:val="both"/>
            </w:pPr>
            <w:r>
              <w:rPr>
                <w:rFonts w:ascii="Times New Roman"/>
                <w:b w:val="false"/>
                <w:i w:val="false"/>
                <w:color w:val="000000"/>
                <w:sz w:val="20"/>
              </w:rPr>
              <w:t>из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917"/>
          <w:p>
            <w:pPr>
              <w:spacing w:after="20"/>
              <w:ind w:left="20"/>
              <w:jc w:val="both"/>
            </w:pPr>
            <w:r>
              <w:rPr>
                <w:rFonts w:ascii="Times New Roman"/>
                <w:b w:val="false"/>
                <w:i w:val="false"/>
                <w:color w:val="000000"/>
                <w:sz w:val="20"/>
              </w:rPr>
              <w:t>
для следующих операций:</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вывод товара из оборота в государстве-члене,</w:t>
            </w:r>
          </w:p>
          <w:p>
            <w:pPr>
              <w:spacing w:after="20"/>
              <w:ind w:left="20"/>
              <w:jc w:val="both"/>
            </w:pPr>
            <w:r>
              <w:rPr>
                <w:rFonts w:ascii="Times New Roman"/>
                <w:b w:val="false"/>
                <w:i w:val="false"/>
                <w:color w:val="000000"/>
                <w:sz w:val="20"/>
              </w:rPr>
              <w:t xml:space="preserve">
сведения должны представляться в разрезе государств-членов, </w:t>
            </w:r>
          </w:p>
          <w:p>
            <w:pPr>
              <w:spacing w:after="20"/>
              <w:ind w:left="20"/>
              <w:jc w:val="both"/>
            </w:pPr>
            <w:r>
              <w:rPr>
                <w:rFonts w:ascii="Times New Roman"/>
                <w:b w:val="false"/>
                <w:i w:val="false"/>
                <w:color w:val="000000"/>
                <w:sz w:val="20"/>
              </w:rPr>
              <w:t>с которыми осуществляется информационное взаимодействие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представлении сведений об обороте товара не должны учитываться сведения о средствах идентификации, нанесенных на транспортные или групповые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об обороте маркированных товаров (ctcdo:‌Turnover‌Statistic‌Details)" должен содержать код товара </w:t>
            </w:r>
          </w:p>
          <w:p>
            <w:pPr>
              <w:spacing w:after="20"/>
              <w:ind w:left="20"/>
              <w:jc w:val="both"/>
            </w:pPr>
            <w:r>
              <w:rPr>
                <w:rFonts w:ascii="Times New Roman"/>
                <w:b w:val="false"/>
                <w:i w:val="false"/>
                <w:color w:val="000000"/>
                <w:sz w:val="20"/>
              </w:rPr>
              <w:t xml:space="preserve">по ТН ВЭД ЕАЭС в соответствии со сведениями, указанными </w:t>
            </w:r>
          </w:p>
          <w:p>
            <w:pPr>
              <w:spacing w:after="20"/>
              <w:ind w:left="20"/>
              <w:jc w:val="both"/>
            </w:pPr>
            <w:r>
              <w:rPr>
                <w:rFonts w:ascii="Times New Roman"/>
                <w:b w:val="false"/>
                <w:i w:val="false"/>
                <w:color w:val="000000"/>
                <w:sz w:val="20"/>
              </w:rPr>
              <w:t xml:space="preserve">в реквизите "Код товара по ТН ВЭД ЕАЭС (csdo:‌Commodity‌Code)" </w:t>
            </w:r>
          </w:p>
          <w:p>
            <w:pPr>
              <w:spacing w:after="20"/>
              <w:ind w:left="20"/>
              <w:jc w:val="both"/>
            </w:pPr>
            <w:r>
              <w:rPr>
                <w:rFonts w:ascii="Times New Roman"/>
                <w:b w:val="false"/>
                <w:i w:val="false"/>
                <w:color w:val="000000"/>
                <w:sz w:val="20"/>
              </w:rPr>
              <w:t>в запросе сведений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"Отчетный месяц (ctsdo:‌Report‌Year‌Month)" в составе реквизита Сведения об обороте товара (ctcdo:‌Identification‌Means‌Monitoring‌Details) должен содержать сведения о месяце года, за который представляются сведения в формате YYYY-MM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918"/>
          <w:p>
            <w:pPr>
              <w:spacing w:after="20"/>
              <w:ind w:left="20"/>
              <w:jc w:val="both"/>
            </w:pPr>
            <w:r>
              <w:rPr>
                <w:rFonts w:ascii="Times New Roman"/>
                <w:b w:val="false"/>
                <w:i w:val="false"/>
                <w:color w:val="000000"/>
                <w:sz w:val="20"/>
              </w:rPr>
              <w:t xml:space="preserve">
реквизит "Код операции (ctsdo:IdentificatedGoodsOperationCode)" </w:t>
            </w:r>
          </w:p>
          <w:bookmarkEnd w:id="918"/>
          <w:p>
            <w:pPr>
              <w:spacing w:after="20"/>
              <w:ind w:left="20"/>
              <w:jc w:val="both"/>
            </w:pPr>
            <w:r>
              <w:rPr>
                <w:rFonts w:ascii="Times New Roman"/>
                <w:b w:val="false"/>
                <w:i w:val="false"/>
                <w:color w:val="000000"/>
                <w:sz w:val="20"/>
              </w:rPr>
              <w:t xml:space="preserve">в составе реквизита "Сведения об операции с маркированным товаром (ctcdo:IdentificatedGoodsStatisticDetails)" должен содержать </w:t>
            </w:r>
          </w:p>
          <w:p>
            <w:pPr>
              <w:spacing w:after="20"/>
              <w:ind w:left="20"/>
              <w:jc w:val="both"/>
            </w:pPr>
            <w:r>
              <w:rPr>
                <w:rFonts w:ascii="Times New Roman"/>
                <w:b w:val="false"/>
                <w:i w:val="false"/>
                <w:color w:val="000000"/>
                <w:sz w:val="20"/>
              </w:rPr>
              <w:t>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 "ввод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"20" - "вывод товара из оборота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"30" - "ввод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"40" - "вывод товара, реализованного в рамках трансграничной торговли, 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товары, статус которых соответствует статусу "31" – "товар реализован (предназначен для реализации) в рамках трансграничной торговли", должны учитываться как товары, находящиеся во внутреннем обороте государства-члена, в котором зарегистрирован продавец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"Количество единиц маркированного товара </w:t>
            </w:r>
          </w:p>
          <w:p>
            <w:pPr>
              <w:spacing w:after="20"/>
              <w:ind w:left="20"/>
              <w:jc w:val="both"/>
            </w:pPr>
            <w:r>
              <w:rPr>
                <w:rFonts w:ascii="Times New Roman"/>
                <w:b w:val="false"/>
                <w:i w:val="false"/>
                <w:color w:val="000000"/>
                <w:sz w:val="20"/>
              </w:rPr>
              <w:t xml:space="preserve">(ctsdo:‌Identificated‌Goods‌Quantity)" в составе реквизита "Сведения </w:t>
            </w:r>
          </w:p>
          <w:p>
            <w:pPr>
              <w:spacing w:after="20"/>
              <w:ind w:left="20"/>
              <w:jc w:val="both"/>
            </w:pPr>
            <w:r>
              <w:rPr>
                <w:rFonts w:ascii="Times New Roman"/>
                <w:b w:val="false"/>
                <w:i w:val="false"/>
                <w:color w:val="000000"/>
                <w:sz w:val="20"/>
              </w:rPr>
              <w:t xml:space="preserve">об операции с маркированным товаром </w:t>
            </w:r>
          </w:p>
          <w:p>
            <w:pPr>
              <w:spacing w:after="20"/>
              <w:ind w:left="20"/>
              <w:jc w:val="both"/>
            </w:pPr>
            <w:r>
              <w:rPr>
                <w:rFonts w:ascii="Times New Roman"/>
                <w:b w:val="false"/>
                <w:i w:val="false"/>
                <w:color w:val="000000"/>
                <w:sz w:val="20"/>
              </w:rPr>
              <w:t xml:space="preserve">(ctcdo:‌ Identificated‌Goods Statistic‌Details)" должен содержать количество единиц товара, с которыми в отчетный месяц была совершена операция, код которой указан в реквизите "Код операции </w:t>
            </w:r>
          </w:p>
          <w:p>
            <w:pPr>
              <w:spacing w:after="20"/>
              <w:ind w:left="20"/>
              <w:jc w:val="both"/>
            </w:pPr>
            <w:r>
              <w:rPr>
                <w:rFonts w:ascii="Times New Roman"/>
                <w:b w:val="false"/>
                <w:i w:val="false"/>
                <w:color w:val="000000"/>
                <w:sz w:val="20"/>
              </w:rPr>
              <w:t>(ctsdo:‌Identificated‌Goods ‌Operation‌Code)". При этом, если в течение отчетного периода такая операция с товарами не производилась, либо фиксация сведений по указанной операции не предусмотрена законодательством государства-члена, то реквизит "Количество единиц маркированного товара (ctsdo:‌Identificated‌Goods‌Quantity)" должен содержать значение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919"/>
          <w:p>
            <w:pPr>
              <w:spacing w:after="20"/>
              <w:ind w:left="20"/>
              <w:jc w:val="both"/>
            </w:pPr>
            <w:r>
              <w:rPr>
                <w:rFonts w:ascii="Times New Roman"/>
                <w:b w:val="false"/>
                <w:i w:val="false"/>
                <w:color w:val="000000"/>
                <w:sz w:val="20"/>
              </w:rPr>
              <w:t xml:space="preserve">
реквизит "Способ выпуска товара в оборот (ctsdo:‌Release‌Method‌Code)" </w:t>
            </w:r>
          </w:p>
          <w:bookmarkEnd w:id="919"/>
          <w:p>
            <w:pPr>
              <w:spacing w:after="20"/>
              <w:ind w:left="20"/>
              <w:jc w:val="both"/>
            </w:pPr>
            <w:r>
              <w:rPr>
                <w:rFonts w:ascii="Times New Roman"/>
                <w:b w:val="false"/>
                <w:i w:val="false"/>
                <w:color w:val="000000"/>
                <w:sz w:val="20"/>
              </w:rPr>
              <w:t xml:space="preserve">в составе реквизита "Сведения об операции с маркированным товаром (ctcdo:‌ Identificated‌Goods Statistic‌Details)" должен содержать одно </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 xml:space="preserve">
"1" – "ввоз на таможенную территорию Союза"; </w:t>
            </w:r>
          </w:p>
          <w:p>
            <w:pPr>
              <w:spacing w:after="20"/>
              <w:ind w:left="20"/>
              <w:jc w:val="both"/>
            </w:pPr>
            <w:r>
              <w:rPr>
                <w:rFonts w:ascii="Times New Roman"/>
                <w:b w:val="false"/>
                <w:i w:val="false"/>
                <w:color w:val="000000"/>
                <w:sz w:val="20"/>
              </w:rPr>
              <w:t>"2" – "производство на территории государств-членов"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920"/>
          <w:p>
            <w:pPr>
              <w:spacing w:after="20"/>
              <w:ind w:left="20"/>
              <w:jc w:val="both"/>
            </w:pPr>
            <w:r>
              <w:rPr>
                <w:rFonts w:ascii="Times New Roman"/>
                <w:b w:val="false"/>
                <w:i w:val="false"/>
                <w:color w:val="000000"/>
                <w:sz w:val="20"/>
              </w:rPr>
              <w:t xml:space="preserve">
если реквизит "Код операции (ctsdo:‌Identificated‌Goods ‌Operation‌Code)" </w:t>
            </w:r>
          </w:p>
          <w:bookmarkEnd w:id="920"/>
          <w:p>
            <w:pPr>
              <w:spacing w:after="20"/>
              <w:ind w:left="20"/>
              <w:jc w:val="both"/>
            </w:pPr>
            <w:r>
              <w:rPr>
                <w:rFonts w:ascii="Times New Roman"/>
                <w:b w:val="false"/>
                <w:i w:val="false"/>
                <w:color w:val="000000"/>
                <w:sz w:val="20"/>
              </w:rPr>
              <w:t>в составе реквизита "Сведения об операции с маркированным товаром (ctcdo:‌ Identificated‌Goods Statistic‌Details)" содержит одно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"30" – ввод товара, приобретенного в рамках трансграничной торговли, </w:t>
            </w:r>
          </w:p>
          <w:p>
            <w:pPr>
              <w:spacing w:after="20"/>
              <w:ind w:left="20"/>
              <w:jc w:val="both"/>
            </w:pPr>
            <w:r>
              <w:rPr>
                <w:rFonts w:ascii="Times New Roman"/>
                <w:b w:val="false"/>
                <w:i w:val="false"/>
                <w:color w:val="000000"/>
                <w:sz w:val="20"/>
              </w:rPr>
              <w:t>в оборот в государстве-члене";</w:t>
            </w:r>
          </w:p>
          <w:p>
            <w:pPr>
              <w:spacing w:after="20"/>
              <w:ind w:left="20"/>
              <w:jc w:val="both"/>
            </w:pPr>
            <w:r>
              <w:rPr>
                <w:rFonts w:ascii="Times New Roman"/>
                <w:b w:val="false"/>
                <w:i w:val="false"/>
                <w:color w:val="000000"/>
                <w:sz w:val="20"/>
              </w:rPr>
              <w:t xml:space="preserve">
"40" – "вывод товара, реализованного в рамках трансграничной торговли, из оборота в государстве-члене", то реквизит "Код страны (csdo:‌Unified‌Country‌Code)" в составе реквизита "Статистические сведения о средстве идентификации </w:t>
            </w:r>
          </w:p>
          <w:p>
            <w:pPr>
              <w:spacing w:after="20"/>
              <w:ind w:left="20"/>
              <w:jc w:val="both"/>
            </w:pPr>
            <w:r>
              <w:rPr>
                <w:rFonts w:ascii="Times New Roman"/>
                <w:b w:val="false"/>
                <w:i w:val="false"/>
                <w:color w:val="000000"/>
                <w:sz w:val="20"/>
              </w:rPr>
              <w:t xml:space="preserve">(ctcdo:‌Identification‌Means‌Statistic‌Details)" должен быть заполнен </w:t>
            </w:r>
          </w:p>
          <w:p>
            <w:pPr>
              <w:spacing w:after="20"/>
              <w:ind w:left="20"/>
              <w:jc w:val="both"/>
            </w:pPr>
            <w:r>
              <w:rPr>
                <w:rFonts w:ascii="Times New Roman"/>
                <w:b w:val="false"/>
                <w:i w:val="false"/>
                <w:color w:val="000000"/>
                <w:sz w:val="20"/>
              </w:rPr>
              <w:t>и содержать кодовое значение государств-членов, которые могут выступать контрагентом при совершении операции с товарами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февраля 2026 г. № 18</w:t>
            </w:r>
          </w:p>
        </w:tc>
      </w:tr>
    </w:tbl>
    <w:bookmarkStart w:name="z1651" w:id="921"/>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End w:id="921"/>
    <w:bookmarkStart w:name="z1652" w:id="922"/>
    <w:p>
      <w:pPr>
        <w:spacing w:after="0"/>
        <w:ind w:left="0"/>
        <w:jc w:val="left"/>
      </w:pPr>
      <w:r>
        <w:rPr>
          <w:rFonts w:ascii="Times New Roman"/>
          <w:b/>
          <w:i w:val="false"/>
          <w:color w:val="000000"/>
        </w:rPr>
        <w:t xml:space="preserve"> I. Общие положения</w:t>
      </w:r>
    </w:p>
    <w:bookmarkEnd w:id="922"/>
    <w:bookmarkStart w:name="z1653" w:id="923"/>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органов Евразийского экономического союза (далее – Союз):</w:t>
      </w:r>
    </w:p>
    <w:bookmarkEnd w:id="9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655" w:id="924"/>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9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октября 2025 г. № 100 "Об утверждении Правил реализации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Start w:name="z1663" w:id="925"/>
    <w:p>
      <w:pPr>
        <w:spacing w:after="0"/>
        <w:ind w:left="0"/>
        <w:jc w:val="left"/>
      </w:pPr>
      <w:r>
        <w:rPr>
          <w:rFonts w:ascii="Times New Roman"/>
          <w:b/>
          <w:i w:val="false"/>
          <w:color w:val="000000"/>
        </w:rPr>
        <w:t xml:space="preserve"> II. Область применения</w:t>
      </w:r>
    </w:p>
    <w:bookmarkEnd w:id="925"/>
    <w:bookmarkStart w:name="z1664" w:id="926"/>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w:t>
      </w:r>
    </w:p>
    <w:bookmarkEnd w:id="926"/>
    <w:bookmarkStart w:name="z1665" w:id="92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927"/>
    <w:bookmarkStart w:name="z1666" w:id="92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928"/>
    <w:bookmarkStart w:name="z1667" w:id="92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929"/>
    <w:bookmarkStart w:name="z1668" w:id="930"/>
    <w:p>
      <w:pPr>
        <w:spacing w:after="0"/>
        <w:ind w:left="0"/>
        <w:jc w:val="both"/>
      </w:pPr>
      <w:r>
        <w:rPr>
          <w:rFonts w:ascii="Times New Roman"/>
          <w:b w:val="false"/>
          <w:i w:val="false"/>
          <w:color w:val="000000"/>
          <w:sz w:val="28"/>
        </w:rPr>
        <w:t>
      6. В таблице формируются следующие поля (графы):</w:t>
      </w:r>
    </w:p>
    <w:bookmarkEnd w:id="930"/>
    <w:bookmarkStart w:name="z1669" w:id="931"/>
    <w:p>
      <w:pPr>
        <w:spacing w:after="0"/>
        <w:ind w:left="0"/>
        <w:jc w:val="both"/>
      </w:pPr>
      <w:r>
        <w:rPr>
          <w:rFonts w:ascii="Times New Roman"/>
          <w:b w:val="false"/>
          <w:i w:val="false"/>
          <w:color w:val="000000"/>
          <w:sz w:val="28"/>
        </w:rPr>
        <w:t>
      "иерархический номер" – порядковый номер реквизита;</w:t>
      </w:r>
    </w:p>
    <w:bookmarkEnd w:id="931"/>
    <w:bookmarkStart w:name="z1670" w:id="932"/>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932"/>
    <w:bookmarkStart w:name="z1671" w:id="933"/>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933"/>
    <w:bookmarkStart w:name="z1672" w:id="934"/>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934"/>
    <w:bookmarkStart w:name="z1673" w:id="935"/>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935"/>
    <w:bookmarkStart w:name="z1674" w:id="936"/>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936"/>
    <w:bookmarkStart w:name="z1675" w:id="937"/>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937"/>
    <w:bookmarkStart w:name="z1676" w:id="938"/>
    <w:p>
      <w:pPr>
        <w:spacing w:after="0"/>
        <w:ind w:left="0"/>
        <w:jc w:val="both"/>
      </w:pPr>
      <w:r>
        <w:rPr>
          <w:rFonts w:ascii="Times New Roman"/>
          <w:b w:val="false"/>
          <w:i w:val="false"/>
          <w:color w:val="000000"/>
          <w:sz w:val="28"/>
        </w:rPr>
        <w:t>
      1 – реквизит обязателен, повторения не допускаются;</w:t>
      </w:r>
    </w:p>
    <w:bookmarkEnd w:id="938"/>
    <w:bookmarkStart w:name="z1677" w:id="939"/>
    <w:p>
      <w:pPr>
        <w:spacing w:after="0"/>
        <w:ind w:left="0"/>
        <w:jc w:val="both"/>
      </w:pPr>
      <w:r>
        <w:rPr>
          <w:rFonts w:ascii="Times New Roman"/>
          <w:b w:val="false"/>
          <w:i w:val="false"/>
          <w:color w:val="000000"/>
          <w:sz w:val="28"/>
        </w:rPr>
        <w:t>
      n – реквизит обязателен, должен повторяться n раз (n &gt; 1);</w:t>
      </w:r>
    </w:p>
    <w:bookmarkEnd w:id="939"/>
    <w:bookmarkStart w:name="z1678" w:id="940"/>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940"/>
    <w:bookmarkStart w:name="z1679" w:id="941"/>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941"/>
    <w:bookmarkStart w:name="z1680" w:id="942"/>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942"/>
    <w:bookmarkStart w:name="z1681" w:id="943"/>
    <w:p>
      <w:pPr>
        <w:spacing w:after="0"/>
        <w:ind w:left="0"/>
        <w:jc w:val="both"/>
      </w:pPr>
      <w:r>
        <w:rPr>
          <w:rFonts w:ascii="Times New Roman"/>
          <w:b w:val="false"/>
          <w:i w:val="false"/>
          <w:color w:val="000000"/>
          <w:sz w:val="28"/>
        </w:rPr>
        <w:t>
      0..1 – реквизит опционален, повторения не допускаются;</w:t>
      </w:r>
    </w:p>
    <w:bookmarkEnd w:id="943"/>
    <w:bookmarkStart w:name="z1682" w:id="944"/>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944"/>
    <w:bookmarkStart w:name="z1683" w:id="945"/>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945"/>
    <w:bookmarkStart w:name="z1684" w:id="946"/>
    <w:p>
      <w:pPr>
        <w:spacing w:after="0"/>
        <w:ind w:left="0"/>
        <w:jc w:val="left"/>
      </w:pPr>
      <w:r>
        <w:rPr>
          <w:rFonts w:ascii="Times New Roman"/>
          <w:b/>
          <w:i w:val="false"/>
          <w:color w:val="000000"/>
        </w:rPr>
        <w:t xml:space="preserve"> III. Основные понятия</w:t>
      </w:r>
    </w:p>
    <w:bookmarkEnd w:id="946"/>
    <w:bookmarkStart w:name="z1685" w:id="947"/>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947"/>
    <w:bookmarkStart w:name="z1686" w:id="948"/>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948"/>
    <w:bookmarkStart w:name="z1687" w:id="949"/>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949"/>
    <w:bookmarkStart w:name="z1688" w:id="950"/>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950"/>
    <w:bookmarkStart w:name="z1689" w:id="951"/>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утвержденных Решением Коллегии Евразийской экономической комиссии от 17 февраля 2026 г. № 18.</w:t>
      </w:r>
    </w:p>
    <w:bookmarkEnd w:id="951"/>
    <w:bookmarkStart w:name="z1690" w:id="952"/>
    <w:p>
      <w:pPr>
        <w:spacing w:after="0"/>
        <w:ind w:left="0"/>
        <w:jc w:val="both"/>
      </w:pPr>
      <w:r>
        <w:rPr>
          <w:rFonts w:ascii="Times New Roman"/>
          <w:b w:val="false"/>
          <w:i w:val="false"/>
          <w:color w:val="000000"/>
          <w:sz w:val="28"/>
        </w:rPr>
        <w:t>
      В таблицах 4, 7, 10, 13, 16, 19, 22, 25, 28, 31, 34, 37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утвержденные Решением Коллегии Евразийской экономической комиссии от 17 февраля 2026 г. № 18.</w:t>
      </w:r>
    </w:p>
    <w:bookmarkEnd w:id="952"/>
    <w:bookmarkStart w:name="z1691" w:id="953"/>
    <w:p>
      <w:pPr>
        <w:spacing w:after="0"/>
        <w:ind w:left="0"/>
        <w:jc w:val="left"/>
      </w:pPr>
      <w:r>
        <w:rPr>
          <w:rFonts w:ascii="Times New Roman"/>
          <w:b/>
          <w:i w:val="false"/>
          <w:color w:val="000000"/>
        </w:rPr>
        <w:t xml:space="preserve"> IV. Структуры электронных документов и сведений</w:t>
      </w:r>
    </w:p>
    <w:bookmarkEnd w:id="953"/>
    <w:bookmarkStart w:name="z1692" w:id="954"/>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9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694" w:id="955"/>
    <w:p>
      <w:pPr>
        <w:spacing w:after="0"/>
        <w:ind w:left="0"/>
        <w:jc w:val="left"/>
      </w:pPr>
      <w:r>
        <w:rPr>
          <w:rFonts w:ascii="Times New Roman"/>
          <w:b/>
          <w:i w:val="false"/>
          <w:color w:val="000000"/>
        </w:rPr>
        <w:t xml:space="preserve"> Перечень структур электронных документов и сведений</w:t>
      </w:r>
    </w:p>
    <w:bookmarkEnd w:id="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 "Таможенно-тарифное и нетарифное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Комиссией сведений </w:t>
            </w:r>
          </w:p>
          <w:p>
            <w:pPr>
              <w:spacing w:after="20"/>
              <w:ind w:left="20"/>
              <w:jc w:val="both"/>
            </w:pPr>
            <w:r>
              <w:rPr>
                <w:rFonts w:ascii="Times New Roman"/>
                <w:b w:val="false"/>
                <w:i w:val="false"/>
                <w:color w:val="000000"/>
                <w:sz w:val="20"/>
              </w:rPr>
              <w:t>о маркированном товаре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обработки сведений </w:t>
            </w:r>
          </w:p>
          <w:p>
            <w:pPr>
              <w:spacing w:after="20"/>
              <w:ind w:left="20"/>
              <w:jc w:val="both"/>
            </w:pPr>
            <w:r>
              <w:rPr>
                <w:rFonts w:ascii="Times New Roman"/>
                <w:b w:val="false"/>
                <w:i w:val="false"/>
                <w:color w:val="000000"/>
                <w:sz w:val="20"/>
              </w:rPr>
              <w:t>о средствах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запроса подтверждения подлинности (эмиссии)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(эмиссии)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унифицированное детализированное описание характеристик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urn:EEC:R:CT:LS:03:GenericProductDescription:v1.1.0</w:t>
            </w:r>
          </w:p>
        </w:tc>
      </w:tr>
    </w:tbl>
    <w:bookmarkStart w:name="z1695" w:id="95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w:t>
      </w:r>
    </w:p>
    <w:bookmarkEnd w:id="956"/>
    <w:bookmarkStart w:name="z1696" w:id="957"/>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957"/>
    <w:bookmarkStart w:name="z1697" w:id="95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9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699" w:id="959"/>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700" w:id="96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60"/>
    <w:bookmarkStart w:name="z1701" w:id="961"/>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9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703" w:id="962"/>
    <w:p>
      <w:pPr>
        <w:spacing w:after="0"/>
        <w:ind w:left="0"/>
        <w:jc w:val="left"/>
      </w:pPr>
      <w:r>
        <w:rPr>
          <w:rFonts w:ascii="Times New Roman"/>
          <w:b/>
          <w:i w:val="false"/>
          <w:color w:val="000000"/>
        </w:rPr>
        <w:t xml:space="preserve"> Импортируемые пространства имен</w:t>
      </w:r>
    </w:p>
    <w:bookmarkEnd w:id="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04" w:id="96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63"/>
    <w:bookmarkStart w:name="z1705" w:id="964"/>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9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707" w:id="965"/>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966"/>
          <w:p>
            <w:pPr>
              <w:spacing w:after="20"/>
              <w:ind w:left="20"/>
              <w:jc w:val="both"/>
            </w:pPr>
            <w:r>
              <w:rPr>
                <w:rFonts w:ascii="Times New Roman"/>
                <w:b w:val="false"/>
                <w:i w:val="false"/>
                <w:color w:val="000000"/>
                <w:sz w:val="20"/>
              </w:rPr>
              <w:t>
1. Заголовок электронного документа (сведений)</w:t>
            </w:r>
          </w:p>
          <w:bookmarkEnd w:id="96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967"/>
          <w:p>
            <w:pPr>
              <w:spacing w:after="20"/>
              <w:ind w:left="20"/>
              <w:jc w:val="both"/>
            </w:pPr>
            <w:r>
              <w:rPr>
                <w:rFonts w:ascii="Times New Roman"/>
                <w:b w:val="false"/>
                <w:i w:val="false"/>
                <w:color w:val="000000"/>
                <w:sz w:val="20"/>
              </w:rPr>
              <w:t>
ccdo:‌EDoc‌Header‌Type (M.CDT.90001)</w:t>
            </w:r>
          </w:p>
          <w:bookmarkEnd w:id="9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968"/>
          <w:p>
            <w:pPr>
              <w:spacing w:after="20"/>
              <w:ind w:left="20"/>
              <w:jc w:val="both"/>
            </w:pPr>
            <w:r>
              <w:rPr>
                <w:rFonts w:ascii="Times New Roman"/>
                <w:b w:val="false"/>
                <w:i w:val="false"/>
                <w:color w:val="000000"/>
                <w:sz w:val="20"/>
              </w:rPr>
              <w:t>
1.1. Код сообщения общего процесса</w:t>
            </w:r>
          </w:p>
          <w:bookmarkEnd w:id="96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969"/>
          <w:p>
            <w:pPr>
              <w:spacing w:after="20"/>
              <w:ind w:left="20"/>
              <w:jc w:val="both"/>
            </w:pPr>
            <w:r>
              <w:rPr>
                <w:rFonts w:ascii="Times New Roman"/>
                <w:b w:val="false"/>
                <w:i w:val="false"/>
                <w:color w:val="000000"/>
                <w:sz w:val="20"/>
              </w:rPr>
              <w:t>
csdo:‌Inf‌Envelope‌Code‌Type (M.SDT.90004)</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970"/>
          <w:p>
            <w:pPr>
              <w:spacing w:after="20"/>
              <w:ind w:left="20"/>
              <w:jc w:val="both"/>
            </w:pPr>
            <w:r>
              <w:rPr>
                <w:rFonts w:ascii="Times New Roman"/>
                <w:b w:val="false"/>
                <w:i w:val="false"/>
                <w:color w:val="000000"/>
                <w:sz w:val="20"/>
              </w:rPr>
              <w:t>
1.2. Код электронного документа (сведений)</w:t>
            </w:r>
          </w:p>
          <w:bookmarkEnd w:id="97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971"/>
          <w:p>
            <w:pPr>
              <w:spacing w:after="20"/>
              <w:ind w:left="20"/>
              <w:jc w:val="both"/>
            </w:pPr>
            <w:r>
              <w:rPr>
                <w:rFonts w:ascii="Times New Roman"/>
                <w:b w:val="false"/>
                <w:i w:val="false"/>
                <w:color w:val="000000"/>
                <w:sz w:val="20"/>
              </w:rPr>
              <w:t>
csdo:‌EDoc‌Code‌Type (M.SDT.90001)</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972"/>
          <w:p>
            <w:pPr>
              <w:spacing w:after="20"/>
              <w:ind w:left="20"/>
              <w:jc w:val="both"/>
            </w:pPr>
            <w:r>
              <w:rPr>
                <w:rFonts w:ascii="Times New Roman"/>
                <w:b w:val="false"/>
                <w:i w:val="false"/>
                <w:color w:val="000000"/>
                <w:sz w:val="20"/>
              </w:rPr>
              <w:t>
1.3. Идентификатор электронного документа (сведений)</w:t>
            </w:r>
          </w:p>
          <w:bookmarkEnd w:id="97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973"/>
          <w:p>
            <w:pPr>
              <w:spacing w:after="20"/>
              <w:ind w:left="20"/>
              <w:jc w:val="both"/>
            </w:pPr>
            <w:r>
              <w:rPr>
                <w:rFonts w:ascii="Times New Roman"/>
                <w:b w:val="false"/>
                <w:i w:val="false"/>
                <w:color w:val="000000"/>
                <w:sz w:val="20"/>
              </w:rPr>
              <w:t>
csdo:‌Universally‌Unique‌Id‌Type (M.SDT.90003)</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серией стандартов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97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97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975"/>
          <w:p>
            <w:pPr>
              <w:spacing w:after="20"/>
              <w:ind w:left="20"/>
              <w:jc w:val="both"/>
            </w:pPr>
            <w:r>
              <w:rPr>
                <w:rFonts w:ascii="Times New Roman"/>
                <w:b w:val="false"/>
                <w:i w:val="false"/>
                <w:color w:val="000000"/>
                <w:sz w:val="20"/>
              </w:rPr>
              <w:t>
csdo:‌Universally‌Unique‌Id‌Type (M.SDT.90003)</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серией стандартов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976"/>
          <w:p>
            <w:pPr>
              <w:spacing w:after="20"/>
              <w:ind w:left="20"/>
              <w:jc w:val="both"/>
            </w:pPr>
            <w:r>
              <w:rPr>
                <w:rFonts w:ascii="Times New Roman"/>
                <w:b w:val="false"/>
                <w:i w:val="false"/>
                <w:color w:val="000000"/>
                <w:sz w:val="20"/>
              </w:rPr>
              <w:t>
1.5. Дата и время электронного документа (сведений)</w:t>
            </w:r>
          </w:p>
          <w:bookmarkEnd w:id="97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977"/>
          <w:p>
            <w:pPr>
              <w:spacing w:after="20"/>
              <w:ind w:left="20"/>
              <w:jc w:val="both"/>
            </w:pPr>
            <w:r>
              <w:rPr>
                <w:rFonts w:ascii="Times New Roman"/>
                <w:b w:val="false"/>
                <w:i w:val="false"/>
                <w:color w:val="000000"/>
                <w:sz w:val="20"/>
              </w:rPr>
              <w:t>
bdt:‌Date‌Time‌Type (M.BDT.00006)</w:t>
            </w:r>
          </w:p>
          <w:bookmarkEnd w:id="97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978"/>
          <w:p>
            <w:pPr>
              <w:spacing w:after="20"/>
              <w:ind w:left="20"/>
              <w:jc w:val="both"/>
            </w:pPr>
            <w:r>
              <w:rPr>
                <w:rFonts w:ascii="Times New Roman"/>
                <w:b w:val="false"/>
                <w:i w:val="false"/>
                <w:color w:val="000000"/>
                <w:sz w:val="20"/>
              </w:rPr>
              <w:t>
1.6. Код языка</w:t>
            </w:r>
          </w:p>
          <w:bookmarkEnd w:id="97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979"/>
          <w:p>
            <w:pPr>
              <w:spacing w:after="20"/>
              <w:ind w:left="20"/>
              <w:jc w:val="both"/>
            </w:pPr>
            <w:r>
              <w:rPr>
                <w:rFonts w:ascii="Times New Roman"/>
                <w:b w:val="false"/>
                <w:i w:val="false"/>
                <w:color w:val="000000"/>
                <w:sz w:val="20"/>
              </w:rPr>
              <w:t>
csdo:‌Language‌Code‌Type (M.SDT.00051)</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980"/>
          <w:p>
            <w:pPr>
              <w:spacing w:after="20"/>
              <w:ind w:left="20"/>
              <w:jc w:val="both"/>
            </w:pPr>
            <w:r>
              <w:rPr>
                <w:rFonts w:ascii="Times New Roman"/>
                <w:b w:val="false"/>
                <w:i w:val="false"/>
                <w:color w:val="000000"/>
                <w:sz w:val="20"/>
              </w:rPr>
              <w:t>
2. Дата и время</w:t>
            </w:r>
          </w:p>
          <w:bookmarkEnd w:id="980"/>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981"/>
          <w:p>
            <w:pPr>
              <w:spacing w:after="20"/>
              <w:ind w:left="20"/>
              <w:jc w:val="both"/>
            </w:pPr>
            <w:r>
              <w:rPr>
                <w:rFonts w:ascii="Times New Roman"/>
                <w:b w:val="false"/>
                <w:i w:val="false"/>
                <w:color w:val="000000"/>
                <w:sz w:val="20"/>
              </w:rPr>
              <w:t>
bdt:‌Date‌Time‌Type (M.BDT.00006)</w:t>
            </w:r>
          </w:p>
          <w:bookmarkEnd w:id="98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982"/>
          <w:p>
            <w:pPr>
              <w:spacing w:after="20"/>
              <w:ind w:left="20"/>
              <w:jc w:val="both"/>
            </w:pPr>
            <w:r>
              <w:rPr>
                <w:rFonts w:ascii="Times New Roman"/>
                <w:b w:val="false"/>
                <w:i w:val="false"/>
                <w:color w:val="000000"/>
                <w:sz w:val="20"/>
              </w:rPr>
              <w:t>
3. Код результата обработки</w:t>
            </w:r>
          </w:p>
          <w:bookmarkEnd w:id="982"/>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983"/>
          <w:p>
            <w:pPr>
              <w:spacing w:after="20"/>
              <w:ind w:left="20"/>
              <w:jc w:val="both"/>
            </w:pPr>
            <w:r>
              <w:rPr>
                <w:rFonts w:ascii="Times New Roman"/>
                <w:b w:val="false"/>
                <w:i w:val="false"/>
                <w:color w:val="000000"/>
                <w:sz w:val="20"/>
              </w:rPr>
              <w:t>
csdo:‌Processing‌Result‌Code‌V2‌Type (M.SDT.90006)</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984"/>
          <w:p>
            <w:pPr>
              <w:spacing w:after="20"/>
              <w:ind w:left="20"/>
              <w:jc w:val="both"/>
            </w:pPr>
            <w:r>
              <w:rPr>
                <w:rFonts w:ascii="Times New Roman"/>
                <w:b w:val="false"/>
                <w:i w:val="false"/>
                <w:color w:val="000000"/>
                <w:sz w:val="20"/>
              </w:rPr>
              <w:t>
4. Описание</w:t>
            </w:r>
          </w:p>
          <w:bookmarkEnd w:id="98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985"/>
          <w:p>
            <w:pPr>
              <w:spacing w:after="20"/>
              <w:ind w:left="20"/>
              <w:jc w:val="both"/>
            </w:pPr>
            <w:r>
              <w:rPr>
                <w:rFonts w:ascii="Times New Roman"/>
                <w:b w:val="false"/>
                <w:i w:val="false"/>
                <w:color w:val="000000"/>
                <w:sz w:val="20"/>
              </w:rPr>
              <w:t>
csdo:‌Text4000‌Type (M.SDT.00088)</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37" w:id="986"/>
    <w:p>
      <w:pPr>
        <w:spacing w:after="0"/>
        <w:ind w:left="0"/>
        <w:jc w:val="left"/>
      </w:pPr>
      <w:r>
        <w:rPr>
          <w:rFonts w:ascii="Times New Roman"/>
          <w:b/>
          <w:i w:val="false"/>
          <w:color w:val="000000"/>
        </w:rPr>
        <w:t xml:space="preserve"> 2. Структуры электронных документов и сведений в предметной области "Таможенно-тарифное и нетарифное регулирование"</w:t>
      </w:r>
    </w:p>
    <w:bookmarkEnd w:id="986"/>
    <w:bookmarkStart w:name="z1738" w:id="987"/>
    <w:p>
      <w:pPr>
        <w:spacing w:after="0"/>
        <w:ind w:left="0"/>
        <w:jc w:val="both"/>
      </w:pPr>
      <w:r>
        <w:rPr>
          <w:rFonts w:ascii="Times New Roman"/>
          <w:b w:val="false"/>
          <w:i w:val="false"/>
          <w:color w:val="000000"/>
          <w:sz w:val="28"/>
        </w:rPr>
        <w:t>
      13. Описание структуры электронного документа (сведений) "Запрос Комиссией сведений о маркированном товаре" (R.CT.LS.03.003) приведено в таблице 5.</w:t>
      </w:r>
    </w:p>
    <w:bookmarkEnd w:id="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740" w:id="988"/>
    <w:p>
      <w:pPr>
        <w:spacing w:after="0"/>
        <w:ind w:left="0"/>
        <w:jc w:val="left"/>
      </w:pPr>
      <w:r>
        <w:rPr>
          <w:rFonts w:ascii="Times New Roman"/>
          <w:b/>
          <w:i w:val="false"/>
          <w:color w:val="000000"/>
        </w:rPr>
        <w:t xml:space="preserve"> Описание структуры электронного документа (сведений) "Запрос Комиссией сведений о маркированном товаре" (R.CT.LS.03.003)</w:t>
      </w:r>
    </w:p>
    <w:bookmarkEnd w:id="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RequestComissionMarkGoods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EEC_R_CT_LS_03_RequestComissionMarkGoods_v1.3.0.xsd</w:t>
            </w:r>
          </w:p>
        </w:tc>
      </w:tr>
    </w:tbl>
    <w:bookmarkStart w:name="z1741" w:id="989"/>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743" w:id="990"/>
    <w:p>
      <w:pPr>
        <w:spacing w:after="0"/>
        <w:ind w:left="0"/>
        <w:jc w:val="left"/>
      </w:pPr>
      <w:r>
        <w:rPr>
          <w:rFonts w:ascii="Times New Roman"/>
          <w:b/>
          <w:i w:val="false"/>
          <w:color w:val="000000"/>
        </w:rPr>
        <w:t xml:space="preserve"> Импортируемые пространства имен</w:t>
      </w:r>
    </w:p>
    <w:bookmarkEnd w:id="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44" w:id="99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91"/>
    <w:bookmarkStart w:name="z1745" w:id="992"/>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"Запрос Комиссией сведений о маркированном товаре" (R.CT.LS.03.003) приведен в таблице 7.</w:t>
      </w:r>
    </w:p>
    <w:bookmarkEnd w:id="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747" w:id="993"/>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Комиссией сведений </w:t>
      </w:r>
      <w:r>
        <w:br/>
      </w:r>
      <w:r>
        <w:rPr>
          <w:rFonts w:ascii="Times New Roman"/>
          <w:b/>
          <w:i w:val="false"/>
          <w:color w:val="000000"/>
        </w:rPr>
        <w:t>о маркированном товаре" (R.CT.LS.03.003)</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994"/>
          <w:p>
            <w:pPr>
              <w:spacing w:after="20"/>
              <w:ind w:left="20"/>
              <w:jc w:val="both"/>
            </w:pPr>
            <w:r>
              <w:rPr>
                <w:rFonts w:ascii="Times New Roman"/>
                <w:b w:val="false"/>
                <w:i w:val="false"/>
                <w:color w:val="000000"/>
                <w:sz w:val="20"/>
              </w:rPr>
              <w:t>
1. Заголовок электронного документа (сведений)</w:t>
            </w:r>
          </w:p>
          <w:bookmarkEnd w:id="99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995"/>
          <w:p>
            <w:pPr>
              <w:spacing w:after="20"/>
              <w:ind w:left="20"/>
              <w:jc w:val="both"/>
            </w:pPr>
            <w:r>
              <w:rPr>
                <w:rFonts w:ascii="Times New Roman"/>
                <w:b w:val="false"/>
                <w:i w:val="false"/>
                <w:color w:val="000000"/>
                <w:sz w:val="20"/>
              </w:rPr>
              <w:t>
ccdo:‌EDoc‌Header‌Type (M.CDT.90001)</w:t>
            </w:r>
          </w:p>
          <w:bookmarkEnd w:id="9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996"/>
          <w:p>
            <w:pPr>
              <w:spacing w:after="20"/>
              <w:ind w:left="20"/>
              <w:jc w:val="both"/>
            </w:pPr>
            <w:r>
              <w:rPr>
                <w:rFonts w:ascii="Times New Roman"/>
                <w:b w:val="false"/>
                <w:i w:val="false"/>
                <w:color w:val="000000"/>
                <w:sz w:val="20"/>
              </w:rPr>
              <w:t>
1.1. Код сообщения общего процесса</w:t>
            </w:r>
          </w:p>
          <w:bookmarkEnd w:id="99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997"/>
          <w:p>
            <w:pPr>
              <w:spacing w:after="20"/>
              <w:ind w:left="20"/>
              <w:jc w:val="both"/>
            </w:pPr>
            <w:r>
              <w:rPr>
                <w:rFonts w:ascii="Times New Roman"/>
                <w:b w:val="false"/>
                <w:i w:val="false"/>
                <w:color w:val="000000"/>
                <w:sz w:val="20"/>
              </w:rPr>
              <w:t>
csdo:‌Inf‌Envelope‌Code‌Type (M.SDT.90004)</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998"/>
          <w:p>
            <w:pPr>
              <w:spacing w:after="20"/>
              <w:ind w:left="20"/>
              <w:jc w:val="both"/>
            </w:pPr>
            <w:r>
              <w:rPr>
                <w:rFonts w:ascii="Times New Roman"/>
                <w:b w:val="false"/>
                <w:i w:val="false"/>
                <w:color w:val="000000"/>
                <w:sz w:val="20"/>
              </w:rPr>
              <w:t>
1.2. Код электронного документа (сведений)</w:t>
            </w:r>
          </w:p>
          <w:bookmarkEnd w:id="99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999"/>
          <w:p>
            <w:pPr>
              <w:spacing w:after="20"/>
              <w:ind w:left="20"/>
              <w:jc w:val="both"/>
            </w:pPr>
            <w:r>
              <w:rPr>
                <w:rFonts w:ascii="Times New Roman"/>
                <w:b w:val="false"/>
                <w:i w:val="false"/>
                <w:color w:val="000000"/>
                <w:sz w:val="20"/>
              </w:rPr>
              <w:t>
csdo:‌EDoc‌Code‌Type (M.SDT.90001)</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000"/>
          <w:p>
            <w:pPr>
              <w:spacing w:after="20"/>
              <w:ind w:left="20"/>
              <w:jc w:val="both"/>
            </w:pPr>
            <w:r>
              <w:rPr>
                <w:rFonts w:ascii="Times New Roman"/>
                <w:b w:val="false"/>
                <w:i w:val="false"/>
                <w:color w:val="000000"/>
                <w:sz w:val="20"/>
              </w:rPr>
              <w:t>
1.3. Идентификатор электронного документа (сведений)</w:t>
            </w:r>
          </w:p>
          <w:bookmarkEnd w:id="100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001"/>
          <w:p>
            <w:pPr>
              <w:spacing w:after="20"/>
              <w:ind w:left="20"/>
              <w:jc w:val="both"/>
            </w:pPr>
            <w:r>
              <w:rPr>
                <w:rFonts w:ascii="Times New Roman"/>
                <w:b w:val="false"/>
                <w:i w:val="false"/>
                <w:color w:val="000000"/>
                <w:sz w:val="20"/>
              </w:rPr>
              <w:t>
csdo:‌Universally‌Unique‌Id‌Type (M.SDT.90003)</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00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0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003"/>
          <w:p>
            <w:pPr>
              <w:spacing w:after="20"/>
              <w:ind w:left="20"/>
              <w:jc w:val="both"/>
            </w:pPr>
            <w:r>
              <w:rPr>
                <w:rFonts w:ascii="Times New Roman"/>
                <w:b w:val="false"/>
                <w:i w:val="false"/>
                <w:color w:val="000000"/>
                <w:sz w:val="20"/>
              </w:rPr>
              <w:t>
csdo:‌Universally‌Unique‌Id‌Type (M.SDT.90003)</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004"/>
          <w:p>
            <w:pPr>
              <w:spacing w:after="20"/>
              <w:ind w:left="20"/>
              <w:jc w:val="both"/>
            </w:pPr>
            <w:r>
              <w:rPr>
                <w:rFonts w:ascii="Times New Roman"/>
                <w:b w:val="false"/>
                <w:i w:val="false"/>
                <w:color w:val="000000"/>
                <w:sz w:val="20"/>
              </w:rPr>
              <w:t>
1.5. Дата и время электронного документа (сведений)</w:t>
            </w:r>
          </w:p>
          <w:bookmarkEnd w:id="100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005"/>
          <w:p>
            <w:pPr>
              <w:spacing w:after="20"/>
              <w:ind w:left="20"/>
              <w:jc w:val="both"/>
            </w:pPr>
            <w:r>
              <w:rPr>
                <w:rFonts w:ascii="Times New Roman"/>
                <w:b w:val="false"/>
                <w:i w:val="false"/>
                <w:color w:val="000000"/>
                <w:sz w:val="20"/>
              </w:rPr>
              <w:t>
bdt:‌Date‌Time‌Type (M.BDT.00006)</w:t>
            </w:r>
          </w:p>
          <w:bookmarkEnd w:id="100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006"/>
          <w:p>
            <w:pPr>
              <w:spacing w:after="20"/>
              <w:ind w:left="20"/>
              <w:jc w:val="both"/>
            </w:pPr>
            <w:r>
              <w:rPr>
                <w:rFonts w:ascii="Times New Roman"/>
                <w:b w:val="false"/>
                <w:i w:val="false"/>
                <w:color w:val="000000"/>
                <w:sz w:val="20"/>
              </w:rPr>
              <w:t>
1.6. Код языка</w:t>
            </w:r>
          </w:p>
          <w:bookmarkEnd w:id="100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007"/>
          <w:p>
            <w:pPr>
              <w:spacing w:after="20"/>
              <w:ind w:left="20"/>
              <w:jc w:val="both"/>
            </w:pPr>
            <w:r>
              <w:rPr>
                <w:rFonts w:ascii="Times New Roman"/>
                <w:b w:val="false"/>
                <w:i w:val="false"/>
                <w:color w:val="000000"/>
                <w:sz w:val="20"/>
              </w:rPr>
              <w:t>
csdo:‌Language‌Code‌Type (M.SDT.00051)</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008"/>
          <w:p>
            <w:pPr>
              <w:spacing w:after="20"/>
              <w:ind w:left="20"/>
              <w:jc w:val="both"/>
            </w:pPr>
            <w:r>
              <w:rPr>
                <w:rFonts w:ascii="Times New Roman"/>
                <w:b w:val="false"/>
                <w:i w:val="false"/>
                <w:color w:val="000000"/>
                <w:sz w:val="20"/>
              </w:rPr>
              <w:t>
2. Начальная дата отчетного периода</w:t>
            </w:r>
          </w:p>
          <w:bookmarkEnd w:id="1008"/>
          <w:p>
            <w:pPr>
              <w:spacing w:after="20"/>
              <w:ind w:left="20"/>
              <w:jc w:val="both"/>
            </w:pPr>
            <w:r>
              <w:rPr>
                <w:rFonts w:ascii="Times New Roman"/>
                <w:b w:val="false"/>
                <w:i w:val="false"/>
                <w:color w:val="000000"/>
                <w:sz w:val="20"/>
              </w:rPr>
              <w:t>
(ctsdo:‌First‌Day‌Report‌Period‌Date)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009"/>
          <w:p>
            <w:pPr>
              <w:spacing w:after="20"/>
              <w:ind w:left="20"/>
              <w:jc w:val="both"/>
            </w:pPr>
            <w:r>
              <w:rPr>
                <w:rFonts w:ascii="Times New Roman"/>
                <w:b w:val="false"/>
                <w:i w:val="false"/>
                <w:color w:val="000000"/>
                <w:sz w:val="20"/>
              </w:rPr>
              <w:t>
bdt:‌Date‌Type (M.BDT.00005)</w:t>
            </w:r>
          </w:p>
          <w:bookmarkEnd w:id="1009"/>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010"/>
          <w:p>
            <w:pPr>
              <w:spacing w:after="20"/>
              <w:ind w:left="20"/>
              <w:jc w:val="both"/>
            </w:pPr>
            <w:r>
              <w:rPr>
                <w:rFonts w:ascii="Times New Roman"/>
                <w:b w:val="false"/>
                <w:i w:val="false"/>
                <w:color w:val="000000"/>
                <w:sz w:val="20"/>
              </w:rPr>
              <w:t>
3. Конечная дата отчетного периода</w:t>
            </w:r>
          </w:p>
          <w:bookmarkEnd w:id="1010"/>
          <w:p>
            <w:pPr>
              <w:spacing w:after="20"/>
              <w:ind w:left="20"/>
              <w:jc w:val="both"/>
            </w:pPr>
            <w:r>
              <w:rPr>
                <w:rFonts w:ascii="Times New Roman"/>
                <w:b w:val="false"/>
                <w:i w:val="false"/>
                <w:color w:val="000000"/>
                <w:sz w:val="20"/>
              </w:rPr>
              <w:t>
(ctsdo:‌Last‌Day‌Report‌Period‌Date)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011"/>
          <w:p>
            <w:pPr>
              <w:spacing w:after="20"/>
              <w:ind w:left="20"/>
              <w:jc w:val="both"/>
            </w:pPr>
            <w:r>
              <w:rPr>
                <w:rFonts w:ascii="Times New Roman"/>
                <w:b w:val="false"/>
                <w:i w:val="false"/>
                <w:color w:val="000000"/>
                <w:sz w:val="20"/>
              </w:rPr>
              <w:t>
bdt:‌Date‌Type (M.BDT.00005)</w:t>
            </w:r>
          </w:p>
          <w:bookmarkEnd w:id="1011"/>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012"/>
          <w:p>
            <w:pPr>
              <w:spacing w:after="20"/>
              <w:ind w:left="20"/>
              <w:jc w:val="both"/>
            </w:pPr>
            <w:r>
              <w:rPr>
                <w:rFonts w:ascii="Times New Roman"/>
                <w:b w:val="false"/>
                <w:i w:val="false"/>
                <w:color w:val="000000"/>
                <w:sz w:val="20"/>
              </w:rPr>
              <w:t>
4. Отчетный месяц</w:t>
            </w:r>
          </w:p>
          <w:bookmarkEnd w:id="1012"/>
          <w:p>
            <w:pPr>
              <w:spacing w:after="20"/>
              <w:ind w:left="20"/>
              <w:jc w:val="both"/>
            </w:pPr>
            <w:r>
              <w:rPr>
                <w:rFonts w:ascii="Times New Roman"/>
                <w:b w:val="false"/>
                <w:i w:val="false"/>
                <w:color w:val="000000"/>
                <w:sz w:val="20"/>
              </w:rPr>
              <w:t>
(ctsdo:‌Report‌Year‌Month)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месяце года, </w:t>
            </w:r>
          </w:p>
          <w:p>
            <w:pPr>
              <w:spacing w:after="20"/>
              <w:ind w:left="20"/>
              <w:jc w:val="both"/>
            </w:pPr>
            <w:r>
              <w:rPr>
                <w:rFonts w:ascii="Times New Roman"/>
                <w:b w:val="false"/>
                <w:i w:val="false"/>
                <w:color w:val="000000"/>
                <w:sz w:val="20"/>
              </w:rPr>
              <w:t>за который формируются отчетные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013"/>
          <w:p>
            <w:pPr>
              <w:spacing w:after="20"/>
              <w:ind w:left="20"/>
              <w:jc w:val="both"/>
            </w:pPr>
            <w:r>
              <w:rPr>
                <w:rFonts w:ascii="Times New Roman"/>
                <w:b w:val="false"/>
                <w:i w:val="false"/>
                <w:color w:val="000000"/>
                <w:sz w:val="20"/>
              </w:rPr>
              <w:t>
bdt:‌Year‌Month‌Type (M.BDT.00027)</w:t>
            </w:r>
          </w:p>
          <w:bookmarkEnd w:id="1013"/>
          <w:p>
            <w:pPr>
              <w:spacing w:after="20"/>
              <w:ind w:left="20"/>
              <w:jc w:val="both"/>
            </w:pPr>
            <w:r>
              <w:rPr>
                <w:rFonts w:ascii="Times New Roman"/>
                <w:b w:val="false"/>
                <w:i w:val="false"/>
                <w:color w:val="000000"/>
                <w:sz w:val="20"/>
              </w:rPr>
              <w:t xml:space="preserve">
Обозначение месяца года </w:t>
            </w:r>
          </w:p>
          <w:p>
            <w:pPr>
              <w:spacing w:after="20"/>
              <w:ind w:left="20"/>
              <w:jc w:val="both"/>
            </w:pPr>
            <w:r>
              <w:rPr>
                <w:rFonts w:ascii="Times New Roman"/>
                <w:b w:val="false"/>
                <w:i w:val="false"/>
                <w:color w:val="000000"/>
                <w:sz w:val="20"/>
              </w:rPr>
              <w:t>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014"/>
          <w:p>
            <w:pPr>
              <w:spacing w:after="20"/>
              <w:ind w:left="20"/>
              <w:jc w:val="both"/>
            </w:pPr>
            <w:r>
              <w:rPr>
                <w:rFonts w:ascii="Times New Roman"/>
                <w:b w:val="false"/>
                <w:i w:val="false"/>
                <w:color w:val="000000"/>
                <w:sz w:val="20"/>
              </w:rPr>
              <w:t>
5. Код товара по ТН ВЭД ЕАЭС</w:t>
            </w:r>
          </w:p>
          <w:bookmarkEnd w:id="1014"/>
          <w:p>
            <w:pPr>
              <w:spacing w:after="20"/>
              <w:ind w:left="20"/>
              <w:jc w:val="both"/>
            </w:pPr>
            <w:r>
              <w:rPr>
                <w:rFonts w:ascii="Times New Roman"/>
                <w:b w:val="false"/>
                <w:i w:val="false"/>
                <w:color w:val="000000"/>
                <w:sz w:val="20"/>
              </w:rPr>
              <w:t>
(csdo:‌Commodity‌Code)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015"/>
          <w:p>
            <w:pPr>
              <w:spacing w:after="20"/>
              <w:ind w:left="20"/>
              <w:jc w:val="both"/>
            </w:pPr>
            <w:r>
              <w:rPr>
                <w:rFonts w:ascii="Times New Roman"/>
                <w:b w:val="false"/>
                <w:i w:val="false"/>
                <w:color w:val="000000"/>
                <w:sz w:val="20"/>
              </w:rPr>
              <w:t>
csdo:‌Commodity‌Code‌Type (M.SDT.00065)</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016"/>
          <w:p>
            <w:pPr>
              <w:spacing w:after="20"/>
              <w:ind w:left="20"/>
              <w:jc w:val="both"/>
            </w:pPr>
            <w:r>
              <w:rPr>
                <w:rFonts w:ascii="Times New Roman"/>
                <w:b w:val="false"/>
                <w:i w:val="false"/>
                <w:color w:val="000000"/>
                <w:sz w:val="20"/>
              </w:rPr>
              <w:t>
6. Идентификатор налогоплательщика</w:t>
            </w:r>
          </w:p>
          <w:bookmarkEnd w:id="1016"/>
          <w:p>
            <w:pPr>
              <w:spacing w:after="20"/>
              <w:ind w:left="20"/>
              <w:jc w:val="both"/>
            </w:pPr>
            <w:r>
              <w:rPr>
                <w:rFonts w:ascii="Times New Roman"/>
                <w:b w:val="false"/>
                <w:i w:val="false"/>
                <w:color w:val="000000"/>
                <w:sz w:val="20"/>
              </w:rPr>
              <w:t>
(csdo:‌Taxpayer‌Id)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017"/>
          <w:p>
            <w:pPr>
              <w:spacing w:after="20"/>
              <w:ind w:left="20"/>
              <w:jc w:val="both"/>
            </w:pPr>
            <w:r>
              <w:rPr>
                <w:rFonts w:ascii="Times New Roman"/>
                <w:b w:val="false"/>
                <w:i w:val="false"/>
                <w:color w:val="000000"/>
                <w:sz w:val="20"/>
              </w:rPr>
              <w:t>
csdo:‌Taxpayer‌Id‌Type (M.SDT.00025)</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018"/>
          <w:p>
            <w:pPr>
              <w:spacing w:after="20"/>
              <w:ind w:left="20"/>
              <w:jc w:val="both"/>
            </w:pPr>
            <w:r>
              <w:rPr>
                <w:rFonts w:ascii="Times New Roman"/>
                <w:b w:val="false"/>
                <w:i w:val="false"/>
                <w:color w:val="000000"/>
                <w:sz w:val="20"/>
              </w:rPr>
              <w:t>
7. Идентификатор Global Location Number</w:t>
            </w:r>
          </w:p>
          <w:bookmarkEnd w:id="1018"/>
          <w:p>
            <w:pPr>
              <w:spacing w:after="20"/>
              <w:ind w:left="20"/>
              <w:jc w:val="both"/>
            </w:pPr>
            <w:r>
              <w:rPr>
                <w:rFonts w:ascii="Times New Roman"/>
                <w:b w:val="false"/>
                <w:i w:val="false"/>
                <w:color w:val="000000"/>
                <w:sz w:val="20"/>
              </w:rPr>
              <w:t>
(ctsdo:‌GLNId)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019"/>
          <w:p>
            <w:pPr>
              <w:spacing w:after="20"/>
              <w:ind w:left="20"/>
              <w:jc w:val="both"/>
            </w:pPr>
            <w:r>
              <w:rPr>
                <w:rFonts w:ascii="Times New Roman"/>
                <w:b w:val="false"/>
                <w:i w:val="false"/>
                <w:color w:val="000000"/>
                <w:sz w:val="20"/>
              </w:rPr>
              <w:t>
ctsdo:‌GLNId‌Type (M.CT.SDT.00047)</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020"/>
          <w:p>
            <w:pPr>
              <w:spacing w:after="20"/>
              <w:ind w:left="20"/>
              <w:jc w:val="both"/>
            </w:pPr>
            <w:r>
              <w:rPr>
                <w:rFonts w:ascii="Times New Roman"/>
                <w:b w:val="false"/>
                <w:i w:val="false"/>
                <w:color w:val="000000"/>
                <w:sz w:val="20"/>
              </w:rPr>
              <w:t>
8. Способ выпуска товара в оборот</w:t>
            </w:r>
          </w:p>
          <w:bookmarkEnd w:id="1020"/>
          <w:p>
            <w:pPr>
              <w:spacing w:after="20"/>
              <w:ind w:left="20"/>
              <w:jc w:val="both"/>
            </w:pPr>
            <w:r>
              <w:rPr>
                <w:rFonts w:ascii="Times New Roman"/>
                <w:b w:val="false"/>
                <w:i w:val="false"/>
                <w:color w:val="000000"/>
                <w:sz w:val="20"/>
              </w:rPr>
              <w:t>
(ctsdo:‌Release‌Method‌Code)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способа выпуска товара в оборот </w:t>
            </w:r>
          </w:p>
          <w:p>
            <w:pPr>
              <w:spacing w:after="20"/>
              <w:ind w:left="20"/>
              <w:jc w:val="both"/>
            </w:pPr>
            <w:r>
              <w:rPr>
                <w:rFonts w:ascii="Times New Roman"/>
                <w:b w:val="false"/>
                <w:i w:val="false"/>
                <w:color w:val="000000"/>
                <w:sz w:val="20"/>
              </w:rPr>
              <w:t xml:space="preserve">в соответствии со справочником способов выпуска товара </w:t>
            </w:r>
          </w:p>
          <w:p>
            <w:pPr>
              <w:spacing w:after="20"/>
              <w:ind w:left="20"/>
              <w:jc w:val="both"/>
            </w:pPr>
            <w:r>
              <w:rPr>
                <w:rFonts w:ascii="Times New Roman"/>
                <w:b w:val="false"/>
                <w:i w:val="false"/>
                <w:color w:val="000000"/>
                <w:sz w:val="20"/>
              </w:rPr>
              <w:t>в оборот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021"/>
          <w:p>
            <w:pPr>
              <w:spacing w:after="20"/>
              <w:ind w:left="20"/>
              <w:jc w:val="both"/>
            </w:pPr>
            <w:r>
              <w:rPr>
                <w:rFonts w:ascii="Times New Roman"/>
                <w:b w:val="false"/>
                <w:i w:val="false"/>
                <w:color w:val="000000"/>
                <w:sz w:val="20"/>
              </w:rPr>
              <w:t>
ctsdo:‌Release‌Method‌Code‌Type (M.CT.SDT.00036)</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786" w:id="1022"/>
    <w:p>
      <w:pPr>
        <w:spacing w:after="0"/>
        <w:ind w:left="0"/>
        <w:jc w:val="both"/>
      </w:pPr>
      <w:r>
        <w:rPr>
          <w:rFonts w:ascii="Times New Roman"/>
          <w:b w:val="false"/>
          <w:i w:val="false"/>
          <w:color w:val="000000"/>
          <w:sz w:val="28"/>
        </w:rPr>
        <w:t>
      16. Описание структуры электронного документа (сведений) "Перечень средств идентификации" (R.CT.LS.03.010) приведено в таблице 8.</w:t>
      </w:r>
    </w:p>
    <w:bookmarkEnd w:id="10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788" w:id="1023"/>
    <w:p>
      <w:pPr>
        <w:spacing w:after="0"/>
        <w:ind w:left="0"/>
        <w:jc w:val="left"/>
      </w:pPr>
      <w:r>
        <w:rPr>
          <w:rFonts w:ascii="Times New Roman"/>
          <w:b/>
          <w:i w:val="false"/>
          <w:color w:val="000000"/>
        </w:rPr>
        <w:t xml:space="preserve"> Описание структуры электронного документа (сведений) "Перечень средств идентификации" (R.CT.LS.03.010)</w:t>
      </w:r>
    </w:p>
    <w:bookmarkEnd w:id="1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EEC_R_CT_LS_03_IdentificationMeansInformation_v1.2.0.xsd</w:t>
            </w:r>
          </w:p>
        </w:tc>
      </w:tr>
    </w:tbl>
    <w:bookmarkStart w:name="z1789" w:id="102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0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91" w:id="1025"/>
    <w:p>
      <w:pPr>
        <w:spacing w:after="0"/>
        <w:ind w:left="0"/>
        <w:jc w:val="left"/>
      </w:pPr>
      <w:r>
        <w:rPr>
          <w:rFonts w:ascii="Times New Roman"/>
          <w:b/>
          <w:i w:val="false"/>
          <w:color w:val="000000"/>
        </w:rPr>
        <w:t xml:space="preserve"> Импортируемые пространства имен</w:t>
      </w:r>
    </w:p>
    <w:bookmarkEnd w:id="1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92" w:id="102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26"/>
    <w:bookmarkStart w:name="z1793" w:id="1027"/>
    <w:p>
      <w:pPr>
        <w:spacing w:after="0"/>
        <w:ind w:left="0"/>
        <w:jc w:val="both"/>
      </w:pPr>
      <w:r>
        <w:rPr>
          <w:rFonts w:ascii="Times New Roman"/>
          <w:b w:val="false"/>
          <w:i w:val="false"/>
          <w:color w:val="000000"/>
          <w:sz w:val="28"/>
        </w:rPr>
        <w:t>
      18. Реквизитный состав структуры электронного документа (сведений) "Перечень средств идентификации" (R.CT.LS.03.010) приведен в таблице 10.</w:t>
      </w:r>
    </w:p>
    <w:bookmarkEnd w:id="10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95" w:id="1028"/>
    <w:p>
      <w:pPr>
        <w:spacing w:after="0"/>
        <w:ind w:left="0"/>
        <w:jc w:val="left"/>
      </w:pPr>
      <w:r>
        <w:rPr>
          <w:rFonts w:ascii="Times New Roman"/>
          <w:b/>
          <w:i w:val="false"/>
          <w:color w:val="000000"/>
        </w:rPr>
        <w:t xml:space="preserve"> Реквизитный состав структуры электронного документа (сведений) "Перечень средств идентификации" (R.CT.LS.03.010)</w:t>
      </w:r>
    </w:p>
    <w:bookmarkEnd w:id="1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029"/>
          <w:p>
            <w:pPr>
              <w:spacing w:after="20"/>
              <w:ind w:left="20"/>
              <w:jc w:val="both"/>
            </w:pPr>
            <w:r>
              <w:rPr>
                <w:rFonts w:ascii="Times New Roman"/>
                <w:b w:val="false"/>
                <w:i w:val="false"/>
                <w:color w:val="000000"/>
                <w:sz w:val="20"/>
              </w:rPr>
              <w:t>
1. Заголовок электронного документа (сведений)</w:t>
            </w:r>
          </w:p>
          <w:bookmarkEnd w:id="1029"/>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030"/>
          <w:p>
            <w:pPr>
              <w:spacing w:after="20"/>
              <w:ind w:left="20"/>
              <w:jc w:val="both"/>
            </w:pPr>
            <w:r>
              <w:rPr>
                <w:rFonts w:ascii="Times New Roman"/>
                <w:b w:val="false"/>
                <w:i w:val="false"/>
                <w:color w:val="000000"/>
                <w:sz w:val="20"/>
              </w:rPr>
              <w:t>
ccdo:‌EDoc‌Header‌Type (M.CDT.90001)</w:t>
            </w:r>
          </w:p>
          <w:bookmarkEnd w:id="10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031"/>
          <w:p>
            <w:pPr>
              <w:spacing w:after="20"/>
              <w:ind w:left="20"/>
              <w:jc w:val="both"/>
            </w:pPr>
            <w:r>
              <w:rPr>
                <w:rFonts w:ascii="Times New Roman"/>
                <w:b w:val="false"/>
                <w:i w:val="false"/>
                <w:color w:val="000000"/>
                <w:sz w:val="20"/>
              </w:rPr>
              <w:t>
1.1. Код сообщения общего процесса</w:t>
            </w:r>
          </w:p>
          <w:bookmarkEnd w:id="1031"/>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032"/>
          <w:p>
            <w:pPr>
              <w:spacing w:after="20"/>
              <w:ind w:left="20"/>
              <w:jc w:val="both"/>
            </w:pPr>
            <w:r>
              <w:rPr>
                <w:rFonts w:ascii="Times New Roman"/>
                <w:b w:val="false"/>
                <w:i w:val="false"/>
                <w:color w:val="000000"/>
                <w:sz w:val="20"/>
              </w:rPr>
              <w:t>
csdo:‌Inf‌Envelope‌Code‌Type (M.SDT.90004)</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033"/>
          <w:p>
            <w:pPr>
              <w:spacing w:after="20"/>
              <w:ind w:left="20"/>
              <w:jc w:val="both"/>
            </w:pPr>
            <w:r>
              <w:rPr>
                <w:rFonts w:ascii="Times New Roman"/>
                <w:b w:val="false"/>
                <w:i w:val="false"/>
                <w:color w:val="000000"/>
                <w:sz w:val="20"/>
              </w:rPr>
              <w:t>
1.2. Код электронного документа (сведений)</w:t>
            </w:r>
          </w:p>
          <w:bookmarkEnd w:id="1033"/>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034"/>
          <w:p>
            <w:pPr>
              <w:spacing w:after="20"/>
              <w:ind w:left="20"/>
              <w:jc w:val="both"/>
            </w:pPr>
            <w:r>
              <w:rPr>
                <w:rFonts w:ascii="Times New Roman"/>
                <w:b w:val="false"/>
                <w:i w:val="false"/>
                <w:color w:val="000000"/>
                <w:sz w:val="20"/>
              </w:rPr>
              <w:t>
csdo:‌EDoc‌Code‌Type (M.SDT.90001)</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035"/>
          <w:p>
            <w:pPr>
              <w:spacing w:after="20"/>
              <w:ind w:left="20"/>
              <w:jc w:val="both"/>
            </w:pPr>
            <w:r>
              <w:rPr>
                <w:rFonts w:ascii="Times New Roman"/>
                <w:b w:val="false"/>
                <w:i w:val="false"/>
                <w:color w:val="000000"/>
                <w:sz w:val="20"/>
              </w:rPr>
              <w:t>
1.3. Идентификатор электронного документа (сведений)</w:t>
            </w:r>
          </w:p>
          <w:bookmarkEnd w:id="1035"/>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036"/>
          <w:p>
            <w:pPr>
              <w:spacing w:after="20"/>
              <w:ind w:left="20"/>
              <w:jc w:val="both"/>
            </w:pPr>
            <w:r>
              <w:rPr>
                <w:rFonts w:ascii="Times New Roman"/>
                <w:b w:val="false"/>
                <w:i w:val="false"/>
                <w:color w:val="000000"/>
                <w:sz w:val="20"/>
              </w:rPr>
              <w:t>
csdo:‌Universally‌Unique‌Id‌Type (M.SDT.90003)</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03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37"/>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038"/>
          <w:p>
            <w:pPr>
              <w:spacing w:after="20"/>
              <w:ind w:left="20"/>
              <w:jc w:val="both"/>
            </w:pPr>
            <w:r>
              <w:rPr>
                <w:rFonts w:ascii="Times New Roman"/>
                <w:b w:val="false"/>
                <w:i w:val="false"/>
                <w:color w:val="000000"/>
                <w:sz w:val="20"/>
              </w:rPr>
              <w:t>
csdo:‌Universally‌Unique‌Id‌Type (M.SDT.90003)</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039"/>
          <w:p>
            <w:pPr>
              <w:spacing w:after="20"/>
              <w:ind w:left="20"/>
              <w:jc w:val="both"/>
            </w:pPr>
            <w:r>
              <w:rPr>
                <w:rFonts w:ascii="Times New Roman"/>
                <w:b w:val="false"/>
                <w:i w:val="false"/>
                <w:color w:val="000000"/>
                <w:sz w:val="20"/>
              </w:rPr>
              <w:t>
1.5. Дата и время электронного документа (сведений)</w:t>
            </w:r>
          </w:p>
          <w:bookmarkEnd w:id="1039"/>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040"/>
          <w:p>
            <w:pPr>
              <w:spacing w:after="20"/>
              <w:ind w:left="20"/>
              <w:jc w:val="both"/>
            </w:pPr>
            <w:r>
              <w:rPr>
                <w:rFonts w:ascii="Times New Roman"/>
                <w:b w:val="false"/>
                <w:i w:val="false"/>
                <w:color w:val="000000"/>
                <w:sz w:val="20"/>
              </w:rPr>
              <w:t>
bdt:‌Date‌Time‌Type (M.BDT.00006)</w:t>
            </w:r>
          </w:p>
          <w:bookmarkEnd w:id="104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041"/>
          <w:p>
            <w:pPr>
              <w:spacing w:after="20"/>
              <w:ind w:left="20"/>
              <w:jc w:val="both"/>
            </w:pPr>
            <w:r>
              <w:rPr>
                <w:rFonts w:ascii="Times New Roman"/>
                <w:b w:val="false"/>
                <w:i w:val="false"/>
                <w:color w:val="000000"/>
                <w:sz w:val="20"/>
              </w:rPr>
              <w:t>
1.6. Код языка</w:t>
            </w:r>
          </w:p>
          <w:bookmarkEnd w:id="1041"/>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042"/>
          <w:p>
            <w:pPr>
              <w:spacing w:after="20"/>
              <w:ind w:left="20"/>
              <w:jc w:val="both"/>
            </w:pPr>
            <w:r>
              <w:rPr>
                <w:rFonts w:ascii="Times New Roman"/>
                <w:b w:val="false"/>
                <w:i w:val="false"/>
                <w:color w:val="000000"/>
                <w:sz w:val="20"/>
              </w:rPr>
              <w:t>
csdo:‌Language‌Code‌Type (M.SDT.00051)</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043"/>
          <w:p>
            <w:pPr>
              <w:spacing w:after="20"/>
              <w:ind w:left="20"/>
              <w:jc w:val="both"/>
            </w:pPr>
            <w:r>
              <w:rPr>
                <w:rFonts w:ascii="Times New Roman"/>
                <w:b w:val="false"/>
                <w:i w:val="false"/>
                <w:color w:val="000000"/>
                <w:sz w:val="20"/>
              </w:rPr>
              <w:t>
2. Код страны</w:t>
            </w:r>
          </w:p>
          <w:bookmarkEnd w:id="104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044"/>
          <w:p>
            <w:pPr>
              <w:spacing w:after="20"/>
              <w:ind w:left="20"/>
              <w:jc w:val="both"/>
            </w:pPr>
            <w:r>
              <w:rPr>
                <w:rFonts w:ascii="Times New Roman"/>
                <w:b w:val="false"/>
                <w:i w:val="false"/>
                <w:color w:val="000000"/>
                <w:sz w:val="20"/>
              </w:rPr>
              <w:t>
csdo:‌Unified‌Country‌Code‌Type (M.SDT.00112)</w:t>
            </w:r>
          </w:p>
          <w:bookmarkEnd w:id="10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045"/>
          <w:p>
            <w:pPr>
              <w:spacing w:after="20"/>
              <w:ind w:left="20"/>
              <w:jc w:val="both"/>
            </w:pPr>
            <w:r>
              <w:rPr>
                <w:rFonts w:ascii="Times New Roman"/>
                <w:b w:val="false"/>
                <w:i w:val="false"/>
                <w:color w:val="000000"/>
                <w:sz w:val="20"/>
              </w:rPr>
              <w:t>
а) идентификатор справочника (классификатора)</w:t>
            </w:r>
          </w:p>
          <w:bookmarkEnd w:id="104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046"/>
          <w:p>
            <w:pPr>
              <w:spacing w:after="20"/>
              <w:ind w:left="20"/>
              <w:jc w:val="both"/>
            </w:pPr>
            <w:r>
              <w:rPr>
                <w:rFonts w:ascii="Times New Roman"/>
                <w:b w:val="false"/>
                <w:i w:val="false"/>
                <w:color w:val="000000"/>
                <w:sz w:val="20"/>
              </w:rPr>
              <w:t>
csdo:‌Reference‌Data‌Id‌Type (M.SDT.00091)</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047"/>
          <w:p>
            <w:pPr>
              <w:spacing w:after="20"/>
              <w:ind w:left="20"/>
              <w:jc w:val="both"/>
            </w:pPr>
            <w:r>
              <w:rPr>
                <w:rFonts w:ascii="Times New Roman"/>
                <w:b w:val="false"/>
                <w:i w:val="false"/>
                <w:color w:val="000000"/>
                <w:sz w:val="20"/>
              </w:rPr>
              <w:t>
3. Код типа представляемой информации</w:t>
            </w:r>
          </w:p>
          <w:bookmarkEnd w:id="1047"/>
          <w:p>
            <w:pPr>
              <w:spacing w:after="20"/>
              <w:ind w:left="20"/>
              <w:jc w:val="both"/>
            </w:pPr>
            <w:r>
              <w:rPr>
                <w:rFonts w:ascii="Times New Roman"/>
                <w:b w:val="false"/>
                <w:i w:val="false"/>
                <w:color w:val="000000"/>
                <w:sz w:val="20"/>
              </w:rPr>
              <w:t>
(ctsdo:‌Information‌Provided‌Type‌Code)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типа информации об обороте товаров, представляемой </w:t>
            </w:r>
          </w:p>
          <w:p>
            <w:pPr>
              <w:spacing w:after="20"/>
              <w:ind w:left="20"/>
              <w:jc w:val="both"/>
            </w:pPr>
            <w:r>
              <w:rPr>
                <w:rFonts w:ascii="Times New Roman"/>
                <w:b w:val="false"/>
                <w:i w:val="false"/>
                <w:color w:val="000000"/>
                <w:sz w:val="20"/>
              </w:rPr>
              <w:t>в электронном документе (сведениях)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048"/>
          <w:p>
            <w:pPr>
              <w:spacing w:after="20"/>
              <w:ind w:left="20"/>
              <w:jc w:val="both"/>
            </w:pPr>
            <w:r>
              <w:rPr>
                <w:rFonts w:ascii="Times New Roman"/>
                <w:b w:val="false"/>
                <w:i w:val="false"/>
                <w:color w:val="000000"/>
                <w:sz w:val="20"/>
              </w:rPr>
              <w:t>
ctsdo:‌Provided‌Information‌Code‌Type (M.CT.SDT.00046)</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049"/>
          <w:p>
            <w:pPr>
              <w:spacing w:after="20"/>
              <w:ind w:left="20"/>
              <w:jc w:val="both"/>
            </w:pPr>
            <w:r>
              <w:rPr>
                <w:rFonts w:ascii="Times New Roman"/>
                <w:b w:val="false"/>
                <w:i w:val="false"/>
                <w:color w:val="000000"/>
                <w:sz w:val="20"/>
              </w:rPr>
              <w:t>
4. Код товара по ТН ВЭД ЕАЭС</w:t>
            </w:r>
          </w:p>
          <w:bookmarkEnd w:id="1049"/>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050"/>
          <w:p>
            <w:pPr>
              <w:spacing w:after="20"/>
              <w:ind w:left="20"/>
              <w:jc w:val="both"/>
            </w:pPr>
            <w:r>
              <w:rPr>
                <w:rFonts w:ascii="Times New Roman"/>
                <w:b w:val="false"/>
                <w:i w:val="false"/>
                <w:color w:val="000000"/>
                <w:sz w:val="20"/>
              </w:rPr>
              <w:t>
csdo:‌Commodity‌Code‌Type (M.SDT.00065)</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051"/>
          <w:p>
            <w:pPr>
              <w:spacing w:after="20"/>
              <w:ind w:left="20"/>
              <w:jc w:val="both"/>
            </w:pPr>
            <w:r>
              <w:rPr>
                <w:rFonts w:ascii="Times New Roman"/>
                <w:b w:val="false"/>
                <w:i w:val="false"/>
                <w:color w:val="000000"/>
                <w:sz w:val="20"/>
              </w:rPr>
              <w:t>
5. Код категории товара</w:t>
            </w:r>
          </w:p>
          <w:bookmarkEnd w:id="1051"/>
          <w:p>
            <w:pPr>
              <w:spacing w:after="20"/>
              <w:ind w:left="20"/>
              <w:jc w:val="both"/>
            </w:pPr>
            <w:r>
              <w:rPr>
                <w:rFonts w:ascii="Times New Roman"/>
                <w:b w:val="false"/>
                <w:i w:val="false"/>
                <w:color w:val="000000"/>
                <w:sz w:val="20"/>
              </w:rPr>
              <w:t>
(ctsdo:‌Product‌Category‌Code)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052"/>
          <w:p>
            <w:pPr>
              <w:spacing w:after="20"/>
              <w:ind w:left="20"/>
              <w:jc w:val="both"/>
            </w:pPr>
            <w:r>
              <w:rPr>
                <w:rFonts w:ascii="Times New Roman"/>
                <w:b w:val="false"/>
                <w:i w:val="false"/>
                <w:color w:val="000000"/>
                <w:sz w:val="20"/>
              </w:rPr>
              <w:t>
csdo:‌Unified‌Optional‌Code20‌Type (M.SDT.00335)</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053"/>
          <w:p>
            <w:pPr>
              <w:spacing w:after="20"/>
              <w:ind w:left="20"/>
              <w:jc w:val="both"/>
            </w:pPr>
            <w:r>
              <w:rPr>
                <w:rFonts w:ascii="Times New Roman"/>
                <w:b w:val="false"/>
                <w:i w:val="false"/>
                <w:color w:val="000000"/>
                <w:sz w:val="20"/>
              </w:rPr>
              <w:t>
а) идентификатор справочника (классификатора)</w:t>
            </w:r>
          </w:p>
          <w:bookmarkEnd w:id="105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054"/>
          <w:p>
            <w:pPr>
              <w:spacing w:after="20"/>
              <w:ind w:left="20"/>
              <w:jc w:val="both"/>
            </w:pPr>
            <w:r>
              <w:rPr>
                <w:rFonts w:ascii="Times New Roman"/>
                <w:b w:val="false"/>
                <w:i w:val="false"/>
                <w:color w:val="000000"/>
                <w:sz w:val="20"/>
              </w:rPr>
              <w:t>
csdo:‌Reference‌Data‌Id‌Type (M.SDT.00091)</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055"/>
          <w:p>
            <w:pPr>
              <w:spacing w:after="20"/>
              <w:ind w:left="20"/>
              <w:jc w:val="both"/>
            </w:pPr>
            <w:r>
              <w:rPr>
                <w:rFonts w:ascii="Times New Roman"/>
                <w:b w:val="false"/>
                <w:i w:val="false"/>
                <w:color w:val="000000"/>
                <w:sz w:val="20"/>
              </w:rPr>
              <w:t>
6. Дополнительный код маркированного товара</w:t>
            </w:r>
          </w:p>
          <w:bookmarkEnd w:id="1055"/>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056"/>
          <w:p>
            <w:pPr>
              <w:spacing w:after="20"/>
              <w:ind w:left="20"/>
              <w:jc w:val="both"/>
            </w:pPr>
            <w:r>
              <w:rPr>
                <w:rFonts w:ascii="Times New Roman"/>
                <w:b w:val="false"/>
                <w:i w:val="false"/>
                <w:color w:val="000000"/>
                <w:sz w:val="20"/>
              </w:rPr>
              <w:t>
csdo:‌Code10‌Type (M.SDT.00179)</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057"/>
          <w:p>
            <w:pPr>
              <w:spacing w:after="20"/>
              <w:ind w:left="20"/>
              <w:jc w:val="both"/>
            </w:pPr>
            <w:r>
              <w:rPr>
                <w:rFonts w:ascii="Times New Roman"/>
                <w:b w:val="false"/>
                <w:i w:val="false"/>
                <w:color w:val="000000"/>
                <w:sz w:val="20"/>
              </w:rPr>
              <w:t>
7. Средства идентификации, нанесенные на перемещаемый товар</w:t>
            </w:r>
          </w:p>
          <w:bookmarkEnd w:id="1057"/>
          <w:p>
            <w:pPr>
              <w:spacing w:after="20"/>
              <w:ind w:left="20"/>
              <w:jc w:val="both"/>
            </w:pPr>
            <w:r>
              <w:rPr>
                <w:rFonts w:ascii="Times New Roman"/>
                <w:b w:val="false"/>
                <w:i w:val="false"/>
                <w:color w:val="000000"/>
                <w:sz w:val="20"/>
              </w:rPr>
              <w:t>
(ctcdo:‌Transborder‌Identification‌Means‌Details)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средствах идентификации, нанесенных </w:t>
            </w:r>
          </w:p>
          <w:p>
            <w:pPr>
              <w:spacing w:after="20"/>
              <w:ind w:left="20"/>
              <w:jc w:val="both"/>
            </w:pPr>
            <w:r>
              <w:rPr>
                <w:rFonts w:ascii="Times New Roman"/>
                <w:b w:val="false"/>
                <w:i w:val="false"/>
                <w:color w:val="000000"/>
                <w:sz w:val="20"/>
              </w:rPr>
              <w:t>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058"/>
          <w:p>
            <w:pPr>
              <w:spacing w:after="20"/>
              <w:ind w:left="20"/>
              <w:jc w:val="both"/>
            </w:pPr>
            <w:r>
              <w:rPr>
                <w:rFonts w:ascii="Times New Roman"/>
                <w:b w:val="false"/>
                <w:i w:val="false"/>
                <w:color w:val="000000"/>
                <w:sz w:val="20"/>
              </w:rPr>
              <w:t>
ctcdo:‌Transborder‌Identification‌Means‌Details‌Type (M.CT.CDT.00285)</w:t>
            </w:r>
          </w:p>
          <w:bookmarkEnd w:id="10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059"/>
          <w:p>
            <w:pPr>
              <w:spacing w:after="20"/>
              <w:ind w:left="20"/>
              <w:jc w:val="both"/>
            </w:pPr>
            <w:r>
              <w:rPr>
                <w:rFonts w:ascii="Times New Roman"/>
                <w:b w:val="false"/>
                <w:i w:val="false"/>
                <w:color w:val="000000"/>
                <w:sz w:val="20"/>
              </w:rPr>
              <w:t>
7.1. Продавец товара</w:t>
            </w:r>
          </w:p>
          <w:bookmarkEnd w:id="1059"/>
          <w:p>
            <w:pPr>
              <w:spacing w:after="20"/>
              <w:ind w:left="20"/>
              <w:jc w:val="both"/>
            </w:pPr>
            <w:r>
              <w:rPr>
                <w:rFonts w:ascii="Times New Roman"/>
                <w:b w:val="false"/>
                <w:i w:val="false"/>
                <w:color w:val="000000"/>
                <w:sz w:val="20"/>
              </w:rPr>
              <w:t>
(ctcdo:‌Seller‌Details)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или отправителем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060"/>
          <w:p>
            <w:pPr>
              <w:spacing w:after="20"/>
              <w:ind w:left="20"/>
              <w:jc w:val="both"/>
            </w:pPr>
            <w:r>
              <w:rPr>
                <w:rFonts w:ascii="Times New Roman"/>
                <w:b w:val="false"/>
                <w:i w:val="false"/>
                <w:color w:val="000000"/>
                <w:sz w:val="20"/>
              </w:rPr>
              <w:t>
ctcdo:‌Turnover‌Subject‌Details‌Type (M.CT.CDT.00277)</w:t>
            </w:r>
          </w:p>
          <w:bookmarkEnd w:id="10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061"/>
          <w:p>
            <w:pPr>
              <w:spacing w:after="20"/>
              <w:ind w:left="20"/>
              <w:jc w:val="both"/>
            </w:pPr>
            <w:r>
              <w:rPr>
                <w:rFonts w:ascii="Times New Roman"/>
                <w:b w:val="false"/>
                <w:i w:val="false"/>
                <w:color w:val="000000"/>
                <w:sz w:val="20"/>
              </w:rPr>
              <w:t>
7.1.1. Код страны</w:t>
            </w:r>
          </w:p>
          <w:bookmarkEnd w:id="1061"/>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062"/>
          <w:p>
            <w:pPr>
              <w:spacing w:after="20"/>
              <w:ind w:left="20"/>
              <w:jc w:val="both"/>
            </w:pPr>
            <w:r>
              <w:rPr>
                <w:rFonts w:ascii="Times New Roman"/>
                <w:b w:val="false"/>
                <w:i w:val="false"/>
                <w:color w:val="000000"/>
                <w:sz w:val="20"/>
              </w:rPr>
              <w:t>
csdo:‌Unified‌Country‌Code‌Type (M.SDT.00112)</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063"/>
          <w:p>
            <w:pPr>
              <w:spacing w:after="20"/>
              <w:ind w:left="20"/>
              <w:jc w:val="both"/>
            </w:pPr>
            <w:r>
              <w:rPr>
                <w:rFonts w:ascii="Times New Roman"/>
                <w:b w:val="false"/>
                <w:i w:val="false"/>
                <w:color w:val="000000"/>
                <w:sz w:val="20"/>
              </w:rPr>
              <w:t>
а) идентификатор справочника (классификатора)</w:t>
            </w:r>
          </w:p>
          <w:bookmarkEnd w:id="106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064"/>
          <w:p>
            <w:pPr>
              <w:spacing w:after="20"/>
              <w:ind w:left="20"/>
              <w:jc w:val="both"/>
            </w:pPr>
            <w:r>
              <w:rPr>
                <w:rFonts w:ascii="Times New Roman"/>
                <w:b w:val="false"/>
                <w:i w:val="false"/>
                <w:color w:val="000000"/>
                <w:sz w:val="20"/>
              </w:rPr>
              <w:t>
csdo:‌Reference‌Data‌Id‌Type (M.SDT.00091)</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065"/>
          <w:p>
            <w:pPr>
              <w:spacing w:after="20"/>
              <w:ind w:left="20"/>
              <w:jc w:val="both"/>
            </w:pPr>
            <w:r>
              <w:rPr>
                <w:rFonts w:ascii="Times New Roman"/>
                <w:b w:val="false"/>
                <w:i w:val="false"/>
                <w:color w:val="000000"/>
                <w:sz w:val="20"/>
              </w:rPr>
              <w:t>
7.1.2. Наименование субъекта</w:t>
            </w:r>
          </w:p>
          <w:bookmarkEnd w:id="1065"/>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066"/>
          <w:p>
            <w:pPr>
              <w:spacing w:after="20"/>
              <w:ind w:left="20"/>
              <w:jc w:val="both"/>
            </w:pPr>
            <w:r>
              <w:rPr>
                <w:rFonts w:ascii="Times New Roman"/>
                <w:b w:val="false"/>
                <w:i w:val="false"/>
                <w:color w:val="000000"/>
                <w:sz w:val="20"/>
              </w:rPr>
              <w:t>
csdo:‌Name300‌Type (M.SDT.00056)</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067"/>
          <w:p>
            <w:pPr>
              <w:spacing w:after="20"/>
              <w:ind w:left="20"/>
              <w:jc w:val="both"/>
            </w:pPr>
            <w:r>
              <w:rPr>
                <w:rFonts w:ascii="Times New Roman"/>
                <w:b w:val="false"/>
                <w:i w:val="false"/>
                <w:color w:val="000000"/>
                <w:sz w:val="20"/>
              </w:rPr>
              <w:t>
7.1.3. Краткое наименование субъекта</w:t>
            </w:r>
          </w:p>
          <w:bookmarkEnd w:id="1067"/>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068"/>
          <w:p>
            <w:pPr>
              <w:spacing w:after="20"/>
              <w:ind w:left="20"/>
              <w:jc w:val="both"/>
            </w:pPr>
            <w:r>
              <w:rPr>
                <w:rFonts w:ascii="Times New Roman"/>
                <w:b w:val="false"/>
                <w:i w:val="false"/>
                <w:color w:val="000000"/>
                <w:sz w:val="20"/>
              </w:rPr>
              <w:t>
csdo:‌Name120‌Type (M.SDT.00055)</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069"/>
          <w:p>
            <w:pPr>
              <w:spacing w:after="20"/>
              <w:ind w:left="20"/>
              <w:jc w:val="both"/>
            </w:pPr>
            <w:r>
              <w:rPr>
                <w:rFonts w:ascii="Times New Roman"/>
                <w:b w:val="false"/>
                <w:i w:val="false"/>
                <w:color w:val="000000"/>
                <w:sz w:val="20"/>
              </w:rPr>
              <w:t>
7.1.4. Код организационно-правовой формы</w:t>
            </w:r>
          </w:p>
          <w:bookmarkEnd w:id="1069"/>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070"/>
          <w:p>
            <w:pPr>
              <w:spacing w:after="20"/>
              <w:ind w:left="20"/>
              <w:jc w:val="both"/>
            </w:pPr>
            <w:r>
              <w:rPr>
                <w:rFonts w:ascii="Times New Roman"/>
                <w:b w:val="false"/>
                <w:i w:val="false"/>
                <w:color w:val="000000"/>
                <w:sz w:val="20"/>
              </w:rPr>
              <w:t>
csdo:‌Unified‌Code20‌Type (M.SDT.00140)</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071"/>
          <w:p>
            <w:pPr>
              <w:spacing w:after="20"/>
              <w:ind w:left="20"/>
              <w:jc w:val="both"/>
            </w:pPr>
            <w:r>
              <w:rPr>
                <w:rFonts w:ascii="Times New Roman"/>
                <w:b w:val="false"/>
                <w:i w:val="false"/>
                <w:color w:val="000000"/>
                <w:sz w:val="20"/>
              </w:rPr>
              <w:t>
а) идентификатор справочника (классификатора)</w:t>
            </w:r>
          </w:p>
          <w:bookmarkEnd w:id="107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072"/>
          <w:p>
            <w:pPr>
              <w:spacing w:after="20"/>
              <w:ind w:left="20"/>
              <w:jc w:val="both"/>
            </w:pPr>
            <w:r>
              <w:rPr>
                <w:rFonts w:ascii="Times New Roman"/>
                <w:b w:val="false"/>
                <w:i w:val="false"/>
                <w:color w:val="000000"/>
                <w:sz w:val="20"/>
              </w:rPr>
              <w:t>
csdo:‌Reference‌Data‌Id‌Type (M.SDT.00091)</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073"/>
          <w:p>
            <w:pPr>
              <w:spacing w:after="20"/>
              <w:ind w:left="20"/>
              <w:jc w:val="both"/>
            </w:pPr>
            <w:r>
              <w:rPr>
                <w:rFonts w:ascii="Times New Roman"/>
                <w:b w:val="false"/>
                <w:i w:val="false"/>
                <w:color w:val="000000"/>
                <w:sz w:val="20"/>
              </w:rPr>
              <w:t>
7.1.5. Наименование организационно-правовой формы</w:t>
            </w:r>
          </w:p>
          <w:bookmarkEnd w:id="1073"/>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074"/>
          <w:p>
            <w:pPr>
              <w:spacing w:after="20"/>
              <w:ind w:left="20"/>
              <w:jc w:val="both"/>
            </w:pPr>
            <w:r>
              <w:rPr>
                <w:rFonts w:ascii="Times New Roman"/>
                <w:b w:val="false"/>
                <w:i w:val="false"/>
                <w:color w:val="000000"/>
                <w:sz w:val="20"/>
              </w:rPr>
              <w:t>
csdo:‌Name300‌Type (M.SDT.00056)</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075"/>
          <w:p>
            <w:pPr>
              <w:spacing w:after="20"/>
              <w:ind w:left="20"/>
              <w:jc w:val="both"/>
            </w:pPr>
            <w:r>
              <w:rPr>
                <w:rFonts w:ascii="Times New Roman"/>
                <w:b w:val="false"/>
                <w:i w:val="false"/>
                <w:color w:val="000000"/>
                <w:sz w:val="20"/>
              </w:rPr>
              <w:t>
7.1.6. Идентификатор хозяйствующего субъекта</w:t>
            </w:r>
          </w:p>
          <w:bookmarkEnd w:id="1075"/>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076"/>
          <w:p>
            <w:pPr>
              <w:spacing w:after="20"/>
              <w:ind w:left="20"/>
              <w:jc w:val="both"/>
            </w:pPr>
            <w:r>
              <w:rPr>
                <w:rFonts w:ascii="Times New Roman"/>
                <w:b w:val="false"/>
                <w:i w:val="false"/>
                <w:color w:val="000000"/>
                <w:sz w:val="20"/>
              </w:rPr>
              <w:t>
csdo:‌Business‌Entity‌Id‌Type (M.SDT.00157)</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077"/>
          <w:p>
            <w:pPr>
              <w:spacing w:after="20"/>
              <w:ind w:left="20"/>
              <w:jc w:val="both"/>
            </w:pPr>
            <w:r>
              <w:rPr>
                <w:rFonts w:ascii="Times New Roman"/>
                <w:b w:val="false"/>
                <w:i w:val="false"/>
                <w:color w:val="000000"/>
                <w:sz w:val="20"/>
              </w:rPr>
              <w:t>
а) метод идентификации</w:t>
            </w:r>
          </w:p>
          <w:bookmarkEnd w:id="1077"/>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078"/>
          <w:p>
            <w:pPr>
              <w:spacing w:after="20"/>
              <w:ind w:left="20"/>
              <w:jc w:val="both"/>
            </w:pPr>
            <w:r>
              <w:rPr>
                <w:rFonts w:ascii="Times New Roman"/>
                <w:b w:val="false"/>
                <w:i w:val="false"/>
                <w:color w:val="000000"/>
                <w:sz w:val="20"/>
              </w:rPr>
              <w:t>
csdo:‌Business‌Entity‌Id‌Kind‌Id‌Type (M.SDT.00158)</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079"/>
          <w:p>
            <w:pPr>
              <w:spacing w:after="20"/>
              <w:ind w:left="20"/>
              <w:jc w:val="both"/>
            </w:pPr>
            <w:r>
              <w:rPr>
                <w:rFonts w:ascii="Times New Roman"/>
                <w:b w:val="false"/>
                <w:i w:val="false"/>
                <w:color w:val="000000"/>
                <w:sz w:val="20"/>
              </w:rPr>
              <w:t>
7.1.7. Уникальный идентификационный таможенный номер</w:t>
            </w:r>
          </w:p>
          <w:bookmarkEnd w:id="1079"/>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080"/>
          <w:p>
            <w:pPr>
              <w:spacing w:after="20"/>
              <w:ind w:left="20"/>
              <w:jc w:val="both"/>
            </w:pPr>
            <w:r>
              <w:rPr>
                <w:rFonts w:ascii="Times New Roman"/>
                <w:b w:val="false"/>
                <w:i w:val="false"/>
                <w:color w:val="000000"/>
                <w:sz w:val="20"/>
              </w:rPr>
              <w:t>
csdo:‌Unique‌Customs‌Number‌Id‌Type (M.SDT.00089)</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081"/>
          <w:p>
            <w:pPr>
              <w:spacing w:after="20"/>
              <w:ind w:left="20"/>
              <w:jc w:val="both"/>
            </w:pPr>
            <w:r>
              <w:rPr>
                <w:rFonts w:ascii="Times New Roman"/>
                <w:b w:val="false"/>
                <w:i w:val="false"/>
                <w:color w:val="000000"/>
                <w:sz w:val="20"/>
              </w:rPr>
              <w:t>
7.1.8. Идентификатор налогоплательщика</w:t>
            </w:r>
          </w:p>
          <w:bookmarkEnd w:id="1081"/>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082"/>
          <w:p>
            <w:pPr>
              <w:spacing w:after="20"/>
              <w:ind w:left="20"/>
              <w:jc w:val="both"/>
            </w:pPr>
            <w:r>
              <w:rPr>
                <w:rFonts w:ascii="Times New Roman"/>
                <w:b w:val="false"/>
                <w:i w:val="false"/>
                <w:color w:val="000000"/>
                <w:sz w:val="20"/>
              </w:rPr>
              <w:t>
csdo:‌Taxpayer‌Id‌Type (M.SDT.00025)</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083"/>
          <w:p>
            <w:pPr>
              <w:spacing w:after="20"/>
              <w:ind w:left="20"/>
              <w:jc w:val="both"/>
            </w:pPr>
            <w:r>
              <w:rPr>
                <w:rFonts w:ascii="Times New Roman"/>
                <w:b w:val="false"/>
                <w:i w:val="false"/>
                <w:color w:val="000000"/>
                <w:sz w:val="20"/>
              </w:rPr>
              <w:t>
7.1.9. Код причины постановки на учет</w:t>
            </w:r>
          </w:p>
          <w:bookmarkEnd w:id="1083"/>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084"/>
          <w:p>
            <w:pPr>
              <w:spacing w:after="20"/>
              <w:ind w:left="20"/>
              <w:jc w:val="both"/>
            </w:pPr>
            <w:r>
              <w:rPr>
                <w:rFonts w:ascii="Times New Roman"/>
                <w:b w:val="false"/>
                <w:i w:val="false"/>
                <w:color w:val="000000"/>
                <w:sz w:val="20"/>
              </w:rPr>
              <w:t>
csdo:‌Tax‌Registration‌Reason‌Code‌Type (M.SDT.00030)</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085"/>
          <w:p>
            <w:pPr>
              <w:spacing w:after="20"/>
              <w:ind w:left="20"/>
              <w:jc w:val="both"/>
            </w:pPr>
            <w:r>
              <w:rPr>
                <w:rFonts w:ascii="Times New Roman"/>
                <w:b w:val="false"/>
                <w:i w:val="false"/>
                <w:color w:val="000000"/>
                <w:sz w:val="20"/>
              </w:rPr>
              <w:t>
7.1.10. Адрес</w:t>
            </w:r>
          </w:p>
          <w:bookmarkEnd w:id="1085"/>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086"/>
          <w:p>
            <w:pPr>
              <w:spacing w:after="20"/>
              <w:ind w:left="20"/>
              <w:jc w:val="both"/>
            </w:pPr>
            <w:r>
              <w:rPr>
                <w:rFonts w:ascii="Times New Roman"/>
                <w:b w:val="false"/>
                <w:i w:val="false"/>
                <w:color w:val="000000"/>
                <w:sz w:val="20"/>
              </w:rPr>
              <w:t>
ccdo:‌Subject‌Address‌Details‌Type (M.CDT.00064)</w:t>
            </w:r>
          </w:p>
          <w:bookmarkEnd w:id="10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087"/>
          <w:p>
            <w:pPr>
              <w:spacing w:after="20"/>
              <w:ind w:left="20"/>
              <w:jc w:val="both"/>
            </w:pPr>
            <w:r>
              <w:rPr>
                <w:rFonts w:ascii="Times New Roman"/>
                <w:b w:val="false"/>
                <w:i w:val="false"/>
                <w:color w:val="000000"/>
                <w:sz w:val="20"/>
              </w:rPr>
              <w:t>
*.1. Код вида адреса</w:t>
            </w:r>
          </w:p>
          <w:bookmarkEnd w:id="1087"/>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088"/>
          <w:p>
            <w:pPr>
              <w:spacing w:after="20"/>
              <w:ind w:left="20"/>
              <w:jc w:val="both"/>
            </w:pPr>
            <w:r>
              <w:rPr>
                <w:rFonts w:ascii="Times New Roman"/>
                <w:b w:val="false"/>
                <w:i w:val="false"/>
                <w:color w:val="000000"/>
                <w:sz w:val="20"/>
              </w:rPr>
              <w:t>
csdo:‌Address‌Kind‌Code‌Type (M.SDT.00162)</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089"/>
          <w:p>
            <w:pPr>
              <w:spacing w:after="20"/>
              <w:ind w:left="20"/>
              <w:jc w:val="both"/>
            </w:pPr>
            <w:r>
              <w:rPr>
                <w:rFonts w:ascii="Times New Roman"/>
                <w:b w:val="false"/>
                <w:i w:val="false"/>
                <w:color w:val="000000"/>
                <w:sz w:val="20"/>
              </w:rPr>
              <w:t>
*.2. Код страны</w:t>
            </w:r>
          </w:p>
          <w:bookmarkEnd w:id="1089"/>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090"/>
          <w:p>
            <w:pPr>
              <w:spacing w:after="20"/>
              <w:ind w:left="20"/>
              <w:jc w:val="both"/>
            </w:pPr>
            <w:r>
              <w:rPr>
                <w:rFonts w:ascii="Times New Roman"/>
                <w:b w:val="false"/>
                <w:i w:val="false"/>
                <w:color w:val="000000"/>
                <w:sz w:val="20"/>
              </w:rPr>
              <w:t>
csdo:‌Unified‌Country‌Code‌Type (M.SDT.00112)</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091"/>
          <w:p>
            <w:pPr>
              <w:spacing w:after="20"/>
              <w:ind w:left="20"/>
              <w:jc w:val="both"/>
            </w:pPr>
            <w:r>
              <w:rPr>
                <w:rFonts w:ascii="Times New Roman"/>
                <w:b w:val="false"/>
                <w:i w:val="false"/>
                <w:color w:val="000000"/>
                <w:sz w:val="20"/>
              </w:rPr>
              <w:t>
а) идентификатор справочника (классификатора)</w:t>
            </w:r>
          </w:p>
          <w:bookmarkEnd w:id="109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092"/>
          <w:p>
            <w:pPr>
              <w:spacing w:after="20"/>
              <w:ind w:left="20"/>
              <w:jc w:val="both"/>
            </w:pPr>
            <w:r>
              <w:rPr>
                <w:rFonts w:ascii="Times New Roman"/>
                <w:b w:val="false"/>
                <w:i w:val="false"/>
                <w:color w:val="000000"/>
                <w:sz w:val="20"/>
              </w:rPr>
              <w:t>
csdo:‌Reference‌Data‌Id‌Type (M.SDT.00091)</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093"/>
          <w:p>
            <w:pPr>
              <w:spacing w:after="20"/>
              <w:ind w:left="20"/>
              <w:jc w:val="both"/>
            </w:pPr>
            <w:r>
              <w:rPr>
                <w:rFonts w:ascii="Times New Roman"/>
                <w:b w:val="false"/>
                <w:i w:val="false"/>
                <w:color w:val="000000"/>
                <w:sz w:val="20"/>
              </w:rPr>
              <w:t>
*.3. Код территории</w:t>
            </w:r>
          </w:p>
          <w:bookmarkEnd w:id="1093"/>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094"/>
          <w:p>
            <w:pPr>
              <w:spacing w:after="20"/>
              <w:ind w:left="20"/>
              <w:jc w:val="both"/>
            </w:pPr>
            <w:r>
              <w:rPr>
                <w:rFonts w:ascii="Times New Roman"/>
                <w:b w:val="false"/>
                <w:i w:val="false"/>
                <w:color w:val="000000"/>
                <w:sz w:val="20"/>
              </w:rPr>
              <w:t>
csdo:‌Territory‌Code‌Type (M.SDT.00031)</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095"/>
          <w:p>
            <w:pPr>
              <w:spacing w:after="20"/>
              <w:ind w:left="20"/>
              <w:jc w:val="both"/>
            </w:pPr>
            <w:r>
              <w:rPr>
                <w:rFonts w:ascii="Times New Roman"/>
                <w:b w:val="false"/>
                <w:i w:val="false"/>
                <w:color w:val="000000"/>
                <w:sz w:val="20"/>
              </w:rPr>
              <w:t>
*.4. Регион</w:t>
            </w:r>
          </w:p>
          <w:bookmarkEnd w:id="1095"/>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096"/>
          <w:p>
            <w:pPr>
              <w:spacing w:after="20"/>
              <w:ind w:left="20"/>
              <w:jc w:val="both"/>
            </w:pPr>
            <w:r>
              <w:rPr>
                <w:rFonts w:ascii="Times New Roman"/>
                <w:b w:val="false"/>
                <w:i w:val="false"/>
                <w:color w:val="000000"/>
                <w:sz w:val="20"/>
              </w:rPr>
              <w:t>
csdo:‌Name120‌Type (M.SDT.00055)</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097"/>
          <w:p>
            <w:pPr>
              <w:spacing w:after="20"/>
              <w:ind w:left="20"/>
              <w:jc w:val="both"/>
            </w:pPr>
            <w:r>
              <w:rPr>
                <w:rFonts w:ascii="Times New Roman"/>
                <w:b w:val="false"/>
                <w:i w:val="false"/>
                <w:color w:val="000000"/>
                <w:sz w:val="20"/>
              </w:rPr>
              <w:t>
*.5. Район</w:t>
            </w:r>
          </w:p>
          <w:bookmarkEnd w:id="1097"/>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098"/>
          <w:p>
            <w:pPr>
              <w:spacing w:after="20"/>
              <w:ind w:left="20"/>
              <w:jc w:val="both"/>
            </w:pPr>
            <w:r>
              <w:rPr>
                <w:rFonts w:ascii="Times New Roman"/>
                <w:b w:val="false"/>
                <w:i w:val="false"/>
                <w:color w:val="000000"/>
                <w:sz w:val="20"/>
              </w:rPr>
              <w:t>
csdo:‌Name120‌Type (M.SDT.00055)</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099"/>
          <w:p>
            <w:pPr>
              <w:spacing w:after="20"/>
              <w:ind w:left="20"/>
              <w:jc w:val="both"/>
            </w:pPr>
            <w:r>
              <w:rPr>
                <w:rFonts w:ascii="Times New Roman"/>
                <w:b w:val="false"/>
                <w:i w:val="false"/>
                <w:color w:val="000000"/>
                <w:sz w:val="20"/>
              </w:rPr>
              <w:t>
*.6. Город</w:t>
            </w:r>
          </w:p>
          <w:bookmarkEnd w:id="1099"/>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100"/>
          <w:p>
            <w:pPr>
              <w:spacing w:after="20"/>
              <w:ind w:left="20"/>
              <w:jc w:val="both"/>
            </w:pPr>
            <w:r>
              <w:rPr>
                <w:rFonts w:ascii="Times New Roman"/>
                <w:b w:val="false"/>
                <w:i w:val="false"/>
                <w:color w:val="000000"/>
                <w:sz w:val="20"/>
              </w:rPr>
              <w:t>
csdo:‌Name120‌Type (M.SDT.00055)</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101"/>
          <w:p>
            <w:pPr>
              <w:spacing w:after="20"/>
              <w:ind w:left="20"/>
              <w:jc w:val="both"/>
            </w:pPr>
            <w:r>
              <w:rPr>
                <w:rFonts w:ascii="Times New Roman"/>
                <w:b w:val="false"/>
                <w:i w:val="false"/>
                <w:color w:val="000000"/>
                <w:sz w:val="20"/>
              </w:rPr>
              <w:t>
*.7. Населенный пункт</w:t>
            </w:r>
          </w:p>
          <w:bookmarkEnd w:id="1101"/>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102"/>
          <w:p>
            <w:pPr>
              <w:spacing w:after="20"/>
              <w:ind w:left="20"/>
              <w:jc w:val="both"/>
            </w:pPr>
            <w:r>
              <w:rPr>
                <w:rFonts w:ascii="Times New Roman"/>
                <w:b w:val="false"/>
                <w:i w:val="false"/>
                <w:color w:val="000000"/>
                <w:sz w:val="20"/>
              </w:rPr>
              <w:t>
csdo:‌Name120‌Type (M.SDT.00055)</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103"/>
          <w:p>
            <w:pPr>
              <w:spacing w:after="20"/>
              <w:ind w:left="20"/>
              <w:jc w:val="both"/>
            </w:pPr>
            <w:r>
              <w:rPr>
                <w:rFonts w:ascii="Times New Roman"/>
                <w:b w:val="false"/>
                <w:i w:val="false"/>
                <w:color w:val="000000"/>
                <w:sz w:val="20"/>
              </w:rPr>
              <w:t>
*.8. Улица</w:t>
            </w:r>
          </w:p>
          <w:bookmarkEnd w:id="1103"/>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104"/>
          <w:p>
            <w:pPr>
              <w:spacing w:after="20"/>
              <w:ind w:left="20"/>
              <w:jc w:val="both"/>
            </w:pPr>
            <w:r>
              <w:rPr>
                <w:rFonts w:ascii="Times New Roman"/>
                <w:b w:val="false"/>
                <w:i w:val="false"/>
                <w:color w:val="000000"/>
                <w:sz w:val="20"/>
              </w:rPr>
              <w:t>
csdo:‌Name120‌Type (M.SDT.00055)</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105"/>
          <w:p>
            <w:pPr>
              <w:spacing w:after="20"/>
              <w:ind w:left="20"/>
              <w:jc w:val="both"/>
            </w:pPr>
            <w:r>
              <w:rPr>
                <w:rFonts w:ascii="Times New Roman"/>
                <w:b w:val="false"/>
                <w:i w:val="false"/>
                <w:color w:val="000000"/>
                <w:sz w:val="20"/>
              </w:rPr>
              <w:t>
*.9. Номер дома</w:t>
            </w:r>
          </w:p>
          <w:bookmarkEnd w:id="1105"/>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106"/>
          <w:p>
            <w:pPr>
              <w:spacing w:after="20"/>
              <w:ind w:left="20"/>
              <w:jc w:val="both"/>
            </w:pPr>
            <w:r>
              <w:rPr>
                <w:rFonts w:ascii="Times New Roman"/>
                <w:b w:val="false"/>
                <w:i w:val="false"/>
                <w:color w:val="000000"/>
                <w:sz w:val="20"/>
              </w:rPr>
              <w:t>
csdo:‌Id50‌Type (M.SDT.00093)</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107"/>
          <w:p>
            <w:pPr>
              <w:spacing w:after="20"/>
              <w:ind w:left="20"/>
              <w:jc w:val="both"/>
            </w:pPr>
            <w:r>
              <w:rPr>
                <w:rFonts w:ascii="Times New Roman"/>
                <w:b w:val="false"/>
                <w:i w:val="false"/>
                <w:color w:val="000000"/>
                <w:sz w:val="20"/>
              </w:rPr>
              <w:t>
*.10. Номер помещения</w:t>
            </w:r>
          </w:p>
          <w:bookmarkEnd w:id="1107"/>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108"/>
          <w:p>
            <w:pPr>
              <w:spacing w:after="20"/>
              <w:ind w:left="20"/>
              <w:jc w:val="both"/>
            </w:pPr>
            <w:r>
              <w:rPr>
                <w:rFonts w:ascii="Times New Roman"/>
                <w:b w:val="false"/>
                <w:i w:val="false"/>
                <w:color w:val="000000"/>
                <w:sz w:val="20"/>
              </w:rPr>
              <w:t>
csdo:‌Id20‌Type (M.SDT.00092)</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109"/>
          <w:p>
            <w:pPr>
              <w:spacing w:after="20"/>
              <w:ind w:left="20"/>
              <w:jc w:val="both"/>
            </w:pPr>
            <w:r>
              <w:rPr>
                <w:rFonts w:ascii="Times New Roman"/>
                <w:b w:val="false"/>
                <w:i w:val="false"/>
                <w:color w:val="000000"/>
                <w:sz w:val="20"/>
              </w:rPr>
              <w:t>
*.11. Почтовый индекс</w:t>
            </w:r>
          </w:p>
          <w:bookmarkEnd w:id="1109"/>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110"/>
          <w:p>
            <w:pPr>
              <w:spacing w:after="20"/>
              <w:ind w:left="20"/>
              <w:jc w:val="both"/>
            </w:pPr>
            <w:r>
              <w:rPr>
                <w:rFonts w:ascii="Times New Roman"/>
                <w:b w:val="false"/>
                <w:i w:val="false"/>
                <w:color w:val="000000"/>
                <w:sz w:val="20"/>
              </w:rPr>
              <w:t>
csdo:‌Post‌Code‌Type (M.SDT.00006)</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111"/>
          <w:p>
            <w:pPr>
              <w:spacing w:after="20"/>
              <w:ind w:left="20"/>
              <w:jc w:val="both"/>
            </w:pPr>
            <w:r>
              <w:rPr>
                <w:rFonts w:ascii="Times New Roman"/>
                <w:b w:val="false"/>
                <w:i w:val="false"/>
                <w:color w:val="000000"/>
                <w:sz w:val="20"/>
              </w:rPr>
              <w:t>
*.12. Номер абонентского ящика</w:t>
            </w:r>
          </w:p>
          <w:bookmarkEnd w:id="1111"/>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112"/>
          <w:p>
            <w:pPr>
              <w:spacing w:after="20"/>
              <w:ind w:left="20"/>
              <w:jc w:val="both"/>
            </w:pPr>
            <w:r>
              <w:rPr>
                <w:rFonts w:ascii="Times New Roman"/>
                <w:b w:val="false"/>
                <w:i w:val="false"/>
                <w:color w:val="000000"/>
                <w:sz w:val="20"/>
              </w:rPr>
              <w:t>
csdo:‌Id20‌Type (M.SDT.00092)</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113"/>
          <w:p>
            <w:pPr>
              <w:spacing w:after="20"/>
              <w:ind w:left="20"/>
              <w:jc w:val="both"/>
            </w:pPr>
            <w:r>
              <w:rPr>
                <w:rFonts w:ascii="Times New Roman"/>
                <w:b w:val="false"/>
                <w:i w:val="false"/>
                <w:color w:val="000000"/>
                <w:sz w:val="20"/>
              </w:rPr>
              <w:t>
7.1.11. Контактный реквизит</w:t>
            </w:r>
          </w:p>
          <w:bookmarkEnd w:id="1113"/>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114"/>
          <w:p>
            <w:pPr>
              <w:spacing w:after="20"/>
              <w:ind w:left="20"/>
              <w:jc w:val="both"/>
            </w:pPr>
            <w:r>
              <w:rPr>
                <w:rFonts w:ascii="Times New Roman"/>
                <w:b w:val="false"/>
                <w:i w:val="false"/>
                <w:color w:val="000000"/>
                <w:sz w:val="20"/>
              </w:rPr>
              <w:t>
ccdo:‌Communication‌Details‌Type (M.CDT.00003)</w:t>
            </w:r>
          </w:p>
          <w:bookmarkEnd w:id="11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115"/>
          <w:p>
            <w:pPr>
              <w:spacing w:after="20"/>
              <w:ind w:left="20"/>
              <w:jc w:val="both"/>
            </w:pPr>
            <w:r>
              <w:rPr>
                <w:rFonts w:ascii="Times New Roman"/>
                <w:b w:val="false"/>
                <w:i w:val="false"/>
                <w:color w:val="000000"/>
                <w:sz w:val="20"/>
              </w:rPr>
              <w:t>
*.1. Код вида связи</w:t>
            </w:r>
          </w:p>
          <w:bookmarkEnd w:id="1115"/>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116"/>
          <w:p>
            <w:pPr>
              <w:spacing w:after="20"/>
              <w:ind w:left="20"/>
              <w:jc w:val="both"/>
            </w:pPr>
            <w:r>
              <w:rPr>
                <w:rFonts w:ascii="Times New Roman"/>
                <w:b w:val="false"/>
                <w:i w:val="false"/>
                <w:color w:val="000000"/>
                <w:sz w:val="20"/>
              </w:rPr>
              <w:t>
csdo:‌Communication‌Channel‌Code‌V2‌Type (M.SDT.00163)</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117"/>
          <w:p>
            <w:pPr>
              <w:spacing w:after="20"/>
              <w:ind w:left="20"/>
              <w:jc w:val="both"/>
            </w:pPr>
            <w:r>
              <w:rPr>
                <w:rFonts w:ascii="Times New Roman"/>
                <w:b w:val="false"/>
                <w:i w:val="false"/>
                <w:color w:val="000000"/>
                <w:sz w:val="20"/>
              </w:rPr>
              <w:t>
*.2. Наименование вида связи</w:t>
            </w:r>
          </w:p>
          <w:bookmarkEnd w:id="1117"/>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118"/>
          <w:p>
            <w:pPr>
              <w:spacing w:after="20"/>
              <w:ind w:left="20"/>
              <w:jc w:val="both"/>
            </w:pPr>
            <w:r>
              <w:rPr>
                <w:rFonts w:ascii="Times New Roman"/>
                <w:b w:val="false"/>
                <w:i w:val="false"/>
                <w:color w:val="000000"/>
                <w:sz w:val="20"/>
              </w:rPr>
              <w:t>
csdo:‌Name120‌Type (M.SDT.00055)</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119"/>
          <w:p>
            <w:pPr>
              <w:spacing w:after="20"/>
              <w:ind w:left="20"/>
              <w:jc w:val="both"/>
            </w:pPr>
            <w:r>
              <w:rPr>
                <w:rFonts w:ascii="Times New Roman"/>
                <w:b w:val="false"/>
                <w:i w:val="false"/>
                <w:color w:val="000000"/>
                <w:sz w:val="20"/>
              </w:rPr>
              <w:t>
*.3. Идентификатор канала связи</w:t>
            </w:r>
          </w:p>
          <w:bookmarkEnd w:id="1119"/>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120"/>
          <w:p>
            <w:pPr>
              <w:spacing w:after="20"/>
              <w:ind w:left="20"/>
              <w:jc w:val="both"/>
            </w:pPr>
            <w:r>
              <w:rPr>
                <w:rFonts w:ascii="Times New Roman"/>
                <w:b w:val="false"/>
                <w:i w:val="false"/>
                <w:color w:val="000000"/>
                <w:sz w:val="20"/>
              </w:rPr>
              <w:t>
csdo:‌Communication‌Channel‌Id‌Type (M.SDT.00015)</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121"/>
          <w:p>
            <w:pPr>
              <w:spacing w:after="20"/>
              <w:ind w:left="20"/>
              <w:jc w:val="both"/>
            </w:pPr>
            <w:r>
              <w:rPr>
                <w:rFonts w:ascii="Times New Roman"/>
                <w:b w:val="false"/>
                <w:i w:val="false"/>
                <w:color w:val="000000"/>
                <w:sz w:val="20"/>
              </w:rPr>
              <w:t>
7.1.12. Идентификатор Global Location Number</w:t>
            </w:r>
          </w:p>
          <w:bookmarkEnd w:id="1121"/>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122"/>
          <w:p>
            <w:pPr>
              <w:spacing w:after="20"/>
              <w:ind w:left="20"/>
              <w:jc w:val="both"/>
            </w:pPr>
            <w:r>
              <w:rPr>
                <w:rFonts w:ascii="Times New Roman"/>
                <w:b w:val="false"/>
                <w:i w:val="false"/>
                <w:color w:val="000000"/>
                <w:sz w:val="20"/>
              </w:rPr>
              <w:t>
ctsdo:‌GLNId‌Type (M.CT.SDT.00047)</w:t>
            </w:r>
          </w:p>
          <w:bookmarkEnd w:id="1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123"/>
          <w:p>
            <w:pPr>
              <w:spacing w:after="20"/>
              <w:ind w:left="20"/>
              <w:jc w:val="both"/>
            </w:pPr>
            <w:r>
              <w:rPr>
                <w:rFonts w:ascii="Times New Roman"/>
                <w:b w:val="false"/>
                <w:i w:val="false"/>
                <w:color w:val="000000"/>
                <w:sz w:val="20"/>
              </w:rPr>
              <w:t>
7.2. Сведения о средстве идентификации</w:t>
            </w:r>
          </w:p>
          <w:bookmarkEnd w:id="1123"/>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 нанесенное 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124"/>
          <w:p>
            <w:pPr>
              <w:spacing w:after="20"/>
              <w:ind w:left="20"/>
              <w:jc w:val="both"/>
            </w:pPr>
            <w:r>
              <w:rPr>
                <w:rFonts w:ascii="Times New Roman"/>
                <w:b w:val="false"/>
                <w:i w:val="false"/>
                <w:color w:val="000000"/>
                <w:sz w:val="20"/>
              </w:rPr>
              <w:t>
ctcdo:‌Identification‌Means‌Details‌Type (M.CT.CDT.00265)</w:t>
            </w:r>
          </w:p>
          <w:bookmarkEnd w:id="11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125"/>
          <w:p>
            <w:pPr>
              <w:spacing w:after="20"/>
              <w:ind w:left="20"/>
              <w:jc w:val="both"/>
            </w:pPr>
            <w:r>
              <w:rPr>
                <w:rFonts w:ascii="Times New Roman"/>
                <w:b w:val="false"/>
                <w:i w:val="false"/>
                <w:color w:val="000000"/>
                <w:sz w:val="20"/>
              </w:rPr>
              <w:t>
7.2.1. Средство идентификации</w:t>
            </w:r>
          </w:p>
          <w:bookmarkEnd w:id="1125"/>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126"/>
          <w:p>
            <w:pPr>
              <w:spacing w:after="20"/>
              <w:ind w:left="20"/>
              <w:jc w:val="both"/>
            </w:pPr>
            <w:r>
              <w:rPr>
                <w:rFonts w:ascii="Times New Roman"/>
                <w:b w:val="false"/>
                <w:i w:val="false"/>
                <w:color w:val="000000"/>
                <w:sz w:val="20"/>
              </w:rPr>
              <w:t>
ctcdo:‌Identification‌Means‌Item‌Details‌Type (M.CT.CDT.00261)</w:t>
            </w:r>
          </w:p>
          <w:bookmarkEnd w:id="11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127"/>
          <w:p>
            <w:pPr>
              <w:spacing w:after="20"/>
              <w:ind w:left="20"/>
              <w:jc w:val="both"/>
            </w:pPr>
            <w:r>
              <w:rPr>
                <w:rFonts w:ascii="Times New Roman"/>
                <w:b w:val="false"/>
                <w:i w:val="false"/>
                <w:color w:val="000000"/>
                <w:sz w:val="20"/>
              </w:rPr>
              <w:t>
*.1. Код вида средства идентификации</w:t>
            </w:r>
          </w:p>
          <w:bookmarkEnd w:id="112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128"/>
          <w:p>
            <w:pPr>
              <w:spacing w:after="20"/>
              <w:ind w:left="20"/>
              <w:jc w:val="both"/>
            </w:pPr>
            <w:r>
              <w:rPr>
                <w:rFonts w:ascii="Times New Roman"/>
                <w:b w:val="false"/>
                <w:i w:val="false"/>
                <w:color w:val="000000"/>
                <w:sz w:val="20"/>
              </w:rPr>
              <w:t>
csdo:‌Code3‌Type (M.SDT.00180)</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129"/>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129"/>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130"/>
          <w:p>
            <w:pPr>
              <w:spacing w:after="20"/>
              <w:ind w:left="20"/>
              <w:jc w:val="both"/>
            </w:pPr>
            <w:r>
              <w:rPr>
                <w:rFonts w:ascii="Times New Roman"/>
                <w:b w:val="false"/>
                <w:i w:val="false"/>
                <w:color w:val="000000"/>
                <w:sz w:val="20"/>
              </w:rPr>
              <w:t>
ctcdo:‌Identification‌Means‌Registry‌Id‌Details‌Type (M.CT.CDT.00259)</w:t>
            </w:r>
          </w:p>
          <w:bookmarkEnd w:id="11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131"/>
          <w:p>
            <w:pPr>
              <w:spacing w:after="20"/>
              <w:ind w:left="20"/>
              <w:jc w:val="both"/>
            </w:pPr>
            <w:r>
              <w:rPr>
                <w:rFonts w:ascii="Times New Roman"/>
                <w:b w:val="false"/>
                <w:i w:val="false"/>
                <w:color w:val="000000"/>
                <w:sz w:val="20"/>
              </w:rPr>
              <w:t>
*.2.1. Код вида средства идентификации</w:t>
            </w:r>
          </w:p>
          <w:bookmarkEnd w:id="113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132"/>
          <w:p>
            <w:pPr>
              <w:spacing w:after="20"/>
              <w:ind w:left="20"/>
              <w:jc w:val="both"/>
            </w:pPr>
            <w:r>
              <w:rPr>
                <w:rFonts w:ascii="Times New Roman"/>
                <w:b w:val="false"/>
                <w:i w:val="false"/>
                <w:color w:val="000000"/>
                <w:sz w:val="20"/>
              </w:rPr>
              <w:t>
csdo:‌Code3‌Type (M.SDT.00180)</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133"/>
          <w:p>
            <w:pPr>
              <w:spacing w:after="20"/>
              <w:ind w:left="20"/>
              <w:jc w:val="both"/>
            </w:pPr>
            <w:r>
              <w:rPr>
                <w:rFonts w:ascii="Times New Roman"/>
                <w:b w:val="false"/>
                <w:i w:val="false"/>
                <w:color w:val="000000"/>
                <w:sz w:val="20"/>
              </w:rPr>
              <w:t>
*.2.2. Код требований к составу информации</w:t>
            </w:r>
          </w:p>
          <w:bookmarkEnd w:id="1133"/>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134"/>
          <w:p>
            <w:pPr>
              <w:spacing w:after="20"/>
              <w:ind w:left="20"/>
              <w:jc w:val="both"/>
            </w:pPr>
            <w:r>
              <w:rPr>
                <w:rFonts w:ascii="Times New Roman"/>
                <w:b w:val="false"/>
                <w:i w:val="false"/>
                <w:color w:val="000000"/>
                <w:sz w:val="20"/>
              </w:rPr>
              <w:t>
csdo:‌Code3‌Type (M.SDT.00180)</w:t>
            </w:r>
          </w:p>
          <w:bookmarkEnd w:id="11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135"/>
          <w:p>
            <w:pPr>
              <w:spacing w:after="20"/>
              <w:ind w:left="20"/>
              <w:jc w:val="both"/>
            </w:pPr>
            <w:r>
              <w:rPr>
                <w:rFonts w:ascii="Times New Roman"/>
                <w:b w:val="false"/>
                <w:i w:val="false"/>
                <w:color w:val="000000"/>
                <w:sz w:val="20"/>
              </w:rPr>
              <w:t>
*.3. Элемент данных средства идентификации</w:t>
            </w:r>
          </w:p>
          <w:bookmarkEnd w:id="1135"/>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136"/>
          <w:p>
            <w:pPr>
              <w:spacing w:after="20"/>
              <w:ind w:left="20"/>
              <w:jc w:val="both"/>
            </w:pPr>
            <w:r>
              <w:rPr>
                <w:rFonts w:ascii="Times New Roman"/>
                <w:b w:val="false"/>
                <w:i w:val="false"/>
                <w:color w:val="000000"/>
                <w:sz w:val="20"/>
              </w:rPr>
              <w:t>
ctcdo:‌Identification‌Means‌Data‌Unit‌Details‌Type (M.CT.CDT.00262)</w:t>
            </w:r>
          </w:p>
          <w:bookmarkEnd w:id="11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137"/>
          <w:p>
            <w:pPr>
              <w:spacing w:after="20"/>
              <w:ind w:left="20"/>
              <w:jc w:val="both"/>
            </w:pPr>
            <w:r>
              <w:rPr>
                <w:rFonts w:ascii="Times New Roman"/>
                <w:b w:val="false"/>
                <w:i w:val="false"/>
                <w:color w:val="000000"/>
                <w:sz w:val="20"/>
              </w:rPr>
              <w:t>
*.3.1. Идентификатор применения</w:t>
            </w:r>
          </w:p>
          <w:bookmarkEnd w:id="1137"/>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138"/>
          <w:p>
            <w:pPr>
              <w:spacing w:after="20"/>
              <w:ind w:left="20"/>
              <w:jc w:val="both"/>
            </w:pPr>
            <w:r>
              <w:rPr>
                <w:rFonts w:ascii="Times New Roman"/>
                <w:b w:val="false"/>
                <w:i w:val="false"/>
                <w:color w:val="000000"/>
                <w:sz w:val="20"/>
              </w:rPr>
              <w:t>
ctsdo:‌AIId‌Type (M.CT.SDT.00208)</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139"/>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139"/>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140"/>
          <w:p>
            <w:pPr>
              <w:spacing w:after="20"/>
              <w:ind w:left="20"/>
              <w:jc w:val="both"/>
            </w:pPr>
            <w:r>
              <w:rPr>
                <w:rFonts w:ascii="Times New Roman"/>
                <w:b w:val="false"/>
                <w:i w:val="false"/>
                <w:color w:val="000000"/>
                <w:sz w:val="20"/>
              </w:rPr>
              <w:t>
ctsdo:‌Id100‌Type (M.CT.SDT.00101)</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141"/>
          <w:p>
            <w:pPr>
              <w:spacing w:after="20"/>
              <w:ind w:left="20"/>
              <w:jc w:val="both"/>
            </w:pPr>
            <w:r>
              <w:rPr>
                <w:rFonts w:ascii="Times New Roman"/>
                <w:b w:val="false"/>
                <w:i w:val="false"/>
                <w:color w:val="000000"/>
                <w:sz w:val="20"/>
              </w:rPr>
              <w:t>
7.2.2. Статус маркированного товара</w:t>
            </w:r>
          </w:p>
          <w:bookmarkEnd w:id="1141"/>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142"/>
          <w:p>
            <w:pPr>
              <w:spacing w:after="20"/>
              <w:ind w:left="20"/>
              <w:jc w:val="both"/>
            </w:pPr>
            <w:r>
              <w:rPr>
                <w:rFonts w:ascii="Times New Roman"/>
                <w:b w:val="false"/>
                <w:i w:val="false"/>
                <w:color w:val="000000"/>
                <w:sz w:val="20"/>
              </w:rPr>
              <w:t>
ctcdo:‌Marked‌Goods‌Status‌Details‌Type (M.CT.CDT.00280)</w:t>
            </w:r>
          </w:p>
          <w:bookmarkEnd w:id="11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143"/>
          <w:p>
            <w:pPr>
              <w:spacing w:after="20"/>
              <w:ind w:left="20"/>
              <w:jc w:val="both"/>
            </w:pPr>
            <w:r>
              <w:rPr>
                <w:rFonts w:ascii="Times New Roman"/>
                <w:b w:val="false"/>
                <w:i w:val="false"/>
                <w:color w:val="000000"/>
                <w:sz w:val="20"/>
              </w:rPr>
              <w:t>
*.1. Код статуса маркированного товара</w:t>
            </w:r>
          </w:p>
          <w:bookmarkEnd w:id="1143"/>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144"/>
          <w:p>
            <w:pPr>
              <w:spacing w:after="20"/>
              <w:ind w:left="20"/>
              <w:jc w:val="both"/>
            </w:pPr>
            <w:r>
              <w:rPr>
                <w:rFonts w:ascii="Times New Roman"/>
                <w:b w:val="false"/>
                <w:i w:val="false"/>
                <w:color w:val="000000"/>
                <w:sz w:val="20"/>
              </w:rPr>
              <w:t>
csdo:‌Code2‌Type (M.SDT.00170)</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145"/>
          <w:p>
            <w:pPr>
              <w:spacing w:after="20"/>
              <w:ind w:left="20"/>
              <w:jc w:val="both"/>
            </w:pPr>
            <w:r>
              <w:rPr>
                <w:rFonts w:ascii="Times New Roman"/>
                <w:b w:val="false"/>
                <w:i w:val="false"/>
                <w:color w:val="000000"/>
                <w:sz w:val="20"/>
              </w:rPr>
              <w:t>
*.2. Код причины установки статуса</w:t>
            </w:r>
          </w:p>
          <w:bookmarkEnd w:id="1145"/>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146"/>
          <w:p>
            <w:pPr>
              <w:spacing w:after="20"/>
              <w:ind w:left="20"/>
              <w:jc w:val="both"/>
            </w:pPr>
            <w:r>
              <w:rPr>
                <w:rFonts w:ascii="Times New Roman"/>
                <w:b w:val="false"/>
                <w:i w:val="false"/>
                <w:color w:val="000000"/>
                <w:sz w:val="20"/>
              </w:rPr>
              <w:t>
csdo:‌Code2‌Type (M.SDT.00170)</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147"/>
          <w:p>
            <w:pPr>
              <w:spacing w:after="20"/>
              <w:ind w:left="20"/>
              <w:jc w:val="both"/>
            </w:pPr>
            <w:r>
              <w:rPr>
                <w:rFonts w:ascii="Times New Roman"/>
                <w:b w:val="false"/>
                <w:i w:val="false"/>
                <w:color w:val="000000"/>
                <w:sz w:val="20"/>
              </w:rPr>
              <w:t>
*.3. Дата и время</w:t>
            </w:r>
          </w:p>
          <w:bookmarkEnd w:id="1147"/>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148"/>
          <w:p>
            <w:pPr>
              <w:spacing w:after="20"/>
              <w:ind w:left="20"/>
              <w:jc w:val="both"/>
            </w:pPr>
            <w:r>
              <w:rPr>
                <w:rFonts w:ascii="Times New Roman"/>
                <w:b w:val="false"/>
                <w:i w:val="false"/>
                <w:color w:val="000000"/>
                <w:sz w:val="20"/>
              </w:rPr>
              <w:t>
bdt:‌Date‌Time‌Type (M.BDT.00006)</w:t>
            </w:r>
          </w:p>
          <w:bookmarkEnd w:id="114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149"/>
          <w:p>
            <w:pPr>
              <w:spacing w:after="20"/>
              <w:ind w:left="20"/>
              <w:jc w:val="both"/>
            </w:pPr>
            <w:r>
              <w:rPr>
                <w:rFonts w:ascii="Times New Roman"/>
                <w:b w:val="false"/>
                <w:i w:val="false"/>
                <w:color w:val="000000"/>
                <w:sz w:val="20"/>
              </w:rPr>
              <w:t>
7.2.3. Результат обработки</w:t>
            </w:r>
          </w:p>
          <w:bookmarkEnd w:id="1149"/>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150"/>
          <w:p>
            <w:pPr>
              <w:spacing w:after="20"/>
              <w:ind w:left="20"/>
              <w:jc w:val="both"/>
            </w:pPr>
            <w:r>
              <w:rPr>
                <w:rFonts w:ascii="Times New Roman"/>
                <w:b w:val="false"/>
                <w:i w:val="false"/>
                <w:color w:val="000000"/>
                <w:sz w:val="20"/>
              </w:rPr>
              <w:t>
ctcdo:‌Result‌Details‌Type (M.CT.CDT.00087)</w:t>
            </w:r>
          </w:p>
          <w:bookmarkEnd w:id="11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151"/>
          <w:p>
            <w:pPr>
              <w:spacing w:after="20"/>
              <w:ind w:left="20"/>
              <w:jc w:val="both"/>
            </w:pPr>
            <w:r>
              <w:rPr>
                <w:rFonts w:ascii="Times New Roman"/>
                <w:b w:val="false"/>
                <w:i w:val="false"/>
                <w:color w:val="000000"/>
                <w:sz w:val="20"/>
              </w:rPr>
              <w:t>
*.1. Код результата обработки сведений</w:t>
            </w:r>
          </w:p>
          <w:bookmarkEnd w:id="1151"/>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152"/>
          <w:p>
            <w:pPr>
              <w:spacing w:after="20"/>
              <w:ind w:left="20"/>
              <w:jc w:val="both"/>
            </w:pPr>
            <w:r>
              <w:rPr>
                <w:rFonts w:ascii="Times New Roman"/>
                <w:b w:val="false"/>
                <w:i w:val="false"/>
                <w:color w:val="000000"/>
                <w:sz w:val="20"/>
              </w:rPr>
              <w:t>
csdo:‌Code1to3‌Type (M.SDT.00314)</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153"/>
          <w:p>
            <w:pPr>
              <w:spacing w:after="20"/>
              <w:ind w:left="20"/>
              <w:jc w:val="both"/>
            </w:pPr>
            <w:r>
              <w:rPr>
                <w:rFonts w:ascii="Times New Roman"/>
                <w:b w:val="false"/>
                <w:i w:val="false"/>
                <w:color w:val="000000"/>
                <w:sz w:val="20"/>
              </w:rPr>
              <w:t>
*.2. Описание результата обработки сведений</w:t>
            </w:r>
          </w:p>
          <w:bookmarkEnd w:id="1153"/>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154"/>
          <w:p>
            <w:pPr>
              <w:spacing w:after="20"/>
              <w:ind w:left="20"/>
              <w:jc w:val="both"/>
            </w:pPr>
            <w:r>
              <w:rPr>
                <w:rFonts w:ascii="Times New Roman"/>
                <w:b w:val="false"/>
                <w:i w:val="false"/>
                <w:color w:val="000000"/>
                <w:sz w:val="20"/>
              </w:rPr>
              <w:t>
csdo:‌Text250‌Type (M.SDT.00072)</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155"/>
          <w:p>
            <w:pPr>
              <w:spacing w:after="20"/>
              <w:ind w:left="20"/>
              <w:jc w:val="both"/>
            </w:pPr>
            <w:r>
              <w:rPr>
                <w:rFonts w:ascii="Times New Roman"/>
                <w:b w:val="false"/>
                <w:i w:val="false"/>
                <w:color w:val="000000"/>
                <w:sz w:val="20"/>
              </w:rPr>
              <w:t>
7.2.4. Конечная дата</w:t>
            </w:r>
          </w:p>
          <w:bookmarkEnd w:id="1155"/>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156"/>
          <w:p>
            <w:pPr>
              <w:spacing w:after="20"/>
              <w:ind w:left="20"/>
              <w:jc w:val="both"/>
            </w:pPr>
            <w:r>
              <w:rPr>
                <w:rFonts w:ascii="Times New Roman"/>
                <w:b w:val="false"/>
                <w:i w:val="false"/>
                <w:color w:val="000000"/>
                <w:sz w:val="20"/>
              </w:rPr>
              <w:t>
bdt:‌Date‌Type (M.BDT.00005)</w:t>
            </w:r>
          </w:p>
          <w:bookmarkEnd w:id="115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157"/>
          <w:p>
            <w:pPr>
              <w:spacing w:after="20"/>
              <w:ind w:left="20"/>
              <w:jc w:val="both"/>
            </w:pPr>
            <w:r>
              <w:rPr>
                <w:rFonts w:ascii="Times New Roman"/>
                <w:b w:val="false"/>
                <w:i w:val="false"/>
                <w:color w:val="000000"/>
                <w:sz w:val="20"/>
              </w:rPr>
              <w:t>
7.2.5. Номер серии продукта</w:t>
            </w:r>
          </w:p>
          <w:bookmarkEnd w:id="1157"/>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158"/>
          <w:p>
            <w:pPr>
              <w:spacing w:after="20"/>
              <w:ind w:left="20"/>
              <w:jc w:val="both"/>
            </w:pPr>
            <w:r>
              <w:rPr>
                <w:rFonts w:ascii="Times New Roman"/>
                <w:b w:val="false"/>
                <w:i w:val="false"/>
                <w:color w:val="000000"/>
                <w:sz w:val="20"/>
              </w:rPr>
              <w:t>
csdo:‌Id50‌Type (M.SDT.00093)</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159"/>
          <w:p>
            <w:pPr>
              <w:spacing w:after="20"/>
              <w:ind w:left="20"/>
              <w:jc w:val="both"/>
            </w:pPr>
            <w:r>
              <w:rPr>
                <w:rFonts w:ascii="Times New Roman"/>
                <w:b w:val="false"/>
                <w:i w:val="false"/>
                <w:color w:val="000000"/>
                <w:sz w:val="20"/>
              </w:rPr>
              <w:t>
7.2.6. XML-документ</w:t>
            </w:r>
          </w:p>
          <w:bookmarkEnd w:id="1159"/>
          <w:p>
            <w:pPr>
              <w:spacing w:after="20"/>
              <w:ind w:left="20"/>
              <w:jc w:val="both"/>
            </w:pPr>
            <w:r>
              <w:rPr>
                <w:rFonts w:ascii="Times New Roman"/>
                <w:b w:val="false"/>
                <w:i w:val="false"/>
                <w:color w:val="000000"/>
                <w:sz w:val="20"/>
              </w:rPr>
              <w:t>
(ccdo:‌Any‌Details)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160"/>
          <w:p>
            <w:pPr>
              <w:spacing w:after="20"/>
              <w:ind w:left="20"/>
              <w:jc w:val="both"/>
            </w:pPr>
            <w:r>
              <w:rPr>
                <w:rFonts w:ascii="Times New Roman"/>
                <w:b w:val="false"/>
                <w:i w:val="false"/>
                <w:color w:val="000000"/>
                <w:sz w:val="20"/>
              </w:rPr>
              <w:t>
ccdo:‌Any‌Details‌Type (M.CDT.00086)</w:t>
            </w:r>
          </w:p>
          <w:bookmarkEnd w:id="11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161"/>
          <w:p>
            <w:pPr>
              <w:spacing w:after="20"/>
              <w:ind w:left="20"/>
              <w:jc w:val="both"/>
            </w:pPr>
            <w:r>
              <w:rPr>
                <w:rFonts w:ascii="Times New Roman"/>
                <w:b w:val="false"/>
                <w:i w:val="false"/>
                <w:color w:val="000000"/>
                <w:sz w:val="20"/>
              </w:rPr>
              <w:t>
*.1. XML-документ</w:t>
            </w:r>
          </w:p>
          <w:bookmarkEnd w:id="1161"/>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162"/>
          <w:p>
            <w:pPr>
              <w:spacing w:after="20"/>
              <w:ind w:left="20"/>
              <w:jc w:val="both"/>
            </w:pPr>
            <w:r>
              <w:rPr>
                <w:rFonts w:ascii="Times New Roman"/>
                <w:b w:val="false"/>
                <w:i w:val="false"/>
                <w:color w:val="000000"/>
                <w:sz w:val="20"/>
              </w:rPr>
              <w:t>
произвольный элемент.</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163"/>
          <w:p>
            <w:pPr>
              <w:spacing w:after="20"/>
              <w:ind w:left="20"/>
              <w:jc w:val="both"/>
            </w:pPr>
            <w:r>
              <w:rPr>
                <w:rFonts w:ascii="Times New Roman"/>
                <w:b w:val="false"/>
                <w:i w:val="false"/>
                <w:color w:val="000000"/>
                <w:sz w:val="20"/>
              </w:rPr>
              <w:t>
7.3. Сведения о средстве идентификации групповой или транспортной упаковки</w:t>
            </w:r>
          </w:p>
          <w:bookmarkEnd w:id="1163"/>
          <w:p>
            <w:pPr>
              <w:spacing w:after="20"/>
              <w:ind w:left="20"/>
              <w:jc w:val="both"/>
            </w:pPr>
            <w:r>
              <w:rPr>
                <w:rFonts w:ascii="Times New Roman"/>
                <w:b w:val="false"/>
                <w:i w:val="false"/>
                <w:color w:val="000000"/>
                <w:sz w:val="20"/>
              </w:rPr>
              <w:t>
(ctcdo:‌Group‌Identification‌Means‌Details)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 нанесенном на групповую или транспортную упаковку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164"/>
          <w:p>
            <w:pPr>
              <w:spacing w:after="20"/>
              <w:ind w:left="20"/>
              <w:jc w:val="both"/>
            </w:pPr>
            <w:r>
              <w:rPr>
                <w:rFonts w:ascii="Times New Roman"/>
                <w:b w:val="false"/>
                <w:i w:val="false"/>
                <w:color w:val="000000"/>
                <w:sz w:val="20"/>
              </w:rPr>
              <w:t>
ctcdo:‌Group‌Identification‌Means‌Details‌Type (M.CT.CDT.00820)</w:t>
            </w:r>
          </w:p>
          <w:bookmarkEnd w:id="11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165"/>
          <w:p>
            <w:pPr>
              <w:spacing w:after="20"/>
              <w:ind w:left="20"/>
              <w:jc w:val="both"/>
            </w:pPr>
            <w:r>
              <w:rPr>
                <w:rFonts w:ascii="Times New Roman"/>
                <w:b w:val="false"/>
                <w:i w:val="false"/>
                <w:color w:val="000000"/>
                <w:sz w:val="20"/>
              </w:rPr>
              <w:t>
7.3.1. Вид агрегации упаковки</w:t>
            </w:r>
          </w:p>
          <w:bookmarkEnd w:id="1165"/>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166"/>
          <w:p>
            <w:pPr>
              <w:spacing w:after="20"/>
              <w:ind w:left="20"/>
              <w:jc w:val="both"/>
            </w:pPr>
            <w:r>
              <w:rPr>
                <w:rFonts w:ascii="Times New Roman"/>
                <w:b w:val="false"/>
                <w:i w:val="false"/>
                <w:color w:val="000000"/>
                <w:sz w:val="20"/>
              </w:rPr>
              <w:t>
csdo:‌Code1‌Type (M.SDT.00169)</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167"/>
          <w:p>
            <w:pPr>
              <w:spacing w:after="20"/>
              <w:ind w:left="20"/>
              <w:jc w:val="both"/>
            </w:pPr>
            <w:r>
              <w:rPr>
                <w:rFonts w:ascii="Times New Roman"/>
                <w:b w:val="false"/>
                <w:i w:val="false"/>
                <w:color w:val="000000"/>
                <w:sz w:val="20"/>
              </w:rPr>
              <w:t>
7.3.2. Средство идентификации</w:t>
            </w:r>
          </w:p>
          <w:bookmarkEnd w:id="1167"/>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168"/>
          <w:p>
            <w:pPr>
              <w:spacing w:after="20"/>
              <w:ind w:left="20"/>
              <w:jc w:val="both"/>
            </w:pPr>
            <w:r>
              <w:rPr>
                <w:rFonts w:ascii="Times New Roman"/>
                <w:b w:val="false"/>
                <w:i w:val="false"/>
                <w:color w:val="000000"/>
                <w:sz w:val="20"/>
              </w:rPr>
              <w:t>
ctcdo:‌Identification‌Means‌Item‌Details‌Type (M.CT.CDT.00261)</w:t>
            </w:r>
          </w:p>
          <w:bookmarkEnd w:id="11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169"/>
          <w:p>
            <w:pPr>
              <w:spacing w:after="20"/>
              <w:ind w:left="20"/>
              <w:jc w:val="both"/>
            </w:pPr>
            <w:r>
              <w:rPr>
                <w:rFonts w:ascii="Times New Roman"/>
                <w:b w:val="false"/>
                <w:i w:val="false"/>
                <w:color w:val="000000"/>
                <w:sz w:val="20"/>
              </w:rPr>
              <w:t>
*.1. Код вида средства идентификации</w:t>
            </w:r>
          </w:p>
          <w:bookmarkEnd w:id="1169"/>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170"/>
          <w:p>
            <w:pPr>
              <w:spacing w:after="20"/>
              <w:ind w:left="20"/>
              <w:jc w:val="both"/>
            </w:pPr>
            <w:r>
              <w:rPr>
                <w:rFonts w:ascii="Times New Roman"/>
                <w:b w:val="false"/>
                <w:i w:val="false"/>
                <w:color w:val="000000"/>
                <w:sz w:val="20"/>
              </w:rPr>
              <w:t>
csdo:‌Code3‌Type (M.SDT.00180)</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171"/>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171"/>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172"/>
          <w:p>
            <w:pPr>
              <w:spacing w:after="20"/>
              <w:ind w:left="20"/>
              <w:jc w:val="both"/>
            </w:pPr>
            <w:r>
              <w:rPr>
                <w:rFonts w:ascii="Times New Roman"/>
                <w:b w:val="false"/>
                <w:i w:val="false"/>
                <w:color w:val="000000"/>
                <w:sz w:val="20"/>
              </w:rPr>
              <w:t>
ctcdo:‌Identification‌Means‌Registry‌Id‌Details‌Type (M.CT.CDT.00259)</w:t>
            </w:r>
          </w:p>
          <w:bookmarkEnd w:id="11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173"/>
          <w:p>
            <w:pPr>
              <w:spacing w:after="20"/>
              <w:ind w:left="20"/>
              <w:jc w:val="both"/>
            </w:pPr>
            <w:r>
              <w:rPr>
                <w:rFonts w:ascii="Times New Roman"/>
                <w:b w:val="false"/>
                <w:i w:val="false"/>
                <w:color w:val="000000"/>
                <w:sz w:val="20"/>
              </w:rPr>
              <w:t>
*.2.1. Код вида средства идентификации</w:t>
            </w:r>
          </w:p>
          <w:bookmarkEnd w:id="117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174"/>
          <w:p>
            <w:pPr>
              <w:spacing w:after="20"/>
              <w:ind w:left="20"/>
              <w:jc w:val="both"/>
            </w:pPr>
            <w:r>
              <w:rPr>
                <w:rFonts w:ascii="Times New Roman"/>
                <w:b w:val="false"/>
                <w:i w:val="false"/>
                <w:color w:val="000000"/>
                <w:sz w:val="20"/>
              </w:rPr>
              <w:t>
csdo:‌Code3‌Type (M.SDT.00180)</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175"/>
          <w:p>
            <w:pPr>
              <w:spacing w:after="20"/>
              <w:ind w:left="20"/>
              <w:jc w:val="both"/>
            </w:pPr>
            <w:r>
              <w:rPr>
                <w:rFonts w:ascii="Times New Roman"/>
                <w:b w:val="false"/>
                <w:i w:val="false"/>
                <w:color w:val="000000"/>
                <w:sz w:val="20"/>
              </w:rPr>
              <w:t>
*.2.2. Код требований к составу информации</w:t>
            </w:r>
          </w:p>
          <w:bookmarkEnd w:id="1175"/>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176"/>
          <w:p>
            <w:pPr>
              <w:spacing w:after="20"/>
              <w:ind w:left="20"/>
              <w:jc w:val="both"/>
            </w:pPr>
            <w:r>
              <w:rPr>
                <w:rFonts w:ascii="Times New Roman"/>
                <w:b w:val="false"/>
                <w:i w:val="false"/>
                <w:color w:val="000000"/>
                <w:sz w:val="20"/>
              </w:rPr>
              <w:t>
csdo:‌Code3‌Type (M.SDT.00180)</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177"/>
          <w:p>
            <w:pPr>
              <w:spacing w:after="20"/>
              <w:ind w:left="20"/>
              <w:jc w:val="both"/>
            </w:pPr>
            <w:r>
              <w:rPr>
                <w:rFonts w:ascii="Times New Roman"/>
                <w:b w:val="false"/>
                <w:i w:val="false"/>
                <w:color w:val="000000"/>
                <w:sz w:val="20"/>
              </w:rPr>
              <w:t>
*.3. Элемент данных средства идентификации</w:t>
            </w:r>
          </w:p>
          <w:bookmarkEnd w:id="1177"/>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178"/>
          <w:p>
            <w:pPr>
              <w:spacing w:after="20"/>
              <w:ind w:left="20"/>
              <w:jc w:val="both"/>
            </w:pPr>
            <w:r>
              <w:rPr>
                <w:rFonts w:ascii="Times New Roman"/>
                <w:b w:val="false"/>
                <w:i w:val="false"/>
                <w:color w:val="000000"/>
                <w:sz w:val="20"/>
              </w:rPr>
              <w:t>
ctcdo:‌Identification‌Means‌Data‌Unit‌Details‌Type (M.CT.CDT.00262)</w:t>
            </w:r>
          </w:p>
          <w:bookmarkEnd w:id="11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179"/>
          <w:p>
            <w:pPr>
              <w:spacing w:after="20"/>
              <w:ind w:left="20"/>
              <w:jc w:val="both"/>
            </w:pPr>
            <w:r>
              <w:rPr>
                <w:rFonts w:ascii="Times New Roman"/>
                <w:b w:val="false"/>
                <w:i w:val="false"/>
                <w:color w:val="000000"/>
                <w:sz w:val="20"/>
              </w:rPr>
              <w:t>
*.3.1. Идентификатор применения</w:t>
            </w:r>
          </w:p>
          <w:bookmarkEnd w:id="1179"/>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180"/>
          <w:p>
            <w:pPr>
              <w:spacing w:after="20"/>
              <w:ind w:left="20"/>
              <w:jc w:val="both"/>
            </w:pPr>
            <w:r>
              <w:rPr>
                <w:rFonts w:ascii="Times New Roman"/>
                <w:b w:val="false"/>
                <w:i w:val="false"/>
                <w:color w:val="000000"/>
                <w:sz w:val="20"/>
              </w:rPr>
              <w:t>
ctsdo:‌AIId‌Type (M.CT.SDT.00208)</w:t>
            </w:r>
          </w:p>
          <w:bookmarkEnd w:id="11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181"/>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181"/>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182"/>
          <w:p>
            <w:pPr>
              <w:spacing w:after="20"/>
              <w:ind w:left="20"/>
              <w:jc w:val="both"/>
            </w:pPr>
            <w:r>
              <w:rPr>
                <w:rFonts w:ascii="Times New Roman"/>
                <w:b w:val="false"/>
                <w:i w:val="false"/>
                <w:color w:val="000000"/>
                <w:sz w:val="20"/>
              </w:rPr>
              <w:t>
ctsdo:‌Id100‌Type (M.CT.SDT.00101)</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183"/>
          <w:p>
            <w:pPr>
              <w:spacing w:after="20"/>
              <w:ind w:left="20"/>
              <w:jc w:val="both"/>
            </w:pPr>
            <w:r>
              <w:rPr>
                <w:rFonts w:ascii="Times New Roman"/>
                <w:b w:val="false"/>
                <w:i w:val="false"/>
                <w:color w:val="000000"/>
                <w:sz w:val="20"/>
              </w:rPr>
              <w:t>
7.3.3. Статус маркированного товара</w:t>
            </w:r>
          </w:p>
          <w:bookmarkEnd w:id="1183"/>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184"/>
          <w:p>
            <w:pPr>
              <w:spacing w:after="20"/>
              <w:ind w:left="20"/>
              <w:jc w:val="both"/>
            </w:pPr>
            <w:r>
              <w:rPr>
                <w:rFonts w:ascii="Times New Roman"/>
                <w:b w:val="false"/>
                <w:i w:val="false"/>
                <w:color w:val="000000"/>
                <w:sz w:val="20"/>
              </w:rPr>
              <w:t>
ctcdo:‌Marked‌Goods‌Status‌Details‌Type (M.CT.CDT.00280)</w:t>
            </w:r>
          </w:p>
          <w:bookmarkEnd w:id="11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185"/>
          <w:p>
            <w:pPr>
              <w:spacing w:after="20"/>
              <w:ind w:left="20"/>
              <w:jc w:val="both"/>
            </w:pPr>
            <w:r>
              <w:rPr>
                <w:rFonts w:ascii="Times New Roman"/>
                <w:b w:val="false"/>
                <w:i w:val="false"/>
                <w:color w:val="000000"/>
                <w:sz w:val="20"/>
              </w:rPr>
              <w:t>
*.1. Код статуса маркированного товара</w:t>
            </w:r>
          </w:p>
          <w:bookmarkEnd w:id="1185"/>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186"/>
          <w:p>
            <w:pPr>
              <w:spacing w:after="20"/>
              <w:ind w:left="20"/>
              <w:jc w:val="both"/>
            </w:pPr>
            <w:r>
              <w:rPr>
                <w:rFonts w:ascii="Times New Roman"/>
                <w:b w:val="false"/>
                <w:i w:val="false"/>
                <w:color w:val="000000"/>
                <w:sz w:val="20"/>
              </w:rPr>
              <w:t>
csdo:‌Code2‌Type (M.SDT.00170)</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187"/>
          <w:p>
            <w:pPr>
              <w:spacing w:after="20"/>
              <w:ind w:left="20"/>
              <w:jc w:val="both"/>
            </w:pPr>
            <w:r>
              <w:rPr>
                <w:rFonts w:ascii="Times New Roman"/>
                <w:b w:val="false"/>
                <w:i w:val="false"/>
                <w:color w:val="000000"/>
                <w:sz w:val="20"/>
              </w:rPr>
              <w:t>
*.2. Код причины установки статуса</w:t>
            </w:r>
          </w:p>
          <w:bookmarkEnd w:id="1187"/>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188"/>
          <w:p>
            <w:pPr>
              <w:spacing w:after="20"/>
              <w:ind w:left="20"/>
              <w:jc w:val="both"/>
            </w:pPr>
            <w:r>
              <w:rPr>
                <w:rFonts w:ascii="Times New Roman"/>
                <w:b w:val="false"/>
                <w:i w:val="false"/>
                <w:color w:val="000000"/>
                <w:sz w:val="20"/>
              </w:rPr>
              <w:t>
csdo:‌Code2‌Type (M.SDT.00170)</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189"/>
          <w:p>
            <w:pPr>
              <w:spacing w:after="20"/>
              <w:ind w:left="20"/>
              <w:jc w:val="both"/>
            </w:pPr>
            <w:r>
              <w:rPr>
                <w:rFonts w:ascii="Times New Roman"/>
                <w:b w:val="false"/>
                <w:i w:val="false"/>
                <w:color w:val="000000"/>
                <w:sz w:val="20"/>
              </w:rPr>
              <w:t>
*.3. Дата и время</w:t>
            </w:r>
          </w:p>
          <w:bookmarkEnd w:id="1189"/>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190"/>
          <w:p>
            <w:pPr>
              <w:spacing w:after="20"/>
              <w:ind w:left="20"/>
              <w:jc w:val="both"/>
            </w:pPr>
            <w:r>
              <w:rPr>
                <w:rFonts w:ascii="Times New Roman"/>
                <w:b w:val="false"/>
                <w:i w:val="false"/>
                <w:color w:val="000000"/>
                <w:sz w:val="20"/>
              </w:rPr>
              <w:t>
bdt:‌Date‌Time‌Type (M.BDT.00006)</w:t>
            </w:r>
          </w:p>
          <w:bookmarkEnd w:id="119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191"/>
          <w:p>
            <w:pPr>
              <w:spacing w:after="20"/>
              <w:ind w:left="20"/>
              <w:jc w:val="both"/>
            </w:pPr>
            <w:r>
              <w:rPr>
                <w:rFonts w:ascii="Times New Roman"/>
                <w:b w:val="false"/>
                <w:i w:val="false"/>
                <w:color w:val="000000"/>
                <w:sz w:val="20"/>
              </w:rPr>
              <w:t>
7.3.4. Результат обработки</w:t>
            </w:r>
          </w:p>
          <w:bookmarkEnd w:id="1191"/>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192"/>
          <w:p>
            <w:pPr>
              <w:spacing w:after="20"/>
              <w:ind w:left="20"/>
              <w:jc w:val="both"/>
            </w:pPr>
            <w:r>
              <w:rPr>
                <w:rFonts w:ascii="Times New Roman"/>
                <w:b w:val="false"/>
                <w:i w:val="false"/>
                <w:color w:val="000000"/>
                <w:sz w:val="20"/>
              </w:rPr>
              <w:t>
ctcdo:‌Result‌Details‌Type (M.CT.CDT.00087)</w:t>
            </w:r>
          </w:p>
          <w:bookmarkEnd w:id="11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193"/>
          <w:p>
            <w:pPr>
              <w:spacing w:after="20"/>
              <w:ind w:left="20"/>
              <w:jc w:val="both"/>
            </w:pPr>
            <w:r>
              <w:rPr>
                <w:rFonts w:ascii="Times New Roman"/>
                <w:b w:val="false"/>
                <w:i w:val="false"/>
                <w:color w:val="000000"/>
                <w:sz w:val="20"/>
              </w:rPr>
              <w:t>
*.1. Код результата обработки сведений</w:t>
            </w:r>
          </w:p>
          <w:bookmarkEnd w:id="1193"/>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194"/>
          <w:p>
            <w:pPr>
              <w:spacing w:after="20"/>
              <w:ind w:left="20"/>
              <w:jc w:val="both"/>
            </w:pPr>
            <w:r>
              <w:rPr>
                <w:rFonts w:ascii="Times New Roman"/>
                <w:b w:val="false"/>
                <w:i w:val="false"/>
                <w:color w:val="000000"/>
                <w:sz w:val="20"/>
              </w:rPr>
              <w:t>
csdo:‌Code1to3‌Type (M.SDT.00314)</w:t>
            </w:r>
          </w:p>
          <w:bookmarkEnd w:id="11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195"/>
          <w:p>
            <w:pPr>
              <w:spacing w:after="20"/>
              <w:ind w:left="20"/>
              <w:jc w:val="both"/>
            </w:pPr>
            <w:r>
              <w:rPr>
                <w:rFonts w:ascii="Times New Roman"/>
                <w:b w:val="false"/>
                <w:i w:val="false"/>
                <w:color w:val="000000"/>
                <w:sz w:val="20"/>
              </w:rPr>
              <w:t>
*.2. Описание результата обработки сведений</w:t>
            </w:r>
          </w:p>
          <w:bookmarkEnd w:id="1195"/>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196"/>
          <w:p>
            <w:pPr>
              <w:spacing w:after="20"/>
              <w:ind w:left="20"/>
              <w:jc w:val="both"/>
            </w:pPr>
            <w:r>
              <w:rPr>
                <w:rFonts w:ascii="Times New Roman"/>
                <w:b w:val="false"/>
                <w:i w:val="false"/>
                <w:color w:val="000000"/>
                <w:sz w:val="20"/>
              </w:rPr>
              <w:t>
csdo:‌Text250‌Type (M.SDT.00072)</w:t>
            </w:r>
          </w:p>
          <w:bookmarkEnd w:id="119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197"/>
          <w:p>
            <w:pPr>
              <w:spacing w:after="20"/>
              <w:ind w:left="20"/>
              <w:jc w:val="both"/>
            </w:pPr>
            <w:r>
              <w:rPr>
                <w:rFonts w:ascii="Times New Roman"/>
                <w:b w:val="false"/>
                <w:i w:val="false"/>
                <w:color w:val="000000"/>
                <w:sz w:val="20"/>
              </w:rPr>
              <w:t>
7.3.5. Конечная дата</w:t>
            </w:r>
          </w:p>
          <w:bookmarkEnd w:id="1197"/>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198"/>
          <w:p>
            <w:pPr>
              <w:spacing w:after="20"/>
              <w:ind w:left="20"/>
              <w:jc w:val="both"/>
            </w:pPr>
            <w:r>
              <w:rPr>
                <w:rFonts w:ascii="Times New Roman"/>
                <w:b w:val="false"/>
                <w:i w:val="false"/>
                <w:color w:val="000000"/>
                <w:sz w:val="20"/>
              </w:rPr>
              <w:t>
bdt:‌Date‌Type (M.BDT.00005)</w:t>
            </w:r>
          </w:p>
          <w:bookmarkEnd w:id="119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199"/>
          <w:p>
            <w:pPr>
              <w:spacing w:after="20"/>
              <w:ind w:left="20"/>
              <w:jc w:val="both"/>
            </w:pPr>
            <w:r>
              <w:rPr>
                <w:rFonts w:ascii="Times New Roman"/>
                <w:b w:val="false"/>
                <w:i w:val="false"/>
                <w:color w:val="000000"/>
                <w:sz w:val="20"/>
              </w:rPr>
              <w:t>
7.3.6. Номер серии продукта</w:t>
            </w:r>
          </w:p>
          <w:bookmarkEnd w:id="1199"/>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200"/>
          <w:p>
            <w:pPr>
              <w:spacing w:after="20"/>
              <w:ind w:left="20"/>
              <w:jc w:val="both"/>
            </w:pPr>
            <w:r>
              <w:rPr>
                <w:rFonts w:ascii="Times New Roman"/>
                <w:b w:val="false"/>
                <w:i w:val="false"/>
                <w:color w:val="000000"/>
                <w:sz w:val="20"/>
              </w:rPr>
              <w:t>
csdo:‌Id50‌Type (M.SDT.00093)</w:t>
            </w:r>
          </w:p>
          <w:bookmarkEnd w:id="12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201"/>
          <w:p>
            <w:pPr>
              <w:spacing w:after="20"/>
              <w:ind w:left="20"/>
              <w:jc w:val="both"/>
            </w:pPr>
            <w:r>
              <w:rPr>
                <w:rFonts w:ascii="Times New Roman"/>
                <w:b w:val="false"/>
                <w:i w:val="false"/>
                <w:color w:val="000000"/>
                <w:sz w:val="20"/>
              </w:rPr>
              <w:t>
7.4. Признак представления описания товара</w:t>
            </w:r>
          </w:p>
          <w:bookmarkEnd w:id="1201"/>
          <w:p>
            <w:pPr>
              <w:spacing w:after="20"/>
              <w:ind w:left="20"/>
              <w:jc w:val="both"/>
            </w:pPr>
            <w:r>
              <w:rPr>
                <w:rFonts w:ascii="Times New Roman"/>
                <w:b w:val="false"/>
                <w:i w:val="false"/>
                <w:color w:val="000000"/>
                <w:sz w:val="20"/>
              </w:rPr>
              <w:t>
(ctsdo:‌Commodity‌Description‌Indicator)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обозначающий необходимость включения описания товара при представлении результатов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202"/>
          <w:p>
            <w:pPr>
              <w:spacing w:after="20"/>
              <w:ind w:left="20"/>
              <w:jc w:val="both"/>
            </w:pPr>
            <w:r>
              <w:rPr>
                <w:rFonts w:ascii="Times New Roman"/>
                <w:b w:val="false"/>
                <w:i w:val="false"/>
                <w:color w:val="000000"/>
                <w:sz w:val="20"/>
              </w:rPr>
              <w:t>
bdt:‌Indicator‌Type (M.BDT.00013)</w:t>
            </w:r>
          </w:p>
          <w:bookmarkEnd w:id="1202"/>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203"/>
          <w:p>
            <w:pPr>
              <w:spacing w:after="20"/>
              <w:ind w:left="20"/>
              <w:jc w:val="both"/>
            </w:pPr>
            <w:r>
              <w:rPr>
                <w:rFonts w:ascii="Times New Roman"/>
                <w:b w:val="false"/>
                <w:i w:val="false"/>
                <w:color w:val="000000"/>
                <w:sz w:val="20"/>
              </w:rPr>
              <w:t>
8. Покупатель</w:t>
            </w:r>
          </w:p>
          <w:bookmarkEnd w:id="1203"/>
          <w:p>
            <w:pPr>
              <w:spacing w:after="20"/>
              <w:ind w:left="20"/>
              <w:jc w:val="both"/>
            </w:pPr>
            <w:r>
              <w:rPr>
                <w:rFonts w:ascii="Times New Roman"/>
                <w:b w:val="false"/>
                <w:i w:val="false"/>
                <w:color w:val="000000"/>
                <w:sz w:val="20"/>
              </w:rPr>
              <w:t>
(ctcdo:‌Buyer‌Details)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об участнике оборота товаров, являющимся покупателем или получателем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204"/>
          <w:p>
            <w:pPr>
              <w:spacing w:after="20"/>
              <w:ind w:left="20"/>
              <w:jc w:val="both"/>
            </w:pPr>
            <w:r>
              <w:rPr>
                <w:rFonts w:ascii="Times New Roman"/>
                <w:b w:val="false"/>
                <w:i w:val="false"/>
                <w:color w:val="000000"/>
                <w:sz w:val="20"/>
              </w:rPr>
              <w:t>
ctcdo:‌Turnover‌Subject‌Details‌Type (M.CT.CDT.00277)</w:t>
            </w:r>
          </w:p>
          <w:bookmarkEnd w:id="12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205"/>
          <w:p>
            <w:pPr>
              <w:spacing w:after="20"/>
              <w:ind w:left="20"/>
              <w:jc w:val="both"/>
            </w:pPr>
            <w:r>
              <w:rPr>
                <w:rFonts w:ascii="Times New Roman"/>
                <w:b w:val="false"/>
                <w:i w:val="false"/>
                <w:color w:val="000000"/>
                <w:sz w:val="20"/>
              </w:rPr>
              <w:t>
8.1. Код страны</w:t>
            </w:r>
          </w:p>
          <w:bookmarkEnd w:id="120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206"/>
          <w:p>
            <w:pPr>
              <w:spacing w:after="20"/>
              <w:ind w:left="20"/>
              <w:jc w:val="both"/>
            </w:pPr>
            <w:r>
              <w:rPr>
                <w:rFonts w:ascii="Times New Roman"/>
                <w:b w:val="false"/>
                <w:i w:val="false"/>
                <w:color w:val="000000"/>
                <w:sz w:val="20"/>
              </w:rPr>
              <w:t>
csdo:‌Unified‌Country‌Code‌Type (M.SDT.00112)</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207"/>
          <w:p>
            <w:pPr>
              <w:spacing w:after="20"/>
              <w:ind w:left="20"/>
              <w:jc w:val="both"/>
            </w:pPr>
            <w:r>
              <w:rPr>
                <w:rFonts w:ascii="Times New Roman"/>
                <w:b w:val="false"/>
                <w:i w:val="false"/>
                <w:color w:val="000000"/>
                <w:sz w:val="20"/>
              </w:rPr>
              <w:t>
а) идентификатор справочника (классификатора)</w:t>
            </w:r>
          </w:p>
          <w:bookmarkEnd w:id="120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208"/>
          <w:p>
            <w:pPr>
              <w:spacing w:after="20"/>
              <w:ind w:left="20"/>
              <w:jc w:val="both"/>
            </w:pPr>
            <w:r>
              <w:rPr>
                <w:rFonts w:ascii="Times New Roman"/>
                <w:b w:val="false"/>
                <w:i w:val="false"/>
                <w:color w:val="000000"/>
                <w:sz w:val="20"/>
              </w:rPr>
              <w:t>
csdo:‌Reference‌Data‌Id‌Type (M.SDT.00091)</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209"/>
          <w:p>
            <w:pPr>
              <w:spacing w:after="20"/>
              <w:ind w:left="20"/>
              <w:jc w:val="both"/>
            </w:pPr>
            <w:r>
              <w:rPr>
                <w:rFonts w:ascii="Times New Roman"/>
                <w:b w:val="false"/>
                <w:i w:val="false"/>
                <w:color w:val="000000"/>
                <w:sz w:val="20"/>
              </w:rPr>
              <w:t>
8.2. Наименование субъекта</w:t>
            </w:r>
          </w:p>
          <w:bookmarkEnd w:id="1209"/>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210"/>
          <w:p>
            <w:pPr>
              <w:spacing w:after="20"/>
              <w:ind w:left="20"/>
              <w:jc w:val="both"/>
            </w:pPr>
            <w:r>
              <w:rPr>
                <w:rFonts w:ascii="Times New Roman"/>
                <w:b w:val="false"/>
                <w:i w:val="false"/>
                <w:color w:val="000000"/>
                <w:sz w:val="20"/>
              </w:rPr>
              <w:t>
csdo:‌Name300‌Type (M.SDT.00056)</w:t>
            </w:r>
          </w:p>
          <w:bookmarkEnd w:id="1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211"/>
          <w:p>
            <w:pPr>
              <w:spacing w:after="20"/>
              <w:ind w:left="20"/>
              <w:jc w:val="both"/>
            </w:pPr>
            <w:r>
              <w:rPr>
                <w:rFonts w:ascii="Times New Roman"/>
                <w:b w:val="false"/>
                <w:i w:val="false"/>
                <w:color w:val="000000"/>
                <w:sz w:val="20"/>
              </w:rPr>
              <w:t>
8.3. Краткое наименование субъекта</w:t>
            </w:r>
          </w:p>
          <w:bookmarkEnd w:id="1211"/>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212"/>
          <w:p>
            <w:pPr>
              <w:spacing w:after="20"/>
              <w:ind w:left="20"/>
              <w:jc w:val="both"/>
            </w:pPr>
            <w:r>
              <w:rPr>
                <w:rFonts w:ascii="Times New Roman"/>
                <w:b w:val="false"/>
                <w:i w:val="false"/>
                <w:color w:val="000000"/>
                <w:sz w:val="20"/>
              </w:rPr>
              <w:t>
csdo:‌Name120‌Type (M.SDT.00055)</w:t>
            </w:r>
          </w:p>
          <w:bookmarkEnd w:id="1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213"/>
          <w:p>
            <w:pPr>
              <w:spacing w:after="20"/>
              <w:ind w:left="20"/>
              <w:jc w:val="both"/>
            </w:pPr>
            <w:r>
              <w:rPr>
                <w:rFonts w:ascii="Times New Roman"/>
                <w:b w:val="false"/>
                <w:i w:val="false"/>
                <w:color w:val="000000"/>
                <w:sz w:val="20"/>
              </w:rPr>
              <w:t>
8.4. Код организационно-правовой формы</w:t>
            </w:r>
          </w:p>
          <w:bookmarkEnd w:id="1213"/>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214"/>
          <w:p>
            <w:pPr>
              <w:spacing w:after="20"/>
              <w:ind w:left="20"/>
              <w:jc w:val="both"/>
            </w:pPr>
            <w:r>
              <w:rPr>
                <w:rFonts w:ascii="Times New Roman"/>
                <w:b w:val="false"/>
                <w:i w:val="false"/>
                <w:color w:val="000000"/>
                <w:sz w:val="20"/>
              </w:rPr>
              <w:t>
csdo:‌Unified‌Code20‌Type (M.SDT.00140)</w:t>
            </w:r>
          </w:p>
          <w:bookmarkEnd w:id="12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215"/>
          <w:p>
            <w:pPr>
              <w:spacing w:after="20"/>
              <w:ind w:left="20"/>
              <w:jc w:val="both"/>
            </w:pPr>
            <w:r>
              <w:rPr>
                <w:rFonts w:ascii="Times New Roman"/>
                <w:b w:val="false"/>
                <w:i w:val="false"/>
                <w:color w:val="000000"/>
                <w:sz w:val="20"/>
              </w:rPr>
              <w:t>
а) идентификатор справочника (классификатора)</w:t>
            </w:r>
          </w:p>
          <w:bookmarkEnd w:id="121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216"/>
          <w:p>
            <w:pPr>
              <w:spacing w:after="20"/>
              <w:ind w:left="20"/>
              <w:jc w:val="both"/>
            </w:pPr>
            <w:r>
              <w:rPr>
                <w:rFonts w:ascii="Times New Roman"/>
                <w:b w:val="false"/>
                <w:i w:val="false"/>
                <w:color w:val="000000"/>
                <w:sz w:val="20"/>
              </w:rPr>
              <w:t>
csdo:‌Reference‌Data‌Id‌Type (M.SDT.00091)</w:t>
            </w:r>
          </w:p>
          <w:bookmarkEnd w:id="12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217"/>
          <w:p>
            <w:pPr>
              <w:spacing w:after="20"/>
              <w:ind w:left="20"/>
              <w:jc w:val="both"/>
            </w:pPr>
            <w:r>
              <w:rPr>
                <w:rFonts w:ascii="Times New Roman"/>
                <w:b w:val="false"/>
                <w:i w:val="false"/>
                <w:color w:val="000000"/>
                <w:sz w:val="20"/>
              </w:rPr>
              <w:t>
8.5. Наименование организационно-правовой формы</w:t>
            </w:r>
          </w:p>
          <w:bookmarkEnd w:id="1217"/>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218"/>
          <w:p>
            <w:pPr>
              <w:spacing w:after="20"/>
              <w:ind w:left="20"/>
              <w:jc w:val="both"/>
            </w:pPr>
            <w:r>
              <w:rPr>
                <w:rFonts w:ascii="Times New Roman"/>
                <w:b w:val="false"/>
                <w:i w:val="false"/>
                <w:color w:val="000000"/>
                <w:sz w:val="20"/>
              </w:rPr>
              <w:t>
csdo:‌Name300‌Type (M.SDT.00056)</w:t>
            </w:r>
          </w:p>
          <w:bookmarkEnd w:id="12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219"/>
          <w:p>
            <w:pPr>
              <w:spacing w:after="20"/>
              <w:ind w:left="20"/>
              <w:jc w:val="both"/>
            </w:pPr>
            <w:r>
              <w:rPr>
                <w:rFonts w:ascii="Times New Roman"/>
                <w:b w:val="false"/>
                <w:i w:val="false"/>
                <w:color w:val="000000"/>
                <w:sz w:val="20"/>
              </w:rPr>
              <w:t>
8.6. Идентификатор хозяйствующего субъекта</w:t>
            </w:r>
          </w:p>
          <w:bookmarkEnd w:id="1219"/>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220"/>
          <w:p>
            <w:pPr>
              <w:spacing w:after="20"/>
              <w:ind w:left="20"/>
              <w:jc w:val="both"/>
            </w:pPr>
            <w:r>
              <w:rPr>
                <w:rFonts w:ascii="Times New Roman"/>
                <w:b w:val="false"/>
                <w:i w:val="false"/>
                <w:color w:val="000000"/>
                <w:sz w:val="20"/>
              </w:rPr>
              <w:t>
csdo:‌Business‌Entity‌Id‌Type (M.SDT.00157)</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221"/>
          <w:p>
            <w:pPr>
              <w:spacing w:after="20"/>
              <w:ind w:left="20"/>
              <w:jc w:val="both"/>
            </w:pPr>
            <w:r>
              <w:rPr>
                <w:rFonts w:ascii="Times New Roman"/>
                <w:b w:val="false"/>
                <w:i w:val="false"/>
                <w:color w:val="000000"/>
                <w:sz w:val="20"/>
              </w:rPr>
              <w:t>
а) метод идентификации</w:t>
            </w:r>
          </w:p>
          <w:bookmarkEnd w:id="1221"/>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222"/>
          <w:p>
            <w:pPr>
              <w:spacing w:after="20"/>
              <w:ind w:left="20"/>
              <w:jc w:val="both"/>
            </w:pPr>
            <w:r>
              <w:rPr>
                <w:rFonts w:ascii="Times New Roman"/>
                <w:b w:val="false"/>
                <w:i w:val="false"/>
                <w:color w:val="000000"/>
                <w:sz w:val="20"/>
              </w:rPr>
              <w:t>
csdo:‌Business‌Entity‌Id‌Kind‌Id‌Type (M.SDT.00158)</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223"/>
          <w:p>
            <w:pPr>
              <w:spacing w:after="20"/>
              <w:ind w:left="20"/>
              <w:jc w:val="both"/>
            </w:pPr>
            <w:r>
              <w:rPr>
                <w:rFonts w:ascii="Times New Roman"/>
                <w:b w:val="false"/>
                <w:i w:val="false"/>
                <w:color w:val="000000"/>
                <w:sz w:val="20"/>
              </w:rPr>
              <w:t>
8.7. Уникальный идентификационный таможенный номер</w:t>
            </w:r>
          </w:p>
          <w:bookmarkEnd w:id="1223"/>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224"/>
          <w:p>
            <w:pPr>
              <w:spacing w:after="20"/>
              <w:ind w:left="20"/>
              <w:jc w:val="both"/>
            </w:pPr>
            <w:r>
              <w:rPr>
                <w:rFonts w:ascii="Times New Roman"/>
                <w:b w:val="false"/>
                <w:i w:val="false"/>
                <w:color w:val="000000"/>
                <w:sz w:val="20"/>
              </w:rPr>
              <w:t>
csdo:‌Unique‌Customs‌Number‌Id‌Type (M.SDT.00089)</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225"/>
          <w:p>
            <w:pPr>
              <w:spacing w:after="20"/>
              <w:ind w:left="20"/>
              <w:jc w:val="both"/>
            </w:pPr>
            <w:r>
              <w:rPr>
                <w:rFonts w:ascii="Times New Roman"/>
                <w:b w:val="false"/>
                <w:i w:val="false"/>
                <w:color w:val="000000"/>
                <w:sz w:val="20"/>
              </w:rPr>
              <w:t>
8.8. Идентификатор налогоплательщика</w:t>
            </w:r>
          </w:p>
          <w:bookmarkEnd w:id="1225"/>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226"/>
          <w:p>
            <w:pPr>
              <w:spacing w:after="20"/>
              <w:ind w:left="20"/>
              <w:jc w:val="both"/>
            </w:pPr>
            <w:r>
              <w:rPr>
                <w:rFonts w:ascii="Times New Roman"/>
                <w:b w:val="false"/>
                <w:i w:val="false"/>
                <w:color w:val="000000"/>
                <w:sz w:val="20"/>
              </w:rPr>
              <w:t>
csdo:‌Taxpayer‌Id‌Type (M.SDT.00025)</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227"/>
          <w:p>
            <w:pPr>
              <w:spacing w:after="20"/>
              <w:ind w:left="20"/>
              <w:jc w:val="both"/>
            </w:pPr>
            <w:r>
              <w:rPr>
                <w:rFonts w:ascii="Times New Roman"/>
                <w:b w:val="false"/>
                <w:i w:val="false"/>
                <w:color w:val="000000"/>
                <w:sz w:val="20"/>
              </w:rPr>
              <w:t>
8.9. Код причины постановки на учет</w:t>
            </w:r>
          </w:p>
          <w:bookmarkEnd w:id="1227"/>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228"/>
          <w:p>
            <w:pPr>
              <w:spacing w:after="20"/>
              <w:ind w:left="20"/>
              <w:jc w:val="both"/>
            </w:pPr>
            <w:r>
              <w:rPr>
                <w:rFonts w:ascii="Times New Roman"/>
                <w:b w:val="false"/>
                <w:i w:val="false"/>
                <w:color w:val="000000"/>
                <w:sz w:val="20"/>
              </w:rPr>
              <w:t>
csdo:‌Tax‌Registration‌Reason‌Code‌Type (M.SDT.00030)</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229"/>
          <w:p>
            <w:pPr>
              <w:spacing w:after="20"/>
              <w:ind w:left="20"/>
              <w:jc w:val="both"/>
            </w:pPr>
            <w:r>
              <w:rPr>
                <w:rFonts w:ascii="Times New Roman"/>
                <w:b w:val="false"/>
                <w:i w:val="false"/>
                <w:color w:val="000000"/>
                <w:sz w:val="20"/>
              </w:rPr>
              <w:t>
8.10. Адрес</w:t>
            </w:r>
          </w:p>
          <w:bookmarkEnd w:id="1229"/>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230"/>
          <w:p>
            <w:pPr>
              <w:spacing w:after="20"/>
              <w:ind w:left="20"/>
              <w:jc w:val="both"/>
            </w:pPr>
            <w:r>
              <w:rPr>
                <w:rFonts w:ascii="Times New Roman"/>
                <w:b w:val="false"/>
                <w:i w:val="false"/>
                <w:color w:val="000000"/>
                <w:sz w:val="20"/>
              </w:rPr>
              <w:t>
ccdo:‌Subject‌Address‌Details‌Type (M.CDT.00064)</w:t>
            </w:r>
          </w:p>
          <w:bookmarkEnd w:id="12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231"/>
          <w:p>
            <w:pPr>
              <w:spacing w:after="20"/>
              <w:ind w:left="20"/>
              <w:jc w:val="both"/>
            </w:pPr>
            <w:r>
              <w:rPr>
                <w:rFonts w:ascii="Times New Roman"/>
                <w:b w:val="false"/>
                <w:i w:val="false"/>
                <w:color w:val="000000"/>
                <w:sz w:val="20"/>
              </w:rPr>
              <w:t>
8.10.1. Код вида адреса</w:t>
            </w:r>
          </w:p>
          <w:bookmarkEnd w:id="1231"/>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232"/>
          <w:p>
            <w:pPr>
              <w:spacing w:after="20"/>
              <w:ind w:left="20"/>
              <w:jc w:val="both"/>
            </w:pPr>
            <w:r>
              <w:rPr>
                <w:rFonts w:ascii="Times New Roman"/>
                <w:b w:val="false"/>
                <w:i w:val="false"/>
                <w:color w:val="000000"/>
                <w:sz w:val="20"/>
              </w:rPr>
              <w:t>
csdo:‌Address‌Kind‌Code‌Type (M.SDT.00162)</w:t>
            </w:r>
          </w:p>
          <w:bookmarkEnd w:id="12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233"/>
          <w:p>
            <w:pPr>
              <w:spacing w:after="20"/>
              <w:ind w:left="20"/>
              <w:jc w:val="both"/>
            </w:pPr>
            <w:r>
              <w:rPr>
                <w:rFonts w:ascii="Times New Roman"/>
                <w:b w:val="false"/>
                <w:i w:val="false"/>
                <w:color w:val="000000"/>
                <w:sz w:val="20"/>
              </w:rPr>
              <w:t>
8.10.2. Код страны</w:t>
            </w:r>
          </w:p>
          <w:bookmarkEnd w:id="123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234"/>
          <w:p>
            <w:pPr>
              <w:spacing w:after="20"/>
              <w:ind w:left="20"/>
              <w:jc w:val="both"/>
            </w:pPr>
            <w:r>
              <w:rPr>
                <w:rFonts w:ascii="Times New Roman"/>
                <w:b w:val="false"/>
                <w:i w:val="false"/>
                <w:color w:val="000000"/>
                <w:sz w:val="20"/>
              </w:rPr>
              <w:t>
csdo:‌Unified‌Country‌Code‌Type (M.SDT.00112)</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235"/>
          <w:p>
            <w:pPr>
              <w:spacing w:after="20"/>
              <w:ind w:left="20"/>
              <w:jc w:val="both"/>
            </w:pPr>
            <w:r>
              <w:rPr>
                <w:rFonts w:ascii="Times New Roman"/>
                <w:b w:val="false"/>
                <w:i w:val="false"/>
                <w:color w:val="000000"/>
                <w:sz w:val="20"/>
              </w:rPr>
              <w:t>
а) идентификатор справочника (классификатора)</w:t>
            </w:r>
          </w:p>
          <w:bookmarkEnd w:id="123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236"/>
          <w:p>
            <w:pPr>
              <w:spacing w:after="20"/>
              <w:ind w:left="20"/>
              <w:jc w:val="both"/>
            </w:pPr>
            <w:r>
              <w:rPr>
                <w:rFonts w:ascii="Times New Roman"/>
                <w:b w:val="false"/>
                <w:i w:val="false"/>
                <w:color w:val="000000"/>
                <w:sz w:val="20"/>
              </w:rPr>
              <w:t>
csdo:‌Reference‌Data‌Id‌Type (M.SDT.00091)</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237"/>
          <w:p>
            <w:pPr>
              <w:spacing w:after="20"/>
              <w:ind w:left="20"/>
              <w:jc w:val="both"/>
            </w:pPr>
            <w:r>
              <w:rPr>
                <w:rFonts w:ascii="Times New Roman"/>
                <w:b w:val="false"/>
                <w:i w:val="false"/>
                <w:color w:val="000000"/>
                <w:sz w:val="20"/>
              </w:rPr>
              <w:t>
8.10.3. Код территории</w:t>
            </w:r>
          </w:p>
          <w:bookmarkEnd w:id="1237"/>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238"/>
          <w:p>
            <w:pPr>
              <w:spacing w:after="20"/>
              <w:ind w:left="20"/>
              <w:jc w:val="both"/>
            </w:pPr>
            <w:r>
              <w:rPr>
                <w:rFonts w:ascii="Times New Roman"/>
                <w:b w:val="false"/>
                <w:i w:val="false"/>
                <w:color w:val="000000"/>
                <w:sz w:val="20"/>
              </w:rPr>
              <w:t>
csdo:‌Territory‌Code‌Type (M.SDT.00031)</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239"/>
          <w:p>
            <w:pPr>
              <w:spacing w:after="20"/>
              <w:ind w:left="20"/>
              <w:jc w:val="both"/>
            </w:pPr>
            <w:r>
              <w:rPr>
                <w:rFonts w:ascii="Times New Roman"/>
                <w:b w:val="false"/>
                <w:i w:val="false"/>
                <w:color w:val="000000"/>
                <w:sz w:val="20"/>
              </w:rPr>
              <w:t>
8.10.4. Регион</w:t>
            </w:r>
          </w:p>
          <w:bookmarkEnd w:id="1239"/>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240"/>
          <w:p>
            <w:pPr>
              <w:spacing w:after="20"/>
              <w:ind w:left="20"/>
              <w:jc w:val="both"/>
            </w:pPr>
            <w:r>
              <w:rPr>
                <w:rFonts w:ascii="Times New Roman"/>
                <w:b w:val="false"/>
                <w:i w:val="false"/>
                <w:color w:val="000000"/>
                <w:sz w:val="20"/>
              </w:rPr>
              <w:t>
csdo:‌Name120‌Type (M.SDT.00055)</w:t>
            </w:r>
          </w:p>
          <w:bookmarkEnd w:id="12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241"/>
          <w:p>
            <w:pPr>
              <w:spacing w:after="20"/>
              <w:ind w:left="20"/>
              <w:jc w:val="both"/>
            </w:pPr>
            <w:r>
              <w:rPr>
                <w:rFonts w:ascii="Times New Roman"/>
                <w:b w:val="false"/>
                <w:i w:val="false"/>
                <w:color w:val="000000"/>
                <w:sz w:val="20"/>
              </w:rPr>
              <w:t>
8.10.5. Район</w:t>
            </w:r>
          </w:p>
          <w:bookmarkEnd w:id="1241"/>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242"/>
          <w:p>
            <w:pPr>
              <w:spacing w:after="20"/>
              <w:ind w:left="20"/>
              <w:jc w:val="both"/>
            </w:pPr>
            <w:r>
              <w:rPr>
                <w:rFonts w:ascii="Times New Roman"/>
                <w:b w:val="false"/>
                <w:i w:val="false"/>
                <w:color w:val="000000"/>
                <w:sz w:val="20"/>
              </w:rPr>
              <w:t>
csdo:‌Name120‌Type (M.SDT.00055)</w:t>
            </w:r>
          </w:p>
          <w:bookmarkEnd w:id="12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243"/>
          <w:p>
            <w:pPr>
              <w:spacing w:after="20"/>
              <w:ind w:left="20"/>
              <w:jc w:val="both"/>
            </w:pPr>
            <w:r>
              <w:rPr>
                <w:rFonts w:ascii="Times New Roman"/>
                <w:b w:val="false"/>
                <w:i w:val="false"/>
                <w:color w:val="000000"/>
                <w:sz w:val="20"/>
              </w:rPr>
              <w:t>
8.10.6. Город</w:t>
            </w:r>
          </w:p>
          <w:bookmarkEnd w:id="1243"/>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244"/>
          <w:p>
            <w:pPr>
              <w:spacing w:after="20"/>
              <w:ind w:left="20"/>
              <w:jc w:val="both"/>
            </w:pPr>
            <w:r>
              <w:rPr>
                <w:rFonts w:ascii="Times New Roman"/>
                <w:b w:val="false"/>
                <w:i w:val="false"/>
                <w:color w:val="000000"/>
                <w:sz w:val="20"/>
              </w:rPr>
              <w:t>
csdo:‌Name120‌Type (M.SDT.00055)</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245"/>
          <w:p>
            <w:pPr>
              <w:spacing w:after="20"/>
              <w:ind w:left="20"/>
              <w:jc w:val="both"/>
            </w:pPr>
            <w:r>
              <w:rPr>
                <w:rFonts w:ascii="Times New Roman"/>
                <w:b w:val="false"/>
                <w:i w:val="false"/>
                <w:color w:val="000000"/>
                <w:sz w:val="20"/>
              </w:rPr>
              <w:t>
8.10.7. Населенный пункт</w:t>
            </w:r>
          </w:p>
          <w:bookmarkEnd w:id="1245"/>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246"/>
          <w:p>
            <w:pPr>
              <w:spacing w:after="20"/>
              <w:ind w:left="20"/>
              <w:jc w:val="both"/>
            </w:pPr>
            <w:r>
              <w:rPr>
                <w:rFonts w:ascii="Times New Roman"/>
                <w:b w:val="false"/>
                <w:i w:val="false"/>
                <w:color w:val="000000"/>
                <w:sz w:val="20"/>
              </w:rPr>
              <w:t>
csdo:‌Name120‌Type (M.SDT.00055)</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247"/>
          <w:p>
            <w:pPr>
              <w:spacing w:after="20"/>
              <w:ind w:left="20"/>
              <w:jc w:val="both"/>
            </w:pPr>
            <w:r>
              <w:rPr>
                <w:rFonts w:ascii="Times New Roman"/>
                <w:b w:val="false"/>
                <w:i w:val="false"/>
                <w:color w:val="000000"/>
                <w:sz w:val="20"/>
              </w:rPr>
              <w:t>
8.10.8. Улица</w:t>
            </w:r>
          </w:p>
          <w:bookmarkEnd w:id="1247"/>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248"/>
          <w:p>
            <w:pPr>
              <w:spacing w:after="20"/>
              <w:ind w:left="20"/>
              <w:jc w:val="both"/>
            </w:pPr>
            <w:r>
              <w:rPr>
                <w:rFonts w:ascii="Times New Roman"/>
                <w:b w:val="false"/>
                <w:i w:val="false"/>
                <w:color w:val="000000"/>
                <w:sz w:val="20"/>
              </w:rPr>
              <w:t>
csdo:‌Name120‌Type (M.SDT.00055)</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249"/>
          <w:p>
            <w:pPr>
              <w:spacing w:after="20"/>
              <w:ind w:left="20"/>
              <w:jc w:val="both"/>
            </w:pPr>
            <w:r>
              <w:rPr>
                <w:rFonts w:ascii="Times New Roman"/>
                <w:b w:val="false"/>
                <w:i w:val="false"/>
                <w:color w:val="000000"/>
                <w:sz w:val="20"/>
              </w:rPr>
              <w:t>
8.10.9. Номер дома</w:t>
            </w:r>
          </w:p>
          <w:bookmarkEnd w:id="1249"/>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250"/>
          <w:p>
            <w:pPr>
              <w:spacing w:after="20"/>
              <w:ind w:left="20"/>
              <w:jc w:val="both"/>
            </w:pPr>
            <w:r>
              <w:rPr>
                <w:rFonts w:ascii="Times New Roman"/>
                <w:b w:val="false"/>
                <w:i w:val="false"/>
                <w:color w:val="000000"/>
                <w:sz w:val="20"/>
              </w:rPr>
              <w:t>
csdo:‌Id50‌Type (M.SDT.00093)</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251"/>
          <w:p>
            <w:pPr>
              <w:spacing w:after="20"/>
              <w:ind w:left="20"/>
              <w:jc w:val="both"/>
            </w:pPr>
            <w:r>
              <w:rPr>
                <w:rFonts w:ascii="Times New Roman"/>
                <w:b w:val="false"/>
                <w:i w:val="false"/>
                <w:color w:val="000000"/>
                <w:sz w:val="20"/>
              </w:rPr>
              <w:t>
8.10.10. Номер помещения</w:t>
            </w:r>
          </w:p>
          <w:bookmarkEnd w:id="1251"/>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252"/>
          <w:p>
            <w:pPr>
              <w:spacing w:after="20"/>
              <w:ind w:left="20"/>
              <w:jc w:val="both"/>
            </w:pPr>
            <w:r>
              <w:rPr>
                <w:rFonts w:ascii="Times New Roman"/>
                <w:b w:val="false"/>
                <w:i w:val="false"/>
                <w:color w:val="000000"/>
                <w:sz w:val="20"/>
              </w:rPr>
              <w:t>
csdo:‌Id20‌Type (M.SDT.00092)</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253"/>
          <w:p>
            <w:pPr>
              <w:spacing w:after="20"/>
              <w:ind w:left="20"/>
              <w:jc w:val="both"/>
            </w:pPr>
            <w:r>
              <w:rPr>
                <w:rFonts w:ascii="Times New Roman"/>
                <w:b w:val="false"/>
                <w:i w:val="false"/>
                <w:color w:val="000000"/>
                <w:sz w:val="20"/>
              </w:rPr>
              <w:t>
8.10.11. Почтовый индекс</w:t>
            </w:r>
          </w:p>
          <w:bookmarkEnd w:id="1253"/>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254"/>
          <w:p>
            <w:pPr>
              <w:spacing w:after="20"/>
              <w:ind w:left="20"/>
              <w:jc w:val="both"/>
            </w:pPr>
            <w:r>
              <w:rPr>
                <w:rFonts w:ascii="Times New Roman"/>
                <w:b w:val="false"/>
                <w:i w:val="false"/>
                <w:color w:val="000000"/>
                <w:sz w:val="20"/>
              </w:rPr>
              <w:t>
csdo:‌Post‌Code‌Type (M.SDT.00006)</w:t>
            </w:r>
          </w:p>
          <w:bookmarkEnd w:id="12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1255"/>
          <w:p>
            <w:pPr>
              <w:spacing w:after="20"/>
              <w:ind w:left="20"/>
              <w:jc w:val="both"/>
            </w:pPr>
            <w:r>
              <w:rPr>
                <w:rFonts w:ascii="Times New Roman"/>
                <w:b w:val="false"/>
                <w:i w:val="false"/>
                <w:color w:val="000000"/>
                <w:sz w:val="20"/>
              </w:rPr>
              <w:t>
8.10.12. Номер абонентского ящика</w:t>
            </w:r>
          </w:p>
          <w:bookmarkEnd w:id="1255"/>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256"/>
          <w:p>
            <w:pPr>
              <w:spacing w:after="20"/>
              <w:ind w:left="20"/>
              <w:jc w:val="both"/>
            </w:pPr>
            <w:r>
              <w:rPr>
                <w:rFonts w:ascii="Times New Roman"/>
                <w:b w:val="false"/>
                <w:i w:val="false"/>
                <w:color w:val="000000"/>
                <w:sz w:val="20"/>
              </w:rPr>
              <w:t>
csdo:‌Id20‌Type (M.SDT.00092)</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257"/>
          <w:p>
            <w:pPr>
              <w:spacing w:after="20"/>
              <w:ind w:left="20"/>
              <w:jc w:val="both"/>
            </w:pPr>
            <w:r>
              <w:rPr>
                <w:rFonts w:ascii="Times New Roman"/>
                <w:b w:val="false"/>
                <w:i w:val="false"/>
                <w:color w:val="000000"/>
                <w:sz w:val="20"/>
              </w:rPr>
              <w:t>
8.11. Контактный реквизит</w:t>
            </w:r>
          </w:p>
          <w:bookmarkEnd w:id="1257"/>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258"/>
          <w:p>
            <w:pPr>
              <w:spacing w:after="20"/>
              <w:ind w:left="20"/>
              <w:jc w:val="both"/>
            </w:pPr>
            <w:r>
              <w:rPr>
                <w:rFonts w:ascii="Times New Roman"/>
                <w:b w:val="false"/>
                <w:i w:val="false"/>
                <w:color w:val="000000"/>
                <w:sz w:val="20"/>
              </w:rPr>
              <w:t>
ccdo:‌Communication‌Details‌Type (M.CDT.00003)</w:t>
            </w:r>
          </w:p>
          <w:bookmarkEnd w:id="12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259"/>
          <w:p>
            <w:pPr>
              <w:spacing w:after="20"/>
              <w:ind w:left="20"/>
              <w:jc w:val="both"/>
            </w:pPr>
            <w:r>
              <w:rPr>
                <w:rFonts w:ascii="Times New Roman"/>
                <w:b w:val="false"/>
                <w:i w:val="false"/>
                <w:color w:val="000000"/>
                <w:sz w:val="20"/>
              </w:rPr>
              <w:t>
8.11.1. Код вида связи</w:t>
            </w:r>
          </w:p>
          <w:bookmarkEnd w:id="1259"/>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260"/>
          <w:p>
            <w:pPr>
              <w:spacing w:after="20"/>
              <w:ind w:left="20"/>
              <w:jc w:val="both"/>
            </w:pPr>
            <w:r>
              <w:rPr>
                <w:rFonts w:ascii="Times New Roman"/>
                <w:b w:val="false"/>
                <w:i w:val="false"/>
                <w:color w:val="000000"/>
                <w:sz w:val="20"/>
              </w:rPr>
              <w:t>
csdo:‌Communication‌Channel‌Code‌V2‌Type (M.SDT.00163)</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261"/>
          <w:p>
            <w:pPr>
              <w:spacing w:after="20"/>
              <w:ind w:left="20"/>
              <w:jc w:val="both"/>
            </w:pPr>
            <w:r>
              <w:rPr>
                <w:rFonts w:ascii="Times New Roman"/>
                <w:b w:val="false"/>
                <w:i w:val="false"/>
                <w:color w:val="000000"/>
                <w:sz w:val="20"/>
              </w:rPr>
              <w:t>
8.11.2. Наименование вида связи</w:t>
            </w:r>
          </w:p>
          <w:bookmarkEnd w:id="1261"/>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262"/>
          <w:p>
            <w:pPr>
              <w:spacing w:after="20"/>
              <w:ind w:left="20"/>
              <w:jc w:val="both"/>
            </w:pPr>
            <w:r>
              <w:rPr>
                <w:rFonts w:ascii="Times New Roman"/>
                <w:b w:val="false"/>
                <w:i w:val="false"/>
                <w:color w:val="000000"/>
                <w:sz w:val="20"/>
              </w:rPr>
              <w:t>
csdo:‌Name120‌Type (M.SDT.00055)</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263"/>
          <w:p>
            <w:pPr>
              <w:spacing w:after="20"/>
              <w:ind w:left="20"/>
              <w:jc w:val="both"/>
            </w:pPr>
            <w:r>
              <w:rPr>
                <w:rFonts w:ascii="Times New Roman"/>
                <w:b w:val="false"/>
                <w:i w:val="false"/>
                <w:color w:val="000000"/>
                <w:sz w:val="20"/>
              </w:rPr>
              <w:t>
8.11.3. Идентификатор канала связи</w:t>
            </w:r>
          </w:p>
          <w:bookmarkEnd w:id="1263"/>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264"/>
          <w:p>
            <w:pPr>
              <w:spacing w:after="20"/>
              <w:ind w:left="20"/>
              <w:jc w:val="both"/>
            </w:pPr>
            <w:r>
              <w:rPr>
                <w:rFonts w:ascii="Times New Roman"/>
                <w:b w:val="false"/>
                <w:i w:val="false"/>
                <w:color w:val="000000"/>
                <w:sz w:val="20"/>
              </w:rPr>
              <w:t>
csdo:‌Communication‌Channel‌Id‌Type (M.SDT.00015)</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265"/>
          <w:p>
            <w:pPr>
              <w:spacing w:after="20"/>
              <w:ind w:left="20"/>
              <w:jc w:val="both"/>
            </w:pPr>
            <w:r>
              <w:rPr>
                <w:rFonts w:ascii="Times New Roman"/>
                <w:b w:val="false"/>
                <w:i w:val="false"/>
                <w:color w:val="000000"/>
                <w:sz w:val="20"/>
              </w:rPr>
              <w:t>
8.12. Идентификатор Global Location Number</w:t>
            </w:r>
          </w:p>
          <w:bookmarkEnd w:id="1265"/>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266"/>
          <w:p>
            <w:pPr>
              <w:spacing w:after="20"/>
              <w:ind w:left="20"/>
              <w:jc w:val="both"/>
            </w:pPr>
            <w:r>
              <w:rPr>
                <w:rFonts w:ascii="Times New Roman"/>
                <w:b w:val="false"/>
                <w:i w:val="false"/>
                <w:color w:val="000000"/>
                <w:sz w:val="20"/>
              </w:rPr>
              <w:t>
ctsdo:‌GLNId‌Type (M.CT.SDT.00047)</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187" w:id="1267"/>
    <w:p>
      <w:pPr>
        <w:spacing w:after="0"/>
        <w:ind w:left="0"/>
        <w:jc w:val="both"/>
      </w:pPr>
      <w:r>
        <w:rPr>
          <w:rFonts w:ascii="Times New Roman"/>
          <w:b w:val="false"/>
          <w:i w:val="false"/>
          <w:color w:val="000000"/>
          <w:sz w:val="28"/>
        </w:rPr>
        <w:t>
      19. Описание структуры электронного документа (сведений) "Сведения о товарах, маркированных средствами идентификации" (R.CT.LS.03.011) приведено в таблице 11.</w:t>
      </w:r>
    </w:p>
    <w:bookmarkEnd w:id="1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189" w:id="1268"/>
    <w:p>
      <w:pPr>
        <w:spacing w:after="0"/>
        <w:ind w:left="0"/>
        <w:jc w:val="left"/>
      </w:pPr>
      <w:r>
        <w:rPr>
          <w:rFonts w:ascii="Times New Roman"/>
          <w:b/>
          <w:i w:val="false"/>
          <w:color w:val="000000"/>
        </w:rPr>
        <w:t xml:space="preserve"> Описание структуры электронного документа (сведений) "Сведения </w:t>
      </w:r>
      <w:r>
        <w:br/>
      </w:r>
      <w:r>
        <w:rPr>
          <w:rFonts w:ascii="Times New Roman"/>
          <w:b/>
          <w:i w:val="false"/>
          <w:color w:val="000000"/>
        </w:rPr>
        <w:t>о товарах, маркированных средствами идентификации" (R.CT.LS.03.011)</w:t>
      </w:r>
    </w:p>
    <w:bookmarkEnd w:id="1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EEC_R_CT_LS_03_IdentificatedGoodsInformation_v1.2.0.xsd</w:t>
            </w:r>
          </w:p>
        </w:tc>
      </w:tr>
    </w:tbl>
    <w:bookmarkStart w:name="z2190" w:id="1269"/>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192" w:id="1270"/>
    <w:p>
      <w:pPr>
        <w:spacing w:after="0"/>
        <w:ind w:left="0"/>
        <w:jc w:val="left"/>
      </w:pPr>
      <w:r>
        <w:rPr>
          <w:rFonts w:ascii="Times New Roman"/>
          <w:b/>
          <w:i w:val="false"/>
          <w:color w:val="000000"/>
        </w:rPr>
        <w:t xml:space="preserve"> Импортируемые пространства имен</w:t>
      </w:r>
    </w:p>
    <w:bookmarkEnd w:id="1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193" w:id="127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71"/>
    <w:bookmarkStart w:name="z2194" w:id="1272"/>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товарах, маркированных средствами идентификации" (R.CT.LS.03.011) приведен в таблице 13.</w:t>
      </w:r>
    </w:p>
    <w:bookmarkEnd w:id="1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196" w:id="127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товарах, маркированных средствами идентификации" (R.CT.LS.03.011)</w:t>
      </w:r>
    </w:p>
    <w:bookmarkEnd w:id="1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274"/>
          <w:p>
            <w:pPr>
              <w:spacing w:after="20"/>
              <w:ind w:left="20"/>
              <w:jc w:val="both"/>
            </w:pPr>
            <w:r>
              <w:rPr>
                <w:rFonts w:ascii="Times New Roman"/>
                <w:b w:val="false"/>
                <w:i w:val="false"/>
                <w:color w:val="000000"/>
                <w:sz w:val="20"/>
              </w:rPr>
              <w:t>
1. Заголовок электронного документа (сведений)</w:t>
            </w:r>
          </w:p>
          <w:bookmarkEnd w:id="1274"/>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275"/>
          <w:p>
            <w:pPr>
              <w:spacing w:after="20"/>
              <w:ind w:left="20"/>
              <w:jc w:val="both"/>
            </w:pPr>
            <w:r>
              <w:rPr>
                <w:rFonts w:ascii="Times New Roman"/>
                <w:b w:val="false"/>
                <w:i w:val="false"/>
                <w:color w:val="000000"/>
                <w:sz w:val="20"/>
              </w:rPr>
              <w:t>
ccdo:‌EDoc‌Header‌Type (M.CDT.90001)</w:t>
            </w:r>
          </w:p>
          <w:bookmarkEnd w:id="12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276"/>
          <w:p>
            <w:pPr>
              <w:spacing w:after="20"/>
              <w:ind w:left="20"/>
              <w:jc w:val="both"/>
            </w:pPr>
            <w:r>
              <w:rPr>
                <w:rFonts w:ascii="Times New Roman"/>
                <w:b w:val="false"/>
                <w:i w:val="false"/>
                <w:color w:val="000000"/>
                <w:sz w:val="20"/>
              </w:rPr>
              <w:t>
1.1. Код сообщения общего процесса</w:t>
            </w:r>
          </w:p>
          <w:bookmarkEnd w:id="1276"/>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277"/>
          <w:p>
            <w:pPr>
              <w:spacing w:after="20"/>
              <w:ind w:left="20"/>
              <w:jc w:val="both"/>
            </w:pPr>
            <w:r>
              <w:rPr>
                <w:rFonts w:ascii="Times New Roman"/>
                <w:b w:val="false"/>
                <w:i w:val="false"/>
                <w:color w:val="000000"/>
                <w:sz w:val="20"/>
              </w:rPr>
              <w:t>
csdo:‌Inf‌Envelope‌Code‌Type (M.SDT.90004)</w:t>
            </w:r>
          </w:p>
          <w:bookmarkEnd w:id="12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278"/>
          <w:p>
            <w:pPr>
              <w:spacing w:after="20"/>
              <w:ind w:left="20"/>
              <w:jc w:val="both"/>
            </w:pPr>
            <w:r>
              <w:rPr>
                <w:rFonts w:ascii="Times New Roman"/>
                <w:b w:val="false"/>
                <w:i w:val="false"/>
                <w:color w:val="000000"/>
                <w:sz w:val="20"/>
              </w:rPr>
              <w:t>
1.2. Код электронного документа (сведений)</w:t>
            </w:r>
          </w:p>
          <w:bookmarkEnd w:id="1278"/>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279"/>
          <w:p>
            <w:pPr>
              <w:spacing w:after="20"/>
              <w:ind w:left="20"/>
              <w:jc w:val="both"/>
            </w:pPr>
            <w:r>
              <w:rPr>
                <w:rFonts w:ascii="Times New Roman"/>
                <w:b w:val="false"/>
                <w:i w:val="false"/>
                <w:color w:val="000000"/>
                <w:sz w:val="20"/>
              </w:rPr>
              <w:t>
csdo:‌EDoc‌Code‌Type (M.SDT.90001)</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280"/>
          <w:p>
            <w:pPr>
              <w:spacing w:after="20"/>
              <w:ind w:left="20"/>
              <w:jc w:val="both"/>
            </w:pPr>
            <w:r>
              <w:rPr>
                <w:rFonts w:ascii="Times New Roman"/>
                <w:b w:val="false"/>
                <w:i w:val="false"/>
                <w:color w:val="000000"/>
                <w:sz w:val="20"/>
              </w:rPr>
              <w:t>
1.3. Идентификатор электронного документа (сведений)</w:t>
            </w:r>
          </w:p>
          <w:bookmarkEnd w:id="1280"/>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281"/>
          <w:p>
            <w:pPr>
              <w:spacing w:after="20"/>
              <w:ind w:left="20"/>
              <w:jc w:val="both"/>
            </w:pPr>
            <w:r>
              <w:rPr>
                <w:rFonts w:ascii="Times New Roman"/>
                <w:b w:val="false"/>
                <w:i w:val="false"/>
                <w:color w:val="000000"/>
                <w:sz w:val="20"/>
              </w:rPr>
              <w:t>
csdo:‌Universally‌Unique‌Id‌Type (M.SDT.90003)</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2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82"/>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283"/>
          <w:p>
            <w:pPr>
              <w:spacing w:after="20"/>
              <w:ind w:left="20"/>
              <w:jc w:val="both"/>
            </w:pPr>
            <w:r>
              <w:rPr>
                <w:rFonts w:ascii="Times New Roman"/>
                <w:b w:val="false"/>
                <w:i w:val="false"/>
                <w:color w:val="000000"/>
                <w:sz w:val="20"/>
              </w:rPr>
              <w:t>
csdo:‌Universally‌Unique‌Id‌Type (M.SDT.90003)</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284"/>
          <w:p>
            <w:pPr>
              <w:spacing w:after="20"/>
              <w:ind w:left="20"/>
              <w:jc w:val="both"/>
            </w:pPr>
            <w:r>
              <w:rPr>
                <w:rFonts w:ascii="Times New Roman"/>
                <w:b w:val="false"/>
                <w:i w:val="false"/>
                <w:color w:val="000000"/>
                <w:sz w:val="20"/>
              </w:rPr>
              <w:t>
1.5. Дата и время электронного документа (сведений)</w:t>
            </w:r>
          </w:p>
          <w:bookmarkEnd w:id="1284"/>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285"/>
          <w:p>
            <w:pPr>
              <w:spacing w:after="20"/>
              <w:ind w:left="20"/>
              <w:jc w:val="both"/>
            </w:pPr>
            <w:r>
              <w:rPr>
                <w:rFonts w:ascii="Times New Roman"/>
                <w:b w:val="false"/>
                <w:i w:val="false"/>
                <w:color w:val="000000"/>
                <w:sz w:val="20"/>
              </w:rPr>
              <w:t>
bdt:‌Date‌Time‌Type (M.BDT.00006)</w:t>
            </w:r>
          </w:p>
          <w:bookmarkEnd w:id="128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286"/>
          <w:p>
            <w:pPr>
              <w:spacing w:after="20"/>
              <w:ind w:left="20"/>
              <w:jc w:val="both"/>
            </w:pPr>
            <w:r>
              <w:rPr>
                <w:rFonts w:ascii="Times New Roman"/>
                <w:b w:val="false"/>
                <w:i w:val="false"/>
                <w:color w:val="000000"/>
                <w:sz w:val="20"/>
              </w:rPr>
              <w:t>
1.6. Код языка</w:t>
            </w:r>
          </w:p>
          <w:bookmarkEnd w:id="1286"/>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287"/>
          <w:p>
            <w:pPr>
              <w:spacing w:after="20"/>
              <w:ind w:left="20"/>
              <w:jc w:val="both"/>
            </w:pPr>
            <w:r>
              <w:rPr>
                <w:rFonts w:ascii="Times New Roman"/>
                <w:b w:val="false"/>
                <w:i w:val="false"/>
                <w:color w:val="000000"/>
                <w:sz w:val="20"/>
              </w:rPr>
              <w:t>
csdo:‌Language‌Code‌Type (M.SDT.00051)</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288"/>
          <w:p>
            <w:pPr>
              <w:spacing w:after="20"/>
              <w:ind w:left="20"/>
              <w:jc w:val="both"/>
            </w:pPr>
            <w:r>
              <w:rPr>
                <w:rFonts w:ascii="Times New Roman"/>
                <w:b w:val="false"/>
                <w:i w:val="false"/>
                <w:color w:val="000000"/>
                <w:sz w:val="20"/>
              </w:rPr>
              <w:t>
2. Код страны</w:t>
            </w:r>
          </w:p>
          <w:bookmarkEnd w:id="128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289"/>
          <w:p>
            <w:pPr>
              <w:spacing w:after="20"/>
              <w:ind w:left="20"/>
              <w:jc w:val="both"/>
            </w:pPr>
            <w:r>
              <w:rPr>
                <w:rFonts w:ascii="Times New Roman"/>
                <w:b w:val="false"/>
                <w:i w:val="false"/>
                <w:color w:val="000000"/>
                <w:sz w:val="20"/>
              </w:rPr>
              <w:t>
csdo:‌Unified‌Country‌Code‌Type (M.SDT.00112)</w:t>
            </w:r>
          </w:p>
          <w:bookmarkEnd w:id="12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290"/>
          <w:p>
            <w:pPr>
              <w:spacing w:after="20"/>
              <w:ind w:left="20"/>
              <w:jc w:val="both"/>
            </w:pPr>
            <w:r>
              <w:rPr>
                <w:rFonts w:ascii="Times New Roman"/>
                <w:b w:val="false"/>
                <w:i w:val="false"/>
                <w:color w:val="000000"/>
                <w:sz w:val="20"/>
              </w:rPr>
              <w:t>
а) идентификатор справочника (классификатора)</w:t>
            </w:r>
          </w:p>
          <w:bookmarkEnd w:id="129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291"/>
          <w:p>
            <w:pPr>
              <w:spacing w:after="20"/>
              <w:ind w:left="20"/>
              <w:jc w:val="both"/>
            </w:pPr>
            <w:r>
              <w:rPr>
                <w:rFonts w:ascii="Times New Roman"/>
                <w:b w:val="false"/>
                <w:i w:val="false"/>
                <w:color w:val="000000"/>
                <w:sz w:val="20"/>
              </w:rPr>
              <w:t>
csdo:‌Reference‌Data‌Id‌Type (M.SDT.00091)</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292"/>
          <w:p>
            <w:pPr>
              <w:spacing w:after="20"/>
              <w:ind w:left="20"/>
              <w:jc w:val="both"/>
            </w:pPr>
            <w:r>
              <w:rPr>
                <w:rFonts w:ascii="Times New Roman"/>
                <w:b w:val="false"/>
                <w:i w:val="false"/>
                <w:color w:val="000000"/>
                <w:sz w:val="20"/>
              </w:rPr>
              <w:t>
3. Код типа представляемой информации</w:t>
            </w:r>
          </w:p>
          <w:bookmarkEnd w:id="1292"/>
          <w:p>
            <w:pPr>
              <w:spacing w:after="20"/>
              <w:ind w:left="20"/>
              <w:jc w:val="both"/>
            </w:pPr>
            <w:r>
              <w:rPr>
                <w:rFonts w:ascii="Times New Roman"/>
                <w:b w:val="false"/>
                <w:i w:val="false"/>
                <w:color w:val="000000"/>
                <w:sz w:val="20"/>
              </w:rPr>
              <w:t>
(ctsdo:‌Information‌Provided‌Type‌Code)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типа информации об обороте товаров, представляемой </w:t>
            </w:r>
          </w:p>
          <w:p>
            <w:pPr>
              <w:spacing w:after="20"/>
              <w:ind w:left="20"/>
              <w:jc w:val="both"/>
            </w:pPr>
            <w:r>
              <w:rPr>
                <w:rFonts w:ascii="Times New Roman"/>
                <w:b w:val="false"/>
                <w:i w:val="false"/>
                <w:color w:val="000000"/>
                <w:sz w:val="20"/>
              </w:rPr>
              <w:t>в электронном документе (сведениях)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293"/>
          <w:p>
            <w:pPr>
              <w:spacing w:after="20"/>
              <w:ind w:left="20"/>
              <w:jc w:val="both"/>
            </w:pPr>
            <w:r>
              <w:rPr>
                <w:rFonts w:ascii="Times New Roman"/>
                <w:b w:val="false"/>
                <w:i w:val="false"/>
                <w:color w:val="000000"/>
                <w:sz w:val="20"/>
              </w:rPr>
              <w:t>
ctsdo:‌Provided‌Information‌Code‌Type (M.CT.SDT.00046)</w:t>
            </w:r>
          </w:p>
          <w:bookmarkEnd w:id="1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294"/>
          <w:p>
            <w:pPr>
              <w:spacing w:after="20"/>
              <w:ind w:left="20"/>
              <w:jc w:val="both"/>
            </w:pPr>
            <w:r>
              <w:rPr>
                <w:rFonts w:ascii="Times New Roman"/>
                <w:b w:val="false"/>
                <w:i w:val="false"/>
                <w:color w:val="000000"/>
                <w:sz w:val="20"/>
              </w:rPr>
              <w:t>
4. Код товара по ТН ВЭД ЕАЭС</w:t>
            </w:r>
          </w:p>
          <w:bookmarkEnd w:id="1294"/>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295"/>
          <w:p>
            <w:pPr>
              <w:spacing w:after="20"/>
              <w:ind w:left="20"/>
              <w:jc w:val="both"/>
            </w:pPr>
            <w:r>
              <w:rPr>
                <w:rFonts w:ascii="Times New Roman"/>
                <w:b w:val="false"/>
                <w:i w:val="false"/>
                <w:color w:val="000000"/>
                <w:sz w:val="20"/>
              </w:rPr>
              <w:t>
csdo:‌Commodity‌Code‌Type (M.SDT.00065)</w:t>
            </w:r>
          </w:p>
          <w:bookmarkEnd w:id="12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296"/>
          <w:p>
            <w:pPr>
              <w:spacing w:after="20"/>
              <w:ind w:left="20"/>
              <w:jc w:val="both"/>
            </w:pPr>
            <w:r>
              <w:rPr>
                <w:rFonts w:ascii="Times New Roman"/>
                <w:b w:val="false"/>
                <w:i w:val="false"/>
                <w:color w:val="000000"/>
                <w:sz w:val="20"/>
              </w:rPr>
              <w:t>
5. Код категории товара</w:t>
            </w:r>
          </w:p>
          <w:bookmarkEnd w:id="1296"/>
          <w:p>
            <w:pPr>
              <w:spacing w:after="20"/>
              <w:ind w:left="20"/>
              <w:jc w:val="both"/>
            </w:pPr>
            <w:r>
              <w:rPr>
                <w:rFonts w:ascii="Times New Roman"/>
                <w:b w:val="false"/>
                <w:i w:val="false"/>
                <w:color w:val="000000"/>
                <w:sz w:val="20"/>
              </w:rPr>
              <w:t>
(ctsdo:‌Product‌Category‌Code)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297"/>
          <w:p>
            <w:pPr>
              <w:spacing w:after="20"/>
              <w:ind w:left="20"/>
              <w:jc w:val="both"/>
            </w:pPr>
            <w:r>
              <w:rPr>
                <w:rFonts w:ascii="Times New Roman"/>
                <w:b w:val="false"/>
                <w:i w:val="false"/>
                <w:color w:val="000000"/>
                <w:sz w:val="20"/>
              </w:rPr>
              <w:t>
csdo:‌Unified‌Optional‌Code20‌Type (M.SDT.00335)</w:t>
            </w:r>
          </w:p>
          <w:bookmarkEnd w:id="12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298"/>
          <w:p>
            <w:pPr>
              <w:spacing w:after="20"/>
              <w:ind w:left="20"/>
              <w:jc w:val="both"/>
            </w:pPr>
            <w:r>
              <w:rPr>
                <w:rFonts w:ascii="Times New Roman"/>
                <w:b w:val="false"/>
                <w:i w:val="false"/>
                <w:color w:val="000000"/>
                <w:sz w:val="20"/>
              </w:rPr>
              <w:t>
а) идентификатор справочника (классификатора)</w:t>
            </w:r>
          </w:p>
          <w:bookmarkEnd w:id="129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299"/>
          <w:p>
            <w:pPr>
              <w:spacing w:after="20"/>
              <w:ind w:left="20"/>
              <w:jc w:val="both"/>
            </w:pPr>
            <w:r>
              <w:rPr>
                <w:rFonts w:ascii="Times New Roman"/>
                <w:b w:val="false"/>
                <w:i w:val="false"/>
                <w:color w:val="000000"/>
                <w:sz w:val="20"/>
              </w:rPr>
              <w:t>
csdo:‌Reference‌Data‌Id‌Type (M.SDT.00091)</w:t>
            </w:r>
          </w:p>
          <w:bookmarkEnd w:id="1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300"/>
          <w:p>
            <w:pPr>
              <w:spacing w:after="20"/>
              <w:ind w:left="20"/>
              <w:jc w:val="both"/>
            </w:pPr>
            <w:r>
              <w:rPr>
                <w:rFonts w:ascii="Times New Roman"/>
                <w:b w:val="false"/>
                <w:i w:val="false"/>
                <w:color w:val="000000"/>
                <w:sz w:val="20"/>
              </w:rPr>
              <w:t>
6. Дополнительный код маркированного товара</w:t>
            </w:r>
          </w:p>
          <w:bookmarkEnd w:id="1300"/>
          <w:p>
            <w:pPr>
              <w:spacing w:after="20"/>
              <w:ind w:left="20"/>
              <w:jc w:val="both"/>
            </w:pPr>
            <w:r>
              <w:rPr>
                <w:rFonts w:ascii="Times New Roman"/>
                <w:b w:val="false"/>
                <w:i w:val="false"/>
                <w:color w:val="000000"/>
                <w:sz w:val="20"/>
              </w:rPr>
              <w:t>
(ctsdo:‌Add‌Marked‌Goods‌Code)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301"/>
          <w:p>
            <w:pPr>
              <w:spacing w:after="20"/>
              <w:ind w:left="20"/>
              <w:jc w:val="both"/>
            </w:pPr>
            <w:r>
              <w:rPr>
                <w:rFonts w:ascii="Times New Roman"/>
                <w:b w:val="false"/>
                <w:i w:val="false"/>
                <w:color w:val="000000"/>
                <w:sz w:val="20"/>
              </w:rPr>
              <w:t>
csdo:‌Code10‌Type (M.SDT.00179)</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302"/>
          <w:p>
            <w:pPr>
              <w:spacing w:after="20"/>
              <w:ind w:left="20"/>
              <w:jc w:val="both"/>
            </w:pPr>
            <w:r>
              <w:rPr>
                <w:rFonts w:ascii="Times New Roman"/>
                <w:b w:val="false"/>
                <w:i w:val="false"/>
                <w:color w:val="000000"/>
                <w:sz w:val="20"/>
              </w:rPr>
              <w:t>
7. Сведения о трансграничном перемещении маркированных товаров</w:t>
            </w:r>
          </w:p>
          <w:bookmarkEnd w:id="1302"/>
          <w:p>
            <w:pPr>
              <w:spacing w:after="20"/>
              <w:ind w:left="20"/>
              <w:jc w:val="both"/>
            </w:pPr>
            <w:r>
              <w:rPr>
                <w:rFonts w:ascii="Times New Roman"/>
                <w:b w:val="false"/>
                <w:i w:val="false"/>
                <w:color w:val="000000"/>
                <w:sz w:val="20"/>
              </w:rPr>
              <w:t>
(ctcdo:‌Transborder‌Transaction‌Details)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трансграничном перемещении маркированных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303"/>
          <w:p>
            <w:pPr>
              <w:spacing w:after="20"/>
              <w:ind w:left="20"/>
              <w:jc w:val="both"/>
            </w:pPr>
            <w:r>
              <w:rPr>
                <w:rFonts w:ascii="Times New Roman"/>
                <w:b w:val="false"/>
                <w:i w:val="false"/>
                <w:color w:val="000000"/>
                <w:sz w:val="20"/>
              </w:rPr>
              <w:t>
ctcdo:‌Transborder‌Transaction‌Details‌Type (M.CT.CDT.00287)</w:t>
            </w:r>
          </w:p>
          <w:bookmarkEnd w:id="13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304"/>
          <w:p>
            <w:pPr>
              <w:spacing w:after="20"/>
              <w:ind w:left="20"/>
              <w:jc w:val="both"/>
            </w:pPr>
            <w:r>
              <w:rPr>
                <w:rFonts w:ascii="Times New Roman"/>
                <w:b w:val="false"/>
                <w:i w:val="false"/>
                <w:color w:val="000000"/>
                <w:sz w:val="20"/>
              </w:rPr>
              <w:t>
7.1. Покупатель</w:t>
            </w:r>
          </w:p>
          <w:bookmarkEnd w:id="1304"/>
          <w:p>
            <w:pPr>
              <w:spacing w:after="20"/>
              <w:ind w:left="20"/>
              <w:jc w:val="both"/>
            </w:pPr>
            <w:r>
              <w:rPr>
                <w:rFonts w:ascii="Times New Roman"/>
                <w:b w:val="false"/>
                <w:i w:val="false"/>
                <w:color w:val="000000"/>
                <w:sz w:val="20"/>
              </w:rPr>
              <w:t>
(ctcdo:‌Buyer‌Details)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покупателем или получателем маркированных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305"/>
          <w:p>
            <w:pPr>
              <w:spacing w:after="20"/>
              <w:ind w:left="20"/>
              <w:jc w:val="both"/>
            </w:pPr>
            <w:r>
              <w:rPr>
                <w:rFonts w:ascii="Times New Roman"/>
                <w:b w:val="false"/>
                <w:i w:val="false"/>
                <w:color w:val="000000"/>
                <w:sz w:val="20"/>
              </w:rPr>
              <w:t>
ctcdo:‌Turnover‌Subject‌Details‌Type (M.CT.CDT.00277)</w:t>
            </w:r>
          </w:p>
          <w:bookmarkEnd w:id="13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306"/>
          <w:p>
            <w:pPr>
              <w:spacing w:after="20"/>
              <w:ind w:left="20"/>
              <w:jc w:val="both"/>
            </w:pPr>
            <w:r>
              <w:rPr>
                <w:rFonts w:ascii="Times New Roman"/>
                <w:b w:val="false"/>
                <w:i w:val="false"/>
                <w:color w:val="000000"/>
                <w:sz w:val="20"/>
              </w:rPr>
              <w:t>
7.1.1. Код страны</w:t>
            </w:r>
          </w:p>
          <w:bookmarkEnd w:id="130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307"/>
          <w:p>
            <w:pPr>
              <w:spacing w:after="20"/>
              <w:ind w:left="20"/>
              <w:jc w:val="both"/>
            </w:pPr>
            <w:r>
              <w:rPr>
                <w:rFonts w:ascii="Times New Roman"/>
                <w:b w:val="false"/>
                <w:i w:val="false"/>
                <w:color w:val="000000"/>
                <w:sz w:val="20"/>
              </w:rPr>
              <w:t>
csdo:‌Unified‌Country‌Code‌Type (M.SDT.00112)</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308"/>
          <w:p>
            <w:pPr>
              <w:spacing w:after="20"/>
              <w:ind w:left="20"/>
              <w:jc w:val="both"/>
            </w:pPr>
            <w:r>
              <w:rPr>
                <w:rFonts w:ascii="Times New Roman"/>
                <w:b w:val="false"/>
                <w:i w:val="false"/>
                <w:color w:val="000000"/>
                <w:sz w:val="20"/>
              </w:rPr>
              <w:t>
а) идентификатор справочника (классификатора)</w:t>
            </w:r>
          </w:p>
          <w:bookmarkEnd w:id="130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309"/>
          <w:p>
            <w:pPr>
              <w:spacing w:after="20"/>
              <w:ind w:left="20"/>
              <w:jc w:val="both"/>
            </w:pPr>
            <w:r>
              <w:rPr>
                <w:rFonts w:ascii="Times New Roman"/>
                <w:b w:val="false"/>
                <w:i w:val="false"/>
                <w:color w:val="000000"/>
                <w:sz w:val="20"/>
              </w:rPr>
              <w:t>
csdo:‌Reference‌Data‌Id‌Type (M.SDT.00091)</w:t>
            </w:r>
          </w:p>
          <w:bookmarkEnd w:id="13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310"/>
          <w:p>
            <w:pPr>
              <w:spacing w:after="20"/>
              <w:ind w:left="20"/>
              <w:jc w:val="both"/>
            </w:pPr>
            <w:r>
              <w:rPr>
                <w:rFonts w:ascii="Times New Roman"/>
                <w:b w:val="false"/>
                <w:i w:val="false"/>
                <w:color w:val="000000"/>
                <w:sz w:val="20"/>
              </w:rPr>
              <w:t>
7.1.2. Наименование субъекта</w:t>
            </w:r>
          </w:p>
          <w:bookmarkEnd w:id="1310"/>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311"/>
          <w:p>
            <w:pPr>
              <w:spacing w:after="20"/>
              <w:ind w:left="20"/>
              <w:jc w:val="both"/>
            </w:pPr>
            <w:r>
              <w:rPr>
                <w:rFonts w:ascii="Times New Roman"/>
                <w:b w:val="false"/>
                <w:i w:val="false"/>
                <w:color w:val="000000"/>
                <w:sz w:val="20"/>
              </w:rPr>
              <w:t>
csdo:‌Name300‌Type (M.SDT.00056)</w:t>
            </w:r>
          </w:p>
          <w:bookmarkEnd w:id="13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312"/>
          <w:p>
            <w:pPr>
              <w:spacing w:after="20"/>
              <w:ind w:left="20"/>
              <w:jc w:val="both"/>
            </w:pPr>
            <w:r>
              <w:rPr>
                <w:rFonts w:ascii="Times New Roman"/>
                <w:b w:val="false"/>
                <w:i w:val="false"/>
                <w:color w:val="000000"/>
                <w:sz w:val="20"/>
              </w:rPr>
              <w:t>
7.1.3. Краткое наименование субъекта</w:t>
            </w:r>
          </w:p>
          <w:bookmarkEnd w:id="1312"/>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313"/>
          <w:p>
            <w:pPr>
              <w:spacing w:after="20"/>
              <w:ind w:left="20"/>
              <w:jc w:val="both"/>
            </w:pPr>
            <w:r>
              <w:rPr>
                <w:rFonts w:ascii="Times New Roman"/>
                <w:b w:val="false"/>
                <w:i w:val="false"/>
                <w:color w:val="000000"/>
                <w:sz w:val="20"/>
              </w:rPr>
              <w:t>
csdo:‌Name120‌Type (M.SDT.00055)</w:t>
            </w:r>
          </w:p>
          <w:bookmarkEnd w:id="13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314"/>
          <w:p>
            <w:pPr>
              <w:spacing w:after="20"/>
              <w:ind w:left="20"/>
              <w:jc w:val="both"/>
            </w:pPr>
            <w:r>
              <w:rPr>
                <w:rFonts w:ascii="Times New Roman"/>
                <w:b w:val="false"/>
                <w:i w:val="false"/>
                <w:color w:val="000000"/>
                <w:sz w:val="20"/>
              </w:rPr>
              <w:t>
7.1.4. Код организационно-правовой формы</w:t>
            </w:r>
          </w:p>
          <w:bookmarkEnd w:id="1314"/>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315"/>
          <w:p>
            <w:pPr>
              <w:spacing w:after="20"/>
              <w:ind w:left="20"/>
              <w:jc w:val="both"/>
            </w:pPr>
            <w:r>
              <w:rPr>
                <w:rFonts w:ascii="Times New Roman"/>
                <w:b w:val="false"/>
                <w:i w:val="false"/>
                <w:color w:val="000000"/>
                <w:sz w:val="20"/>
              </w:rPr>
              <w:t>
csdo:‌Unified‌Code20‌Type (M.SDT.00140)</w:t>
            </w:r>
          </w:p>
          <w:bookmarkEnd w:id="13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316"/>
          <w:p>
            <w:pPr>
              <w:spacing w:after="20"/>
              <w:ind w:left="20"/>
              <w:jc w:val="both"/>
            </w:pPr>
            <w:r>
              <w:rPr>
                <w:rFonts w:ascii="Times New Roman"/>
                <w:b w:val="false"/>
                <w:i w:val="false"/>
                <w:color w:val="000000"/>
                <w:sz w:val="20"/>
              </w:rPr>
              <w:t>
а) идентификатор справочника (классификатора)</w:t>
            </w:r>
          </w:p>
          <w:bookmarkEnd w:id="131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317"/>
          <w:p>
            <w:pPr>
              <w:spacing w:after="20"/>
              <w:ind w:left="20"/>
              <w:jc w:val="both"/>
            </w:pPr>
            <w:r>
              <w:rPr>
                <w:rFonts w:ascii="Times New Roman"/>
                <w:b w:val="false"/>
                <w:i w:val="false"/>
                <w:color w:val="000000"/>
                <w:sz w:val="20"/>
              </w:rPr>
              <w:t>
csdo:‌Reference‌Data‌Id‌Type (M.SDT.00091)</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318"/>
          <w:p>
            <w:pPr>
              <w:spacing w:after="20"/>
              <w:ind w:left="20"/>
              <w:jc w:val="both"/>
            </w:pPr>
            <w:r>
              <w:rPr>
                <w:rFonts w:ascii="Times New Roman"/>
                <w:b w:val="false"/>
                <w:i w:val="false"/>
                <w:color w:val="000000"/>
                <w:sz w:val="20"/>
              </w:rPr>
              <w:t>
7.1.5. Наименование организационно-правовой формы</w:t>
            </w:r>
          </w:p>
          <w:bookmarkEnd w:id="1318"/>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319"/>
          <w:p>
            <w:pPr>
              <w:spacing w:after="20"/>
              <w:ind w:left="20"/>
              <w:jc w:val="both"/>
            </w:pPr>
            <w:r>
              <w:rPr>
                <w:rFonts w:ascii="Times New Roman"/>
                <w:b w:val="false"/>
                <w:i w:val="false"/>
                <w:color w:val="000000"/>
                <w:sz w:val="20"/>
              </w:rPr>
              <w:t>
csdo:‌Name300‌Type (M.SDT.00056)</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320"/>
          <w:p>
            <w:pPr>
              <w:spacing w:after="20"/>
              <w:ind w:left="20"/>
              <w:jc w:val="both"/>
            </w:pPr>
            <w:r>
              <w:rPr>
                <w:rFonts w:ascii="Times New Roman"/>
                <w:b w:val="false"/>
                <w:i w:val="false"/>
                <w:color w:val="000000"/>
                <w:sz w:val="20"/>
              </w:rPr>
              <w:t>
7.1.6. Идентификатор хозяйствующего субъекта</w:t>
            </w:r>
          </w:p>
          <w:bookmarkEnd w:id="1320"/>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321"/>
          <w:p>
            <w:pPr>
              <w:spacing w:after="20"/>
              <w:ind w:left="20"/>
              <w:jc w:val="both"/>
            </w:pPr>
            <w:r>
              <w:rPr>
                <w:rFonts w:ascii="Times New Roman"/>
                <w:b w:val="false"/>
                <w:i w:val="false"/>
                <w:color w:val="000000"/>
                <w:sz w:val="20"/>
              </w:rPr>
              <w:t>
csdo:‌Business‌Entity‌Id‌Type (M.SDT.00157)</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322"/>
          <w:p>
            <w:pPr>
              <w:spacing w:after="20"/>
              <w:ind w:left="20"/>
              <w:jc w:val="both"/>
            </w:pPr>
            <w:r>
              <w:rPr>
                <w:rFonts w:ascii="Times New Roman"/>
                <w:b w:val="false"/>
                <w:i w:val="false"/>
                <w:color w:val="000000"/>
                <w:sz w:val="20"/>
              </w:rPr>
              <w:t>
а) метод идентификации</w:t>
            </w:r>
          </w:p>
          <w:bookmarkEnd w:id="1322"/>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323"/>
          <w:p>
            <w:pPr>
              <w:spacing w:after="20"/>
              <w:ind w:left="20"/>
              <w:jc w:val="both"/>
            </w:pPr>
            <w:r>
              <w:rPr>
                <w:rFonts w:ascii="Times New Roman"/>
                <w:b w:val="false"/>
                <w:i w:val="false"/>
                <w:color w:val="000000"/>
                <w:sz w:val="20"/>
              </w:rPr>
              <w:t>
csdo:‌Business‌Entity‌Id‌Kind‌Id‌Type (M.SDT.00158)</w:t>
            </w:r>
          </w:p>
          <w:bookmarkEnd w:id="13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324"/>
          <w:p>
            <w:pPr>
              <w:spacing w:after="20"/>
              <w:ind w:left="20"/>
              <w:jc w:val="both"/>
            </w:pPr>
            <w:r>
              <w:rPr>
                <w:rFonts w:ascii="Times New Roman"/>
                <w:b w:val="false"/>
                <w:i w:val="false"/>
                <w:color w:val="000000"/>
                <w:sz w:val="20"/>
              </w:rPr>
              <w:t>
7.1.7. Уникальный идентификационный таможенный номер</w:t>
            </w:r>
          </w:p>
          <w:bookmarkEnd w:id="1324"/>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1325"/>
          <w:p>
            <w:pPr>
              <w:spacing w:after="20"/>
              <w:ind w:left="20"/>
              <w:jc w:val="both"/>
            </w:pPr>
            <w:r>
              <w:rPr>
                <w:rFonts w:ascii="Times New Roman"/>
                <w:b w:val="false"/>
                <w:i w:val="false"/>
                <w:color w:val="000000"/>
                <w:sz w:val="20"/>
              </w:rPr>
              <w:t>
csdo:‌Unique‌Customs‌Number‌Id‌Type (M.SDT.00089)</w:t>
            </w:r>
          </w:p>
          <w:bookmarkEnd w:id="13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1326"/>
          <w:p>
            <w:pPr>
              <w:spacing w:after="20"/>
              <w:ind w:left="20"/>
              <w:jc w:val="both"/>
            </w:pPr>
            <w:r>
              <w:rPr>
                <w:rFonts w:ascii="Times New Roman"/>
                <w:b w:val="false"/>
                <w:i w:val="false"/>
                <w:color w:val="000000"/>
                <w:sz w:val="20"/>
              </w:rPr>
              <w:t>
7.1.8. Идентификатор налогоплательщика</w:t>
            </w:r>
          </w:p>
          <w:bookmarkEnd w:id="1326"/>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1327"/>
          <w:p>
            <w:pPr>
              <w:spacing w:after="20"/>
              <w:ind w:left="20"/>
              <w:jc w:val="both"/>
            </w:pPr>
            <w:r>
              <w:rPr>
                <w:rFonts w:ascii="Times New Roman"/>
                <w:b w:val="false"/>
                <w:i w:val="false"/>
                <w:color w:val="000000"/>
                <w:sz w:val="20"/>
              </w:rPr>
              <w:t>
csdo:‌Taxpayer‌Id‌Type (M.SDT.00025)</w:t>
            </w:r>
          </w:p>
          <w:bookmarkEnd w:id="13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328"/>
          <w:p>
            <w:pPr>
              <w:spacing w:after="20"/>
              <w:ind w:left="20"/>
              <w:jc w:val="both"/>
            </w:pPr>
            <w:r>
              <w:rPr>
                <w:rFonts w:ascii="Times New Roman"/>
                <w:b w:val="false"/>
                <w:i w:val="false"/>
                <w:color w:val="000000"/>
                <w:sz w:val="20"/>
              </w:rPr>
              <w:t>
7.1.9. Код причины постановки на учет</w:t>
            </w:r>
          </w:p>
          <w:bookmarkEnd w:id="1328"/>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329"/>
          <w:p>
            <w:pPr>
              <w:spacing w:after="20"/>
              <w:ind w:left="20"/>
              <w:jc w:val="both"/>
            </w:pPr>
            <w:r>
              <w:rPr>
                <w:rFonts w:ascii="Times New Roman"/>
                <w:b w:val="false"/>
                <w:i w:val="false"/>
                <w:color w:val="000000"/>
                <w:sz w:val="20"/>
              </w:rPr>
              <w:t>
csdo:‌Tax‌Registration‌Reason‌Code‌Type (M.SDT.00030)</w:t>
            </w:r>
          </w:p>
          <w:bookmarkEnd w:id="13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330"/>
          <w:p>
            <w:pPr>
              <w:spacing w:after="20"/>
              <w:ind w:left="20"/>
              <w:jc w:val="both"/>
            </w:pPr>
            <w:r>
              <w:rPr>
                <w:rFonts w:ascii="Times New Roman"/>
                <w:b w:val="false"/>
                <w:i w:val="false"/>
                <w:color w:val="000000"/>
                <w:sz w:val="20"/>
              </w:rPr>
              <w:t>
7.1.10. Адрес</w:t>
            </w:r>
          </w:p>
          <w:bookmarkEnd w:id="1330"/>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331"/>
          <w:p>
            <w:pPr>
              <w:spacing w:after="20"/>
              <w:ind w:left="20"/>
              <w:jc w:val="both"/>
            </w:pPr>
            <w:r>
              <w:rPr>
                <w:rFonts w:ascii="Times New Roman"/>
                <w:b w:val="false"/>
                <w:i w:val="false"/>
                <w:color w:val="000000"/>
                <w:sz w:val="20"/>
              </w:rPr>
              <w:t>
ccdo:‌Subject‌Address‌Details‌Type (M.CDT.00064)</w:t>
            </w:r>
          </w:p>
          <w:bookmarkEnd w:id="13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332"/>
          <w:p>
            <w:pPr>
              <w:spacing w:after="20"/>
              <w:ind w:left="20"/>
              <w:jc w:val="both"/>
            </w:pPr>
            <w:r>
              <w:rPr>
                <w:rFonts w:ascii="Times New Roman"/>
                <w:b w:val="false"/>
                <w:i w:val="false"/>
                <w:color w:val="000000"/>
                <w:sz w:val="20"/>
              </w:rPr>
              <w:t>
*.1. Код вида адреса</w:t>
            </w:r>
          </w:p>
          <w:bookmarkEnd w:id="1332"/>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333"/>
          <w:p>
            <w:pPr>
              <w:spacing w:after="20"/>
              <w:ind w:left="20"/>
              <w:jc w:val="both"/>
            </w:pPr>
            <w:r>
              <w:rPr>
                <w:rFonts w:ascii="Times New Roman"/>
                <w:b w:val="false"/>
                <w:i w:val="false"/>
                <w:color w:val="000000"/>
                <w:sz w:val="20"/>
              </w:rPr>
              <w:t>
csdo:‌Address‌Kind‌Code‌Type (M.SDT.00162)</w:t>
            </w:r>
          </w:p>
          <w:bookmarkEnd w:id="13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334"/>
          <w:p>
            <w:pPr>
              <w:spacing w:after="20"/>
              <w:ind w:left="20"/>
              <w:jc w:val="both"/>
            </w:pPr>
            <w:r>
              <w:rPr>
                <w:rFonts w:ascii="Times New Roman"/>
                <w:b w:val="false"/>
                <w:i w:val="false"/>
                <w:color w:val="000000"/>
                <w:sz w:val="20"/>
              </w:rPr>
              <w:t>
*.2. Код страны</w:t>
            </w:r>
          </w:p>
          <w:bookmarkEnd w:id="133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335"/>
          <w:p>
            <w:pPr>
              <w:spacing w:after="20"/>
              <w:ind w:left="20"/>
              <w:jc w:val="both"/>
            </w:pPr>
            <w:r>
              <w:rPr>
                <w:rFonts w:ascii="Times New Roman"/>
                <w:b w:val="false"/>
                <w:i w:val="false"/>
                <w:color w:val="000000"/>
                <w:sz w:val="20"/>
              </w:rPr>
              <w:t>
csdo:‌Unified‌Country‌Code‌Type (M.SDT.00112)</w:t>
            </w:r>
          </w:p>
          <w:bookmarkEnd w:id="13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336"/>
          <w:p>
            <w:pPr>
              <w:spacing w:after="20"/>
              <w:ind w:left="20"/>
              <w:jc w:val="both"/>
            </w:pPr>
            <w:r>
              <w:rPr>
                <w:rFonts w:ascii="Times New Roman"/>
                <w:b w:val="false"/>
                <w:i w:val="false"/>
                <w:color w:val="000000"/>
                <w:sz w:val="20"/>
              </w:rPr>
              <w:t>
а) идентификатор справочника (классификатора)</w:t>
            </w:r>
          </w:p>
          <w:bookmarkEnd w:id="133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337"/>
          <w:p>
            <w:pPr>
              <w:spacing w:after="20"/>
              <w:ind w:left="20"/>
              <w:jc w:val="both"/>
            </w:pPr>
            <w:r>
              <w:rPr>
                <w:rFonts w:ascii="Times New Roman"/>
                <w:b w:val="false"/>
                <w:i w:val="false"/>
                <w:color w:val="000000"/>
                <w:sz w:val="20"/>
              </w:rPr>
              <w:t>
csdo:‌Reference‌Data‌Id‌Type (M.SDT.00091)</w:t>
            </w:r>
          </w:p>
          <w:bookmarkEnd w:id="1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338"/>
          <w:p>
            <w:pPr>
              <w:spacing w:after="20"/>
              <w:ind w:left="20"/>
              <w:jc w:val="both"/>
            </w:pPr>
            <w:r>
              <w:rPr>
                <w:rFonts w:ascii="Times New Roman"/>
                <w:b w:val="false"/>
                <w:i w:val="false"/>
                <w:color w:val="000000"/>
                <w:sz w:val="20"/>
              </w:rPr>
              <w:t>
*.3. Код территории</w:t>
            </w:r>
          </w:p>
          <w:bookmarkEnd w:id="1338"/>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339"/>
          <w:p>
            <w:pPr>
              <w:spacing w:after="20"/>
              <w:ind w:left="20"/>
              <w:jc w:val="both"/>
            </w:pPr>
            <w:r>
              <w:rPr>
                <w:rFonts w:ascii="Times New Roman"/>
                <w:b w:val="false"/>
                <w:i w:val="false"/>
                <w:color w:val="000000"/>
                <w:sz w:val="20"/>
              </w:rPr>
              <w:t>
csdo:‌Territory‌Code‌Type (M.SDT.00031)</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340"/>
          <w:p>
            <w:pPr>
              <w:spacing w:after="20"/>
              <w:ind w:left="20"/>
              <w:jc w:val="both"/>
            </w:pPr>
            <w:r>
              <w:rPr>
                <w:rFonts w:ascii="Times New Roman"/>
                <w:b w:val="false"/>
                <w:i w:val="false"/>
                <w:color w:val="000000"/>
                <w:sz w:val="20"/>
              </w:rPr>
              <w:t>
*.4. Регион</w:t>
            </w:r>
          </w:p>
          <w:bookmarkEnd w:id="1340"/>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341"/>
          <w:p>
            <w:pPr>
              <w:spacing w:after="20"/>
              <w:ind w:left="20"/>
              <w:jc w:val="both"/>
            </w:pPr>
            <w:r>
              <w:rPr>
                <w:rFonts w:ascii="Times New Roman"/>
                <w:b w:val="false"/>
                <w:i w:val="false"/>
                <w:color w:val="000000"/>
                <w:sz w:val="20"/>
              </w:rPr>
              <w:t>
csdo:‌Name120‌Type (M.SDT.00055)</w:t>
            </w:r>
          </w:p>
          <w:bookmarkEnd w:id="13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342"/>
          <w:p>
            <w:pPr>
              <w:spacing w:after="20"/>
              <w:ind w:left="20"/>
              <w:jc w:val="both"/>
            </w:pPr>
            <w:r>
              <w:rPr>
                <w:rFonts w:ascii="Times New Roman"/>
                <w:b w:val="false"/>
                <w:i w:val="false"/>
                <w:color w:val="000000"/>
                <w:sz w:val="20"/>
              </w:rPr>
              <w:t>
*.5. Район</w:t>
            </w:r>
          </w:p>
          <w:bookmarkEnd w:id="1342"/>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343"/>
          <w:p>
            <w:pPr>
              <w:spacing w:after="20"/>
              <w:ind w:left="20"/>
              <w:jc w:val="both"/>
            </w:pPr>
            <w:r>
              <w:rPr>
                <w:rFonts w:ascii="Times New Roman"/>
                <w:b w:val="false"/>
                <w:i w:val="false"/>
                <w:color w:val="000000"/>
                <w:sz w:val="20"/>
              </w:rPr>
              <w:t>
csdo:‌Name120‌Type (M.SDT.00055)</w:t>
            </w:r>
          </w:p>
          <w:bookmarkEnd w:id="13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344"/>
          <w:p>
            <w:pPr>
              <w:spacing w:after="20"/>
              <w:ind w:left="20"/>
              <w:jc w:val="both"/>
            </w:pPr>
            <w:r>
              <w:rPr>
                <w:rFonts w:ascii="Times New Roman"/>
                <w:b w:val="false"/>
                <w:i w:val="false"/>
                <w:color w:val="000000"/>
                <w:sz w:val="20"/>
              </w:rPr>
              <w:t>
*.6. Город</w:t>
            </w:r>
          </w:p>
          <w:bookmarkEnd w:id="1344"/>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345"/>
          <w:p>
            <w:pPr>
              <w:spacing w:after="20"/>
              <w:ind w:left="20"/>
              <w:jc w:val="both"/>
            </w:pPr>
            <w:r>
              <w:rPr>
                <w:rFonts w:ascii="Times New Roman"/>
                <w:b w:val="false"/>
                <w:i w:val="false"/>
                <w:color w:val="000000"/>
                <w:sz w:val="20"/>
              </w:rPr>
              <w:t>
csdo:‌Name120‌Type (M.SDT.00055)</w:t>
            </w:r>
          </w:p>
          <w:bookmarkEnd w:id="13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346"/>
          <w:p>
            <w:pPr>
              <w:spacing w:after="20"/>
              <w:ind w:left="20"/>
              <w:jc w:val="both"/>
            </w:pPr>
            <w:r>
              <w:rPr>
                <w:rFonts w:ascii="Times New Roman"/>
                <w:b w:val="false"/>
                <w:i w:val="false"/>
                <w:color w:val="000000"/>
                <w:sz w:val="20"/>
              </w:rPr>
              <w:t>
*.7. Населенный пункт</w:t>
            </w:r>
          </w:p>
          <w:bookmarkEnd w:id="1346"/>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347"/>
          <w:p>
            <w:pPr>
              <w:spacing w:after="20"/>
              <w:ind w:left="20"/>
              <w:jc w:val="both"/>
            </w:pPr>
            <w:r>
              <w:rPr>
                <w:rFonts w:ascii="Times New Roman"/>
                <w:b w:val="false"/>
                <w:i w:val="false"/>
                <w:color w:val="000000"/>
                <w:sz w:val="20"/>
              </w:rPr>
              <w:t>
csdo:‌Name120‌Type (M.SDT.00055)</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348"/>
          <w:p>
            <w:pPr>
              <w:spacing w:after="20"/>
              <w:ind w:left="20"/>
              <w:jc w:val="both"/>
            </w:pPr>
            <w:r>
              <w:rPr>
                <w:rFonts w:ascii="Times New Roman"/>
                <w:b w:val="false"/>
                <w:i w:val="false"/>
                <w:color w:val="000000"/>
                <w:sz w:val="20"/>
              </w:rPr>
              <w:t>
*.8. Улица</w:t>
            </w:r>
          </w:p>
          <w:bookmarkEnd w:id="1348"/>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349"/>
          <w:p>
            <w:pPr>
              <w:spacing w:after="20"/>
              <w:ind w:left="20"/>
              <w:jc w:val="both"/>
            </w:pPr>
            <w:r>
              <w:rPr>
                <w:rFonts w:ascii="Times New Roman"/>
                <w:b w:val="false"/>
                <w:i w:val="false"/>
                <w:color w:val="000000"/>
                <w:sz w:val="20"/>
              </w:rPr>
              <w:t>
csdo:‌Name120‌Type (M.SDT.00055)</w:t>
            </w:r>
          </w:p>
          <w:bookmarkEnd w:id="13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350"/>
          <w:p>
            <w:pPr>
              <w:spacing w:after="20"/>
              <w:ind w:left="20"/>
              <w:jc w:val="both"/>
            </w:pPr>
            <w:r>
              <w:rPr>
                <w:rFonts w:ascii="Times New Roman"/>
                <w:b w:val="false"/>
                <w:i w:val="false"/>
                <w:color w:val="000000"/>
                <w:sz w:val="20"/>
              </w:rPr>
              <w:t>
*.9. Номер дома</w:t>
            </w:r>
          </w:p>
          <w:bookmarkEnd w:id="1350"/>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351"/>
          <w:p>
            <w:pPr>
              <w:spacing w:after="20"/>
              <w:ind w:left="20"/>
              <w:jc w:val="both"/>
            </w:pPr>
            <w:r>
              <w:rPr>
                <w:rFonts w:ascii="Times New Roman"/>
                <w:b w:val="false"/>
                <w:i w:val="false"/>
                <w:color w:val="000000"/>
                <w:sz w:val="20"/>
              </w:rPr>
              <w:t>
csdo:‌Id50‌Type (M.SDT.00093)</w:t>
            </w:r>
          </w:p>
          <w:bookmarkEnd w:id="13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352"/>
          <w:p>
            <w:pPr>
              <w:spacing w:after="20"/>
              <w:ind w:left="20"/>
              <w:jc w:val="both"/>
            </w:pPr>
            <w:r>
              <w:rPr>
                <w:rFonts w:ascii="Times New Roman"/>
                <w:b w:val="false"/>
                <w:i w:val="false"/>
                <w:color w:val="000000"/>
                <w:sz w:val="20"/>
              </w:rPr>
              <w:t>
*.10. Номер помещения</w:t>
            </w:r>
          </w:p>
          <w:bookmarkEnd w:id="1352"/>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353"/>
          <w:p>
            <w:pPr>
              <w:spacing w:after="20"/>
              <w:ind w:left="20"/>
              <w:jc w:val="both"/>
            </w:pPr>
            <w:r>
              <w:rPr>
                <w:rFonts w:ascii="Times New Roman"/>
                <w:b w:val="false"/>
                <w:i w:val="false"/>
                <w:color w:val="000000"/>
                <w:sz w:val="20"/>
              </w:rPr>
              <w:t>
csdo:‌Id20‌Type (M.SDT.00092)</w:t>
            </w:r>
          </w:p>
          <w:bookmarkEnd w:id="13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354"/>
          <w:p>
            <w:pPr>
              <w:spacing w:after="20"/>
              <w:ind w:left="20"/>
              <w:jc w:val="both"/>
            </w:pPr>
            <w:r>
              <w:rPr>
                <w:rFonts w:ascii="Times New Roman"/>
                <w:b w:val="false"/>
                <w:i w:val="false"/>
                <w:color w:val="000000"/>
                <w:sz w:val="20"/>
              </w:rPr>
              <w:t>
*.11. Почтовый индекс</w:t>
            </w:r>
          </w:p>
          <w:bookmarkEnd w:id="1354"/>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1355"/>
          <w:p>
            <w:pPr>
              <w:spacing w:after="20"/>
              <w:ind w:left="20"/>
              <w:jc w:val="both"/>
            </w:pPr>
            <w:r>
              <w:rPr>
                <w:rFonts w:ascii="Times New Roman"/>
                <w:b w:val="false"/>
                <w:i w:val="false"/>
                <w:color w:val="000000"/>
                <w:sz w:val="20"/>
              </w:rPr>
              <w:t>
csdo:‌Post‌Code‌Type (M.SDT.00006)</w:t>
            </w:r>
          </w:p>
          <w:bookmarkEnd w:id="1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356"/>
          <w:p>
            <w:pPr>
              <w:spacing w:after="20"/>
              <w:ind w:left="20"/>
              <w:jc w:val="both"/>
            </w:pPr>
            <w:r>
              <w:rPr>
                <w:rFonts w:ascii="Times New Roman"/>
                <w:b w:val="false"/>
                <w:i w:val="false"/>
                <w:color w:val="000000"/>
                <w:sz w:val="20"/>
              </w:rPr>
              <w:t>
*.12. Номер абонентского ящика</w:t>
            </w:r>
          </w:p>
          <w:bookmarkEnd w:id="1356"/>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357"/>
          <w:p>
            <w:pPr>
              <w:spacing w:after="20"/>
              <w:ind w:left="20"/>
              <w:jc w:val="both"/>
            </w:pPr>
            <w:r>
              <w:rPr>
                <w:rFonts w:ascii="Times New Roman"/>
                <w:b w:val="false"/>
                <w:i w:val="false"/>
                <w:color w:val="000000"/>
                <w:sz w:val="20"/>
              </w:rPr>
              <w:t>
csdo:‌Id20‌Type (M.SDT.00092)</w:t>
            </w:r>
          </w:p>
          <w:bookmarkEnd w:id="13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358"/>
          <w:p>
            <w:pPr>
              <w:spacing w:after="20"/>
              <w:ind w:left="20"/>
              <w:jc w:val="both"/>
            </w:pPr>
            <w:r>
              <w:rPr>
                <w:rFonts w:ascii="Times New Roman"/>
                <w:b w:val="false"/>
                <w:i w:val="false"/>
                <w:color w:val="000000"/>
                <w:sz w:val="20"/>
              </w:rPr>
              <w:t>
7.1.11. Контактный реквизит</w:t>
            </w:r>
          </w:p>
          <w:bookmarkEnd w:id="1358"/>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359"/>
          <w:p>
            <w:pPr>
              <w:spacing w:after="20"/>
              <w:ind w:left="20"/>
              <w:jc w:val="both"/>
            </w:pPr>
            <w:r>
              <w:rPr>
                <w:rFonts w:ascii="Times New Roman"/>
                <w:b w:val="false"/>
                <w:i w:val="false"/>
                <w:color w:val="000000"/>
                <w:sz w:val="20"/>
              </w:rPr>
              <w:t>
ccdo:‌Communication‌Details‌Type (M.CDT.00003)</w:t>
            </w:r>
          </w:p>
          <w:bookmarkEnd w:id="13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360"/>
          <w:p>
            <w:pPr>
              <w:spacing w:after="20"/>
              <w:ind w:left="20"/>
              <w:jc w:val="both"/>
            </w:pPr>
            <w:r>
              <w:rPr>
                <w:rFonts w:ascii="Times New Roman"/>
                <w:b w:val="false"/>
                <w:i w:val="false"/>
                <w:color w:val="000000"/>
                <w:sz w:val="20"/>
              </w:rPr>
              <w:t>
*.1. Код вида связи</w:t>
            </w:r>
          </w:p>
          <w:bookmarkEnd w:id="1360"/>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361"/>
          <w:p>
            <w:pPr>
              <w:spacing w:after="20"/>
              <w:ind w:left="20"/>
              <w:jc w:val="both"/>
            </w:pPr>
            <w:r>
              <w:rPr>
                <w:rFonts w:ascii="Times New Roman"/>
                <w:b w:val="false"/>
                <w:i w:val="false"/>
                <w:color w:val="000000"/>
                <w:sz w:val="20"/>
              </w:rPr>
              <w:t>
csdo:‌Communication‌Channel‌Code‌V2‌Type (M.SDT.00163)</w:t>
            </w:r>
          </w:p>
          <w:bookmarkEnd w:id="13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362"/>
          <w:p>
            <w:pPr>
              <w:spacing w:after="20"/>
              <w:ind w:left="20"/>
              <w:jc w:val="both"/>
            </w:pPr>
            <w:r>
              <w:rPr>
                <w:rFonts w:ascii="Times New Roman"/>
                <w:b w:val="false"/>
                <w:i w:val="false"/>
                <w:color w:val="000000"/>
                <w:sz w:val="20"/>
              </w:rPr>
              <w:t>
*.2. Наименование вида связи</w:t>
            </w:r>
          </w:p>
          <w:bookmarkEnd w:id="1362"/>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363"/>
          <w:p>
            <w:pPr>
              <w:spacing w:after="20"/>
              <w:ind w:left="20"/>
              <w:jc w:val="both"/>
            </w:pPr>
            <w:r>
              <w:rPr>
                <w:rFonts w:ascii="Times New Roman"/>
                <w:b w:val="false"/>
                <w:i w:val="false"/>
                <w:color w:val="000000"/>
                <w:sz w:val="20"/>
              </w:rPr>
              <w:t>
csdo:‌Name120‌Type (M.SDT.00055)</w:t>
            </w:r>
          </w:p>
          <w:bookmarkEnd w:id="13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364"/>
          <w:p>
            <w:pPr>
              <w:spacing w:after="20"/>
              <w:ind w:left="20"/>
              <w:jc w:val="both"/>
            </w:pPr>
            <w:r>
              <w:rPr>
                <w:rFonts w:ascii="Times New Roman"/>
                <w:b w:val="false"/>
                <w:i w:val="false"/>
                <w:color w:val="000000"/>
                <w:sz w:val="20"/>
              </w:rPr>
              <w:t>
*.3. Идентификатор канала связи</w:t>
            </w:r>
          </w:p>
          <w:bookmarkEnd w:id="1364"/>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365"/>
          <w:p>
            <w:pPr>
              <w:spacing w:after="20"/>
              <w:ind w:left="20"/>
              <w:jc w:val="both"/>
            </w:pPr>
            <w:r>
              <w:rPr>
                <w:rFonts w:ascii="Times New Roman"/>
                <w:b w:val="false"/>
                <w:i w:val="false"/>
                <w:color w:val="000000"/>
                <w:sz w:val="20"/>
              </w:rPr>
              <w:t>
csdo:‌Communication‌Channel‌Id‌Type (M.SDT.00015)</w:t>
            </w:r>
          </w:p>
          <w:bookmarkEnd w:id="13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366"/>
          <w:p>
            <w:pPr>
              <w:spacing w:after="20"/>
              <w:ind w:left="20"/>
              <w:jc w:val="both"/>
            </w:pPr>
            <w:r>
              <w:rPr>
                <w:rFonts w:ascii="Times New Roman"/>
                <w:b w:val="false"/>
                <w:i w:val="false"/>
                <w:color w:val="000000"/>
                <w:sz w:val="20"/>
              </w:rPr>
              <w:t>
7.1.12. Идентификатор Global Location Number</w:t>
            </w:r>
          </w:p>
          <w:bookmarkEnd w:id="1366"/>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367"/>
          <w:p>
            <w:pPr>
              <w:spacing w:after="20"/>
              <w:ind w:left="20"/>
              <w:jc w:val="both"/>
            </w:pPr>
            <w:r>
              <w:rPr>
                <w:rFonts w:ascii="Times New Roman"/>
                <w:b w:val="false"/>
                <w:i w:val="false"/>
                <w:color w:val="000000"/>
                <w:sz w:val="20"/>
              </w:rPr>
              <w:t>
ctsdo:‌GLNId‌Type (M.CT.SDT.00047)</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368"/>
          <w:p>
            <w:pPr>
              <w:spacing w:after="20"/>
              <w:ind w:left="20"/>
              <w:jc w:val="both"/>
            </w:pPr>
            <w:r>
              <w:rPr>
                <w:rFonts w:ascii="Times New Roman"/>
                <w:b w:val="false"/>
                <w:i w:val="false"/>
                <w:color w:val="000000"/>
                <w:sz w:val="20"/>
              </w:rPr>
              <w:t>
7.2. Продавец товара</w:t>
            </w:r>
          </w:p>
          <w:bookmarkEnd w:id="1368"/>
          <w:p>
            <w:pPr>
              <w:spacing w:after="20"/>
              <w:ind w:left="20"/>
              <w:jc w:val="both"/>
            </w:pPr>
            <w:r>
              <w:rPr>
                <w:rFonts w:ascii="Times New Roman"/>
                <w:b w:val="false"/>
                <w:i w:val="false"/>
                <w:color w:val="000000"/>
                <w:sz w:val="20"/>
              </w:rPr>
              <w:t>
(ctcdo:‌Seller‌Details)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или отправителем маркированных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369"/>
          <w:p>
            <w:pPr>
              <w:spacing w:after="20"/>
              <w:ind w:left="20"/>
              <w:jc w:val="both"/>
            </w:pPr>
            <w:r>
              <w:rPr>
                <w:rFonts w:ascii="Times New Roman"/>
                <w:b w:val="false"/>
                <w:i w:val="false"/>
                <w:color w:val="000000"/>
                <w:sz w:val="20"/>
              </w:rPr>
              <w:t>
ctcdo:‌Turnover‌Subject‌Details‌Type (M.CT.CDT.00277)</w:t>
            </w:r>
          </w:p>
          <w:bookmarkEnd w:id="13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370"/>
          <w:p>
            <w:pPr>
              <w:spacing w:after="20"/>
              <w:ind w:left="20"/>
              <w:jc w:val="both"/>
            </w:pPr>
            <w:r>
              <w:rPr>
                <w:rFonts w:ascii="Times New Roman"/>
                <w:b w:val="false"/>
                <w:i w:val="false"/>
                <w:color w:val="000000"/>
                <w:sz w:val="20"/>
              </w:rPr>
              <w:t>
7.2.1. Код страны</w:t>
            </w:r>
          </w:p>
          <w:bookmarkEnd w:id="137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371"/>
          <w:p>
            <w:pPr>
              <w:spacing w:after="20"/>
              <w:ind w:left="20"/>
              <w:jc w:val="both"/>
            </w:pPr>
            <w:r>
              <w:rPr>
                <w:rFonts w:ascii="Times New Roman"/>
                <w:b w:val="false"/>
                <w:i w:val="false"/>
                <w:color w:val="000000"/>
                <w:sz w:val="20"/>
              </w:rPr>
              <w:t>
csdo:‌Unified‌Country‌Code‌Type (M.SDT.00112)</w:t>
            </w:r>
          </w:p>
          <w:bookmarkEnd w:id="13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372"/>
          <w:p>
            <w:pPr>
              <w:spacing w:after="20"/>
              <w:ind w:left="20"/>
              <w:jc w:val="both"/>
            </w:pPr>
            <w:r>
              <w:rPr>
                <w:rFonts w:ascii="Times New Roman"/>
                <w:b w:val="false"/>
                <w:i w:val="false"/>
                <w:color w:val="000000"/>
                <w:sz w:val="20"/>
              </w:rPr>
              <w:t>
а) идентификатор справочника (классификатора)</w:t>
            </w:r>
          </w:p>
          <w:bookmarkEnd w:id="137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373"/>
          <w:p>
            <w:pPr>
              <w:spacing w:after="20"/>
              <w:ind w:left="20"/>
              <w:jc w:val="both"/>
            </w:pPr>
            <w:r>
              <w:rPr>
                <w:rFonts w:ascii="Times New Roman"/>
                <w:b w:val="false"/>
                <w:i w:val="false"/>
                <w:color w:val="000000"/>
                <w:sz w:val="20"/>
              </w:rPr>
              <w:t>
csdo:‌Reference‌Data‌Id‌Type (M.SDT.00091)</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374"/>
          <w:p>
            <w:pPr>
              <w:spacing w:after="20"/>
              <w:ind w:left="20"/>
              <w:jc w:val="both"/>
            </w:pPr>
            <w:r>
              <w:rPr>
                <w:rFonts w:ascii="Times New Roman"/>
                <w:b w:val="false"/>
                <w:i w:val="false"/>
                <w:color w:val="000000"/>
                <w:sz w:val="20"/>
              </w:rPr>
              <w:t>
7.2.2. Наименование субъекта</w:t>
            </w:r>
          </w:p>
          <w:bookmarkEnd w:id="1374"/>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375"/>
          <w:p>
            <w:pPr>
              <w:spacing w:after="20"/>
              <w:ind w:left="20"/>
              <w:jc w:val="both"/>
            </w:pPr>
            <w:r>
              <w:rPr>
                <w:rFonts w:ascii="Times New Roman"/>
                <w:b w:val="false"/>
                <w:i w:val="false"/>
                <w:color w:val="000000"/>
                <w:sz w:val="20"/>
              </w:rPr>
              <w:t>
csdo:‌Name300‌Type (M.SDT.00056)</w:t>
            </w:r>
          </w:p>
          <w:bookmarkEnd w:id="1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1376"/>
          <w:p>
            <w:pPr>
              <w:spacing w:after="20"/>
              <w:ind w:left="20"/>
              <w:jc w:val="both"/>
            </w:pPr>
            <w:r>
              <w:rPr>
                <w:rFonts w:ascii="Times New Roman"/>
                <w:b w:val="false"/>
                <w:i w:val="false"/>
                <w:color w:val="000000"/>
                <w:sz w:val="20"/>
              </w:rPr>
              <w:t>
7.2.3. Краткое наименование субъекта</w:t>
            </w:r>
          </w:p>
          <w:bookmarkEnd w:id="1376"/>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377"/>
          <w:p>
            <w:pPr>
              <w:spacing w:after="20"/>
              <w:ind w:left="20"/>
              <w:jc w:val="both"/>
            </w:pPr>
            <w:r>
              <w:rPr>
                <w:rFonts w:ascii="Times New Roman"/>
                <w:b w:val="false"/>
                <w:i w:val="false"/>
                <w:color w:val="000000"/>
                <w:sz w:val="20"/>
              </w:rPr>
              <w:t>
csdo:‌Name120‌Type (M.SDT.00055)</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378"/>
          <w:p>
            <w:pPr>
              <w:spacing w:after="20"/>
              <w:ind w:left="20"/>
              <w:jc w:val="both"/>
            </w:pPr>
            <w:r>
              <w:rPr>
                <w:rFonts w:ascii="Times New Roman"/>
                <w:b w:val="false"/>
                <w:i w:val="false"/>
                <w:color w:val="000000"/>
                <w:sz w:val="20"/>
              </w:rPr>
              <w:t>
7.2.4. Код организационно-правовой формы</w:t>
            </w:r>
          </w:p>
          <w:bookmarkEnd w:id="137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379"/>
          <w:p>
            <w:pPr>
              <w:spacing w:after="20"/>
              <w:ind w:left="20"/>
              <w:jc w:val="both"/>
            </w:pPr>
            <w:r>
              <w:rPr>
                <w:rFonts w:ascii="Times New Roman"/>
                <w:b w:val="false"/>
                <w:i w:val="false"/>
                <w:color w:val="000000"/>
                <w:sz w:val="20"/>
              </w:rPr>
              <w:t>
csdo:‌Unified‌Code20‌Type (M.SDT.00140)</w:t>
            </w:r>
          </w:p>
          <w:bookmarkEnd w:id="13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380"/>
          <w:p>
            <w:pPr>
              <w:spacing w:after="20"/>
              <w:ind w:left="20"/>
              <w:jc w:val="both"/>
            </w:pPr>
            <w:r>
              <w:rPr>
                <w:rFonts w:ascii="Times New Roman"/>
                <w:b w:val="false"/>
                <w:i w:val="false"/>
                <w:color w:val="000000"/>
                <w:sz w:val="20"/>
              </w:rPr>
              <w:t>
а) идентификатор справочника (классификатора)</w:t>
            </w:r>
          </w:p>
          <w:bookmarkEnd w:id="138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381"/>
          <w:p>
            <w:pPr>
              <w:spacing w:after="20"/>
              <w:ind w:left="20"/>
              <w:jc w:val="both"/>
            </w:pPr>
            <w:r>
              <w:rPr>
                <w:rFonts w:ascii="Times New Roman"/>
                <w:b w:val="false"/>
                <w:i w:val="false"/>
                <w:color w:val="000000"/>
                <w:sz w:val="20"/>
              </w:rPr>
              <w:t>
csdo:‌Reference‌Data‌Id‌Type (M.SDT.00091)</w:t>
            </w:r>
          </w:p>
          <w:bookmarkEnd w:id="13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382"/>
          <w:p>
            <w:pPr>
              <w:spacing w:after="20"/>
              <w:ind w:left="20"/>
              <w:jc w:val="both"/>
            </w:pPr>
            <w:r>
              <w:rPr>
                <w:rFonts w:ascii="Times New Roman"/>
                <w:b w:val="false"/>
                <w:i w:val="false"/>
                <w:color w:val="000000"/>
                <w:sz w:val="20"/>
              </w:rPr>
              <w:t>
7.2.5. Наименование организационно-правовой формы</w:t>
            </w:r>
          </w:p>
          <w:bookmarkEnd w:id="138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383"/>
          <w:p>
            <w:pPr>
              <w:spacing w:after="20"/>
              <w:ind w:left="20"/>
              <w:jc w:val="both"/>
            </w:pPr>
            <w:r>
              <w:rPr>
                <w:rFonts w:ascii="Times New Roman"/>
                <w:b w:val="false"/>
                <w:i w:val="false"/>
                <w:color w:val="000000"/>
                <w:sz w:val="20"/>
              </w:rPr>
              <w:t>
csdo:‌Name300‌Type (M.SDT.00056)</w:t>
            </w:r>
          </w:p>
          <w:bookmarkEnd w:id="13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384"/>
          <w:p>
            <w:pPr>
              <w:spacing w:after="20"/>
              <w:ind w:left="20"/>
              <w:jc w:val="both"/>
            </w:pPr>
            <w:r>
              <w:rPr>
                <w:rFonts w:ascii="Times New Roman"/>
                <w:b w:val="false"/>
                <w:i w:val="false"/>
                <w:color w:val="000000"/>
                <w:sz w:val="20"/>
              </w:rPr>
              <w:t>
7.2.6. Идентификатор хозяйствующего субъекта</w:t>
            </w:r>
          </w:p>
          <w:bookmarkEnd w:id="138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385"/>
          <w:p>
            <w:pPr>
              <w:spacing w:after="20"/>
              <w:ind w:left="20"/>
              <w:jc w:val="both"/>
            </w:pPr>
            <w:r>
              <w:rPr>
                <w:rFonts w:ascii="Times New Roman"/>
                <w:b w:val="false"/>
                <w:i w:val="false"/>
                <w:color w:val="000000"/>
                <w:sz w:val="20"/>
              </w:rPr>
              <w:t>
csdo:‌Business‌Entity‌Id‌Type (M.SDT.00157)</w:t>
            </w:r>
          </w:p>
          <w:bookmarkEnd w:id="1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386"/>
          <w:p>
            <w:pPr>
              <w:spacing w:after="20"/>
              <w:ind w:left="20"/>
              <w:jc w:val="both"/>
            </w:pPr>
            <w:r>
              <w:rPr>
                <w:rFonts w:ascii="Times New Roman"/>
                <w:b w:val="false"/>
                <w:i w:val="false"/>
                <w:color w:val="000000"/>
                <w:sz w:val="20"/>
              </w:rPr>
              <w:t>
а) метод идентификации</w:t>
            </w:r>
          </w:p>
          <w:bookmarkEnd w:id="138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387"/>
          <w:p>
            <w:pPr>
              <w:spacing w:after="20"/>
              <w:ind w:left="20"/>
              <w:jc w:val="both"/>
            </w:pPr>
            <w:r>
              <w:rPr>
                <w:rFonts w:ascii="Times New Roman"/>
                <w:b w:val="false"/>
                <w:i w:val="false"/>
                <w:color w:val="000000"/>
                <w:sz w:val="20"/>
              </w:rPr>
              <w:t>
csdo:‌Business‌Entity‌Id‌Kind‌Id‌Type (M.SDT.00158)</w:t>
            </w:r>
          </w:p>
          <w:bookmarkEnd w:id="13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388"/>
          <w:p>
            <w:pPr>
              <w:spacing w:after="20"/>
              <w:ind w:left="20"/>
              <w:jc w:val="both"/>
            </w:pPr>
            <w:r>
              <w:rPr>
                <w:rFonts w:ascii="Times New Roman"/>
                <w:b w:val="false"/>
                <w:i w:val="false"/>
                <w:color w:val="000000"/>
                <w:sz w:val="20"/>
              </w:rPr>
              <w:t>
7.2.7. Уникальный идентификационный таможенный номер</w:t>
            </w:r>
          </w:p>
          <w:bookmarkEnd w:id="138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389"/>
          <w:p>
            <w:pPr>
              <w:spacing w:after="20"/>
              <w:ind w:left="20"/>
              <w:jc w:val="both"/>
            </w:pPr>
            <w:r>
              <w:rPr>
                <w:rFonts w:ascii="Times New Roman"/>
                <w:b w:val="false"/>
                <w:i w:val="false"/>
                <w:color w:val="000000"/>
                <w:sz w:val="20"/>
              </w:rPr>
              <w:t>
csdo:‌Unique‌Customs‌Number‌Id‌Type (M.SDT.00089)</w:t>
            </w:r>
          </w:p>
          <w:bookmarkEnd w:id="13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390"/>
          <w:p>
            <w:pPr>
              <w:spacing w:after="20"/>
              <w:ind w:left="20"/>
              <w:jc w:val="both"/>
            </w:pPr>
            <w:r>
              <w:rPr>
                <w:rFonts w:ascii="Times New Roman"/>
                <w:b w:val="false"/>
                <w:i w:val="false"/>
                <w:color w:val="000000"/>
                <w:sz w:val="20"/>
              </w:rPr>
              <w:t>
7.2.8. Идентификатор налогоплательщика</w:t>
            </w:r>
          </w:p>
          <w:bookmarkEnd w:id="139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391"/>
          <w:p>
            <w:pPr>
              <w:spacing w:after="20"/>
              <w:ind w:left="20"/>
              <w:jc w:val="both"/>
            </w:pPr>
            <w:r>
              <w:rPr>
                <w:rFonts w:ascii="Times New Roman"/>
                <w:b w:val="false"/>
                <w:i w:val="false"/>
                <w:color w:val="000000"/>
                <w:sz w:val="20"/>
              </w:rPr>
              <w:t>
csdo:‌Taxpayer‌Id‌Type (M.SDT.00025)</w:t>
            </w:r>
          </w:p>
          <w:bookmarkEnd w:id="13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392"/>
          <w:p>
            <w:pPr>
              <w:spacing w:after="20"/>
              <w:ind w:left="20"/>
              <w:jc w:val="both"/>
            </w:pPr>
            <w:r>
              <w:rPr>
                <w:rFonts w:ascii="Times New Roman"/>
                <w:b w:val="false"/>
                <w:i w:val="false"/>
                <w:color w:val="000000"/>
                <w:sz w:val="20"/>
              </w:rPr>
              <w:t>
7.2.9. Код причины постановки на учет</w:t>
            </w:r>
          </w:p>
          <w:bookmarkEnd w:id="139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393"/>
          <w:p>
            <w:pPr>
              <w:spacing w:after="20"/>
              <w:ind w:left="20"/>
              <w:jc w:val="both"/>
            </w:pPr>
            <w:r>
              <w:rPr>
                <w:rFonts w:ascii="Times New Roman"/>
                <w:b w:val="false"/>
                <w:i w:val="false"/>
                <w:color w:val="000000"/>
                <w:sz w:val="20"/>
              </w:rPr>
              <w:t>
csdo:‌Tax‌Registration‌Reason‌Code‌Type (M.SDT.00030)</w:t>
            </w:r>
          </w:p>
          <w:bookmarkEnd w:id="13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394"/>
          <w:p>
            <w:pPr>
              <w:spacing w:after="20"/>
              <w:ind w:left="20"/>
              <w:jc w:val="both"/>
            </w:pPr>
            <w:r>
              <w:rPr>
                <w:rFonts w:ascii="Times New Roman"/>
                <w:b w:val="false"/>
                <w:i w:val="false"/>
                <w:color w:val="000000"/>
                <w:sz w:val="20"/>
              </w:rPr>
              <w:t>
7.2.10. Адрес</w:t>
            </w:r>
          </w:p>
          <w:bookmarkEnd w:id="139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395"/>
          <w:p>
            <w:pPr>
              <w:spacing w:after="20"/>
              <w:ind w:left="20"/>
              <w:jc w:val="both"/>
            </w:pPr>
            <w:r>
              <w:rPr>
                <w:rFonts w:ascii="Times New Roman"/>
                <w:b w:val="false"/>
                <w:i w:val="false"/>
                <w:color w:val="000000"/>
                <w:sz w:val="20"/>
              </w:rPr>
              <w:t>
ccdo:‌Subject‌Address‌Details‌Type (M.CDT.00064)</w:t>
            </w:r>
          </w:p>
          <w:bookmarkEnd w:id="13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1396"/>
          <w:p>
            <w:pPr>
              <w:spacing w:after="20"/>
              <w:ind w:left="20"/>
              <w:jc w:val="both"/>
            </w:pPr>
            <w:r>
              <w:rPr>
                <w:rFonts w:ascii="Times New Roman"/>
                <w:b w:val="false"/>
                <w:i w:val="false"/>
                <w:color w:val="000000"/>
                <w:sz w:val="20"/>
              </w:rPr>
              <w:t>
*.1. Код вида адреса</w:t>
            </w:r>
          </w:p>
          <w:bookmarkEnd w:id="139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1397"/>
          <w:p>
            <w:pPr>
              <w:spacing w:after="20"/>
              <w:ind w:left="20"/>
              <w:jc w:val="both"/>
            </w:pPr>
            <w:r>
              <w:rPr>
                <w:rFonts w:ascii="Times New Roman"/>
                <w:b w:val="false"/>
                <w:i w:val="false"/>
                <w:color w:val="000000"/>
                <w:sz w:val="20"/>
              </w:rPr>
              <w:t>
csdo:‌Address‌Kind‌Code‌Type (M.SDT.00162)</w:t>
            </w:r>
          </w:p>
          <w:bookmarkEnd w:id="13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398"/>
          <w:p>
            <w:pPr>
              <w:spacing w:after="20"/>
              <w:ind w:left="20"/>
              <w:jc w:val="both"/>
            </w:pPr>
            <w:r>
              <w:rPr>
                <w:rFonts w:ascii="Times New Roman"/>
                <w:b w:val="false"/>
                <w:i w:val="false"/>
                <w:color w:val="000000"/>
                <w:sz w:val="20"/>
              </w:rPr>
              <w:t>
*.2. Код страны</w:t>
            </w:r>
          </w:p>
          <w:bookmarkEnd w:id="139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1399"/>
          <w:p>
            <w:pPr>
              <w:spacing w:after="20"/>
              <w:ind w:left="20"/>
              <w:jc w:val="both"/>
            </w:pPr>
            <w:r>
              <w:rPr>
                <w:rFonts w:ascii="Times New Roman"/>
                <w:b w:val="false"/>
                <w:i w:val="false"/>
                <w:color w:val="000000"/>
                <w:sz w:val="20"/>
              </w:rPr>
              <w:t>
csdo:‌Unified‌Country‌Code‌Type (M.SDT.00112)</w:t>
            </w:r>
          </w:p>
          <w:bookmarkEnd w:id="13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400"/>
          <w:p>
            <w:pPr>
              <w:spacing w:after="20"/>
              <w:ind w:left="20"/>
              <w:jc w:val="both"/>
            </w:pPr>
            <w:r>
              <w:rPr>
                <w:rFonts w:ascii="Times New Roman"/>
                <w:b w:val="false"/>
                <w:i w:val="false"/>
                <w:color w:val="000000"/>
                <w:sz w:val="20"/>
              </w:rPr>
              <w:t>
а) идентификатор справочника (классификатора)</w:t>
            </w:r>
          </w:p>
          <w:bookmarkEnd w:id="140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401"/>
          <w:p>
            <w:pPr>
              <w:spacing w:after="20"/>
              <w:ind w:left="20"/>
              <w:jc w:val="both"/>
            </w:pPr>
            <w:r>
              <w:rPr>
                <w:rFonts w:ascii="Times New Roman"/>
                <w:b w:val="false"/>
                <w:i w:val="false"/>
                <w:color w:val="000000"/>
                <w:sz w:val="20"/>
              </w:rPr>
              <w:t>
csdo:‌Reference‌Data‌Id‌Type (M.SDT.00091)</w:t>
            </w:r>
          </w:p>
          <w:bookmarkEnd w:id="1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402"/>
          <w:p>
            <w:pPr>
              <w:spacing w:after="20"/>
              <w:ind w:left="20"/>
              <w:jc w:val="both"/>
            </w:pPr>
            <w:r>
              <w:rPr>
                <w:rFonts w:ascii="Times New Roman"/>
                <w:b w:val="false"/>
                <w:i w:val="false"/>
                <w:color w:val="000000"/>
                <w:sz w:val="20"/>
              </w:rPr>
              <w:t>
*.3. Код территории</w:t>
            </w:r>
          </w:p>
          <w:bookmarkEnd w:id="140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403"/>
          <w:p>
            <w:pPr>
              <w:spacing w:after="20"/>
              <w:ind w:left="20"/>
              <w:jc w:val="both"/>
            </w:pPr>
            <w:r>
              <w:rPr>
                <w:rFonts w:ascii="Times New Roman"/>
                <w:b w:val="false"/>
                <w:i w:val="false"/>
                <w:color w:val="000000"/>
                <w:sz w:val="20"/>
              </w:rPr>
              <w:t>
csdo:‌Territory‌Code‌Type (M.SDT.00031)</w:t>
            </w:r>
          </w:p>
          <w:bookmarkEnd w:id="14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404"/>
          <w:p>
            <w:pPr>
              <w:spacing w:after="20"/>
              <w:ind w:left="20"/>
              <w:jc w:val="both"/>
            </w:pPr>
            <w:r>
              <w:rPr>
                <w:rFonts w:ascii="Times New Roman"/>
                <w:b w:val="false"/>
                <w:i w:val="false"/>
                <w:color w:val="000000"/>
                <w:sz w:val="20"/>
              </w:rPr>
              <w:t>
*.4. Регион</w:t>
            </w:r>
          </w:p>
          <w:bookmarkEnd w:id="140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405"/>
          <w:p>
            <w:pPr>
              <w:spacing w:after="20"/>
              <w:ind w:left="20"/>
              <w:jc w:val="both"/>
            </w:pPr>
            <w:r>
              <w:rPr>
                <w:rFonts w:ascii="Times New Roman"/>
                <w:b w:val="false"/>
                <w:i w:val="false"/>
                <w:color w:val="000000"/>
                <w:sz w:val="20"/>
              </w:rPr>
              <w:t>
csdo:‌Name120‌Type (M.SDT.00055)</w:t>
            </w:r>
          </w:p>
          <w:bookmarkEnd w:id="1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406"/>
          <w:p>
            <w:pPr>
              <w:spacing w:after="20"/>
              <w:ind w:left="20"/>
              <w:jc w:val="both"/>
            </w:pPr>
            <w:r>
              <w:rPr>
                <w:rFonts w:ascii="Times New Roman"/>
                <w:b w:val="false"/>
                <w:i w:val="false"/>
                <w:color w:val="000000"/>
                <w:sz w:val="20"/>
              </w:rPr>
              <w:t>
*.5. Район</w:t>
            </w:r>
          </w:p>
          <w:bookmarkEnd w:id="140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407"/>
          <w:p>
            <w:pPr>
              <w:spacing w:after="20"/>
              <w:ind w:left="20"/>
              <w:jc w:val="both"/>
            </w:pPr>
            <w:r>
              <w:rPr>
                <w:rFonts w:ascii="Times New Roman"/>
                <w:b w:val="false"/>
                <w:i w:val="false"/>
                <w:color w:val="000000"/>
                <w:sz w:val="20"/>
              </w:rPr>
              <w:t>
csdo:‌Name120‌Type (M.SDT.00055)</w:t>
            </w:r>
          </w:p>
          <w:bookmarkEnd w:id="1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408"/>
          <w:p>
            <w:pPr>
              <w:spacing w:after="20"/>
              <w:ind w:left="20"/>
              <w:jc w:val="both"/>
            </w:pPr>
            <w:r>
              <w:rPr>
                <w:rFonts w:ascii="Times New Roman"/>
                <w:b w:val="false"/>
                <w:i w:val="false"/>
                <w:color w:val="000000"/>
                <w:sz w:val="20"/>
              </w:rPr>
              <w:t>
*.6. Город</w:t>
            </w:r>
          </w:p>
          <w:bookmarkEnd w:id="140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409"/>
          <w:p>
            <w:pPr>
              <w:spacing w:after="20"/>
              <w:ind w:left="20"/>
              <w:jc w:val="both"/>
            </w:pPr>
            <w:r>
              <w:rPr>
                <w:rFonts w:ascii="Times New Roman"/>
                <w:b w:val="false"/>
                <w:i w:val="false"/>
                <w:color w:val="000000"/>
                <w:sz w:val="20"/>
              </w:rPr>
              <w:t>
csdo:‌Name120‌Type (M.SDT.00055)</w:t>
            </w:r>
          </w:p>
          <w:bookmarkEnd w:id="14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410"/>
          <w:p>
            <w:pPr>
              <w:spacing w:after="20"/>
              <w:ind w:left="20"/>
              <w:jc w:val="both"/>
            </w:pPr>
            <w:r>
              <w:rPr>
                <w:rFonts w:ascii="Times New Roman"/>
                <w:b w:val="false"/>
                <w:i w:val="false"/>
                <w:color w:val="000000"/>
                <w:sz w:val="20"/>
              </w:rPr>
              <w:t>
*.7. Населенный пункт</w:t>
            </w:r>
          </w:p>
          <w:bookmarkEnd w:id="141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411"/>
          <w:p>
            <w:pPr>
              <w:spacing w:after="20"/>
              <w:ind w:left="20"/>
              <w:jc w:val="both"/>
            </w:pPr>
            <w:r>
              <w:rPr>
                <w:rFonts w:ascii="Times New Roman"/>
                <w:b w:val="false"/>
                <w:i w:val="false"/>
                <w:color w:val="000000"/>
                <w:sz w:val="20"/>
              </w:rPr>
              <w:t>
csdo:‌Name120‌Type (M.SDT.00055)</w:t>
            </w:r>
          </w:p>
          <w:bookmarkEnd w:id="14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412"/>
          <w:p>
            <w:pPr>
              <w:spacing w:after="20"/>
              <w:ind w:left="20"/>
              <w:jc w:val="both"/>
            </w:pPr>
            <w:r>
              <w:rPr>
                <w:rFonts w:ascii="Times New Roman"/>
                <w:b w:val="false"/>
                <w:i w:val="false"/>
                <w:color w:val="000000"/>
                <w:sz w:val="20"/>
              </w:rPr>
              <w:t>
*.8. Улица</w:t>
            </w:r>
          </w:p>
          <w:bookmarkEnd w:id="141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413"/>
          <w:p>
            <w:pPr>
              <w:spacing w:after="20"/>
              <w:ind w:left="20"/>
              <w:jc w:val="both"/>
            </w:pPr>
            <w:r>
              <w:rPr>
                <w:rFonts w:ascii="Times New Roman"/>
                <w:b w:val="false"/>
                <w:i w:val="false"/>
                <w:color w:val="000000"/>
                <w:sz w:val="20"/>
              </w:rPr>
              <w:t>
csdo:‌Name120‌Type (M.SDT.00055)</w:t>
            </w:r>
          </w:p>
          <w:bookmarkEnd w:id="14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414"/>
          <w:p>
            <w:pPr>
              <w:spacing w:after="20"/>
              <w:ind w:left="20"/>
              <w:jc w:val="both"/>
            </w:pPr>
            <w:r>
              <w:rPr>
                <w:rFonts w:ascii="Times New Roman"/>
                <w:b w:val="false"/>
                <w:i w:val="false"/>
                <w:color w:val="000000"/>
                <w:sz w:val="20"/>
              </w:rPr>
              <w:t>
*.9. Номер дома</w:t>
            </w:r>
          </w:p>
          <w:bookmarkEnd w:id="141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415"/>
          <w:p>
            <w:pPr>
              <w:spacing w:after="20"/>
              <w:ind w:left="20"/>
              <w:jc w:val="both"/>
            </w:pPr>
            <w:r>
              <w:rPr>
                <w:rFonts w:ascii="Times New Roman"/>
                <w:b w:val="false"/>
                <w:i w:val="false"/>
                <w:color w:val="000000"/>
                <w:sz w:val="20"/>
              </w:rPr>
              <w:t>
csdo:‌Id50‌Type (M.SDT.00093)</w:t>
            </w:r>
          </w:p>
          <w:bookmarkEnd w:id="1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416"/>
          <w:p>
            <w:pPr>
              <w:spacing w:after="20"/>
              <w:ind w:left="20"/>
              <w:jc w:val="both"/>
            </w:pPr>
            <w:r>
              <w:rPr>
                <w:rFonts w:ascii="Times New Roman"/>
                <w:b w:val="false"/>
                <w:i w:val="false"/>
                <w:color w:val="000000"/>
                <w:sz w:val="20"/>
              </w:rPr>
              <w:t>
*.10. Номер помещения</w:t>
            </w:r>
          </w:p>
          <w:bookmarkEnd w:id="141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1417"/>
          <w:p>
            <w:pPr>
              <w:spacing w:after="20"/>
              <w:ind w:left="20"/>
              <w:jc w:val="both"/>
            </w:pPr>
            <w:r>
              <w:rPr>
                <w:rFonts w:ascii="Times New Roman"/>
                <w:b w:val="false"/>
                <w:i w:val="false"/>
                <w:color w:val="000000"/>
                <w:sz w:val="20"/>
              </w:rPr>
              <w:t>
csdo:‌Id20‌Type (M.SDT.00092)</w:t>
            </w:r>
          </w:p>
          <w:bookmarkEnd w:id="1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418"/>
          <w:p>
            <w:pPr>
              <w:spacing w:after="20"/>
              <w:ind w:left="20"/>
              <w:jc w:val="both"/>
            </w:pPr>
            <w:r>
              <w:rPr>
                <w:rFonts w:ascii="Times New Roman"/>
                <w:b w:val="false"/>
                <w:i w:val="false"/>
                <w:color w:val="000000"/>
                <w:sz w:val="20"/>
              </w:rPr>
              <w:t>
*.11. Почтовый индекс</w:t>
            </w:r>
          </w:p>
          <w:bookmarkEnd w:id="141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419"/>
          <w:p>
            <w:pPr>
              <w:spacing w:after="20"/>
              <w:ind w:left="20"/>
              <w:jc w:val="both"/>
            </w:pPr>
            <w:r>
              <w:rPr>
                <w:rFonts w:ascii="Times New Roman"/>
                <w:b w:val="false"/>
                <w:i w:val="false"/>
                <w:color w:val="000000"/>
                <w:sz w:val="20"/>
              </w:rPr>
              <w:t>
csdo:‌Post‌Code‌Type (M.SDT.00006)</w:t>
            </w:r>
          </w:p>
          <w:bookmarkEnd w:id="14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420"/>
          <w:p>
            <w:pPr>
              <w:spacing w:after="20"/>
              <w:ind w:left="20"/>
              <w:jc w:val="both"/>
            </w:pPr>
            <w:r>
              <w:rPr>
                <w:rFonts w:ascii="Times New Roman"/>
                <w:b w:val="false"/>
                <w:i w:val="false"/>
                <w:color w:val="000000"/>
                <w:sz w:val="20"/>
              </w:rPr>
              <w:t>
*.12. Номер абонентского ящика</w:t>
            </w:r>
          </w:p>
          <w:bookmarkEnd w:id="142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421"/>
          <w:p>
            <w:pPr>
              <w:spacing w:after="20"/>
              <w:ind w:left="20"/>
              <w:jc w:val="both"/>
            </w:pPr>
            <w:r>
              <w:rPr>
                <w:rFonts w:ascii="Times New Roman"/>
                <w:b w:val="false"/>
                <w:i w:val="false"/>
                <w:color w:val="000000"/>
                <w:sz w:val="20"/>
              </w:rPr>
              <w:t>
csdo:‌Id20‌Type (M.SDT.00092)</w:t>
            </w:r>
          </w:p>
          <w:bookmarkEnd w:id="14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422"/>
          <w:p>
            <w:pPr>
              <w:spacing w:after="20"/>
              <w:ind w:left="20"/>
              <w:jc w:val="both"/>
            </w:pPr>
            <w:r>
              <w:rPr>
                <w:rFonts w:ascii="Times New Roman"/>
                <w:b w:val="false"/>
                <w:i w:val="false"/>
                <w:color w:val="000000"/>
                <w:sz w:val="20"/>
              </w:rPr>
              <w:t>
7.2.11. Контактный реквизит</w:t>
            </w:r>
          </w:p>
          <w:bookmarkEnd w:id="142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423"/>
          <w:p>
            <w:pPr>
              <w:spacing w:after="20"/>
              <w:ind w:left="20"/>
              <w:jc w:val="both"/>
            </w:pPr>
            <w:r>
              <w:rPr>
                <w:rFonts w:ascii="Times New Roman"/>
                <w:b w:val="false"/>
                <w:i w:val="false"/>
                <w:color w:val="000000"/>
                <w:sz w:val="20"/>
              </w:rPr>
              <w:t>
ccdo:‌Communication‌Details‌Type (M.CDT.00003)</w:t>
            </w:r>
          </w:p>
          <w:bookmarkEnd w:id="14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1424"/>
          <w:p>
            <w:pPr>
              <w:spacing w:after="20"/>
              <w:ind w:left="20"/>
              <w:jc w:val="both"/>
            </w:pPr>
            <w:r>
              <w:rPr>
                <w:rFonts w:ascii="Times New Roman"/>
                <w:b w:val="false"/>
                <w:i w:val="false"/>
                <w:color w:val="000000"/>
                <w:sz w:val="20"/>
              </w:rPr>
              <w:t>
*.1. Код вида связи</w:t>
            </w:r>
          </w:p>
          <w:bookmarkEnd w:id="142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425"/>
          <w:p>
            <w:pPr>
              <w:spacing w:after="20"/>
              <w:ind w:left="20"/>
              <w:jc w:val="both"/>
            </w:pPr>
            <w:r>
              <w:rPr>
                <w:rFonts w:ascii="Times New Roman"/>
                <w:b w:val="false"/>
                <w:i w:val="false"/>
                <w:color w:val="000000"/>
                <w:sz w:val="20"/>
              </w:rPr>
              <w:t>
csdo:‌Communication‌Channel‌Code‌V2‌Type (M.SDT.00163)</w:t>
            </w:r>
          </w:p>
          <w:bookmarkEnd w:id="14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1426"/>
          <w:p>
            <w:pPr>
              <w:spacing w:after="20"/>
              <w:ind w:left="20"/>
              <w:jc w:val="both"/>
            </w:pPr>
            <w:r>
              <w:rPr>
                <w:rFonts w:ascii="Times New Roman"/>
                <w:b w:val="false"/>
                <w:i w:val="false"/>
                <w:color w:val="000000"/>
                <w:sz w:val="20"/>
              </w:rPr>
              <w:t>
*.2. Наименование вида связи</w:t>
            </w:r>
          </w:p>
          <w:bookmarkEnd w:id="142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427"/>
          <w:p>
            <w:pPr>
              <w:spacing w:after="20"/>
              <w:ind w:left="20"/>
              <w:jc w:val="both"/>
            </w:pPr>
            <w:r>
              <w:rPr>
                <w:rFonts w:ascii="Times New Roman"/>
                <w:b w:val="false"/>
                <w:i w:val="false"/>
                <w:color w:val="000000"/>
                <w:sz w:val="20"/>
              </w:rPr>
              <w:t>
csdo:‌Name120‌Type (M.SDT.00055)</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1428"/>
          <w:p>
            <w:pPr>
              <w:spacing w:after="20"/>
              <w:ind w:left="20"/>
              <w:jc w:val="both"/>
            </w:pPr>
            <w:r>
              <w:rPr>
                <w:rFonts w:ascii="Times New Roman"/>
                <w:b w:val="false"/>
                <w:i w:val="false"/>
                <w:color w:val="000000"/>
                <w:sz w:val="20"/>
              </w:rPr>
              <w:t>
*.3. Идентификатор канала связи</w:t>
            </w:r>
          </w:p>
          <w:bookmarkEnd w:id="142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429"/>
          <w:p>
            <w:pPr>
              <w:spacing w:after="20"/>
              <w:ind w:left="20"/>
              <w:jc w:val="both"/>
            </w:pPr>
            <w:r>
              <w:rPr>
                <w:rFonts w:ascii="Times New Roman"/>
                <w:b w:val="false"/>
                <w:i w:val="false"/>
                <w:color w:val="000000"/>
                <w:sz w:val="20"/>
              </w:rPr>
              <w:t>
csdo:‌Communication‌Channel‌Id‌Type (M.SDT.00015)</w:t>
            </w:r>
          </w:p>
          <w:bookmarkEnd w:id="14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430"/>
          <w:p>
            <w:pPr>
              <w:spacing w:after="20"/>
              <w:ind w:left="20"/>
              <w:jc w:val="both"/>
            </w:pPr>
            <w:r>
              <w:rPr>
                <w:rFonts w:ascii="Times New Roman"/>
                <w:b w:val="false"/>
                <w:i w:val="false"/>
                <w:color w:val="000000"/>
                <w:sz w:val="20"/>
              </w:rPr>
              <w:t>
7.2.12. Идентификатор Global Location Number</w:t>
            </w:r>
          </w:p>
          <w:bookmarkEnd w:id="1430"/>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431"/>
          <w:p>
            <w:pPr>
              <w:spacing w:after="20"/>
              <w:ind w:left="20"/>
              <w:jc w:val="both"/>
            </w:pPr>
            <w:r>
              <w:rPr>
                <w:rFonts w:ascii="Times New Roman"/>
                <w:b w:val="false"/>
                <w:i w:val="false"/>
                <w:color w:val="000000"/>
                <w:sz w:val="20"/>
              </w:rPr>
              <w:t>
ctsdo:‌GLNId‌Type (M.CT.SDT.00047)</w:t>
            </w:r>
          </w:p>
          <w:bookmarkEnd w:id="14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432"/>
          <w:p>
            <w:pPr>
              <w:spacing w:after="20"/>
              <w:ind w:left="20"/>
              <w:jc w:val="both"/>
            </w:pPr>
            <w:r>
              <w:rPr>
                <w:rFonts w:ascii="Times New Roman"/>
                <w:b w:val="false"/>
                <w:i w:val="false"/>
                <w:color w:val="000000"/>
                <w:sz w:val="20"/>
              </w:rPr>
              <w:t>
7.3. Заявитель</w:t>
            </w:r>
          </w:p>
          <w:bookmarkEnd w:id="1432"/>
          <w:p>
            <w:pPr>
              <w:spacing w:after="20"/>
              <w:ind w:left="20"/>
              <w:jc w:val="both"/>
            </w:pPr>
            <w:r>
              <w:rPr>
                <w:rFonts w:ascii="Times New Roman"/>
                <w:b w:val="false"/>
                <w:i w:val="false"/>
                <w:color w:val="000000"/>
                <w:sz w:val="20"/>
              </w:rPr>
              <w:t>
(ctcdo:‌IMApplicant‌Details)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заявителе – субъекте хозяйствования, предоставившем информацию </w:t>
            </w:r>
          </w:p>
          <w:p>
            <w:pPr>
              <w:spacing w:after="20"/>
              <w:ind w:left="20"/>
              <w:jc w:val="both"/>
            </w:pPr>
            <w:r>
              <w:rPr>
                <w:rFonts w:ascii="Times New Roman"/>
                <w:b w:val="false"/>
                <w:i w:val="false"/>
                <w:color w:val="000000"/>
                <w:sz w:val="20"/>
              </w:rPr>
              <w:t>о маркируемом товаре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433"/>
          <w:p>
            <w:pPr>
              <w:spacing w:after="20"/>
              <w:ind w:left="20"/>
              <w:jc w:val="both"/>
            </w:pPr>
            <w:r>
              <w:rPr>
                <w:rFonts w:ascii="Times New Roman"/>
                <w:b w:val="false"/>
                <w:i w:val="false"/>
                <w:color w:val="000000"/>
                <w:sz w:val="20"/>
              </w:rPr>
              <w:t>
ctcdo:‌Turnover‌Subject‌Details‌Type (M.CT.CDT.00277)</w:t>
            </w:r>
          </w:p>
          <w:bookmarkEnd w:id="14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434"/>
          <w:p>
            <w:pPr>
              <w:spacing w:after="20"/>
              <w:ind w:left="20"/>
              <w:jc w:val="both"/>
            </w:pPr>
            <w:r>
              <w:rPr>
                <w:rFonts w:ascii="Times New Roman"/>
                <w:b w:val="false"/>
                <w:i w:val="false"/>
                <w:color w:val="000000"/>
                <w:sz w:val="20"/>
              </w:rPr>
              <w:t>
7.3.1. Код страны</w:t>
            </w:r>
          </w:p>
          <w:bookmarkEnd w:id="143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435"/>
          <w:p>
            <w:pPr>
              <w:spacing w:after="20"/>
              <w:ind w:left="20"/>
              <w:jc w:val="both"/>
            </w:pPr>
            <w:r>
              <w:rPr>
                <w:rFonts w:ascii="Times New Roman"/>
                <w:b w:val="false"/>
                <w:i w:val="false"/>
                <w:color w:val="000000"/>
                <w:sz w:val="20"/>
              </w:rPr>
              <w:t>
csdo:‌Unified‌Country‌Code‌Type (M.SDT.00112)</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436"/>
          <w:p>
            <w:pPr>
              <w:spacing w:after="20"/>
              <w:ind w:left="20"/>
              <w:jc w:val="both"/>
            </w:pPr>
            <w:r>
              <w:rPr>
                <w:rFonts w:ascii="Times New Roman"/>
                <w:b w:val="false"/>
                <w:i w:val="false"/>
                <w:color w:val="000000"/>
                <w:sz w:val="20"/>
              </w:rPr>
              <w:t>
а) идентификатор справочника (классификатора)</w:t>
            </w:r>
          </w:p>
          <w:bookmarkEnd w:id="143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437"/>
          <w:p>
            <w:pPr>
              <w:spacing w:after="20"/>
              <w:ind w:left="20"/>
              <w:jc w:val="both"/>
            </w:pPr>
            <w:r>
              <w:rPr>
                <w:rFonts w:ascii="Times New Roman"/>
                <w:b w:val="false"/>
                <w:i w:val="false"/>
                <w:color w:val="000000"/>
                <w:sz w:val="20"/>
              </w:rPr>
              <w:t>
csdo:‌Reference‌Data‌Id‌Type (M.SDT.00091)</w:t>
            </w:r>
          </w:p>
          <w:bookmarkEnd w:id="1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438"/>
          <w:p>
            <w:pPr>
              <w:spacing w:after="20"/>
              <w:ind w:left="20"/>
              <w:jc w:val="both"/>
            </w:pPr>
            <w:r>
              <w:rPr>
                <w:rFonts w:ascii="Times New Roman"/>
                <w:b w:val="false"/>
                <w:i w:val="false"/>
                <w:color w:val="000000"/>
                <w:sz w:val="20"/>
              </w:rPr>
              <w:t>
7.3.2. Наименование субъекта</w:t>
            </w:r>
          </w:p>
          <w:bookmarkEnd w:id="1438"/>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439"/>
          <w:p>
            <w:pPr>
              <w:spacing w:after="20"/>
              <w:ind w:left="20"/>
              <w:jc w:val="both"/>
            </w:pPr>
            <w:r>
              <w:rPr>
                <w:rFonts w:ascii="Times New Roman"/>
                <w:b w:val="false"/>
                <w:i w:val="false"/>
                <w:color w:val="000000"/>
                <w:sz w:val="20"/>
              </w:rPr>
              <w:t>
csdo:‌Name300‌Type (M.SDT.00056)</w:t>
            </w:r>
          </w:p>
          <w:bookmarkEnd w:id="14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440"/>
          <w:p>
            <w:pPr>
              <w:spacing w:after="20"/>
              <w:ind w:left="20"/>
              <w:jc w:val="both"/>
            </w:pPr>
            <w:r>
              <w:rPr>
                <w:rFonts w:ascii="Times New Roman"/>
                <w:b w:val="false"/>
                <w:i w:val="false"/>
                <w:color w:val="000000"/>
                <w:sz w:val="20"/>
              </w:rPr>
              <w:t>
7.3.3. Краткое наименование субъекта</w:t>
            </w:r>
          </w:p>
          <w:bookmarkEnd w:id="1440"/>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441"/>
          <w:p>
            <w:pPr>
              <w:spacing w:after="20"/>
              <w:ind w:left="20"/>
              <w:jc w:val="both"/>
            </w:pPr>
            <w:r>
              <w:rPr>
                <w:rFonts w:ascii="Times New Roman"/>
                <w:b w:val="false"/>
                <w:i w:val="false"/>
                <w:color w:val="000000"/>
                <w:sz w:val="20"/>
              </w:rPr>
              <w:t>
csdo:‌Name120‌Type (M.SDT.00055)</w:t>
            </w:r>
          </w:p>
          <w:bookmarkEnd w:id="1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442"/>
          <w:p>
            <w:pPr>
              <w:spacing w:after="20"/>
              <w:ind w:left="20"/>
              <w:jc w:val="both"/>
            </w:pPr>
            <w:r>
              <w:rPr>
                <w:rFonts w:ascii="Times New Roman"/>
                <w:b w:val="false"/>
                <w:i w:val="false"/>
                <w:color w:val="000000"/>
                <w:sz w:val="20"/>
              </w:rPr>
              <w:t>
7.3.4. Код организационно-правовой формы</w:t>
            </w:r>
          </w:p>
          <w:bookmarkEnd w:id="144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443"/>
          <w:p>
            <w:pPr>
              <w:spacing w:after="20"/>
              <w:ind w:left="20"/>
              <w:jc w:val="both"/>
            </w:pPr>
            <w:r>
              <w:rPr>
                <w:rFonts w:ascii="Times New Roman"/>
                <w:b w:val="false"/>
                <w:i w:val="false"/>
                <w:color w:val="000000"/>
                <w:sz w:val="20"/>
              </w:rPr>
              <w:t>
csdo:‌Unified‌Code20‌Type (M.SDT.00140)</w:t>
            </w:r>
          </w:p>
          <w:bookmarkEnd w:id="14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444"/>
          <w:p>
            <w:pPr>
              <w:spacing w:after="20"/>
              <w:ind w:left="20"/>
              <w:jc w:val="both"/>
            </w:pPr>
            <w:r>
              <w:rPr>
                <w:rFonts w:ascii="Times New Roman"/>
                <w:b w:val="false"/>
                <w:i w:val="false"/>
                <w:color w:val="000000"/>
                <w:sz w:val="20"/>
              </w:rPr>
              <w:t>
а) идентификатор справочника (классификатора)</w:t>
            </w:r>
          </w:p>
          <w:bookmarkEnd w:id="144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445"/>
          <w:p>
            <w:pPr>
              <w:spacing w:after="20"/>
              <w:ind w:left="20"/>
              <w:jc w:val="both"/>
            </w:pPr>
            <w:r>
              <w:rPr>
                <w:rFonts w:ascii="Times New Roman"/>
                <w:b w:val="false"/>
                <w:i w:val="false"/>
                <w:color w:val="000000"/>
                <w:sz w:val="20"/>
              </w:rPr>
              <w:t>
csdo:‌Reference‌Data‌Id‌Type (M.SDT.00091)</w:t>
            </w:r>
          </w:p>
          <w:bookmarkEnd w:id="14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446"/>
          <w:p>
            <w:pPr>
              <w:spacing w:after="20"/>
              <w:ind w:left="20"/>
              <w:jc w:val="both"/>
            </w:pPr>
            <w:r>
              <w:rPr>
                <w:rFonts w:ascii="Times New Roman"/>
                <w:b w:val="false"/>
                <w:i w:val="false"/>
                <w:color w:val="000000"/>
                <w:sz w:val="20"/>
              </w:rPr>
              <w:t>
7.3.5. Наименование организационно-правовой формы</w:t>
            </w:r>
          </w:p>
          <w:bookmarkEnd w:id="144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447"/>
          <w:p>
            <w:pPr>
              <w:spacing w:after="20"/>
              <w:ind w:left="20"/>
              <w:jc w:val="both"/>
            </w:pPr>
            <w:r>
              <w:rPr>
                <w:rFonts w:ascii="Times New Roman"/>
                <w:b w:val="false"/>
                <w:i w:val="false"/>
                <w:color w:val="000000"/>
                <w:sz w:val="20"/>
              </w:rPr>
              <w:t>
csdo:‌Name300‌Type (M.SDT.00056)</w:t>
            </w:r>
          </w:p>
          <w:bookmarkEnd w:id="14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448"/>
          <w:p>
            <w:pPr>
              <w:spacing w:after="20"/>
              <w:ind w:left="20"/>
              <w:jc w:val="both"/>
            </w:pPr>
            <w:r>
              <w:rPr>
                <w:rFonts w:ascii="Times New Roman"/>
                <w:b w:val="false"/>
                <w:i w:val="false"/>
                <w:color w:val="000000"/>
                <w:sz w:val="20"/>
              </w:rPr>
              <w:t>
7.3.6. Идентификатор хозяйствующего субъекта</w:t>
            </w:r>
          </w:p>
          <w:bookmarkEnd w:id="144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449"/>
          <w:p>
            <w:pPr>
              <w:spacing w:after="20"/>
              <w:ind w:left="20"/>
              <w:jc w:val="both"/>
            </w:pPr>
            <w:r>
              <w:rPr>
                <w:rFonts w:ascii="Times New Roman"/>
                <w:b w:val="false"/>
                <w:i w:val="false"/>
                <w:color w:val="000000"/>
                <w:sz w:val="20"/>
              </w:rPr>
              <w:t>
csdo:‌Business‌Entity‌Id‌Type (M.SDT.00157)</w:t>
            </w:r>
          </w:p>
          <w:bookmarkEnd w:id="1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450"/>
          <w:p>
            <w:pPr>
              <w:spacing w:after="20"/>
              <w:ind w:left="20"/>
              <w:jc w:val="both"/>
            </w:pPr>
            <w:r>
              <w:rPr>
                <w:rFonts w:ascii="Times New Roman"/>
                <w:b w:val="false"/>
                <w:i w:val="false"/>
                <w:color w:val="000000"/>
                <w:sz w:val="20"/>
              </w:rPr>
              <w:t>
а) метод идентификации</w:t>
            </w:r>
          </w:p>
          <w:bookmarkEnd w:id="145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451"/>
          <w:p>
            <w:pPr>
              <w:spacing w:after="20"/>
              <w:ind w:left="20"/>
              <w:jc w:val="both"/>
            </w:pPr>
            <w:r>
              <w:rPr>
                <w:rFonts w:ascii="Times New Roman"/>
                <w:b w:val="false"/>
                <w:i w:val="false"/>
                <w:color w:val="000000"/>
                <w:sz w:val="20"/>
              </w:rPr>
              <w:t>
csdo:‌Business‌Entity‌Id‌Kind‌Id‌Type (M.SDT.00158)</w:t>
            </w:r>
          </w:p>
          <w:bookmarkEnd w:id="14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452"/>
          <w:p>
            <w:pPr>
              <w:spacing w:after="20"/>
              <w:ind w:left="20"/>
              <w:jc w:val="both"/>
            </w:pPr>
            <w:r>
              <w:rPr>
                <w:rFonts w:ascii="Times New Roman"/>
                <w:b w:val="false"/>
                <w:i w:val="false"/>
                <w:color w:val="000000"/>
                <w:sz w:val="20"/>
              </w:rPr>
              <w:t>
7.3.7. Уникальный идентификационный таможенный номер</w:t>
            </w:r>
          </w:p>
          <w:bookmarkEnd w:id="145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453"/>
          <w:p>
            <w:pPr>
              <w:spacing w:after="20"/>
              <w:ind w:left="20"/>
              <w:jc w:val="both"/>
            </w:pPr>
            <w:r>
              <w:rPr>
                <w:rFonts w:ascii="Times New Roman"/>
                <w:b w:val="false"/>
                <w:i w:val="false"/>
                <w:color w:val="000000"/>
                <w:sz w:val="20"/>
              </w:rPr>
              <w:t>
csdo:‌Unique‌Customs‌Number‌Id‌Type (M.SDT.00089)</w:t>
            </w:r>
          </w:p>
          <w:bookmarkEnd w:id="14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454"/>
          <w:p>
            <w:pPr>
              <w:spacing w:after="20"/>
              <w:ind w:left="20"/>
              <w:jc w:val="both"/>
            </w:pPr>
            <w:r>
              <w:rPr>
                <w:rFonts w:ascii="Times New Roman"/>
                <w:b w:val="false"/>
                <w:i w:val="false"/>
                <w:color w:val="000000"/>
                <w:sz w:val="20"/>
              </w:rPr>
              <w:t>
7.3.8. Идентификатор налогоплательщика</w:t>
            </w:r>
          </w:p>
          <w:bookmarkEnd w:id="145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455"/>
          <w:p>
            <w:pPr>
              <w:spacing w:after="20"/>
              <w:ind w:left="20"/>
              <w:jc w:val="both"/>
            </w:pPr>
            <w:r>
              <w:rPr>
                <w:rFonts w:ascii="Times New Roman"/>
                <w:b w:val="false"/>
                <w:i w:val="false"/>
                <w:color w:val="000000"/>
                <w:sz w:val="20"/>
              </w:rPr>
              <w:t>
csdo:‌Taxpayer‌Id‌Type (M.SDT.00025)</w:t>
            </w:r>
          </w:p>
          <w:bookmarkEnd w:id="14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456"/>
          <w:p>
            <w:pPr>
              <w:spacing w:after="20"/>
              <w:ind w:left="20"/>
              <w:jc w:val="both"/>
            </w:pPr>
            <w:r>
              <w:rPr>
                <w:rFonts w:ascii="Times New Roman"/>
                <w:b w:val="false"/>
                <w:i w:val="false"/>
                <w:color w:val="000000"/>
                <w:sz w:val="20"/>
              </w:rPr>
              <w:t>
7.3.9. Код причины постановки на учет</w:t>
            </w:r>
          </w:p>
          <w:bookmarkEnd w:id="145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457"/>
          <w:p>
            <w:pPr>
              <w:spacing w:after="20"/>
              <w:ind w:left="20"/>
              <w:jc w:val="both"/>
            </w:pPr>
            <w:r>
              <w:rPr>
                <w:rFonts w:ascii="Times New Roman"/>
                <w:b w:val="false"/>
                <w:i w:val="false"/>
                <w:color w:val="000000"/>
                <w:sz w:val="20"/>
              </w:rPr>
              <w:t>
csdo:‌Tax‌Registration‌Reason‌Code‌Type (M.SDT.00030)</w:t>
            </w:r>
          </w:p>
          <w:bookmarkEnd w:id="1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458"/>
          <w:p>
            <w:pPr>
              <w:spacing w:after="20"/>
              <w:ind w:left="20"/>
              <w:jc w:val="both"/>
            </w:pPr>
            <w:r>
              <w:rPr>
                <w:rFonts w:ascii="Times New Roman"/>
                <w:b w:val="false"/>
                <w:i w:val="false"/>
                <w:color w:val="000000"/>
                <w:sz w:val="20"/>
              </w:rPr>
              <w:t>
7.3.10. Адрес</w:t>
            </w:r>
          </w:p>
          <w:bookmarkEnd w:id="1458"/>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459"/>
          <w:p>
            <w:pPr>
              <w:spacing w:after="20"/>
              <w:ind w:left="20"/>
              <w:jc w:val="both"/>
            </w:pPr>
            <w:r>
              <w:rPr>
                <w:rFonts w:ascii="Times New Roman"/>
                <w:b w:val="false"/>
                <w:i w:val="false"/>
                <w:color w:val="000000"/>
                <w:sz w:val="20"/>
              </w:rPr>
              <w:t>
ccdo:‌Subject‌Address‌Details‌Type (M.CDT.00064)</w:t>
            </w:r>
          </w:p>
          <w:bookmarkEnd w:id="14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460"/>
          <w:p>
            <w:pPr>
              <w:spacing w:after="20"/>
              <w:ind w:left="20"/>
              <w:jc w:val="both"/>
            </w:pPr>
            <w:r>
              <w:rPr>
                <w:rFonts w:ascii="Times New Roman"/>
                <w:b w:val="false"/>
                <w:i w:val="false"/>
                <w:color w:val="000000"/>
                <w:sz w:val="20"/>
              </w:rPr>
              <w:t>
*.1. Код вида адреса</w:t>
            </w:r>
          </w:p>
          <w:bookmarkEnd w:id="146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1461"/>
          <w:p>
            <w:pPr>
              <w:spacing w:after="20"/>
              <w:ind w:left="20"/>
              <w:jc w:val="both"/>
            </w:pPr>
            <w:r>
              <w:rPr>
                <w:rFonts w:ascii="Times New Roman"/>
                <w:b w:val="false"/>
                <w:i w:val="false"/>
                <w:color w:val="000000"/>
                <w:sz w:val="20"/>
              </w:rPr>
              <w:t>
csdo:‌Address‌Kind‌Code‌Type (M.SDT.00162)</w:t>
            </w:r>
          </w:p>
          <w:bookmarkEnd w:id="14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462"/>
          <w:p>
            <w:pPr>
              <w:spacing w:after="20"/>
              <w:ind w:left="20"/>
              <w:jc w:val="both"/>
            </w:pPr>
            <w:r>
              <w:rPr>
                <w:rFonts w:ascii="Times New Roman"/>
                <w:b w:val="false"/>
                <w:i w:val="false"/>
                <w:color w:val="000000"/>
                <w:sz w:val="20"/>
              </w:rPr>
              <w:t>
*.2. Код страны</w:t>
            </w:r>
          </w:p>
          <w:bookmarkEnd w:id="146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1463"/>
          <w:p>
            <w:pPr>
              <w:spacing w:after="20"/>
              <w:ind w:left="20"/>
              <w:jc w:val="both"/>
            </w:pPr>
            <w:r>
              <w:rPr>
                <w:rFonts w:ascii="Times New Roman"/>
                <w:b w:val="false"/>
                <w:i w:val="false"/>
                <w:color w:val="000000"/>
                <w:sz w:val="20"/>
              </w:rPr>
              <w:t>
csdo:‌Unified‌Country‌Code‌Type (M.SDT.00112)</w:t>
            </w:r>
          </w:p>
          <w:bookmarkEnd w:id="14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464"/>
          <w:p>
            <w:pPr>
              <w:spacing w:after="20"/>
              <w:ind w:left="20"/>
              <w:jc w:val="both"/>
            </w:pPr>
            <w:r>
              <w:rPr>
                <w:rFonts w:ascii="Times New Roman"/>
                <w:b w:val="false"/>
                <w:i w:val="false"/>
                <w:color w:val="000000"/>
                <w:sz w:val="20"/>
              </w:rPr>
              <w:t>
а) идентификатор справочника (классификатора)</w:t>
            </w:r>
          </w:p>
          <w:bookmarkEnd w:id="146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465"/>
          <w:p>
            <w:pPr>
              <w:spacing w:after="20"/>
              <w:ind w:left="20"/>
              <w:jc w:val="both"/>
            </w:pPr>
            <w:r>
              <w:rPr>
                <w:rFonts w:ascii="Times New Roman"/>
                <w:b w:val="false"/>
                <w:i w:val="false"/>
                <w:color w:val="000000"/>
                <w:sz w:val="20"/>
              </w:rPr>
              <w:t>
csdo:‌Reference‌Data‌Id‌Type (M.SDT.00091)</w:t>
            </w:r>
          </w:p>
          <w:bookmarkEnd w:id="1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466"/>
          <w:p>
            <w:pPr>
              <w:spacing w:after="20"/>
              <w:ind w:left="20"/>
              <w:jc w:val="both"/>
            </w:pPr>
            <w:r>
              <w:rPr>
                <w:rFonts w:ascii="Times New Roman"/>
                <w:b w:val="false"/>
                <w:i w:val="false"/>
                <w:color w:val="000000"/>
                <w:sz w:val="20"/>
              </w:rPr>
              <w:t>
*.3. Код территории</w:t>
            </w:r>
          </w:p>
          <w:bookmarkEnd w:id="146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467"/>
          <w:p>
            <w:pPr>
              <w:spacing w:after="20"/>
              <w:ind w:left="20"/>
              <w:jc w:val="both"/>
            </w:pPr>
            <w:r>
              <w:rPr>
                <w:rFonts w:ascii="Times New Roman"/>
                <w:b w:val="false"/>
                <w:i w:val="false"/>
                <w:color w:val="000000"/>
                <w:sz w:val="20"/>
              </w:rPr>
              <w:t>
csdo:‌Territory‌Code‌Type (M.SDT.00031)</w:t>
            </w:r>
          </w:p>
          <w:bookmarkEnd w:id="14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468"/>
          <w:p>
            <w:pPr>
              <w:spacing w:after="20"/>
              <w:ind w:left="20"/>
              <w:jc w:val="both"/>
            </w:pPr>
            <w:r>
              <w:rPr>
                <w:rFonts w:ascii="Times New Roman"/>
                <w:b w:val="false"/>
                <w:i w:val="false"/>
                <w:color w:val="000000"/>
                <w:sz w:val="20"/>
              </w:rPr>
              <w:t>
*.4. Регион</w:t>
            </w:r>
          </w:p>
          <w:bookmarkEnd w:id="146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469"/>
          <w:p>
            <w:pPr>
              <w:spacing w:after="20"/>
              <w:ind w:left="20"/>
              <w:jc w:val="both"/>
            </w:pPr>
            <w:r>
              <w:rPr>
                <w:rFonts w:ascii="Times New Roman"/>
                <w:b w:val="false"/>
                <w:i w:val="false"/>
                <w:color w:val="000000"/>
                <w:sz w:val="20"/>
              </w:rPr>
              <w:t>
csdo:‌Name120‌Type (M.SDT.00055)</w:t>
            </w:r>
          </w:p>
          <w:bookmarkEnd w:id="14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470"/>
          <w:p>
            <w:pPr>
              <w:spacing w:after="20"/>
              <w:ind w:left="20"/>
              <w:jc w:val="both"/>
            </w:pPr>
            <w:r>
              <w:rPr>
                <w:rFonts w:ascii="Times New Roman"/>
                <w:b w:val="false"/>
                <w:i w:val="false"/>
                <w:color w:val="000000"/>
                <w:sz w:val="20"/>
              </w:rPr>
              <w:t>
*.5. Район</w:t>
            </w:r>
          </w:p>
          <w:bookmarkEnd w:id="147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471"/>
          <w:p>
            <w:pPr>
              <w:spacing w:after="20"/>
              <w:ind w:left="20"/>
              <w:jc w:val="both"/>
            </w:pPr>
            <w:r>
              <w:rPr>
                <w:rFonts w:ascii="Times New Roman"/>
                <w:b w:val="false"/>
                <w:i w:val="false"/>
                <w:color w:val="000000"/>
                <w:sz w:val="20"/>
              </w:rPr>
              <w:t>
csdo:‌Name120‌Type (M.SDT.00055)</w:t>
            </w:r>
          </w:p>
          <w:bookmarkEnd w:id="1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472"/>
          <w:p>
            <w:pPr>
              <w:spacing w:after="20"/>
              <w:ind w:left="20"/>
              <w:jc w:val="both"/>
            </w:pPr>
            <w:r>
              <w:rPr>
                <w:rFonts w:ascii="Times New Roman"/>
                <w:b w:val="false"/>
                <w:i w:val="false"/>
                <w:color w:val="000000"/>
                <w:sz w:val="20"/>
              </w:rPr>
              <w:t>
*.6. Город</w:t>
            </w:r>
          </w:p>
          <w:bookmarkEnd w:id="147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1473"/>
          <w:p>
            <w:pPr>
              <w:spacing w:after="20"/>
              <w:ind w:left="20"/>
              <w:jc w:val="both"/>
            </w:pPr>
            <w:r>
              <w:rPr>
                <w:rFonts w:ascii="Times New Roman"/>
                <w:b w:val="false"/>
                <w:i w:val="false"/>
                <w:color w:val="000000"/>
                <w:sz w:val="20"/>
              </w:rPr>
              <w:t>
csdo:‌Name120‌Type (M.SDT.00055)</w:t>
            </w:r>
          </w:p>
          <w:bookmarkEnd w:id="1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474"/>
          <w:p>
            <w:pPr>
              <w:spacing w:after="20"/>
              <w:ind w:left="20"/>
              <w:jc w:val="both"/>
            </w:pPr>
            <w:r>
              <w:rPr>
                <w:rFonts w:ascii="Times New Roman"/>
                <w:b w:val="false"/>
                <w:i w:val="false"/>
                <w:color w:val="000000"/>
                <w:sz w:val="20"/>
              </w:rPr>
              <w:t>
*.7. Населенный пункт</w:t>
            </w:r>
          </w:p>
          <w:bookmarkEnd w:id="147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475"/>
          <w:p>
            <w:pPr>
              <w:spacing w:after="20"/>
              <w:ind w:left="20"/>
              <w:jc w:val="both"/>
            </w:pPr>
            <w:r>
              <w:rPr>
                <w:rFonts w:ascii="Times New Roman"/>
                <w:b w:val="false"/>
                <w:i w:val="false"/>
                <w:color w:val="000000"/>
                <w:sz w:val="20"/>
              </w:rPr>
              <w:t>
csdo:‌Name120‌Type (M.SDT.00055)</w:t>
            </w:r>
          </w:p>
          <w:bookmarkEnd w:id="1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476"/>
          <w:p>
            <w:pPr>
              <w:spacing w:after="20"/>
              <w:ind w:left="20"/>
              <w:jc w:val="both"/>
            </w:pPr>
            <w:r>
              <w:rPr>
                <w:rFonts w:ascii="Times New Roman"/>
                <w:b w:val="false"/>
                <w:i w:val="false"/>
                <w:color w:val="000000"/>
                <w:sz w:val="20"/>
              </w:rPr>
              <w:t>
*.8. Улица</w:t>
            </w:r>
          </w:p>
          <w:bookmarkEnd w:id="147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477"/>
          <w:p>
            <w:pPr>
              <w:spacing w:after="20"/>
              <w:ind w:left="20"/>
              <w:jc w:val="both"/>
            </w:pPr>
            <w:r>
              <w:rPr>
                <w:rFonts w:ascii="Times New Roman"/>
                <w:b w:val="false"/>
                <w:i w:val="false"/>
                <w:color w:val="000000"/>
                <w:sz w:val="20"/>
              </w:rPr>
              <w:t>
csdo:‌Name120‌Type (M.SDT.00055)</w:t>
            </w:r>
          </w:p>
          <w:bookmarkEnd w:id="1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478"/>
          <w:p>
            <w:pPr>
              <w:spacing w:after="20"/>
              <w:ind w:left="20"/>
              <w:jc w:val="both"/>
            </w:pPr>
            <w:r>
              <w:rPr>
                <w:rFonts w:ascii="Times New Roman"/>
                <w:b w:val="false"/>
                <w:i w:val="false"/>
                <w:color w:val="000000"/>
                <w:sz w:val="20"/>
              </w:rPr>
              <w:t>
*.9. Номер дома</w:t>
            </w:r>
          </w:p>
          <w:bookmarkEnd w:id="147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479"/>
          <w:p>
            <w:pPr>
              <w:spacing w:after="20"/>
              <w:ind w:left="20"/>
              <w:jc w:val="both"/>
            </w:pPr>
            <w:r>
              <w:rPr>
                <w:rFonts w:ascii="Times New Roman"/>
                <w:b w:val="false"/>
                <w:i w:val="false"/>
                <w:color w:val="000000"/>
                <w:sz w:val="20"/>
              </w:rPr>
              <w:t>
csdo:‌Id50‌Type (M.SDT.00093)</w:t>
            </w:r>
          </w:p>
          <w:bookmarkEnd w:id="1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480"/>
          <w:p>
            <w:pPr>
              <w:spacing w:after="20"/>
              <w:ind w:left="20"/>
              <w:jc w:val="both"/>
            </w:pPr>
            <w:r>
              <w:rPr>
                <w:rFonts w:ascii="Times New Roman"/>
                <w:b w:val="false"/>
                <w:i w:val="false"/>
                <w:color w:val="000000"/>
                <w:sz w:val="20"/>
              </w:rPr>
              <w:t>
*.10. Номер помещения</w:t>
            </w:r>
          </w:p>
          <w:bookmarkEnd w:id="148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481"/>
          <w:p>
            <w:pPr>
              <w:spacing w:after="20"/>
              <w:ind w:left="20"/>
              <w:jc w:val="both"/>
            </w:pPr>
            <w:r>
              <w:rPr>
                <w:rFonts w:ascii="Times New Roman"/>
                <w:b w:val="false"/>
                <w:i w:val="false"/>
                <w:color w:val="000000"/>
                <w:sz w:val="20"/>
              </w:rPr>
              <w:t>
csdo:‌Id20‌Type (M.SDT.00092)</w:t>
            </w:r>
          </w:p>
          <w:bookmarkEnd w:id="1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482"/>
          <w:p>
            <w:pPr>
              <w:spacing w:after="20"/>
              <w:ind w:left="20"/>
              <w:jc w:val="both"/>
            </w:pPr>
            <w:r>
              <w:rPr>
                <w:rFonts w:ascii="Times New Roman"/>
                <w:b w:val="false"/>
                <w:i w:val="false"/>
                <w:color w:val="000000"/>
                <w:sz w:val="20"/>
              </w:rPr>
              <w:t>
*.11. Почтовый индекс</w:t>
            </w:r>
          </w:p>
          <w:bookmarkEnd w:id="148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483"/>
          <w:p>
            <w:pPr>
              <w:spacing w:after="20"/>
              <w:ind w:left="20"/>
              <w:jc w:val="both"/>
            </w:pPr>
            <w:r>
              <w:rPr>
                <w:rFonts w:ascii="Times New Roman"/>
                <w:b w:val="false"/>
                <w:i w:val="false"/>
                <w:color w:val="000000"/>
                <w:sz w:val="20"/>
              </w:rPr>
              <w:t>
csdo:‌Post‌Code‌Type (M.SDT.00006)</w:t>
            </w:r>
          </w:p>
          <w:bookmarkEnd w:id="14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484"/>
          <w:p>
            <w:pPr>
              <w:spacing w:after="20"/>
              <w:ind w:left="20"/>
              <w:jc w:val="both"/>
            </w:pPr>
            <w:r>
              <w:rPr>
                <w:rFonts w:ascii="Times New Roman"/>
                <w:b w:val="false"/>
                <w:i w:val="false"/>
                <w:color w:val="000000"/>
                <w:sz w:val="20"/>
              </w:rPr>
              <w:t>
*.12. Номер абонентского ящика</w:t>
            </w:r>
          </w:p>
          <w:bookmarkEnd w:id="148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485"/>
          <w:p>
            <w:pPr>
              <w:spacing w:after="20"/>
              <w:ind w:left="20"/>
              <w:jc w:val="both"/>
            </w:pPr>
            <w:r>
              <w:rPr>
                <w:rFonts w:ascii="Times New Roman"/>
                <w:b w:val="false"/>
                <w:i w:val="false"/>
                <w:color w:val="000000"/>
                <w:sz w:val="20"/>
              </w:rPr>
              <w:t>
csdo:‌Id20‌Type (M.SDT.00092)</w:t>
            </w:r>
          </w:p>
          <w:bookmarkEnd w:id="14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486"/>
          <w:p>
            <w:pPr>
              <w:spacing w:after="20"/>
              <w:ind w:left="20"/>
              <w:jc w:val="both"/>
            </w:pPr>
            <w:r>
              <w:rPr>
                <w:rFonts w:ascii="Times New Roman"/>
                <w:b w:val="false"/>
                <w:i w:val="false"/>
                <w:color w:val="000000"/>
                <w:sz w:val="20"/>
              </w:rPr>
              <w:t>
7.3.11. Контактный реквизит</w:t>
            </w:r>
          </w:p>
          <w:bookmarkEnd w:id="148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487"/>
          <w:p>
            <w:pPr>
              <w:spacing w:after="20"/>
              <w:ind w:left="20"/>
              <w:jc w:val="both"/>
            </w:pPr>
            <w:r>
              <w:rPr>
                <w:rFonts w:ascii="Times New Roman"/>
                <w:b w:val="false"/>
                <w:i w:val="false"/>
                <w:color w:val="000000"/>
                <w:sz w:val="20"/>
              </w:rPr>
              <w:t>
ccdo:‌Communication‌Details‌Type (M.CDT.00003)</w:t>
            </w:r>
          </w:p>
          <w:bookmarkEnd w:id="14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488"/>
          <w:p>
            <w:pPr>
              <w:spacing w:after="20"/>
              <w:ind w:left="20"/>
              <w:jc w:val="both"/>
            </w:pPr>
            <w:r>
              <w:rPr>
                <w:rFonts w:ascii="Times New Roman"/>
                <w:b w:val="false"/>
                <w:i w:val="false"/>
                <w:color w:val="000000"/>
                <w:sz w:val="20"/>
              </w:rPr>
              <w:t>
*.1. Код вида связи</w:t>
            </w:r>
          </w:p>
          <w:bookmarkEnd w:id="148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489"/>
          <w:p>
            <w:pPr>
              <w:spacing w:after="20"/>
              <w:ind w:left="20"/>
              <w:jc w:val="both"/>
            </w:pPr>
            <w:r>
              <w:rPr>
                <w:rFonts w:ascii="Times New Roman"/>
                <w:b w:val="false"/>
                <w:i w:val="false"/>
                <w:color w:val="000000"/>
                <w:sz w:val="20"/>
              </w:rPr>
              <w:t>
csdo:‌Communication‌Channel‌Code‌V2‌Type (M.SDT.00163)</w:t>
            </w:r>
          </w:p>
          <w:bookmarkEnd w:id="14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490"/>
          <w:p>
            <w:pPr>
              <w:spacing w:after="20"/>
              <w:ind w:left="20"/>
              <w:jc w:val="both"/>
            </w:pPr>
            <w:r>
              <w:rPr>
                <w:rFonts w:ascii="Times New Roman"/>
                <w:b w:val="false"/>
                <w:i w:val="false"/>
                <w:color w:val="000000"/>
                <w:sz w:val="20"/>
              </w:rPr>
              <w:t>
*.2. Наименование вида связи</w:t>
            </w:r>
          </w:p>
          <w:bookmarkEnd w:id="149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491"/>
          <w:p>
            <w:pPr>
              <w:spacing w:after="20"/>
              <w:ind w:left="20"/>
              <w:jc w:val="both"/>
            </w:pPr>
            <w:r>
              <w:rPr>
                <w:rFonts w:ascii="Times New Roman"/>
                <w:b w:val="false"/>
                <w:i w:val="false"/>
                <w:color w:val="000000"/>
                <w:sz w:val="20"/>
              </w:rPr>
              <w:t>
csdo:‌Name120‌Type (M.SDT.00055)</w:t>
            </w:r>
          </w:p>
          <w:bookmarkEnd w:id="1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1492"/>
          <w:p>
            <w:pPr>
              <w:spacing w:after="20"/>
              <w:ind w:left="20"/>
              <w:jc w:val="both"/>
            </w:pPr>
            <w:r>
              <w:rPr>
                <w:rFonts w:ascii="Times New Roman"/>
                <w:b w:val="false"/>
                <w:i w:val="false"/>
                <w:color w:val="000000"/>
                <w:sz w:val="20"/>
              </w:rPr>
              <w:t>
*.3. Идентификатор канала связи</w:t>
            </w:r>
          </w:p>
          <w:bookmarkEnd w:id="149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493"/>
          <w:p>
            <w:pPr>
              <w:spacing w:after="20"/>
              <w:ind w:left="20"/>
              <w:jc w:val="both"/>
            </w:pPr>
            <w:r>
              <w:rPr>
                <w:rFonts w:ascii="Times New Roman"/>
                <w:b w:val="false"/>
                <w:i w:val="false"/>
                <w:color w:val="000000"/>
                <w:sz w:val="20"/>
              </w:rPr>
              <w:t>
csdo:‌Communication‌Channel‌Id‌Type (M.SDT.00015)</w:t>
            </w:r>
          </w:p>
          <w:bookmarkEnd w:id="1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494"/>
          <w:p>
            <w:pPr>
              <w:spacing w:after="20"/>
              <w:ind w:left="20"/>
              <w:jc w:val="both"/>
            </w:pPr>
            <w:r>
              <w:rPr>
                <w:rFonts w:ascii="Times New Roman"/>
                <w:b w:val="false"/>
                <w:i w:val="false"/>
                <w:color w:val="000000"/>
                <w:sz w:val="20"/>
              </w:rPr>
              <w:t>
7.3.12. Идентификатор Global Location Number</w:t>
            </w:r>
          </w:p>
          <w:bookmarkEnd w:id="1494"/>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495"/>
          <w:p>
            <w:pPr>
              <w:spacing w:after="20"/>
              <w:ind w:left="20"/>
              <w:jc w:val="both"/>
            </w:pPr>
            <w:r>
              <w:rPr>
                <w:rFonts w:ascii="Times New Roman"/>
                <w:b w:val="false"/>
                <w:i w:val="false"/>
                <w:color w:val="000000"/>
                <w:sz w:val="20"/>
              </w:rPr>
              <w:t>
ctsdo:‌GLNId‌Type (M.CT.SDT.00047)</w:t>
            </w:r>
          </w:p>
          <w:bookmarkEnd w:id="1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1496"/>
          <w:p>
            <w:pPr>
              <w:spacing w:after="20"/>
              <w:ind w:left="20"/>
              <w:jc w:val="both"/>
            </w:pPr>
            <w:r>
              <w:rPr>
                <w:rFonts w:ascii="Times New Roman"/>
                <w:b w:val="false"/>
                <w:i w:val="false"/>
                <w:color w:val="000000"/>
                <w:sz w:val="20"/>
              </w:rPr>
              <w:t>
7.4. Сведения о маркированном товаре</w:t>
            </w:r>
          </w:p>
          <w:bookmarkEnd w:id="1496"/>
          <w:p>
            <w:pPr>
              <w:spacing w:after="20"/>
              <w:ind w:left="20"/>
              <w:jc w:val="both"/>
            </w:pPr>
            <w:r>
              <w:rPr>
                <w:rFonts w:ascii="Times New Roman"/>
                <w:b w:val="false"/>
                <w:i w:val="false"/>
                <w:color w:val="000000"/>
                <w:sz w:val="20"/>
              </w:rPr>
              <w:t>
(ctcdo:‌Marked‌Goods‌Details)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маркированном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497"/>
          <w:p>
            <w:pPr>
              <w:spacing w:after="20"/>
              <w:ind w:left="20"/>
              <w:jc w:val="both"/>
            </w:pPr>
            <w:r>
              <w:rPr>
                <w:rFonts w:ascii="Times New Roman"/>
                <w:b w:val="false"/>
                <w:i w:val="false"/>
                <w:color w:val="000000"/>
                <w:sz w:val="20"/>
              </w:rPr>
              <w:t>
ctcdo:‌Marked‌Goods‌Details‌Type (M.CT.CDT.00267)</w:t>
            </w:r>
          </w:p>
          <w:bookmarkEnd w:id="14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498"/>
          <w:p>
            <w:pPr>
              <w:spacing w:after="20"/>
              <w:ind w:left="20"/>
              <w:jc w:val="both"/>
            </w:pPr>
            <w:r>
              <w:rPr>
                <w:rFonts w:ascii="Times New Roman"/>
                <w:b w:val="false"/>
                <w:i w:val="false"/>
                <w:color w:val="000000"/>
                <w:sz w:val="20"/>
              </w:rPr>
              <w:t>
7.4.1. Производитель</w:t>
            </w:r>
          </w:p>
          <w:bookmarkEnd w:id="1498"/>
          <w:p>
            <w:pPr>
              <w:spacing w:after="20"/>
              <w:ind w:left="20"/>
              <w:jc w:val="both"/>
            </w:pPr>
            <w:r>
              <w:rPr>
                <w:rFonts w:ascii="Times New Roman"/>
                <w:b w:val="false"/>
                <w:i w:val="false"/>
                <w:color w:val="000000"/>
                <w:sz w:val="20"/>
              </w:rPr>
              <w:t>
(ctcdo:‌Manufacturer‌Details)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499"/>
          <w:p>
            <w:pPr>
              <w:spacing w:after="20"/>
              <w:ind w:left="20"/>
              <w:jc w:val="both"/>
            </w:pPr>
            <w:r>
              <w:rPr>
                <w:rFonts w:ascii="Times New Roman"/>
                <w:b w:val="false"/>
                <w:i w:val="false"/>
                <w:color w:val="000000"/>
                <w:sz w:val="20"/>
              </w:rPr>
              <w:t>
ctcdo:‌Turnover‌Subject‌Details‌Type (M.CT.CDT.00277)</w:t>
            </w:r>
          </w:p>
          <w:bookmarkEnd w:id="14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500"/>
          <w:p>
            <w:pPr>
              <w:spacing w:after="20"/>
              <w:ind w:left="20"/>
              <w:jc w:val="both"/>
            </w:pPr>
            <w:r>
              <w:rPr>
                <w:rFonts w:ascii="Times New Roman"/>
                <w:b w:val="false"/>
                <w:i w:val="false"/>
                <w:color w:val="000000"/>
                <w:sz w:val="20"/>
              </w:rPr>
              <w:t>
*.1. Код страны</w:t>
            </w:r>
          </w:p>
          <w:bookmarkEnd w:id="150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1501"/>
          <w:p>
            <w:pPr>
              <w:spacing w:after="20"/>
              <w:ind w:left="20"/>
              <w:jc w:val="both"/>
            </w:pPr>
            <w:r>
              <w:rPr>
                <w:rFonts w:ascii="Times New Roman"/>
                <w:b w:val="false"/>
                <w:i w:val="false"/>
                <w:color w:val="000000"/>
                <w:sz w:val="20"/>
              </w:rPr>
              <w:t>
csdo:‌Unified‌Country‌Code‌Type (M.SDT.00112)</w:t>
            </w:r>
          </w:p>
          <w:bookmarkEnd w:id="15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502"/>
          <w:p>
            <w:pPr>
              <w:spacing w:after="20"/>
              <w:ind w:left="20"/>
              <w:jc w:val="both"/>
            </w:pPr>
            <w:r>
              <w:rPr>
                <w:rFonts w:ascii="Times New Roman"/>
                <w:b w:val="false"/>
                <w:i w:val="false"/>
                <w:color w:val="000000"/>
                <w:sz w:val="20"/>
              </w:rPr>
              <w:t>
а) идентификатор справочника (классификатора)</w:t>
            </w:r>
          </w:p>
          <w:bookmarkEnd w:id="150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503"/>
          <w:p>
            <w:pPr>
              <w:spacing w:after="20"/>
              <w:ind w:left="20"/>
              <w:jc w:val="both"/>
            </w:pPr>
            <w:r>
              <w:rPr>
                <w:rFonts w:ascii="Times New Roman"/>
                <w:b w:val="false"/>
                <w:i w:val="false"/>
                <w:color w:val="000000"/>
                <w:sz w:val="20"/>
              </w:rPr>
              <w:t>
csdo:‌Reference‌Data‌Id‌Type (M.SDT.00091)</w:t>
            </w:r>
          </w:p>
          <w:bookmarkEnd w:id="1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504"/>
          <w:p>
            <w:pPr>
              <w:spacing w:after="20"/>
              <w:ind w:left="20"/>
              <w:jc w:val="both"/>
            </w:pPr>
            <w:r>
              <w:rPr>
                <w:rFonts w:ascii="Times New Roman"/>
                <w:b w:val="false"/>
                <w:i w:val="false"/>
                <w:color w:val="000000"/>
                <w:sz w:val="20"/>
              </w:rPr>
              <w:t>
*.2. Наименование субъекта</w:t>
            </w:r>
          </w:p>
          <w:bookmarkEnd w:id="1504"/>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505"/>
          <w:p>
            <w:pPr>
              <w:spacing w:after="20"/>
              <w:ind w:left="20"/>
              <w:jc w:val="both"/>
            </w:pPr>
            <w:r>
              <w:rPr>
                <w:rFonts w:ascii="Times New Roman"/>
                <w:b w:val="false"/>
                <w:i w:val="false"/>
                <w:color w:val="000000"/>
                <w:sz w:val="20"/>
              </w:rPr>
              <w:t>
csdo:‌Name300‌Type (M.SDT.00056)</w:t>
            </w:r>
          </w:p>
          <w:bookmarkEnd w:id="1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506"/>
          <w:p>
            <w:pPr>
              <w:spacing w:after="20"/>
              <w:ind w:left="20"/>
              <w:jc w:val="both"/>
            </w:pPr>
            <w:r>
              <w:rPr>
                <w:rFonts w:ascii="Times New Roman"/>
                <w:b w:val="false"/>
                <w:i w:val="false"/>
                <w:color w:val="000000"/>
                <w:sz w:val="20"/>
              </w:rPr>
              <w:t>
*.3. Краткое наименование субъекта</w:t>
            </w:r>
          </w:p>
          <w:bookmarkEnd w:id="1506"/>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507"/>
          <w:p>
            <w:pPr>
              <w:spacing w:after="20"/>
              <w:ind w:left="20"/>
              <w:jc w:val="both"/>
            </w:pPr>
            <w:r>
              <w:rPr>
                <w:rFonts w:ascii="Times New Roman"/>
                <w:b w:val="false"/>
                <w:i w:val="false"/>
                <w:color w:val="000000"/>
                <w:sz w:val="20"/>
              </w:rPr>
              <w:t>
csdo:‌Name120‌Type (M.SDT.00055)</w:t>
            </w:r>
          </w:p>
          <w:bookmarkEnd w:id="15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508"/>
          <w:p>
            <w:pPr>
              <w:spacing w:after="20"/>
              <w:ind w:left="20"/>
              <w:jc w:val="both"/>
            </w:pPr>
            <w:r>
              <w:rPr>
                <w:rFonts w:ascii="Times New Roman"/>
                <w:b w:val="false"/>
                <w:i w:val="false"/>
                <w:color w:val="000000"/>
                <w:sz w:val="20"/>
              </w:rPr>
              <w:t>
*.4. Код организационно-правовой формы</w:t>
            </w:r>
          </w:p>
          <w:bookmarkEnd w:id="150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509"/>
          <w:p>
            <w:pPr>
              <w:spacing w:after="20"/>
              <w:ind w:left="20"/>
              <w:jc w:val="both"/>
            </w:pPr>
            <w:r>
              <w:rPr>
                <w:rFonts w:ascii="Times New Roman"/>
                <w:b w:val="false"/>
                <w:i w:val="false"/>
                <w:color w:val="000000"/>
                <w:sz w:val="20"/>
              </w:rPr>
              <w:t>
csdo:‌Unified‌Code20‌Type (M.SDT.00140)</w:t>
            </w:r>
          </w:p>
          <w:bookmarkEnd w:id="15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510"/>
          <w:p>
            <w:pPr>
              <w:spacing w:after="20"/>
              <w:ind w:left="20"/>
              <w:jc w:val="both"/>
            </w:pPr>
            <w:r>
              <w:rPr>
                <w:rFonts w:ascii="Times New Roman"/>
                <w:b w:val="false"/>
                <w:i w:val="false"/>
                <w:color w:val="000000"/>
                <w:sz w:val="20"/>
              </w:rPr>
              <w:t>
а) идентификатор справочника (классификатора)</w:t>
            </w:r>
          </w:p>
          <w:bookmarkEnd w:id="151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511"/>
          <w:p>
            <w:pPr>
              <w:spacing w:after="20"/>
              <w:ind w:left="20"/>
              <w:jc w:val="both"/>
            </w:pPr>
            <w:r>
              <w:rPr>
                <w:rFonts w:ascii="Times New Roman"/>
                <w:b w:val="false"/>
                <w:i w:val="false"/>
                <w:color w:val="000000"/>
                <w:sz w:val="20"/>
              </w:rPr>
              <w:t>
csdo:‌Reference‌Data‌Id‌Type (M.SDT.00091)</w:t>
            </w:r>
          </w:p>
          <w:bookmarkEnd w:id="1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1512"/>
          <w:p>
            <w:pPr>
              <w:spacing w:after="20"/>
              <w:ind w:left="20"/>
              <w:jc w:val="both"/>
            </w:pPr>
            <w:r>
              <w:rPr>
                <w:rFonts w:ascii="Times New Roman"/>
                <w:b w:val="false"/>
                <w:i w:val="false"/>
                <w:color w:val="000000"/>
                <w:sz w:val="20"/>
              </w:rPr>
              <w:t>
*.5. Наименование организационно-правовой формы</w:t>
            </w:r>
          </w:p>
          <w:bookmarkEnd w:id="151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513"/>
          <w:p>
            <w:pPr>
              <w:spacing w:after="20"/>
              <w:ind w:left="20"/>
              <w:jc w:val="both"/>
            </w:pPr>
            <w:r>
              <w:rPr>
                <w:rFonts w:ascii="Times New Roman"/>
                <w:b w:val="false"/>
                <w:i w:val="false"/>
                <w:color w:val="000000"/>
                <w:sz w:val="20"/>
              </w:rPr>
              <w:t>
csdo:‌Name300‌Type (M.SDT.00056)</w:t>
            </w:r>
          </w:p>
          <w:bookmarkEnd w:id="1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514"/>
          <w:p>
            <w:pPr>
              <w:spacing w:after="20"/>
              <w:ind w:left="20"/>
              <w:jc w:val="both"/>
            </w:pPr>
            <w:r>
              <w:rPr>
                <w:rFonts w:ascii="Times New Roman"/>
                <w:b w:val="false"/>
                <w:i w:val="false"/>
                <w:color w:val="000000"/>
                <w:sz w:val="20"/>
              </w:rPr>
              <w:t>
*.6. Идентификатор хозяйствующего субъекта</w:t>
            </w:r>
          </w:p>
          <w:bookmarkEnd w:id="151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515"/>
          <w:p>
            <w:pPr>
              <w:spacing w:after="20"/>
              <w:ind w:left="20"/>
              <w:jc w:val="both"/>
            </w:pPr>
            <w:r>
              <w:rPr>
                <w:rFonts w:ascii="Times New Roman"/>
                <w:b w:val="false"/>
                <w:i w:val="false"/>
                <w:color w:val="000000"/>
                <w:sz w:val="20"/>
              </w:rPr>
              <w:t>
csdo:‌Business‌Entity‌Id‌Type (M.SDT.00157)</w:t>
            </w:r>
          </w:p>
          <w:bookmarkEnd w:id="15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516"/>
          <w:p>
            <w:pPr>
              <w:spacing w:after="20"/>
              <w:ind w:left="20"/>
              <w:jc w:val="both"/>
            </w:pPr>
            <w:r>
              <w:rPr>
                <w:rFonts w:ascii="Times New Roman"/>
                <w:b w:val="false"/>
                <w:i w:val="false"/>
                <w:color w:val="000000"/>
                <w:sz w:val="20"/>
              </w:rPr>
              <w:t>
а) метод идентификации</w:t>
            </w:r>
          </w:p>
          <w:bookmarkEnd w:id="151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517"/>
          <w:p>
            <w:pPr>
              <w:spacing w:after="20"/>
              <w:ind w:left="20"/>
              <w:jc w:val="both"/>
            </w:pPr>
            <w:r>
              <w:rPr>
                <w:rFonts w:ascii="Times New Roman"/>
                <w:b w:val="false"/>
                <w:i w:val="false"/>
                <w:color w:val="000000"/>
                <w:sz w:val="20"/>
              </w:rPr>
              <w:t>
csdo:‌Business‌Entity‌Id‌Kind‌Id‌Type (M.SDT.00158)</w:t>
            </w:r>
          </w:p>
          <w:bookmarkEnd w:id="15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518"/>
          <w:p>
            <w:pPr>
              <w:spacing w:after="20"/>
              <w:ind w:left="20"/>
              <w:jc w:val="both"/>
            </w:pPr>
            <w:r>
              <w:rPr>
                <w:rFonts w:ascii="Times New Roman"/>
                <w:b w:val="false"/>
                <w:i w:val="false"/>
                <w:color w:val="000000"/>
                <w:sz w:val="20"/>
              </w:rPr>
              <w:t>
*.7. Уникальный идентификационный таможенный номер</w:t>
            </w:r>
          </w:p>
          <w:bookmarkEnd w:id="151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519"/>
          <w:p>
            <w:pPr>
              <w:spacing w:after="20"/>
              <w:ind w:left="20"/>
              <w:jc w:val="both"/>
            </w:pPr>
            <w:r>
              <w:rPr>
                <w:rFonts w:ascii="Times New Roman"/>
                <w:b w:val="false"/>
                <w:i w:val="false"/>
                <w:color w:val="000000"/>
                <w:sz w:val="20"/>
              </w:rPr>
              <w:t>
csdo:‌Unique‌Customs‌Number‌Id‌Type (M.SDT.00089)</w:t>
            </w:r>
          </w:p>
          <w:bookmarkEnd w:id="1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520"/>
          <w:p>
            <w:pPr>
              <w:spacing w:after="20"/>
              <w:ind w:left="20"/>
              <w:jc w:val="both"/>
            </w:pPr>
            <w:r>
              <w:rPr>
                <w:rFonts w:ascii="Times New Roman"/>
                <w:b w:val="false"/>
                <w:i w:val="false"/>
                <w:color w:val="000000"/>
                <w:sz w:val="20"/>
              </w:rPr>
              <w:t>
*.8. Идентификатор налогоплательщика</w:t>
            </w:r>
          </w:p>
          <w:bookmarkEnd w:id="152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521"/>
          <w:p>
            <w:pPr>
              <w:spacing w:after="20"/>
              <w:ind w:left="20"/>
              <w:jc w:val="both"/>
            </w:pPr>
            <w:r>
              <w:rPr>
                <w:rFonts w:ascii="Times New Roman"/>
                <w:b w:val="false"/>
                <w:i w:val="false"/>
                <w:color w:val="000000"/>
                <w:sz w:val="20"/>
              </w:rPr>
              <w:t>
csdo:‌Taxpayer‌Id‌Type (M.SDT.00025)</w:t>
            </w:r>
          </w:p>
          <w:bookmarkEnd w:id="15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522"/>
          <w:p>
            <w:pPr>
              <w:spacing w:after="20"/>
              <w:ind w:left="20"/>
              <w:jc w:val="both"/>
            </w:pPr>
            <w:r>
              <w:rPr>
                <w:rFonts w:ascii="Times New Roman"/>
                <w:b w:val="false"/>
                <w:i w:val="false"/>
                <w:color w:val="000000"/>
                <w:sz w:val="20"/>
              </w:rPr>
              <w:t>
*.9. Код причины постановки на учет</w:t>
            </w:r>
          </w:p>
          <w:bookmarkEnd w:id="152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523"/>
          <w:p>
            <w:pPr>
              <w:spacing w:after="20"/>
              <w:ind w:left="20"/>
              <w:jc w:val="both"/>
            </w:pPr>
            <w:r>
              <w:rPr>
                <w:rFonts w:ascii="Times New Roman"/>
                <w:b w:val="false"/>
                <w:i w:val="false"/>
                <w:color w:val="000000"/>
                <w:sz w:val="20"/>
              </w:rPr>
              <w:t>
csdo:‌Tax‌Registration‌Reason‌Code‌Type (M.SDT.00030)</w:t>
            </w:r>
          </w:p>
          <w:bookmarkEnd w:id="1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1524"/>
          <w:p>
            <w:pPr>
              <w:spacing w:after="20"/>
              <w:ind w:left="20"/>
              <w:jc w:val="both"/>
            </w:pPr>
            <w:r>
              <w:rPr>
                <w:rFonts w:ascii="Times New Roman"/>
                <w:b w:val="false"/>
                <w:i w:val="false"/>
                <w:color w:val="000000"/>
                <w:sz w:val="20"/>
              </w:rPr>
              <w:t>
*.10. Адрес</w:t>
            </w:r>
          </w:p>
          <w:bookmarkEnd w:id="152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525"/>
          <w:p>
            <w:pPr>
              <w:spacing w:after="20"/>
              <w:ind w:left="20"/>
              <w:jc w:val="both"/>
            </w:pPr>
            <w:r>
              <w:rPr>
                <w:rFonts w:ascii="Times New Roman"/>
                <w:b w:val="false"/>
                <w:i w:val="false"/>
                <w:color w:val="000000"/>
                <w:sz w:val="20"/>
              </w:rPr>
              <w:t>
ccdo:‌Subject‌Address‌Details‌Type (M.CDT.00064)</w:t>
            </w:r>
          </w:p>
          <w:bookmarkEnd w:id="15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526"/>
          <w:p>
            <w:pPr>
              <w:spacing w:after="20"/>
              <w:ind w:left="20"/>
              <w:jc w:val="both"/>
            </w:pPr>
            <w:r>
              <w:rPr>
                <w:rFonts w:ascii="Times New Roman"/>
                <w:b w:val="false"/>
                <w:i w:val="false"/>
                <w:color w:val="000000"/>
                <w:sz w:val="20"/>
              </w:rPr>
              <w:t>
*.10.1. Код вида адреса</w:t>
            </w:r>
          </w:p>
          <w:bookmarkEnd w:id="152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527"/>
          <w:p>
            <w:pPr>
              <w:spacing w:after="20"/>
              <w:ind w:left="20"/>
              <w:jc w:val="both"/>
            </w:pPr>
            <w:r>
              <w:rPr>
                <w:rFonts w:ascii="Times New Roman"/>
                <w:b w:val="false"/>
                <w:i w:val="false"/>
                <w:color w:val="000000"/>
                <w:sz w:val="20"/>
              </w:rPr>
              <w:t>
csdo:‌Address‌Kind‌Code‌Type (M.SDT.00162)</w:t>
            </w:r>
          </w:p>
          <w:bookmarkEnd w:id="15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528"/>
          <w:p>
            <w:pPr>
              <w:spacing w:after="20"/>
              <w:ind w:left="20"/>
              <w:jc w:val="both"/>
            </w:pPr>
            <w:r>
              <w:rPr>
                <w:rFonts w:ascii="Times New Roman"/>
                <w:b w:val="false"/>
                <w:i w:val="false"/>
                <w:color w:val="000000"/>
                <w:sz w:val="20"/>
              </w:rPr>
              <w:t>
*.10.2. Код страны</w:t>
            </w:r>
          </w:p>
          <w:bookmarkEnd w:id="152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529"/>
          <w:p>
            <w:pPr>
              <w:spacing w:after="20"/>
              <w:ind w:left="20"/>
              <w:jc w:val="both"/>
            </w:pPr>
            <w:r>
              <w:rPr>
                <w:rFonts w:ascii="Times New Roman"/>
                <w:b w:val="false"/>
                <w:i w:val="false"/>
                <w:color w:val="000000"/>
                <w:sz w:val="20"/>
              </w:rPr>
              <w:t>
csdo:‌Unified‌Country‌Code‌Type (M.SDT.00112)</w:t>
            </w:r>
          </w:p>
          <w:bookmarkEnd w:id="15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530"/>
          <w:p>
            <w:pPr>
              <w:spacing w:after="20"/>
              <w:ind w:left="20"/>
              <w:jc w:val="both"/>
            </w:pPr>
            <w:r>
              <w:rPr>
                <w:rFonts w:ascii="Times New Roman"/>
                <w:b w:val="false"/>
                <w:i w:val="false"/>
                <w:color w:val="000000"/>
                <w:sz w:val="20"/>
              </w:rPr>
              <w:t>
а) идентификатор справочника (классификатора)</w:t>
            </w:r>
          </w:p>
          <w:bookmarkEnd w:id="153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531"/>
          <w:p>
            <w:pPr>
              <w:spacing w:after="20"/>
              <w:ind w:left="20"/>
              <w:jc w:val="both"/>
            </w:pPr>
            <w:r>
              <w:rPr>
                <w:rFonts w:ascii="Times New Roman"/>
                <w:b w:val="false"/>
                <w:i w:val="false"/>
                <w:color w:val="000000"/>
                <w:sz w:val="20"/>
              </w:rPr>
              <w:t>
csdo:‌Reference‌Data‌Id‌Type (M.SDT.00091)</w:t>
            </w:r>
          </w:p>
          <w:bookmarkEnd w:id="1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1532"/>
          <w:p>
            <w:pPr>
              <w:spacing w:after="20"/>
              <w:ind w:left="20"/>
              <w:jc w:val="both"/>
            </w:pPr>
            <w:r>
              <w:rPr>
                <w:rFonts w:ascii="Times New Roman"/>
                <w:b w:val="false"/>
                <w:i w:val="false"/>
                <w:color w:val="000000"/>
                <w:sz w:val="20"/>
              </w:rPr>
              <w:t>
*.10.3. Код территории</w:t>
            </w:r>
          </w:p>
          <w:bookmarkEnd w:id="153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533"/>
          <w:p>
            <w:pPr>
              <w:spacing w:after="20"/>
              <w:ind w:left="20"/>
              <w:jc w:val="both"/>
            </w:pPr>
            <w:r>
              <w:rPr>
                <w:rFonts w:ascii="Times New Roman"/>
                <w:b w:val="false"/>
                <w:i w:val="false"/>
                <w:color w:val="000000"/>
                <w:sz w:val="20"/>
              </w:rPr>
              <w:t>
csdo:‌Territory‌Code‌Type (M.SDT.00031)</w:t>
            </w:r>
          </w:p>
          <w:bookmarkEnd w:id="15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534"/>
          <w:p>
            <w:pPr>
              <w:spacing w:after="20"/>
              <w:ind w:left="20"/>
              <w:jc w:val="both"/>
            </w:pPr>
            <w:r>
              <w:rPr>
                <w:rFonts w:ascii="Times New Roman"/>
                <w:b w:val="false"/>
                <w:i w:val="false"/>
                <w:color w:val="000000"/>
                <w:sz w:val="20"/>
              </w:rPr>
              <w:t>
*.10.4. Регион</w:t>
            </w:r>
          </w:p>
          <w:bookmarkEnd w:id="153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535"/>
          <w:p>
            <w:pPr>
              <w:spacing w:after="20"/>
              <w:ind w:left="20"/>
              <w:jc w:val="both"/>
            </w:pPr>
            <w:r>
              <w:rPr>
                <w:rFonts w:ascii="Times New Roman"/>
                <w:b w:val="false"/>
                <w:i w:val="false"/>
                <w:color w:val="000000"/>
                <w:sz w:val="20"/>
              </w:rPr>
              <w:t>
csdo:‌Name120‌Type (M.SDT.00055)</w:t>
            </w:r>
          </w:p>
          <w:bookmarkEnd w:id="1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536"/>
          <w:p>
            <w:pPr>
              <w:spacing w:after="20"/>
              <w:ind w:left="20"/>
              <w:jc w:val="both"/>
            </w:pPr>
            <w:r>
              <w:rPr>
                <w:rFonts w:ascii="Times New Roman"/>
                <w:b w:val="false"/>
                <w:i w:val="false"/>
                <w:color w:val="000000"/>
                <w:sz w:val="20"/>
              </w:rPr>
              <w:t>
*.10.5. Район</w:t>
            </w:r>
          </w:p>
          <w:bookmarkEnd w:id="153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537"/>
          <w:p>
            <w:pPr>
              <w:spacing w:after="20"/>
              <w:ind w:left="20"/>
              <w:jc w:val="both"/>
            </w:pPr>
            <w:r>
              <w:rPr>
                <w:rFonts w:ascii="Times New Roman"/>
                <w:b w:val="false"/>
                <w:i w:val="false"/>
                <w:color w:val="000000"/>
                <w:sz w:val="20"/>
              </w:rPr>
              <w:t>
csdo:‌Name120‌Type (M.SDT.00055)</w:t>
            </w:r>
          </w:p>
          <w:bookmarkEnd w:id="1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1538"/>
          <w:p>
            <w:pPr>
              <w:spacing w:after="20"/>
              <w:ind w:left="20"/>
              <w:jc w:val="both"/>
            </w:pPr>
            <w:r>
              <w:rPr>
                <w:rFonts w:ascii="Times New Roman"/>
                <w:b w:val="false"/>
                <w:i w:val="false"/>
                <w:color w:val="000000"/>
                <w:sz w:val="20"/>
              </w:rPr>
              <w:t>
*.10.6. Город</w:t>
            </w:r>
          </w:p>
          <w:bookmarkEnd w:id="153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539"/>
          <w:p>
            <w:pPr>
              <w:spacing w:after="20"/>
              <w:ind w:left="20"/>
              <w:jc w:val="both"/>
            </w:pPr>
            <w:r>
              <w:rPr>
                <w:rFonts w:ascii="Times New Roman"/>
                <w:b w:val="false"/>
                <w:i w:val="false"/>
                <w:color w:val="000000"/>
                <w:sz w:val="20"/>
              </w:rPr>
              <w:t>
csdo:‌Name120‌Type (M.SDT.00055)</w:t>
            </w:r>
          </w:p>
          <w:bookmarkEnd w:id="15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540"/>
          <w:p>
            <w:pPr>
              <w:spacing w:after="20"/>
              <w:ind w:left="20"/>
              <w:jc w:val="both"/>
            </w:pPr>
            <w:r>
              <w:rPr>
                <w:rFonts w:ascii="Times New Roman"/>
                <w:b w:val="false"/>
                <w:i w:val="false"/>
                <w:color w:val="000000"/>
                <w:sz w:val="20"/>
              </w:rPr>
              <w:t>
*.10.7. Населенный пункт</w:t>
            </w:r>
          </w:p>
          <w:bookmarkEnd w:id="154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541"/>
          <w:p>
            <w:pPr>
              <w:spacing w:after="20"/>
              <w:ind w:left="20"/>
              <w:jc w:val="both"/>
            </w:pPr>
            <w:r>
              <w:rPr>
                <w:rFonts w:ascii="Times New Roman"/>
                <w:b w:val="false"/>
                <w:i w:val="false"/>
                <w:color w:val="000000"/>
                <w:sz w:val="20"/>
              </w:rPr>
              <w:t>
csdo:‌Name120‌Type (M.SDT.00055)</w:t>
            </w:r>
          </w:p>
          <w:bookmarkEnd w:id="15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1542"/>
          <w:p>
            <w:pPr>
              <w:spacing w:after="20"/>
              <w:ind w:left="20"/>
              <w:jc w:val="both"/>
            </w:pPr>
            <w:r>
              <w:rPr>
                <w:rFonts w:ascii="Times New Roman"/>
                <w:b w:val="false"/>
                <w:i w:val="false"/>
                <w:color w:val="000000"/>
                <w:sz w:val="20"/>
              </w:rPr>
              <w:t>
*.10.8. Улица</w:t>
            </w:r>
          </w:p>
          <w:bookmarkEnd w:id="154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1543"/>
          <w:p>
            <w:pPr>
              <w:spacing w:after="20"/>
              <w:ind w:left="20"/>
              <w:jc w:val="both"/>
            </w:pPr>
            <w:r>
              <w:rPr>
                <w:rFonts w:ascii="Times New Roman"/>
                <w:b w:val="false"/>
                <w:i w:val="false"/>
                <w:color w:val="000000"/>
                <w:sz w:val="20"/>
              </w:rPr>
              <w:t>
csdo:‌Name120‌Type (M.SDT.00055)</w:t>
            </w:r>
          </w:p>
          <w:bookmarkEnd w:id="1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1544"/>
          <w:p>
            <w:pPr>
              <w:spacing w:after="20"/>
              <w:ind w:left="20"/>
              <w:jc w:val="both"/>
            </w:pPr>
            <w:r>
              <w:rPr>
                <w:rFonts w:ascii="Times New Roman"/>
                <w:b w:val="false"/>
                <w:i w:val="false"/>
                <w:color w:val="000000"/>
                <w:sz w:val="20"/>
              </w:rPr>
              <w:t>
*.10.9. Номер дома</w:t>
            </w:r>
          </w:p>
          <w:bookmarkEnd w:id="154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1545"/>
          <w:p>
            <w:pPr>
              <w:spacing w:after="20"/>
              <w:ind w:left="20"/>
              <w:jc w:val="both"/>
            </w:pPr>
            <w:r>
              <w:rPr>
                <w:rFonts w:ascii="Times New Roman"/>
                <w:b w:val="false"/>
                <w:i w:val="false"/>
                <w:color w:val="000000"/>
                <w:sz w:val="20"/>
              </w:rPr>
              <w:t>
csdo:‌Id50‌Type (M.SDT.00093)</w:t>
            </w:r>
          </w:p>
          <w:bookmarkEnd w:id="1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546"/>
          <w:p>
            <w:pPr>
              <w:spacing w:after="20"/>
              <w:ind w:left="20"/>
              <w:jc w:val="both"/>
            </w:pPr>
            <w:r>
              <w:rPr>
                <w:rFonts w:ascii="Times New Roman"/>
                <w:b w:val="false"/>
                <w:i w:val="false"/>
                <w:color w:val="000000"/>
                <w:sz w:val="20"/>
              </w:rPr>
              <w:t>
*.10.10. Номер помещения</w:t>
            </w:r>
          </w:p>
          <w:bookmarkEnd w:id="154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1547"/>
          <w:p>
            <w:pPr>
              <w:spacing w:after="20"/>
              <w:ind w:left="20"/>
              <w:jc w:val="both"/>
            </w:pPr>
            <w:r>
              <w:rPr>
                <w:rFonts w:ascii="Times New Roman"/>
                <w:b w:val="false"/>
                <w:i w:val="false"/>
                <w:color w:val="000000"/>
                <w:sz w:val="20"/>
              </w:rPr>
              <w:t>
csdo:‌Id20‌Type (M.SDT.00092)</w:t>
            </w:r>
          </w:p>
          <w:bookmarkEnd w:id="1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1548"/>
          <w:p>
            <w:pPr>
              <w:spacing w:after="20"/>
              <w:ind w:left="20"/>
              <w:jc w:val="both"/>
            </w:pPr>
            <w:r>
              <w:rPr>
                <w:rFonts w:ascii="Times New Roman"/>
                <w:b w:val="false"/>
                <w:i w:val="false"/>
                <w:color w:val="000000"/>
                <w:sz w:val="20"/>
              </w:rPr>
              <w:t>
*.10.11. Почтовый индекс</w:t>
            </w:r>
          </w:p>
          <w:bookmarkEnd w:id="154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549"/>
          <w:p>
            <w:pPr>
              <w:spacing w:after="20"/>
              <w:ind w:left="20"/>
              <w:jc w:val="both"/>
            </w:pPr>
            <w:r>
              <w:rPr>
                <w:rFonts w:ascii="Times New Roman"/>
                <w:b w:val="false"/>
                <w:i w:val="false"/>
                <w:color w:val="000000"/>
                <w:sz w:val="20"/>
              </w:rPr>
              <w:t>
csdo:‌Post‌Code‌Type (M.SDT.00006)</w:t>
            </w:r>
          </w:p>
          <w:bookmarkEnd w:id="15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550"/>
          <w:p>
            <w:pPr>
              <w:spacing w:after="20"/>
              <w:ind w:left="20"/>
              <w:jc w:val="both"/>
            </w:pPr>
            <w:r>
              <w:rPr>
                <w:rFonts w:ascii="Times New Roman"/>
                <w:b w:val="false"/>
                <w:i w:val="false"/>
                <w:color w:val="000000"/>
                <w:sz w:val="20"/>
              </w:rPr>
              <w:t>
*.10.12. Номер абонентского ящика</w:t>
            </w:r>
          </w:p>
          <w:bookmarkEnd w:id="155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551"/>
          <w:p>
            <w:pPr>
              <w:spacing w:after="20"/>
              <w:ind w:left="20"/>
              <w:jc w:val="both"/>
            </w:pPr>
            <w:r>
              <w:rPr>
                <w:rFonts w:ascii="Times New Roman"/>
                <w:b w:val="false"/>
                <w:i w:val="false"/>
                <w:color w:val="000000"/>
                <w:sz w:val="20"/>
              </w:rPr>
              <w:t>
csdo:‌Id20‌Type (M.SDT.00092)</w:t>
            </w:r>
          </w:p>
          <w:bookmarkEnd w:id="15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1552"/>
          <w:p>
            <w:pPr>
              <w:spacing w:after="20"/>
              <w:ind w:left="20"/>
              <w:jc w:val="both"/>
            </w:pPr>
            <w:r>
              <w:rPr>
                <w:rFonts w:ascii="Times New Roman"/>
                <w:b w:val="false"/>
                <w:i w:val="false"/>
                <w:color w:val="000000"/>
                <w:sz w:val="20"/>
              </w:rPr>
              <w:t>
*.11. Контактный реквизит</w:t>
            </w:r>
          </w:p>
          <w:bookmarkEnd w:id="155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553"/>
          <w:p>
            <w:pPr>
              <w:spacing w:after="20"/>
              <w:ind w:left="20"/>
              <w:jc w:val="both"/>
            </w:pPr>
            <w:r>
              <w:rPr>
                <w:rFonts w:ascii="Times New Roman"/>
                <w:b w:val="false"/>
                <w:i w:val="false"/>
                <w:color w:val="000000"/>
                <w:sz w:val="20"/>
              </w:rPr>
              <w:t>
ccdo:‌Communication‌Details‌Type (M.CDT.00003)</w:t>
            </w:r>
          </w:p>
          <w:bookmarkEnd w:id="15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554"/>
          <w:p>
            <w:pPr>
              <w:spacing w:after="20"/>
              <w:ind w:left="20"/>
              <w:jc w:val="both"/>
            </w:pPr>
            <w:r>
              <w:rPr>
                <w:rFonts w:ascii="Times New Roman"/>
                <w:b w:val="false"/>
                <w:i w:val="false"/>
                <w:color w:val="000000"/>
                <w:sz w:val="20"/>
              </w:rPr>
              <w:t>
*.11.1. Код вида связи</w:t>
            </w:r>
          </w:p>
          <w:bookmarkEnd w:id="155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555"/>
          <w:p>
            <w:pPr>
              <w:spacing w:after="20"/>
              <w:ind w:left="20"/>
              <w:jc w:val="both"/>
            </w:pPr>
            <w:r>
              <w:rPr>
                <w:rFonts w:ascii="Times New Roman"/>
                <w:b w:val="false"/>
                <w:i w:val="false"/>
                <w:color w:val="000000"/>
                <w:sz w:val="20"/>
              </w:rPr>
              <w:t>
csdo:‌Communication‌Channel‌Code‌V2‌Type (M.SDT.00163)</w:t>
            </w:r>
          </w:p>
          <w:bookmarkEnd w:id="15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556"/>
          <w:p>
            <w:pPr>
              <w:spacing w:after="20"/>
              <w:ind w:left="20"/>
              <w:jc w:val="both"/>
            </w:pPr>
            <w:r>
              <w:rPr>
                <w:rFonts w:ascii="Times New Roman"/>
                <w:b w:val="false"/>
                <w:i w:val="false"/>
                <w:color w:val="000000"/>
                <w:sz w:val="20"/>
              </w:rPr>
              <w:t>
*.11.2. Наименование вида связи</w:t>
            </w:r>
          </w:p>
          <w:bookmarkEnd w:id="155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557"/>
          <w:p>
            <w:pPr>
              <w:spacing w:after="20"/>
              <w:ind w:left="20"/>
              <w:jc w:val="both"/>
            </w:pPr>
            <w:r>
              <w:rPr>
                <w:rFonts w:ascii="Times New Roman"/>
                <w:b w:val="false"/>
                <w:i w:val="false"/>
                <w:color w:val="000000"/>
                <w:sz w:val="20"/>
              </w:rPr>
              <w:t>
csdo:‌Name120‌Type (M.SDT.00055)</w:t>
            </w:r>
          </w:p>
          <w:bookmarkEnd w:id="15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1558"/>
          <w:p>
            <w:pPr>
              <w:spacing w:after="20"/>
              <w:ind w:left="20"/>
              <w:jc w:val="both"/>
            </w:pPr>
            <w:r>
              <w:rPr>
                <w:rFonts w:ascii="Times New Roman"/>
                <w:b w:val="false"/>
                <w:i w:val="false"/>
                <w:color w:val="000000"/>
                <w:sz w:val="20"/>
              </w:rPr>
              <w:t>
*.11.3. Идентификатор канала связи</w:t>
            </w:r>
          </w:p>
          <w:bookmarkEnd w:id="155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1559"/>
          <w:p>
            <w:pPr>
              <w:spacing w:after="20"/>
              <w:ind w:left="20"/>
              <w:jc w:val="both"/>
            </w:pPr>
            <w:r>
              <w:rPr>
                <w:rFonts w:ascii="Times New Roman"/>
                <w:b w:val="false"/>
                <w:i w:val="false"/>
                <w:color w:val="000000"/>
                <w:sz w:val="20"/>
              </w:rPr>
              <w:t>
csdo:‌Communication‌Channel‌Id‌Type (M.SDT.00015)</w:t>
            </w:r>
          </w:p>
          <w:bookmarkEnd w:id="15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560"/>
          <w:p>
            <w:pPr>
              <w:spacing w:after="20"/>
              <w:ind w:left="20"/>
              <w:jc w:val="both"/>
            </w:pPr>
            <w:r>
              <w:rPr>
                <w:rFonts w:ascii="Times New Roman"/>
                <w:b w:val="false"/>
                <w:i w:val="false"/>
                <w:color w:val="000000"/>
                <w:sz w:val="20"/>
              </w:rPr>
              <w:t>
*.12. Идентификатор Global Location Number</w:t>
            </w:r>
          </w:p>
          <w:bookmarkEnd w:id="1560"/>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561"/>
          <w:p>
            <w:pPr>
              <w:spacing w:after="20"/>
              <w:ind w:left="20"/>
              <w:jc w:val="both"/>
            </w:pPr>
            <w:r>
              <w:rPr>
                <w:rFonts w:ascii="Times New Roman"/>
                <w:b w:val="false"/>
                <w:i w:val="false"/>
                <w:color w:val="000000"/>
                <w:sz w:val="20"/>
              </w:rPr>
              <w:t>
ctsdo:‌GLNId‌Type (M.CT.SDT.00047)</w:t>
            </w:r>
          </w:p>
          <w:bookmarkEnd w:id="1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562"/>
          <w:p>
            <w:pPr>
              <w:spacing w:after="20"/>
              <w:ind w:left="20"/>
              <w:jc w:val="both"/>
            </w:pPr>
            <w:r>
              <w:rPr>
                <w:rFonts w:ascii="Times New Roman"/>
                <w:b w:val="false"/>
                <w:i w:val="false"/>
                <w:color w:val="000000"/>
                <w:sz w:val="20"/>
              </w:rPr>
              <w:t>
7.4.2. Код товара по ТН ВЭД ЕАЭС</w:t>
            </w:r>
          </w:p>
          <w:bookmarkEnd w:id="1562"/>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563"/>
          <w:p>
            <w:pPr>
              <w:spacing w:after="20"/>
              <w:ind w:left="20"/>
              <w:jc w:val="both"/>
            </w:pPr>
            <w:r>
              <w:rPr>
                <w:rFonts w:ascii="Times New Roman"/>
                <w:b w:val="false"/>
                <w:i w:val="false"/>
                <w:color w:val="000000"/>
                <w:sz w:val="20"/>
              </w:rPr>
              <w:t>
csdo:‌Commodity‌Code‌Type (M.SDT.00065)</w:t>
            </w:r>
          </w:p>
          <w:bookmarkEnd w:id="1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1564"/>
          <w:p>
            <w:pPr>
              <w:spacing w:after="20"/>
              <w:ind w:left="20"/>
              <w:jc w:val="both"/>
            </w:pPr>
            <w:r>
              <w:rPr>
                <w:rFonts w:ascii="Times New Roman"/>
                <w:b w:val="false"/>
                <w:i w:val="false"/>
                <w:color w:val="000000"/>
                <w:sz w:val="20"/>
              </w:rPr>
              <w:t>
7.4.3. Идентификатор Global Trade Item Number</w:t>
            </w:r>
          </w:p>
          <w:bookmarkEnd w:id="1564"/>
          <w:p>
            <w:pPr>
              <w:spacing w:after="20"/>
              <w:ind w:left="20"/>
              <w:jc w:val="both"/>
            </w:pPr>
            <w:r>
              <w:rPr>
                <w:rFonts w:ascii="Times New Roman"/>
                <w:b w:val="false"/>
                <w:i w:val="false"/>
                <w:color w:val="000000"/>
                <w:sz w:val="20"/>
              </w:rPr>
              <w:t>
(ctsdo:‌GTINId)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1565"/>
          <w:p>
            <w:pPr>
              <w:spacing w:after="20"/>
              <w:ind w:left="20"/>
              <w:jc w:val="both"/>
            </w:pPr>
            <w:r>
              <w:rPr>
                <w:rFonts w:ascii="Times New Roman"/>
                <w:b w:val="false"/>
                <w:i w:val="false"/>
                <w:color w:val="000000"/>
                <w:sz w:val="20"/>
              </w:rPr>
              <w:t>
ctsdo:‌GTINId‌Type (M.CT.SDT.00040)</w:t>
            </w:r>
          </w:p>
          <w:bookmarkEnd w:id="1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1566"/>
          <w:p>
            <w:pPr>
              <w:spacing w:after="20"/>
              <w:ind w:left="20"/>
              <w:jc w:val="both"/>
            </w:pPr>
            <w:r>
              <w:rPr>
                <w:rFonts w:ascii="Times New Roman"/>
                <w:b w:val="false"/>
                <w:i w:val="false"/>
                <w:color w:val="000000"/>
                <w:sz w:val="20"/>
              </w:rPr>
              <w:t>
7.4.4. Код товара по каталогу товаров</w:t>
            </w:r>
          </w:p>
          <w:bookmarkEnd w:id="1566"/>
          <w:p>
            <w:pPr>
              <w:spacing w:after="20"/>
              <w:ind w:left="20"/>
              <w:jc w:val="both"/>
            </w:pPr>
            <w:r>
              <w:rPr>
                <w:rFonts w:ascii="Times New Roman"/>
                <w:b w:val="false"/>
                <w:i w:val="false"/>
                <w:color w:val="000000"/>
                <w:sz w:val="20"/>
              </w:rPr>
              <w:t>
(ctsdo:‌Unified‌Commodity‌Code)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1567"/>
          <w:p>
            <w:pPr>
              <w:spacing w:after="20"/>
              <w:ind w:left="20"/>
              <w:jc w:val="both"/>
            </w:pPr>
            <w:r>
              <w:rPr>
                <w:rFonts w:ascii="Times New Roman"/>
                <w:b w:val="false"/>
                <w:i w:val="false"/>
                <w:color w:val="000000"/>
                <w:sz w:val="20"/>
              </w:rPr>
              <w:t>
csdo:‌Code20‌Type (M.SDT.00160)</w:t>
            </w:r>
          </w:p>
          <w:bookmarkEnd w:id="1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1568"/>
          <w:p>
            <w:pPr>
              <w:spacing w:after="20"/>
              <w:ind w:left="20"/>
              <w:jc w:val="both"/>
            </w:pPr>
            <w:r>
              <w:rPr>
                <w:rFonts w:ascii="Times New Roman"/>
                <w:b w:val="false"/>
                <w:i w:val="false"/>
                <w:color w:val="000000"/>
                <w:sz w:val="20"/>
              </w:rPr>
              <w:t>
7.4.5. Код товара по национальному каталогу товаров</w:t>
            </w:r>
          </w:p>
          <w:bookmarkEnd w:id="1568"/>
          <w:p>
            <w:pPr>
              <w:spacing w:after="20"/>
              <w:ind w:left="20"/>
              <w:jc w:val="both"/>
            </w:pPr>
            <w:r>
              <w:rPr>
                <w:rFonts w:ascii="Times New Roman"/>
                <w:b w:val="false"/>
                <w:i w:val="false"/>
                <w:color w:val="000000"/>
                <w:sz w:val="20"/>
              </w:rPr>
              <w:t>
(ctsdo:‌National‌Commodity‌Code)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569"/>
          <w:p>
            <w:pPr>
              <w:spacing w:after="20"/>
              <w:ind w:left="20"/>
              <w:jc w:val="both"/>
            </w:pPr>
            <w:r>
              <w:rPr>
                <w:rFonts w:ascii="Times New Roman"/>
                <w:b w:val="false"/>
                <w:i w:val="false"/>
                <w:color w:val="000000"/>
                <w:sz w:val="20"/>
              </w:rPr>
              <w:t>
csdo:‌Code20‌Type (M.SDT.00160)</w:t>
            </w:r>
          </w:p>
          <w:bookmarkEnd w:id="1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570"/>
          <w:p>
            <w:pPr>
              <w:spacing w:after="20"/>
              <w:ind w:left="20"/>
              <w:jc w:val="both"/>
            </w:pPr>
            <w:r>
              <w:rPr>
                <w:rFonts w:ascii="Times New Roman"/>
                <w:b w:val="false"/>
                <w:i w:val="false"/>
                <w:color w:val="000000"/>
                <w:sz w:val="20"/>
              </w:rPr>
              <w:t>
7.4.6. Код товара в системе классификации Global Product Classification (GPC)</w:t>
            </w:r>
          </w:p>
          <w:bookmarkEnd w:id="1570"/>
          <w:p>
            <w:pPr>
              <w:spacing w:after="20"/>
              <w:ind w:left="20"/>
              <w:jc w:val="both"/>
            </w:pPr>
            <w:r>
              <w:rPr>
                <w:rFonts w:ascii="Times New Roman"/>
                <w:b w:val="false"/>
                <w:i w:val="false"/>
                <w:color w:val="000000"/>
                <w:sz w:val="20"/>
              </w:rPr>
              <w:t>
(ctcdo:‌GPCGoods‌Code‌Details)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коде товара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571"/>
          <w:p>
            <w:pPr>
              <w:spacing w:after="20"/>
              <w:ind w:left="20"/>
              <w:jc w:val="both"/>
            </w:pPr>
            <w:r>
              <w:rPr>
                <w:rFonts w:ascii="Times New Roman"/>
                <w:b w:val="false"/>
                <w:i w:val="false"/>
                <w:color w:val="000000"/>
                <w:sz w:val="20"/>
              </w:rPr>
              <w:t>
ctcdo:‌GPCGoods‌Code‌Details‌Type (M.CT.CDT.00279)</w:t>
            </w:r>
          </w:p>
          <w:bookmarkEnd w:id="15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572"/>
          <w:p>
            <w:pPr>
              <w:spacing w:after="20"/>
              <w:ind w:left="20"/>
              <w:jc w:val="both"/>
            </w:pPr>
            <w:r>
              <w:rPr>
                <w:rFonts w:ascii="Times New Roman"/>
                <w:b w:val="false"/>
                <w:i w:val="false"/>
                <w:color w:val="000000"/>
                <w:sz w:val="20"/>
              </w:rPr>
              <w:t>
*.1. Код сегмента</w:t>
            </w:r>
          </w:p>
          <w:bookmarkEnd w:id="1572"/>
          <w:p>
            <w:pPr>
              <w:spacing w:after="20"/>
              <w:ind w:left="20"/>
              <w:jc w:val="both"/>
            </w:pPr>
            <w:r>
              <w:rPr>
                <w:rFonts w:ascii="Times New Roman"/>
                <w:b w:val="false"/>
                <w:i w:val="false"/>
                <w:color w:val="000000"/>
                <w:sz w:val="20"/>
              </w:rPr>
              <w:t>
(ctsdo:‌GPCSegment‌Code)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сегмента,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573"/>
          <w:p>
            <w:pPr>
              <w:spacing w:after="20"/>
              <w:ind w:left="20"/>
              <w:jc w:val="both"/>
            </w:pPr>
            <w:r>
              <w:rPr>
                <w:rFonts w:ascii="Times New Roman"/>
                <w:b w:val="false"/>
                <w:i w:val="false"/>
                <w:color w:val="000000"/>
                <w:sz w:val="20"/>
              </w:rPr>
              <w:t>
ctsdo:‌GPCCode‌Type (M.CT.SDT.00102)</w:t>
            </w:r>
          </w:p>
          <w:bookmarkEnd w:id="1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574"/>
          <w:p>
            <w:pPr>
              <w:spacing w:after="20"/>
              <w:ind w:left="20"/>
              <w:jc w:val="both"/>
            </w:pPr>
            <w:r>
              <w:rPr>
                <w:rFonts w:ascii="Times New Roman"/>
                <w:b w:val="false"/>
                <w:i w:val="false"/>
                <w:color w:val="000000"/>
                <w:sz w:val="20"/>
              </w:rPr>
              <w:t>
*.2. Код семейства</w:t>
            </w:r>
          </w:p>
          <w:bookmarkEnd w:id="1574"/>
          <w:p>
            <w:pPr>
              <w:spacing w:after="20"/>
              <w:ind w:left="20"/>
              <w:jc w:val="both"/>
            </w:pPr>
            <w:r>
              <w:rPr>
                <w:rFonts w:ascii="Times New Roman"/>
                <w:b w:val="false"/>
                <w:i w:val="false"/>
                <w:color w:val="000000"/>
                <w:sz w:val="20"/>
              </w:rPr>
              <w:t>
(ctsdo:‌GPCFamily‌Code)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семейства, 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575"/>
          <w:p>
            <w:pPr>
              <w:spacing w:after="20"/>
              <w:ind w:left="20"/>
              <w:jc w:val="both"/>
            </w:pPr>
            <w:r>
              <w:rPr>
                <w:rFonts w:ascii="Times New Roman"/>
                <w:b w:val="false"/>
                <w:i w:val="false"/>
                <w:color w:val="000000"/>
                <w:sz w:val="20"/>
              </w:rPr>
              <w:t>
ctsdo:‌GPCCode‌Type (M.CT.SDT.00102)</w:t>
            </w:r>
          </w:p>
          <w:bookmarkEnd w:id="1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576"/>
          <w:p>
            <w:pPr>
              <w:spacing w:after="20"/>
              <w:ind w:left="20"/>
              <w:jc w:val="both"/>
            </w:pPr>
            <w:r>
              <w:rPr>
                <w:rFonts w:ascii="Times New Roman"/>
                <w:b w:val="false"/>
                <w:i w:val="false"/>
                <w:color w:val="000000"/>
                <w:sz w:val="20"/>
              </w:rPr>
              <w:t>
*.3. Код класса</w:t>
            </w:r>
          </w:p>
          <w:bookmarkEnd w:id="1576"/>
          <w:p>
            <w:pPr>
              <w:spacing w:after="20"/>
              <w:ind w:left="20"/>
              <w:jc w:val="both"/>
            </w:pPr>
            <w:r>
              <w:rPr>
                <w:rFonts w:ascii="Times New Roman"/>
                <w:b w:val="false"/>
                <w:i w:val="false"/>
                <w:color w:val="000000"/>
                <w:sz w:val="20"/>
              </w:rPr>
              <w:t>
(ctsdo:‌GPCClass‌Code)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класса,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577"/>
          <w:p>
            <w:pPr>
              <w:spacing w:after="20"/>
              <w:ind w:left="20"/>
              <w:jc w:val="both"/>
            </w:pPr>
            <w:r>
              <w:rPr>
                <w:rFonts w:ascii="Times New Roman"/>
                <w:b w:val="false"/>
                <w:i w:val="false"/>
                <w:color w:val="000000"/>
                <w:sz w:val="20"/>
              </w:rPr>
              <w:t>
ctsdo:‌GPCCode‌Type (M.CT.SDT.00102)</w:t>
            </w:r>
          </w:p>
          <w:bookmarkEnd w:id="1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1578"/>
          <w:p>
            <w:pPr>
              <w:spacing w:after="20"/>
              <w:ind w:left="20"/>
              <w:jc w:val="both"/>
            </w:pPr>
            <w:r>
              <w:rPr>
                <w:rFonts w:ascii="Times New Roman"/>
                <w:b w:val="false"/>
                <w:i w:val="false"/>
                <w:color w:val="000000"/>
                <w:sz w:val="20"/>
              </w:rPr>
              <w:t>
*.4. Код блока</w:t>
            </w:r>
          </w:p>
          <w:bookmarkEnd w:id="1578"/>
          <w:p>
            <w:pPr>
              <w:spacing w:after="20"/>
              <w:ind w:left="20"/>
              <w:jc w:val="both"/>
            </w:pPr>
            <w:r>
              <w:rPr>
                <w:rFonts w:ascii="Times New Roman"/>
                <w:b w:val="false"/>
                <w:i w:val="false"/>
                <w:color w:val="000000"/>
                <w:sz w:val="20"/>
              </w:rPr>
              <w:t>
(ctsdo:‌GPCBric‌Code)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блока,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579"/>
          <w:p>
            <w:pPr>
              <w:spacing w:after="20"/>
              <w:ind w:left="20"/>
              <w:jc w:val="both"/>
            </w:pPr>
            <w:r>
              <w:rPr>
                <w:rFonts w:ascii="Times New Roman"/>
                <w:b w:val="false"/>
                <w:i w:val="false"/>
                <w:color w:val="000000"/>
                <w:sz w:val="20"/>
              </w:rPr>
              <w:t>
ctsdo:‌GPCCode‌Type (M.CT.SDT.00102)</w:t>
            </w:r>
          </w:p>
          <w:bookmarkEnd w:id="15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580"/>
          <w:p>
            <w:pPr>
              <w:spacing w:after="20"/>
              <w:ind w:left="20"/>
              <w:jc w:val="both"/>
            </w:pPr>
            <w:r>
              <w:rPr>
                <w:rFonts w:ascii="Times New Roman"/>
                <w:b w:val="false"/>
                <w:i w:val="false"/>
                <w:color w:val="000000"/>
                <w:sz w:val="20"/>
              </w:rPr>
              <w:t>
7.4.7. Сведения о стране</w:t>
            </w:r>
          </w:p>
          <w:bookmarkEnd w:id="1580"/>
          <w:p>
            <w:pPr>
              <w:spacing w:after="20"/>
              <w:ind w:left="20"/>
              <w:jc w:val="both"/>
            </w:pPr>
            <w:r>
              <w:rPr>
                <w:rFonts w:ascii="Times New Roman"/>
                <w:b w:val="false"/>
                <w:i w:val="false"/>
                <w:color w:val="000000"/>
                <w:sz w:val="20"/>
              </w:rPr>
              <w:t>
(ctcdo:‌Country‌Details)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581"/>
          <w:p>
            <w:pPr>
              <w:spacing w:after="20"/>
              <w:ind w:left="20"/>
              <w:jc w:val="both"/>
            </w:pPr>
            <w:r>
              <w:rPr>
                <w:rFonts w:ascii="Times New Roman"/>
                <w:b w:val="false"/>
                <w:i w:val="false"/>
                <w:color w:val="000000"/>
                <w:sz w:val="20"/>
              </w:rPr>
              <w:t>
ctcdo:‌Country‌Details‌Type (M.CT.CDT.00078)</w:t>
            </w:r>
          </w:p>
          <w:bookmarkEnd w:id="15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582"/>
          <w:p>
            <w:pPr>
              <w:spacing w:after="20"/>
              <w:ind w:left="20"/>
              <w:jc w:val="both"/>
            </w:pPr>
            <w:r>
              <w:rPr>
                <w:rFonts w:ascii="Times New Roman"/>
                <w:b w:val="false"/>
                <w:i w:val="false"/>
                <w:color w:val="000000"/>
                <w:sz w:val="20"/>
              </w:rPr>
              <w:t>
*.1. Код страны</w:t>
            </w:r>
          </w:p>
          <w:bookmarkEnd w:id="158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583"/>
          <w:p>
            <w:pPr>
              <w:spacing w:after="20"/>
              <w:ind w:left="20"/>
              <w:jc w:val="both"/>
            </w:pPr>
            <w:r>
              <w:rPr>
                <w:rFonts w:ascii="Times New Roman"/>
                <w:b w:val="false"/>
                <w:i w:val="false"/>
                <w:color w:val="000000"/>
                <w:sz w:val="20"/>
              </w:rPr>
              <w:t>
csdo:‌Unified‌Country‌Code‌Type (M.SDT.00112)</w:t>
            </w:r>
          </w:p>
          <w:bookmarkEnd w:id="15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1584"/>
          <w:p>
            <w:pPr>
              <w:spacing w:after="20"/>
              <w:ind w:left="20"/>
              <w:jc w:val="both"/>
            </w:pPr>
            <w:r>
              <w:rPr>
                <w:rFonts w:ascii="Times New Roman"/>
                <w:b w:val="false"/>
                <w:i w:val="false"/>
                <w:color w:val="000000"/>
                <w:sz w:val="20"/>
              </w:rPr>
              <w:t>
а) идентификатор справочника (классификатора)</w:t>
            </w:r>
          </w:p>
          <w:bookmarkEnd w:id="158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1585"/>
          <w:p>
            <w:pPr>
              <w:spacing w:after="20"/>
              <w:ind w:left="20"/>
              <w:jc w:val="both"/>
            </w:pPr>
            <w:r>
              <w:rPr>
                <w:rFonts w:ascii="Times New Roman"/>
                <w:b w:val="false"/>
                <w:i w:val="false"/>
                <w:color w:val="000000"/>
                <w:sz w:val="20"/>
              </w:rPr>
              <w:t>
csdo:‌Reference‌Data‌Id‌Type (M.SDT.00091)</w:t>
            </w:r>
          </w:p>
          <w:bookmarkEnd w:id="1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586"/>
          <w:p>
            <w:pPr>
              <w:spacing w:after="20"/>
              <w:ind w:left="20"/>
              <w:jc w:val="both"/>
            </w:pPr>
            <w:r>
              <w:rPr>
                <w:rFonts w:ascii="Times New Roman"/>
                <w:b w:val="false"/>
                <w:i w:val="false"/>
                <w:color w:val="000000"/>
                <w:sz w:val="20"/>
              </w:rPr>
              <w:t>
*.2. Наименование страны</w:t>
            </w:r>
          </w:p>
          <w:bookmarkEnd w:id="1586"/>
          <w:p>
            <w:pPr>
              <w:spacing w:after="20"/>
              <w:ind w:left="20"/>
              <w:jc w:val="both"/>
            </w:pPr>
            <w:r>
              <w:rPr>
                <w:rFonts w:ascii="Times New Roman"/>
                <w:b w:val="false"/>
                <w:i w:val="false"/>
                <w:color w:val="000000"/>
                <w:sz w:val="20"/>
              </w:rPr>
              <w:t>
(ctsdo:‌Country‌Name)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страны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классификатором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1587"/>
          <w:p>
            <w:pPr>
              <w:spacing w:after="20"/>
              <w:ind w:left="20"/>
              <w:jc w:val="both"/>
            </w:pPr>
            <w:r>
              <w:rPr>
                <w:rFonts w:ascii="Times New Roman"/>
                <w:b w:val="false"/>
                <w:i w:val="false"/>
                <w:color w:val="000000"/>
                <w:sz w:val="20"/>
              </w:rPr>
              <w:t>
csdo:‌Name40‌Type (M.SDT.00069)</w:t>
            </w:r>
          </w:p>
          <w:bookmarkEnd w:id="1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1588"/>
          <w:p>
            <w:pPr>
              <w:spacing w:after="20"/>
              <w:ind w:left="20"/>
              <w:jc w:val="both"/>
            </w:pPr>
            <w:r>
              <w:rPr>
                <w:rFonts w:ascii="Times New Roman"/>
                <w:b w:val="false"/>
                <w:i w:val="false"/>
                <w:color w:val="000000"/>
                <w:sz w:val="20"/>
              </w:rPr>
              <w:t>
7.4.8. Документ</w:t>
            </w:r>
          </w:p>
          <w:bookmarkEnd w:id="1588"/>
          <w:p>
            <w:pPr>
              <w:spacing w:after="20"/>
              <w:ind w:left="20"/>
              <w:jc w:val="both"/>
            </w:pPr>
            <w:r>
              <w:rPr>
                <w:rFonts w:ascii="Times New Roman"/>
                <w:b w:val="false"/>
                <w:i w:val="false"/>
                <w:color w:val="000000"/>
                <w:sz w:val="20"/>
              </w:rPr>
              <w:t>
(ccdo:‌Doc‌V4‌Details)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cведения о документе об оценке соответствия, предусмотренном техническими регламентами Союза (ином документе, предусмотренном законодательством государств-членов Союза), либо </w:t>
            </w:r>
          </w:p>
          <w:p>
            <w:pPr>
              <w:spacing w:after="20"/>
              <w:ind w:left="20"/>
              <w:jc w:val="both"/>
            </w:pPr>
            <w:r>
              <w:rPr>
                <w:rFonts w:ascii="Times New Roman"/>
                <w:b w:val="false"/>
                <w:i w:val="false"/>
                <w:color w:val="000000"/>
                <w:sz w:val="20"/>
              </w:rPr>
              <w:t>о техническом регламенте (стандарте)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589"/>
          <w:p>
            <w:pPr>
              <w:spacing w:after="20"/>
              <w:ind w:left="20"/>
              <w:jc w:val="both"/>
            </w:pPr>
            <w:r>
              <w:rPr>
                <w:rFonts w:ascii="Times New Roman"/>
                <w:b w:val="false"/>
                <w:i w:val="false"/>
                <w:color w:val="000000"/>
                <w:sz w:val="20"/>
              </w:rPr>
              <w:t>
ccdo:‌Doc‌Details‌V4‌Type (M.CDT.00081)</w:t>
            </w:r>
          </w:p>
          <w:bookmarkEnd w:id="15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590"/>
          <w:p>
            <w:pPr>
              <w:spacing w:after="20"/>
              <w:ind w:left="20"/>
              <w:jc w:val="both"/>
            </w:pPr>
            <w:r>
              <w:rPr>
                <w:rFonts w:ascii="Times New Roman"/>
                <w:b w:val="false"/>
                <w:i w:val="false"/>
                <w:color w:val="000000"/>
                <w:sz w:val="20"/>
              </w:rPr>
              <w:t>
*.1. Код вида документа</w:t>
            </w:r>
          </w:p>
          <w:bookmarkEnd w:id="1590"/>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591"/>
          <w:p>
            <w:pPr>
              <w:spacing w:after="20"/>
              <w:ind w:left="20"/>
              <w:jc w:val="both"/>
            </w:pPr>
            <w:r>
              <w:rPr>
                <w:rFonts w:ascii="Times New Roman"/>
                <w:b w:val="false"/>
                <w:i w:val="false"/>
                <w:color w:val="000000"/>
                <w:sz w:val="20"/>
              </w:rPr>
              <w:t>
csdo:‌Unified‌Code20‌Type (M.SDT.00140)</w:t>
            </w:r>
          </w:p>
          <w:bookmarkEnd w:id="15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592"/>
          <w:p>
            <w:pPr>
              <w:spacing w:after="20"/>
              <w:ind w:left="20"/>
              <w:jc w:val="both"/>
            </w:pPr>
            <w:r>
              <w:rPr>
                <w:rFonts w:ascii="Times New Roman"/>
                <w:b w:val="false"/>
                <w:i w:val="false"/>
                <w:color w:val="000000"/>
                <w:sz w:val="20"/>
              </w:rPr>
              <w:t>
а) идентификатор справочника (классификатора)</w:t>
            </w:r>
          </w:p>
          <w:bookmarkEnd w:id="159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1593"/>
          <w:p>
            <w:pPr>
              <w:spacing w:after="20"/>
              <w:ind w:left="20"/>
              <w:jc w:val="both"/>
            </w:pPr>
            <w:r>
              <w:rPr>
                <w:rFonts w:ascii="Times New Roman"/>
                <w:b w:val="false"/>
                <w:i w:val="false"/>
                <w:color w:val="000000"/>
                <w:sz w:val="20"/>
              </w:rPr>
              <w:t>
csdo:‌Reference‌Data‌Id‌Type (M.SDT.00091)</w:t>
            </w:r>
          </w:p>
          <w:bookmarkEnd w:id="1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594"/>
          <w:p>
            <w:pPr>
              <w:spacing w:after="20"/>
              <w:ind w:left="20"/>
              <w:jc w:val="both"/>
            </w:pPr>
            <w:r>
              <w:rPr>
                <w:rFonts w:ascii="Times New Roman"/>
                <w:b w:val="false"/>
                <w:i w:val="false"/>
                <w:color w:val="000000"/>
                <w:sz w:val="20"/>
              </w:rPr>
              <w:t>
*.2. Наименование документа</w:t>
            </w:r>
          </w:p>
          <w:bookmarkEnd w:id="1594"/>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595"/>
          <w:p>
            <w:pPr>
              <w:spacing w:after="20"/>
              <w:ind w:left="20"/>
              <w:jc w:val="both"/>
            </w:pPr>
            <w:r>
              <w:rPr>
                <w:rFonts w:ascii="Times New Roman"/>
                <w:b w:val="false"/>
                <w:i w:val="false"/>
                <w:color w:val="000000"/>
                <w:sz w:val="20"/>
              </w:rPr>
              <w:t>
csdo:‌Name500‌Type (M.SDT.00134)</w:t>
            </w:r>
          </w:p>
          <w:bookmarkEnd w:id="1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1596"/>
          <w:p>
            <w:pPr>
              <w:spacing w:after="20"/>
              <w:ind w:left="20"/>
              <w:jc w:val="both"/>
            </w:pPr>
            <w:r>
              <w:rPr>
                <w:rFonts w:ascii="Times New Roman"/>
                <w:b w:val="false"/>
                <w:i w:val="false"/>
                <w:color w:val="000000"/>
                <w:sz w:val="20"/>
              </w:rPr>
              <w:t>
*.3. Номер документа</w:t>
            </w:r>
          </w:p>
          <w:bookmarkEnd w:id="159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597"/>
          <w:p>
            <w:pPr>
              <w:spacing w:after="20"/>
              <w:ind w:left="20"/>
              <w:jc w:val="both"/>
            </w:pPr>
            <w:r>
              <w:rPr>
                <w:rFonts w:ascii="Times New Roman"/>
                <w:b w:val="false"/>
                <w:i w:val="false"/>
                <w:color w:val="000000"/>
                <w:sz w:val="20"/>
              </w:rPr>
              <w:t>
csdo:‌Id50‌Type (M.SDT.00093)</w:t>
            </w:r>
          </w:p>
          <w:bookmarkEnd w:id="15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598"/>
          <w:p>
            <w:pPr>
              <w:spacing w:after="20"/>
              <w:ind w:left="20"/>
              <w:jc w:val="both"/>
            </w:pPr>
            <w:r>
              <w:rPr>
                <w:rFonts w:ascii="Times New Roman"/>
                <w:b w:val="false"/>
                <w:i w:val="false"/>
                <w:color w:val="000000"/>
                <w:sz w:val="20"/>
              </w:rPr>
              <w:t>
*.4. Дата документа</w:t>
            </w:r>
          </w:p>
          <w:bookmarkEnd w:id="1598"/>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1599"/>
          <w:p>
            <w:pPr>
              <w:spacing w:after="20"/>
              <w:ind w:left="20"/>
              <w:jc w:val="both"/>
            </w:pPr>
            <w:r>
              <w:rPr>
                <w:rFonts w:ascii="Times New Roman"/>
                <w:b w:val="false"/>
                <w:i w:val="false"/>
                <w:color w:val="000000"/>
                <w:sz w:val="20"/>
              </w:rPr>
              <w:t>
bdt:‌Date‌Type (M.BDT.00005)</w:t>
            </w:r>
          </w:p>
          <w:bookmarkEnd w:id="159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600"/>
          <w:p>
            <w:pPr>
              <w:spacing w:after="20"/>
              <w:ind w:left="20"/>
              <w:jc w:val="both"/>
            </w:pPr>
            <w:r>
              <w:rPr>
                <w:rFonts w:ascii="Times New Roman"/>
                <w:b w:val="false"/>
                <w:i w:val="false"/>
                <w:color w:val="000000"/>
                <w:sz w:val="20"/>
              </w:rPr>
              <w:t>
7.4.9. Сведения о декларировании товара</w:t>
            </w:r>
          </w:p>
          <w:bookmarkEnd w:id="1600"/>
          <w:p>
            <w:pPr>
              <w:spacing w:after="20"/>
              <w:ind w:left="20"/>
              <w:jc w:val="both"/>
            </w:pPr>
            <w:r>
              <w:rPr>
                <w:rFonts w:ascii="Times New Roman"/>
                <w:b w:val="false"/>
                <w:i w:val="false"/>
                <w:color w:val="000000"/>
                <w:sz w:val="20"/>
              </w:rPr>
              <w:t>
(ctcdo:‌Customs‌Document‌Details)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декларации </w:t>
            </w:r>
          </w:p>
          <w:p>
            <w:pPr>
              <w:spacing w:after="20"/>
              <w:ind w:left="20"/>
              <w:jc w:val="both"/>
            </w:pPr>
            <w:r>
              <w:rPr>
                <w:rFonts w:ascii="Times New Roman"/>
                <w:b w:val="false"/>
                <w:i w:val="false"/>
                <w:color w:val="000000"/>
                <w:sz w:val="20"/>
              </w:rPr>
              <w:t>на товары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601"/>
          <w:p>
            <w:pPr>
              <w:spacing w:after="20"/>
              <w:ind w:left="20"/>
              <w:jc w:val="both"/>
            </w:pPr>
            <w:r>
              <w:rPr>
                <w:rFonts w:ascii="Times New Roman"/>
                <w:b w:val="false"/>
                <w:i w:val="false"/>
                <w:color w:val="000000"/>
                <w:sz w:val="20"/>
              </w:rPr>
              <w:t>
ctcdo:‌Customs‌Document‌Details‌Type (M.CT.CDT.00268)</w:t>
            </w:r>
          </w:p>
          <w:bookmarkEnd w:id="16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1602"/>
          <w:p>
            <w:pPr>
              <w:spacing w:after="20"/>
              <w:ind w:left="20"/>
              <w:jc w:val="both"/>
            </w:pPr>
            <w:r>
              <w:rPr>
                <w:rFonts w:ascii="Times New Roman"/>
                <w:b w:val="false"/>
                <w:i w:val="false"/>
                <w:color w:val="000000"/>
                <w:sz w:val="20"/>
              </w:rPr>
              <w:t>
*.1. Сведения о регистрационном (справочном) номере таможенного документа</w:t>
            </w:r>
          </w:p>
          <w:bookmarkEnd w:id="1602"/>
          <w:p>
            <w:pPr>
              <w:spacing w:after="20"/>
              <w:ind w:left="20"/>
              <w:jc w:val="both"/>
            </w:pPr>
            <w:r>
              <w:rPr>
                <w:rFonts w:ascii="Times New Roman"/>
                <w:b w:val="false"/>
                <w:i w:val="false"/>
                <w:color w:val="000000"/>
                <w:sz w:val="20"/>
              </w:rPr>
              <w:t>
(ctcdo:‌Customs‌Document‌Id‌Details)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(справочном) номере таможенного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603"/>
          <w:p>
            <w:pPr>
              <w:spacing w:after="20"/>
              <w:ind w:left="20"/>
              <w:jc w:val="both"/>
            </w:pPr>
            <w:r>
              <w:rPr>
                <w:rFonts w:ascii="Times New Roman"/>
                <w:b w:val="false"/>
                <w:i w:val="false"/>
                <w:color w:val="000000"/>
                <w:sz w:val="20"/>
              </w:rPr>
              <w:t>
ctcdo:‌Customs‌Document‌Id‌Details‌Type (M.CT.CDT.00080)</w:t>
            </w:r>
          </w:p>
          <w:bookmarkEnd w:id="16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604"/>
          <w:p>
            <w:pPr>
              <w:spacing w:after="20"/>
              <w:ind w:left="20"/>
              <w:jc w:val="both"/>
            </w:pPr>
            <w:r>
              <w:rPr>
                <w:rFonts w:ascii="Times New Roman"/>
                <w:b w:val="false"/>
                <w:i w:val="false"/>
                <w:color w:val="000000"/>
                <w:sz w:val="20"/>
              </w:rPr>
              <w:t>
*.1.1. Код таможенного органа</w:t>
            </w:r>
          </w:p>
          <w:bookmarkEnd w:id="1604"/>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605"/>
          <w:p>
            <w:pPr>
              <w:spacing w:after="20"/>
              <w:ind w:left="20"/>
              <w:jc w:val="both"/>
            </w:pPr>
            <w:r>
              <w:rPr>
                <w:rFonts w:ascii="Times New Roman"/>
                <w:b w:val="false"/>
                <w:i w:val="false"/>
                <w:color w:val="000000"/>
                <w:sz w:val="20"/>
              </w:rPr>
              <w:t>
csdo:‌Customs‌Office‌Code‌Type (M.SDT.00184)</w:t>
            </w:r>
          </w:p>
          <w:bookmarkEnd w:id="16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606"/>
          <w:p>
            <w:pPr>
              <w:spacing w:after="20"/>
              <w:ind w:left="20"/>
              <w:jc w:val="both"/>
            </w:pPr>
            <w:r>
              <w:rPr>
                <w:rFonts w:ascii="Times New Roman"/>
                <w:b w:val="false"/>
                <w:i w:val="false"/>
                <w:color w:val="000000"/>
                <w:sz w:val="20"/>
              </w:rPr>
              <w:t>
*.1.2. Дата документа</w:t>
            </w:r>
          </w:p>
          <w:bookmarkEnd w:id="1606"/>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607"/>
          <w:p>
            <w:pPr>
              <w:spacing w:after="20"/>
              <w:ind w:left="20"/>
              <w:jc w:val="both"/>
            </w:pPr>
            <w:r>
              <w:rPr>
                <w:rFonts w:ascii="Times New Roman"/>
                <w:b w:val="false"/>
                <w:i w:val="false"/>
                <w:color w:val="000000"/>
                <w:sz w:val="20"/>
              </w:rPr>
              <w:t>
bdt:‌Date‌Type (M.BDT.00005)</w:t>
            </w:r>
          </w:p>
          <w:bookmarkEnd w:id="160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608"/>
          <w:p>
            <w:pPr>
              <w:spacing w:after="20"/>
              <w:ind w:left="20"/>
              <w:jc w:val="both"/>
            </w:pPr>
            <w:r>
              <w:rPr>
                <w:rFonts w:ascii="Times New Roman"/>
                <w:b w:val="false"/>
                <w:i w:val="false"/>
                <w:color w:val="000000"/>
                <w:sz w:val="20"/>
              </w:rPr>
              <w:t>
*.1.3. Порядковый номер таможенного документа по журналу регистрации</w:t>
            </w:r>
          </w:p>
          <w:bookmarkEnd w:id="1608"/>
          <w:p>
            <w:pPr>
              <w:spacing w:after="20"/>
              <w:ind w:left="20"/>
              <w:jc w:val="both"/>
            </w:pPr>
            <w:r>
              <w:rPr>
                <w:rFonts w:ascii="Times New Roman"/>
                <w:b w:val="false"/>
                <w:i w:val="false"/>
                <w:color w:val="000000"/>
                <w:sz w:val="20"/>
              </w:rPr>
              <w:t>
(ctsdo:‌Customs‌Document‌Id)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1609"/>
          <w:p>
            <w:pPr>
              <w:spacing w:after="20"/>
              <w:ind w:left="20"/>
              <w:jc w:val="both"/>
            </w:pPr>
            <w:r>
              <w:rPr>
                <w:rFonts w:ascii="Times New Roman"/>
                <w:b w:val="false"/>
                <w:i w:val="false"/>
                <w:color w:val="000000"/>
                <w:sz w:val="20"/>
              </w:rPr>
              <w:t>
ctsdo:‌Customs‌Document‌Id‌Type (M.CT.SDT.00042)</w:t>
            </w:r>
          </w:p>
          <w:bookmarkEnd w:id="1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610"/>
          <w:p>
            <w:pPr>
              <w:spacing w:after="20"/>
              <w:ind w:left="20"/>
              <w:jc w:val="both"/>
            </w:pPr>
            <w:r>
              <w:rPr>
                <w:rFonts w:ascii="Times New Roman"/>
                <w:b w:val="false"/>
                <w:i w:val="false"/>
                <w:color w:val="000000"/>
                <w:sz w:val="20"/>
              </w:rPr>
              <w:t>
*.2. Порядковый номер товара в декларации на товары</w:t>
            </w:r>
          </w:p>
          <w:bookmarkEnd w:id="1610"/>
          <w:p>
            <w:pPr>
              <w:spacing w:after="20"/>
              <w:ind w:left="20"/>
              <w:jc w:val="both"/>
            </w:pPr>
            <w:r>
              <w:rPr>
                <w:rFonts w:ascii="Times New Roman"/>
                <w:b w:val="false"/>
                <w:i w:val="false"/>
                <w:color w:val="000000"/>
                <w:sz w:val="20"/>
              </w:rPr>
              <w:t>
(ctsdo:‌Consignment‌Item‌Ordinal)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товара </w:t>
            </w:r>
          </w:p>
          <w:p>
            <w:pPr>
              <w:spacing w:after="20"/>
              <w:ind w:left="20"/>
              <w:jc w:val="both"/>
            </w:pPr>
            <w:r>
              <w:rPr>
                <w:rFonts w:ascii="Times New Roman"/>
                <w:b w:val="false"/>
                <w:i w:val="false"/>
                <w:color w:val="000000"/>
                <w:sz w:val="20"/>
              </w:rPr>
              <w:t>в декларации на товары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611"/>
          <w:p>
            <w:pPr>
              <w:spacing w:after="20"/>
              <w:ind w:left="20"/>
              <w:jc w:val="both"/>
            </w:pPr>
            <w:r>
              <w:rPr>
                <w:rFonts w:ascii="Times New Roman"/>
                <w:b w:val="false"/>
                <w:i w:val="false"/>
                <w:color w:val="000000"/>
                <w:sz w:val="20"/>
              </w:rPr>
              <w:t>
csdo:‌Ordinal3‌Type (M.SDT.00105)</w:t>
            </w:r>
          </w:p>
          <w:bookmarkEnd w:id="161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612"/>
          <w:p>
            <w:pPr>
              <w:spacing w:after="20"/>
              <w:ind w:left="20"/>
              <w:jc w:val="both"/>
            </w:pPr>
            <w:r>
              <w:rPr>
                <w:rFonts w:ascii="Times New Roman"/>
                <w:b w:val="false"/>
                <w:i w:val="false"/>
                <w:color w:val="000000"/>
                <w:sz w:val="20"/>
              </w:rPr>
              <w:t>
7.4.10. Сопроводительный документ</w:t>
            </w:r>
          </w:p>
          <w:bookmarkEnd w:id="1612"/>
          <w:p>
            <w:pPr>
              <w:spacing w:after="20"/>
              <w:ind w:left="20"/>
              <w:jc w:val="both"/>
            </w:pPr>
            <w:r>
              <w:rPr>
                <w:rFonts w:ascii="Times New Roman"/>
                <w:b w:val="false"/>
                <w:i w:val="false"/>
                <w:color w:val="000000"/>
                <w:sz w:val="20"/>
              </w:rPr>
              <w:t>
(ctcdo:‌Transaction‌Document‌Details)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613"/>
          <w:p>
            <w:pPr>
              <w:spacing w:after="20"/>
              <w:ind w:left="20"/>
              <w:jc w:val="both"/>
            </w:pPr>
            <w:r>
              <w:rPr>
                <w:rFonts w:ascii="Times New Roman"/>
                <w:b w:val="false"/>
                <w:i w:val="false"/>
                <w:color w:val="000000"/>
                <w:sz w:val="20"/>
              </w:rPr>
              <w:t>
ccdo:‌Doc‌Details‌V4‌Type (M.CDT.00081)</w:t>
            </w:r>
          </w:p>
          <w:bookmarkEnd w:id="16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614"/>
          <w:p>
            <w:pPr>
              <w:spacing w:after="20"/>
              <w:ind w:left="20"/>
              <w:jc w:val="both"/>
            </w:pPr>
            <w:r>
              <w:rPr>
                <w:rFonts w:ascii="Times New Roman"/>
                <w:b w:val="false"/>
                <w:i w:val="false"/>
                <w:color w:val="000000"/>
                <w:sz w:val="20"/>
              </w:rPr>
              <w:t>
*.1. Код вида документа</w:t>
            </w:r>
          </w:p>
          <w:bookmarkEnd w:id="1614"/>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1615"/>
          <w:p>
            <w:pPr>
              <w:spacing w:after="20"/>
              <w:ind w:left="20"/>
              <w:jc w:val="both"/>
            </w:pPr>
            <w:r>
              <w:rPr>
                <w:rFonts w:ascii="Times New Roman"/>
                <w:b w:val="false"/>
                <w:i w:val="false"/>
                <w:color w:val="000000"/>
                <w:sz w:val="20"/>
              </w:rPr>
              <w:t>
csdo:‌Unified‌Code20‌Type (M.SDT.00140)</w:t>
            </w:r>
          </w:p>
          <w:bookmarkEnd w:id="16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616"/>
          <w:p>
            <w:pPr>
              <w:spacing w:after="20"/>
              <w:ind w:left="20"/>
              <w:jc w:val="both"/>
            </w:pPr>
            <w:r>
              <w:rPr>
                <w:rFonts w:ascii="Times New Roman"/>
                <w:b w:val="false"/>
                <w:i w:val="false"/>
                <w:color w:val="000000"/>
                <w:sz w:val="20"/>
              </w:rPr>
              <w:t>
а) идентификатор справочника (классификатора)</w:t>
            </w:r>
          </w:p>
          <w:bookmarkEnd w:id="161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617"/>
          <w:p>
            <w:pPr>
              <w:spacing w:after="20"/>
              <w:ind w:left="20"/>
              <w:jc w:val="both"/>
            </w:pPr>
            <w:r>
              <w:rPr>
                <w:rFonts w:ascii="Times New Roman"/>
                <w:b w:val="false"/>
                <w:i w:val="false"/>
                <w:color w:val="000000"/>
                <w:sz w:val="20"/>
              </w:rPr>
              <w:t>
csdo:‌Reference‌Data‌Id‌Type (M.SDT.00091)</w:t>
            </w:r>
          </w:p>
          <w:bookmarkEnd w:id="1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618"/>
          <w:p>
            <w:pPr>
              <w:spacing w:after="20"/>
              <w:ind w:left="20"/>
              <w:jc w:val="both"/>
            </w:pPr>
            <w:r>
              <w:rPr>
                <w:rFonts w:ascii="Times New Roman"/>
                <w:b w:val="false"/>
                <w:i w:val="false"/>
                <w:color w:val="000000"/>
                <w:sz w:val="20"/>
              </w:rPr>
              <w:t>
*.2. Наименование документа</w:t>
            </w:r>
          </w:p>
          <w:bookmarkEnd w:id="1618"/>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619"/>
          <w:p>
            <w:pPr>
              <w:spacing w:after="20"/>
              <w:ind w:left="20"/>
              <w:jc w:val="both"/>
            </w:pPr>
            <w:r>
              <w:rPr>
                <w:rFonts w:ascii="Times New Roman"/>
                <w:b w:val="false"/>
                <w:i w:val="false"/>
                <w:color w:val="000000"/>
                <w:sz w:val="20"/>
              </w:rPr>
              <w:t>
csdo:‌Name500‌Type (M.SDT.00134)</w:t>
            </w:r>
          </w:p>
          <w:bookmarkEnd w:id="16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1620"/>
          <w:p>
            <w:pPr>
              <w:spacing w:after="20"/>
              <w:ind w:left="20"/>
              <w:jc w:val="both"/>
            </w:pPr>
            <w:r>
              <w:rPr>
                <w:rFonts w:ascii="Times New Roman"/>
                <w:b w:val="false"/>
                <w:i w:val="false"/>
                <w:color w:val="000000"/>
                <w:sz w:val="20"/>
              </w:rPr>
              <w:t>
*.3. Номер документа</w:t>
            </w:r>
          </w:p>
          <w:bookmarkEnd w:id="1620"/>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621"/>
          <w:p>
            <w:pPr>
              <w:spacing w:after="20"/>
              <w:ind w:left="20"/>
              <w:jc w:val="both"/>
            </w:pPr>
            <w:r>
              <w:rPr>
                <w:rFonts w:ascii="Times New Roman"/>
                <w:b w:val="false"/>
                <w:i w:val="false"/>
                <w:color w:val="000000"/>
                <w:sz w:val="20"/>
              </w:rPr>
              <w:t>
csdo:‌Id50‌Type (M.SDT.00093)</w:t>
            </w:r>
          </w:p>
          <w:bookmarkEnd w:id="1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622"/>
          <w:p>
            <w:pPr>
              <w:spacing w:after="20"/>
              <w:ind w:left="20"/>
              <w:jc w:val="both"/>
            </w:pPr>
            <w:r>
              <w:rPr>
                <w:rFonts w:ascii="Times New Roman"/>
                <w:b w:val="false"/>
                <w:i w:val="false"/>
                <w:color w:val="000000"/>
                <w:sz w:val="20"/>
              </w:rPr>
              <w:t>
*.4. Дата документа</w:t>
            </w:r>
          </w:p>
          <w:bookmarkEnd w:id="1622"/>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623"/>
          <w:p>
            <w:pPr>
              <w:spacing w:after="20"/>
              <w:ind w:left="20"/>
              <w:jc w:val="both"/>
            </w:pPr>
            <w:r>
              <w:rPr>
                <w:rFonts w:ascii="Times New Roman"/>
                <w:b w:val="false"/>
                <w:i w:val="false"/>
                <w:color w:val="000000"/>
                <w:sz w:val="20"/>
              </w:rPr>
              <w:t>
bdt:‌Date‌Type (M.BDT.00005)</w:t>
            </w:r>
          </w:p>
          <w:bookmarkEnd w:id="162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624"/>
          <w:p>
            <w:pPr>
              <w:spacing w:after="20"/>
              <w:ind w:left="20"/>
              <w:jc w:val="both"/>
            </w:pPr>
            <w:r>
              <w:rPr>
                <w:rFonts w:ascii="Times New Roman"/>
                <w:b w:val="false"/>
                <w:i w:val="false"/>
                <w:color w:val="000000"/>
                <w:sz w:val="20"/>
              </w:rPr>
              <w:t>
7.4.11. XML-документ</w:t>
            </w:r>
          </w:p>
          <w:bookmarkEnd w:id="1624"/>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1625"/>
          <w:p>
            <w:pPr>
              <w:spacing w:after="20"/>
              <w:ind w:left="20"/>
              <w:jc w:val="both"/>
            </w:pPr>
            <w:r>
              <w:rPr>
                <w:rFonts w:ascii="Times New Roman"/>
                <w:b w:val="false"/>
                <w:i w:val="false"/>
                <w:color w:val="000000"/>
                <w:sz w:val="20"/>
              </w:rPr>
              <w:t>
ccdo:‌Any‌Details‌Type (M.CDT.00086)</w:t>
            </w:r>
          </w:p>
          <w:bookmarkEnd w:id="16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1626"/>
          <w:p>
            <w:pPr>
              <w:spacing w:after="20"/>
              <w:ind w:left="20"/>
              <w:jc w:val="both"/>
            </w:pPr>
            <w:r>
              <w:rPr>
                <w:rFonts w:ascii="Times New Roman"/>
                <w:b w:val="false"/>
                <w:i w:val="false"/>
                <w:color w:val="000000"/>
                <w:sz w:val="20"/>
              </w:rPr>
              <w:t>
*.1. XML-документ</w:t>
            </w:r>
          </w:p>
          <w:bookmarkEnd w:id="162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627"/>
          <w:p>
            <w:pPr>
              <w:spacing w:after="20"/>
              <w:ind w:left="20"/>
              <w:jc w:val="both"/>
            </w:pPr>
            <w:r>
              <w:rPr>
                <w:rFonts w:ascii="Times New Roman"/>
                <w:b w:val="false"/>
                <w:i w:val="false"/>
                <w:color w:val="000000"/>
                <w:sz w:val="20"/>
              </w:rPr>
              <w:t>
произвольный элемент.</w:t>
            </w:r>
          </w:p>
          <w:bookmarkEnd w:id="1627"/>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1628"/>
          <w:p>
            <w:pPr>
              <w:spacing w:after="20"/>
              <w:ind w:left="20"/>
              <w:jc w:val="both"/>
            </w:pPr>
            <w:r>
              <w:rPr>
                <w:rFonts w:ascii="Times New Roman"/>
                <w:b w:val="false"/>
                <w:i w:val="false"/>
                <w:color w:val="000000"/>
                <w:sz w:val="20"/>
              </w:rPr>
              <w:t>
7.4.12. Перечень средств идентификации</w:t>
            </w:r>
          </w:p>
          <w:bookmarkEnd w:id="1628"/>
          <w:p>
            <w:pPr>
              <w:spacing w:after="20"/>
              <w:ind w:left="20"/>
              <w:jc w:val="both"/>
            </w:pPr>
            <w:r>
              <w:rPr>
                <w:rFonts w:ascii="Times New Roman"/>
                <w:b w:val="false"/>
                <w:i w:val="false"/>
                <w:color w:val="000000"/>
                <w:sz w:val="20"/>
              </w:rPr>
              <w:t>
(ctcdo:‌Identification‌Means‌List‌Details)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средств идентификации, нанесенных </w:t>
            </w:r>
          </w:p>
          <w:p>
            <w:pPr>
              <w:spacing w:after="20"/>
              <w:ind w:left="20"/>
              <w:jc w:val="both"/>
            </w:pPr>
            <w:r>
              <w:rPr>
                <w:rFonts w:ascii="Times New Roman"/>
                <w:b w:val="false"/>
                <w:i w:val="false"/>
                <w:color w:val="000000"/>
                <w:sz w:val="20"/>
              </w:rPr>
              <w:t>на товар с учетом их нахождения в групповой (транспортной) упаковке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1629"/>
          <w:p>
            <w:pPr>
              <w:spacing w:after="20"/>
              <w:ind w:left="20"/>
              <w:jc w:val="both"/>
            </w:pPr>
            <w:r>
              <w:rPr>
                <w:rFonts w:ascii="Times New Roman"/>
                <w:b w:val="false"/>
                <w:i w:val="false"/>
                <w:color w:val="000000"/>
                <w:sz w:val="20"/>
              </w:rPr>
              <w:t>
ctcdo:‌Identification‌Means‌List‌Details‌Type (M.CT.CDT.00281)</w:t>
            </w:r>
          </w:p>
          <w:bookmarkEnd w:id="16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630"/>
          <w:p>
            <w:pPr>
              <w:spacing w:after="20"/>
              <w:ind w:left="20"/>
              <w:jc w:val="both"/>
            </w:pPr>
            <w:r>
              <w:rPr>
                <w:rFonts w:ascii="Times New Roman"/>
                <w:b w:val="false"/>
                <w:i w:val="false"/>
                <w:color w:val="000000"/>
                <w:sz w:val="20"/>
              </w:rPr>
              <w:t>
*.1. Сведения о средстве идентификации</w:t>
            </w:r>
          </w:p>
          <w:bookmarkEnd w:id="1630"/>
          <w:p>
            <w:pPr>
              <w:spacing w:after="20"/>
              <w:ind w:left="20"/>
              <w:jc w:val="both"/>
            </w:pPr>
            <w:r>
              <w:rPr>
                <w:rFonts w:ascii="Times New Roman"/>
                <w:b w:val="false"/>
                <w:i w:val="false"/>
                <w:color w:val="000000"/>
                <w:sz w:val="20"/>
              </w:rPr>
              <w:t>
(ctcdo:‌Identification‌Means‌Details)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средстве идентификации, нанесенном </w:t>
            </w:r>
          </w:p>
          <w:p>
            <w:pPr>
              <w:spacing w:after="20"/>
              <w:ind w:left="20"/>
              <w:jc w:val="both"/>
            </w:pPr>
            <w:r>
              <w:rPr>
                <w:rFonts w:ascii="Times New Roman"/>
                <w:b w:val="false"/>
                <w:i w:val="false"/>
                <w:color w:val="000000"/>
                <w:sz w:val="20"/>
              </w:rPr>
              <w:t>на товар или потребительскую, первичную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631"/>
          <w:p>
            <w:pPr>
              <w:spacing w:after="20"/>
              <w:ind w:left="20"/>
              <w:jc w:val="both"/>
            </w:pPr>
            <w:r>
              <w:rPr>
                <w:rFonts w:ascii="Times New Roman"/>
                <w:b w:val="false"/>
                <w:i w:val="false"/>
                <w:color w:val="000000"/>
                <w:sz w:val="20"/>
              </w:rPr>
              <w:t>
ctcdo:‌Identification‌Means‌Details‌Type (M.CT.CDT.00265)</w:t>
            </w:r>
          </w:p>
          <w:bookmarkEnd w:id="16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632"/>
          <w:p>
            <w:pPr>
              <w:spacing w:after="20"/>
              <w:ind w:left="20"/>
              <w:jc w:val="both"/>
            </w:pPr>
            <w:r>
              <w:rPr>
                <w:rFonts w:ascii="Times New Roman"/>
                <w:b w:val="false"/>
                <w:i w:val="false"/>
                <w:color w:val="000000"/>
                <w:sz w:val="20"/>
              </w:rPr>
              <w:t>
*.1.1. Средство идентификации</w:t>
            </w:r>
          </w:p>
          <w:bookmarkEnd w:id="1632"/>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633"/>
          <w:p>
            <w:pPr>
              <w:spacing w:after="20"/>
              <w:ind w:left="20"/>
              <w:jc w:val="both"/>
            </w:pPr>
            <w:r>
              <w:rPr>
                <w:rFonts w:ascii="Times New Roman"/>
                <w:b w:val="false"/>
                <w:i w:val="false"/>
                <w:color w:val="000000"/>
                <w:sz w:val="20"/>
              </w:rPr>
              <w:t>
ctcdo:‌Identification‌Means‌Item‌Details‌Type (M.CT.CDT.00261)</w:t>
            </w:r>
          </w:p>
          <w:bookmarkEnd w:id="16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1634"/>
          <w:p>
            <w:pPr>
              <w:spacing w:after="20"/>
              <w:ind w:left="20"/>
              <w:jc w:val="both"/>
            </w:pPr>
            <w:r>
              <w:rPr>
                <w:rFonts w:ascii="Times New Roman"/>
                <w:b w:val="false"/>
                <w:i w:val="false"/>
                <w:color w:val="000000"/>
                <w:sz w:val="20"/>
              </w:rPr>
              <w:t>
*.1.1.1. Код вида средства идентификации</w:t>
            </w:r>
          </w:p>
          <w:bookmarkEnd w:id="1634"/>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635"/>
          <w:p>
            <w:pPr>
              <w:spacing w:after="20"/>
              <w:ind w:left="20"/>
              <w:jc w:val="both"/>
            </w:pPr>
            <w:r>
              <w:rPr>
                <w:rFonts w:ascii="Times New Roman"/>
                <w:b w:val="false"/>
                <w:i w:val="false"/>
                <w:color w:val="000000"/>
                <w:sz w:val="20"/>
              </w:rPr>
              <w:t>
csdo:‌Code3‌Type (M.SDT.00180)</w:t>
            </w:r>
          </w:p>
          <w:bookmarkEnd w:id="1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1636"/>
          <w:p>
            <w:pPr>
              <w:spacing w:after="20"/>
              <w:ind w:left="20"/>
              <w:jc w:val="both"/>
            </w:pPr>
            <w:r>
              <w:rPr>
                <w:rFonts w:ascii="Times New Roman"/>
                <w:b w:val="false"/>
                <w:i w:val="false"/>
                <w:color w:val="000000"/>
                <w:sz w:val="20"/>
              </w:rPr>
              <w:t>
*.1.1.2. Регистрационный номер по единому реестру средств идентификации</w:t>
            </w:r>
          </w:p>
          <w:bookmarkEnd w:id="1636"/>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637"/>
          <w:p>
            <w:pPr>
              <w:spacing w:after="20"/>
              <w:ind w:left="20"/>
              <w:jc w:val="both"/>
            </w:pPr>
            <w:r>
              <w:rPr>
                <w:rFonts w:ascii="Times New Roman"/>
                <w:b w:val="false"/>
                <w:i w:val="false"/>
                <w:color w:val="000000"/>
                <w:sz w:val="20"/>
              </w:rPr>
              <w:t>
ctcdo:‌Identification‌Means‌Registry‌Id‌Details‌Type (M.CT.CDT.00259)</w:t>
            </w:r>
          </w:p>
          <w:bookmarkEnd w:id="16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638"/>
          <w:p>
            <w:pPr>
              <w:spacing w:after="20"/>
              <w:ind w:left="20"/>
              <w:jc w:val="both"/>
            </w:pPr>
            <w:r>
              <w:rPr>
                <w:rFonts w:ascii="Times New Roman"/>
                <w:b w:val="false"/>
                <w:i w:val="false"/>
                <w:color w:val="000000"/>
                <w:sz w:val="20"/>
              </w:rPr>
              <w:t>
*.1.1.2.1. Код вида средства идентификации</w:t>
            </w:r>
          </w:p>
          <w:bookmarkEnd w:id="1638"/>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639"/>
          <w:p>
            <w:pPr>
              <w:spacing w:after="20"/>
              <w:ind w:left="20"/>
              <w:jc w:val="both"/>
            </w:pPr>
            <w:r>
              <w:rPr>
                <w:rFonts w:ascii="Times New Roman"/>
                <w:b w:val="false"/>
                <w:i w:val="false"/>
                <w:color w:val="000000"/>
                <w:sz w:val="20"/>
              </w:rPr>
              <w:t>
csdo:‌Code3‌Type (M.SDT.00180)</w:t>
            </w:r>
          </w:p>
          <w:bookmarkEnd w:id="1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640"/>
          <w:p>
            <w:pPr>
              <w:spacing w:after="20"/>
              <w:ind w:left="20"/>
              <w:jc w:val="both"/>
            </w:pPr>
            <w:r>
              <w:rPr>
                <w:rFonts w:ascii="Times New Roman"/>
                <w:b w:val="false"/>
                <w:i w:val="false"/>
                <w:color w:val="000000"/>
                <w:sz w:val="20"/>
              </w:rPr>
              <w:t>
*.1.1.2.2. Код требований к составу информации</w:t>
            </w:r>
          </w:p>
          <w:bookmarkEnd w:id="1640"/>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641"/>
          <w:p>
            <w:pPr>
              <w:spacing w:after="20"/>
              <w:ind w:left="20"/>
              <w:jc w:val="both"/>
            </w:pPr>
            <w:r>
              <w:rPr>
                <w:rFonts w:ascii="Times New Roman"/>
                <w:b w:val="false"/>
                <w:i w:val="false"/>
                <w:color w:val="000000"/>
                <w:sz w:val="20"/>
              </w:rPr>
              <w:t>
csdo:‌Code3‌Type (M.SDT.00180)</w:t>
            </w:r>
          </w:p>
          <w:bookmarkEnd w:id="16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1642"/>
          <w:p>
            <w:pPr>
              <w:spacing w:after="20"/>
              <w:ind w:left="20"/>
              <w:jc w:val="both"/>
            </w:pPr>
            <w:r>
              <w:rPr>
                <w:rFonts w:ascii="Times New Roman"/>
                <w:b w:val="false"/>
                <w:i w:val="false"/>
                <w:color w:val="000000"/>
                <w:sz w:val="20"/>
              </w:rPr>
              <w:t>
*.1.1.3. Элемент данных средства идентификации</w:t>
            </w:r>
          </w:p>
          <w:bookmarkEnd w:id="1642"/>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643"/>
          <w:p>
            <w:pPr>
              <w:spacing w:after="20"/>
              <w:ind w:left="20"/>
              <w:jc w:val="both"/>
            </w:pPr>
            <w:r>
              <w:rPr>
                <w:rFonts w:ascii="Times New Roman"/>
                <w:b w:val="false"/>
                <w:i w:val="false"/>
                <w:color w:val="000000"/>
                <w:sz w:val="20"/>
              </w:rPr>
              <w:t>
ctcdo:‌Identification‌Means‌Data‌Unit‌Details‌Type (M.CT.CDT.00262)</w:t>
            </w:r>
          </w:p>
          <w:bookmarkEnd w:id="16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644"/>
          <w:p>
            <w:pPr>
              <w:spacing w:after="20"/>
              <w:ind w:left="20"/>
              <w:jc w:val="both"/>
            </w:pPr>
            <w:r>
              <w:rPr>
                <w:rFonts w:ascii="Times New Roman"/>
                <w:b w:val="false"/>
                <w:i w:val="false"/>
                <w:color w:val="000000"/>
                <w:sz w:val="20"/>
              </w:rPr>
              <w:t>
*.1.1.3.1. Идентификатор применения</w:t>
            </w:r>
          </w:p>
          <w:bookmarkEnd w:id="1644"/>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645"/>
          <w:p>
            <w:pPr>
              <w:spacing w:after="20"/>
              <w:ind w:left="20"/>
              <w:jc w:val="both"/>
            </w:pPr>
            <w:r>
              <w:rPr>
                <w:rFonts w:ascii="Times New Roman"/>
                <w:b w:val="false"/>
                <w:i w:val="false"/>
                <w:color w:val="000000"/>
                <w:sz w:val="20"/>
              </w:rPr>
              <w:t>
ctsdo:‌AIId‌Type (M.CT.SDT.00208)</w:t>
            </w:r>
          </w:p>
          <w:bookmarkEnd w:id="16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646"/>
          <w:p>
            <w:pPr>
              <w:spacing w:after="20"/>
              <w:ind w:left="20"/>
              <w:jc w:val="both"/>
            </w:pPr>
            <w:r>
              <w:rPr>
                <w:rFonts w:ascii="Times New Roman"/>
                <w:b w:val="false"/>
                <w:i w:val="false"/>
                <w:color w:val="000000"/>
                <w:sz w:val="20"/>
              </w:rPr>
              <w:t>
*.1.1.3.2. Символьное значение элемента данных средства идентификации</w:t>
            </w:r>
          </w:p>
          <w:bookmarkEnd w:id="1646"/>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647"/>
          <w:p>
            <w:pPr>
              <w:spacing w:after="20"/>
              <w:ind w:left="20"/>
              <w:jc w:val="both"/>
            </w:pPr>
            <w:r>
              <w:rPr>
                <w:rFonts w:ascii="Times New Roman"/>
                <w:b w:val="false"/>
                <w:i w:val="false"/>
                <w:color w:val="000000"/>
                <w:sz w:val="20"/>
              </w:rPr>
              <w:t>
ctsdo:‌Id100‌Type (M.CT.SDT.00101)</w:t>
            </w:r>
          </w:p>
          <w:bookmarkEnd w:id="1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1648"/>
          <w:p>
            <w:pPr>
              <w:spacing w:after="20"/>
              <w:ind w:left="20"/>
              <w:jc w:val="both"/>
            </w:pPr>
            <w:r>
              <w:rPr>
                <w:rFonts w:ascii="Times New Roman"/>
                <w:b w:val="false"/>
                <w:i w:val="false"/>
                <w:color w:val="000000"/>
                <w:sz w:val="20"/>
              </w:rPr>
              <w:t>
*.1.2. Статус маркированного товара</w:t>
            </w:r>
          </w:p>
          <w:bookmarkEnd w:id="1648"/>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649"/>
          <w:p>
            <w:pPr>
              <w:spacing w:after="20"/>
              <w:ind w:left="20"/>
              <w:jc w:val="both"/>
            </w:pPr>
            <w:r>
              <w:rPr>
                <w:rFonts w:ascii="Times New Roman"/>
                <w:b w:val="false"/>
                <w:i w:val="false"/>
                <w:color w:val="000000"/>
                <w:sz w:val="20"/>
              </w:rPr>
              <w:t>
ctcdo:‌Marked‌Goods‌Status‌Details‌Type (M.CT.CDT.00280)</w:t>
            </w:r>
          </w:p>
          <w:bookmarkEnd w:id="16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1650"/>
          <w:p>
            <w:pPr>
              <w:spacing w:after="20"/>
              <w:ind w:left="20"/>
              <w:jc w:val="both"/>
            </w:pPr>
            <w:r>
              <w:rPr>
                <w:rFonts w:ascii="Times New Roman"/>
                <w:b w:val="false"/>
                <w:i w:val="false"/>
                <w:color w:val="000000"/>
                <w:sz w:val="20"/>
              </w:rPr>
              <w:t>
*.1.2.1. Код статуса маркированного товара</w:t>
            </w:r>
          </w:p>
          <w:bookmarkEnd w:id="1650"/>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651"/>
          <w:p>
            <w:pPr>
              <w:spacing w:after="20"/>
              <w:ind w:left="20"/>
              <w:jc w:val="both"/>
            </w:pPr>
            <w:r>
              <w:rPr>
                <w:rFonts w:ascii="Times New Roman"/>
                <w:b w:val="false"/>
                <w:i w:val="false"/>
                <w:color w:val="000000"/>
                <w:sz w:val="20"/>
              </w:rPr>
              <w:t>
csdo:‌Code2‌Type (M.SDT.00170)</w:t>
            </w:r>
          </w:p>
          <w:bookmarkEnd w:id="16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652"/>
          <w:p>
            <w:pPr>
              <w:spacing w:after="20"/>
              <w:ind w:left="20"/>
              <w:jc w:val="both"/>
            </w:pPr>
            <w:r>
              <w:rPr>
                <w:rFonts w:ascii="Times New Roman"/>
                <w:b w:val="false"/>
                <w:i w:val="false"/>
                <w:color w:val="000000"/>
                <w:sz w:val="20"/>
              </w:rPr>
              <w:t>
*.1.2.2. Код причины установки статуса</w:t>
            </w:r>
          </w:p>
          <w:bookmarkEnd w:id="1652"/>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1653"/>
          <w:p>
            <w:pPr>
              <w:spacing w:after="20"/>
              <w:ind w:left="20"/>
              <w:jc w:val="both"/>
            </w:pPr>
            <w:r>
              <w:rPr>
                <w:rFonts w:ascii="Times New Roman"/>
                <w:b w:val="false"/>
                <w:i w:val="false"/>
                <w:color w:val="000000"/>
                <w:sz w:val="20"/>
              </w:rPr>
              <w:t>
csdo:‌Code2‌Type (M.SDT.00170)</w:t>
            </w:r>
          </w:p>
          <w:bookmarkEnd w:id="1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654"/>
          <w:p>
            <w:pPr>
              <w:spacing w:after="20"/>
              <w:ind w:left="20"/>
              <w:jc w:val="both"/>
            </w:pPr>
            <w:r>
              <w:rPr>
                <w:rFonts w:ascii="Times New Roman"/>
                <w:b w:val="false"/>
                <w:i w:val="false"/>
                <w:color w:val="000000"/>
                <w:sz w:val="20"/>
              </w:rPr>
              <w:t>
*.1.2.3. Дата и время</w:t>
            </w:r>
          </w:p>
          <w:bookmarkEnd w:id="1654"/>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655"/>
          <w:p>
            <w:pPr>
              <w:spacing w:after="20"/>
              <w:ind w:left="20"/>
              <w:jc w:val="both"/>
            </w:pPr>
            <w:r>
              <w:rPr>
                <w:rFonts w:ascii="Times New Roman"/>
                <w:b w:val="false"/>
                <w:i w:val="false"/>
                <w:color w:val="000000"/>
                <w:sz w:val="20"/>
              </w:rPr>
              <w:t>
bdt:‌Date‌Time‌Type (M.BDT.00006)</w:t>
            </w:r>
          </w:p>
          <w:bookmarkEnd w:id="165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1656"/>
          <w:p>
            <w:pPr>
              <w:spacing w:after="20"/>
              <w:ind w:left="20"/>
              <w:jc w:val="both"/>
            </w:pPr>
            <w:r>
              <w:rPr>
                <w:rFonts w:ascii="Times New Roman"/>
                <w:b w:val="false"/>
                <w:i w:val="false"/>
                <w:color w:val="000000"/>
                <w:sz w:val="20"/>
              </w:rPr>
              <w:t>
*.1.3. Результат обработки</w:t>
            </w:r>
          </w:p>
          <w:bookmarkEnd w:id="1656"/>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657"/>
          <w:p>
            <w:pPr>
              <w:spacing w:after="20"/>
              <w:ind w:left="20"/>
              <w:jc w:val="both"/>
            </w:pPr>
            <w:r>
              <w:rPr>
                <w:rFonts w:ascii="Times New Roman"/>
                <w:b w:val="false"/>
                <w:i w:val="false"/>
                <w:color w:val="000000"/>
                <w:sz w:val="20"/>
              </w:rPr>
              <w:t>
ctcdo:‌Result‌Details‌Type (M.CT.CDT.00087)</w:t>
            </w:r>
          </w:p>
          <w:bookmarkEnd w:id="16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658"/>
          <w:p>
            <w:pPr>
              <w:spacing w:after="20"/>
              <w:ind w:left="20"/>
              <w:jc w:val="both"/>
            </w:pPr>
            <w:r>
              <w:rPr>
                <w:rFonts w:ascii="Times New Roman"/>
                <w:b w:val="false"/>
                <w:i w:val="false"/>
                <w:color w:val="000000"/>
                <w:sz w:val="20"/>
              </w:rPr>
              <w:t>
*.1.3.1. Код результата обработки сведений</w:t>
            </w:r>
          </w:p>
          <w:bookmarkEnd w:id="1658"/>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1659"/>
          <w:p>
            <w:pPr>
              <w:spacing w:after="20"/>
              <w:ind w:left="20"/>
              <w:jc w:val="both"/>
            </w:pPr>
            <w:r>
              <w:rPr>
                <w:rFonts w:ascii="Times New Roman"/>
                <w:b w:val="false"/>
                <w:i w:val="false"/>
                <w:color w:val="000000"/>
                <w:sz w:val="20"/>
              </w:rPr>
              <w:t>
csdo:‌Code1to3‌Type (M.SDT.00314)</w:t>
            </w:r>
          </w:p>
          <w:bookmarkEnd w:id="1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660"/>
          <w:p>
            <w:pPr>
              <w:spacing w:after="20"/>
              <w:ind w:left="20"/>
              <w:jc w:val="both"/>
            </w:pPr>
            <w:r>
              <w:rPr>
                <w:rFonts w:ascii="Times New Roman"/>
                <w:b w:val="false"/>
                <w:i w:val="false"/>
                <w:color w:val="000000"/>
                <w:sz w:val="20"/>
              </w:rPr>
              <w:t>
*.1.3.2. Описание результата обработки сведений</w:t>
            </w:r>
          </w:p>
          <w:bookmarkEnd w:id="1660"/>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1661"/>
          <w:p>
            <w:pPr>
              <w:spacing w:after="20"/>
              <w:ind w:left="20"/>
              <w:jc w:val="both"/>
            </w:pPr>
            <w:r>
              <w:rPr>
                <w:rFonts w:ascii="Times New Roman"/>
                <w:b w:val="false"/>
                <w:i w:val="false"/>
                <w:color w:val="000000"/>
                <w:sz w:val="20"/>
              </w:rPr>
              <w:t>
csdo:‌Text250‌Type (M.SDT.00072)</w:t>
            </w:r>
          </w:p>
          <w:bookmarkEnd w:id="166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662"/>
          <w:p>
            <w:pPr>
              <w:spacing w:after="20"/>
              <w:ind w:left="20"/>
              <w:jc w:val="both"/>
            </w:pPr>
            <w:r>
              <w:rPr>
                <w:rFonts w:ascii="Times New Roman"/>
                <w:b w:val="false"/>
                <w:i w:val="false"/>
                <w:color w:val="000000"/>
                <w:sz w:val="20"/>
              </w:rPr>
              <w:t>
*.1.4. Конечная дата</w:t>
            </w:r>
          </w:p>
          <w:bookmarkEnd w:id="1662"/>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1663"/>
          <w:p>
            <w:pPr>
              <w:spacing w:after="20"/>
              <w:ind w:left="20"/>
              <w:jc w:val="both"/>
            </w:pPr>
            <w:r>
              <w:rPr>
                <w:rFonts w:ascii="Times New Roman"/>
                <w:b w:val="false"/>
                <w:i w:val="false"/>
                <w:color w:val="000000"/>
                <w:sz w:val="20"/>
              </w:rPr>
              <w:t>
bdt:‌Date‌Type (M.BDT.00005)</w:t>
            </w:r>
          </w:p>
          <w:bookmarkEnd w:id="166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1664"/>
          <w:p>
            <w:pPr>
              <w:spacing w:after="20"/>
              <w:ind w:left="20"/>
              <w:jc w:val="both"/>
            </w:pPr>
            <w:r>
              <w:rPr>
                <w:rFonts w:ascii="Times New Roman"/>
                <w:b w:val="false"/>
                <w:i w:val="false"/>
                <w:color w:val="000000"/>
                <w:sz w:val="20"/>
              </w:rPr>
              <w:t>
*.1.5. Номер серии продукта</w:t>
            </w:r>
          </w:p>
          <w:bookmarkEnd w:id="1664"/>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665"/>
          <w:p>
            <w:pPr>
              <w:spacing w:after="20"/>
              <w:ind w:left="20"/>
              <w:jc w:val="both"/>
            </w:pPr>
            <w:r>
              <w:rPr>
                <w:rFonts w:ascii="Times New Roman"/>
                <w:b w:val="false"/>
                <w:i w:val="false"/>
                <w:color w:val="000000"/>
                <w:sz w:val="20"/>
              </w:rPr>
              <w:t>
csdo:‌Id50‌Type (M.SDT.00093)</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1666"/>
          <w:p>
            <w:pPr>
              <w:spacing w:after="20"/>
              <w:ind w:left="20"/>
              <w:jc w:val="both"/>
            </w:pPr>
            <w:r>
              <w:rPr>
                <w:rFonts w:ascii="Times New Roman"/>
                <w:b w:val="false"/>
                <w:i w:val="false"/>
                <w:color w:val="000000"/>
                <w:sz w:val="20"/>
              </w:rPr>
              <w:t>
*.1.6. XML-документ</w:t>
            </w:r>
          </w:p>
          <w:bookmarkEnd w:id="1666"/>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1667"/>
          <w:p>
            <w:pPr>
              <w:spacing w:after="20"/>
              <w:ind w:left="20"/>
              <w:jc w:val="both"/>
            </w:pPr>
            <w:r>
              <w:rPr>
                <w:rFonts w:ascii="Times New Roman"/>
                <w:b w:val="false"/>
                <w:i w:val="false"/>
                <w:color w:val="000000"/>
                <w:sz w:val="20"/>
              </w:rPr>
              <w:t>
ccdo:‌Any‌Details‌Type (M.CDT.00086)</w:t>
            </w:r>
          </w:p>
          <w:bookmarkEnd w:id="16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668"/>
          <w:p>
            <w:pPr>
              <w:spacing w:after="20"/>
              <w:ind w:left="20"/>
              <w:jc w:val="both"/>
            </w:pPr>
            <w:r>
              <w:rPr>
                <w:rFonts w:ascii="Times New Roman"/>
                <w:b w:val="false"/>
                <w:i w:val="false"/>
                <w:color w:val="000000"/>
                <w:sz w:val="20"/>
              </w:rPr>
              <w:t>
*.1.6.1. XML-документ</w:t>
            </w:r>
          </w:p>
          <w:bookmarkEnd w:id="1668"/>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669"/>
          <w:p>
            <w:pPr>
              <w:spacing w:after="20"/>
              <w:ind w:left="20"/>
              <w:jc w:val="both"/>
            </w:pPr>
            <w:r>
              <w:rPr>
                <w:rFonts w:ascii="Times New Roman"/>
                <w:b w:val="false"/>
                <w:i w:val="false"/>
                <w:color w:val="000000"/>
                <w:sz w:val="20"/>
              </w:rPr>
              <w:t>
произвольный элемент.</w:t>
            </w:r>
          </w:p>
          <w:bookmarkEnd w:id="166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1670"/>
          <w:p>
            <w:pPr>
              <w:spacing w:after="20"/>
              <w:ind w:left="20"/>
              <w:jc w:val="both"/>
            </w:pPr>
            <w:r>
              <w:rPr>
                <w:rFonts w:ascii="Times New Roman"/>
                <w:b w:val="false"/>
                <w:i w:val="false"/>
                <w:color w:val="000000"/>
                <w:sz w:val="20"/>
              </w:rPr>
              <w:t>
*.2. Средство идентификации на упаковке вышестоящего уровня</w:t>
            </w:r>
          </w:p>
          <w:bookmarkEnd w:id="1670"/>
          <w:p>
            <w:pPr>
              <w:spacing w:after="20"/>
              <w:ind w:left="20"/>
              <w:jc w:val="both"/>
            </w:pPr>
            <w:r>
              <w:rPr>
                <w:rFonts w:ascii="Times New Roman"/>
                <w:b w:val="false"/>
                <w:i w:val="false"/>
                <w:color w:val="000000"/>
                <w:sz w:val="20"/>
              </w:rPr>
              <w:t>
(ctcdo:‌Parent‌Identification‌Means‌Details)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1671"/>
          <w:p>
            <w:pPr>
              <w:spacing w:after="20"/>
              <w:ind w:left="20"/>
              <w:jc w:val="both"/>
            </w:pPr>
            <w:r>
              <w:rPr>
                <w:rFonts w:ascii="Times New Roman"/>
                <w:b w:val="false"/>
                <w:i w:val="false"/>
                <w:color w:val="000000"/>
                <w:sz w:val="20"/>
              </w:rPr>
              <w:t>
ctcdo:‌Identification‌Means‌Item‌Details‌Type (M.CT.CDT.00261)</w:t>
            </w:r>
          </w:p>
          <w:bookmarkEnd w:id="16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672"/>
          <w:p>
            <w:pPr>
              <w:spacing w:after="20"/>
              <w:ind w:left="20"/>
              <w:jc w:val="both"/>
            </w:pPr>
            <w:r>
              <w:rPr>
                <w:rFonts w:ascii="Times New Roman"/>
                <w:b w:val="false"/>
                <w:i w:val="false"/>
                <w:color w:val="000000"/>
                <w:sz w:val="20"/>
              </w:rPr>
              <w:t>
*.2.1. Код вида средства идентификации</w:t>
            </w:r>
          </w:p>
          <w:bookmarkEnd w:id="1672"/>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1673"/>
          <w:p>
            <w:pPr>
              <w:spacing w:after="20"/>
              <w:ind w:left="20"/>
              <w:jc w:val="both"/>
            </w:pPr>
            <w:r>
              <w:rPr>
                <w:rFonts w:ascii="Times New Roman"/>
                <w:b w:val="false"/>
                <w:i w:val="false"/>
                <w:color w:val="000000"/>
                <w:sz w:val="20"/>
              </w:rPr>
              <w:t>
csdo:‌Code3‌Type (M.SDT.00180)</w:t>
            </w:r>
          </w:p>
          <w:bookmarkEnd w:id="1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674"/>
          <w:p>
            <w:pPr>
              <w:spacing w:after="20"/>
              <w:ind w:left="20"/>
              <w:jc w:val="both"/>
            </w:pPr>
            <w:r>
              <w:rPr>
                <w:rFonts w:ascii="Times New Roman"/>
                <w:b w:val="false"/>
                <w:i w:val="false"/>
                <w:color w:val="000000"/>
                <w:sz w:val="20"/>
              </w:rPr>
              <w:t>
*.2.2. Регистрационный номер по единому реестру средств идентификации</w:t>
            </w:r>
          </w:p>
          <w:bookmarkEnd w:id="1674"/>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675"/>
          <w:p>
            <w:pPr>
              <w:spacing w:after="20"/>
              <w:ind w:left="20"/>
              <w:jc w:val="both"/>
            </w:pPr>
            <w:r>
              <w:rPr>
                <w:rFonts w:ascii="Times New Roman"/>
                <w:b w:val="false"/>
                <w:i w:val="false"/>
                <w:color w:val="000000"/>
                <w:sz w:val="20"/>
              </w:rPr>
              <w:t>
ctcdo:‌Identification‌Means‌Registry‌Id‌Details‌Type (M.CT.CDT.00259)</w:t>
            </w:r>
          </w:p>
          <w:bookmarkEnd w:id="16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1676"/>
          <w:p>
            <w:pPr>
              <w:spacing w:after="20"/>
              <w:ind w:left="20"/>
              <w:jc w:val="both"/>
            </w:pPr>
            <w:r>
              <w:rPr>
                <w:rFonts w:ascii="Times New Roman"/>
                <w:b w:val="false"/>
                <w:i w:val="false"/>
                <w:color w:val="000000"/>
                <w:sz w:val="20"/>
              </w:rPr>
              <w:t>
*.2.2.1. Код вида средства идентификации</w:t>
            </w:r>
          </w:p>
          <w:bookmarkEnd w:id="1676"/>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1677"/>
          <w:p>
            <w:pPr>
              <w:spacing w:after="20"/>
              <w:ind w:left="20"/>
              <w:jc w:val="both"/>
            </w:pPr>
            <w:r>
              <w:rPr>
                <w:rFonts w:ascii="Times New Roman"/>
                <w:b w:val="false"/>
                <w:i w:val="false"/>
                <w:color w:val="000000"/>
                <w:sz w:val="20"/>
              </w:rPr>
              <w:t>
csdo:‌Code3‌Type (M.SDT.00180)</w:t>
            </w:r>
          </w:p>
          <w:bookmarkEnd w:id="1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678"/>
          <w:p>
            <w:pPr>
              <w:spacing w:after="20"/>
              <w:ind w:left="20"/>
              <w:jc w:val="both"/>
            </w:pPr>
            <w:r>
              <w:rPr>
                <w:rFonts w:ascii="Times New Roman"/>
                <w:b w:val="false"/>
                <w:i w:val="false"/>
                <w:color w:val="000000"/>
                <w:sz w:val="20"/>
              </w:rPr>
              <w:t>
*.2.2.2. Код требований к составу информации</w:t>
            </w:r>
          </w:p>
          <w:bookmarkEnd w:id="1678"/>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1679"/>
          <w:p>
            <w:pPr>
              <w:spacing w:after="20"/>
              <w:ind w:left="20"/>
              <w:jc w:val="both"/>
            </w:pPr>
            <w:r>
              <w:rPr>
                <w:rFonts w:ascii="Times New Roman"/>
                <w:b w:val="false"/>
                <w:i w:val="false"/>
                <w:color w:val="000000"/>
                <w:sz w:val="20"/>
              </w:rPr>
              <w:t>
csdo:‌Code3‌Type (M.SDT.00180)</w:t>
            </w:r>
          </w:p>
          <w:bookmarkEnd w:id="1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1680"/>
          <w:p>
            <w:pPr>
              <w:spacing w:after="20"/>
              <w:ind w:left="20"/>
              <w:jc w:val="both"/>
            </w:pPr>
            <w:r>
              <w:rPr>
                <w:rFonts w:ascii="Times New Roman"/>
                <w:b w:val="false"/>
                <w:i w:val="false"/>
                <w:color w:val="000000"/>
                <w:sz w:val="20"/>
              </w:rPr>
              <w:t>
*.2.3. Элемент данных средства идентификации</w:t>
            </w:r>
          </w:p>
          <w:bookmarkEnd w:id="1680"/>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1681"/>
          <w:p>
            <w:pPr>
              <w:spacing w:after="20"/>
              <w:ind w:left="20"/>
              <w:jc w:val="both"/>
            </w:pPr>
            <w:r>
              <w:rPr>
                <w:rFonts w:ascii="Times New Roman"/>
                <w:b w:val="false"/>
                <w:i w:val="false"/>
                <w:color w:val="000000"/>
                <w:sz w:val="20"/>
              </w:rPr>
              <w:t>
ctcdo:‌Identification‌Means‌Data‌Unit‌Details‌Type (M.CT.CDT.00262)</w:t>
            </w:r>
          </w:p>
          <w:bookmarkEnd w:id="16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682"/>
          <w:p>
            <w:pPr>
              <w:spacing w:after="20"/>
              <w:ind w:left="20"/>
              <w:jc w:val="both"/>
            </w:pPr>
            <w:r>
              <w:rPr>
                <w:rFonts w:ascii="Times New Roman"/>
                <w:b w:val="false"/>
                <w:i w:val="false"/>
                <w:color w:val="000000"/>
                <w:sz w:val="20"/>
              </w:rPr>
              <w:t>
*.2.3.1. Идентификатор применения</w:t>
            </w:r>
          </w:p>
          <w:bookmarkEnd w:id="1682"/>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1683"/>
          <w:p>
            <w:pPr>
              <w:spacing w:after="20"/>
              <w:ind w:left="20"/>
              <w:jc w:val="both"/>
            </w:pPr>
            <w:r>
              <w:rPr>
                <w:rFonts w:ascii="Times New Roman"/>
                <w:b w:val="false"/>
                <w:i w:val="false"/>
                <w:color w:val="000000"/>
                <w:sz w:val="20"/>
              </w:rPr>
              <w:t>
ctsdo:‌AIId‌Type (M.CT.SDT.00208)</w:t>
            </w:r>
          </w:p>
          <w:bookmarkEnd w:id="1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1684"/>
          <w:p>
            <w:pPr>
              <w:spacing w:after="20"/>
              <w:ind w:left="20"/>
              <w:jc w:val="both"/>
            </w:pPr>
            <w:r>
              <w:rPr>
                <w:rFonts w:ascii="Times New Roman"/>
                <w:b w:val="false"/>
                <w:i w:val="false"/>
                <w:color w:val="000000"/>
                <w:sz w:val="20"/>
              </w:rPr>
              <w:t>
*.2.3.2. Символьное значение элемента данных средства идентификации</w:t>
            </w:r>
          </w:p>
          <w:bookmarkEnd w:id="1684"/>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685"/>
          <w:p>
            <w:pPr>
              <w:spacing w:after="20"/>
              <w:ind w:left="20"/>
              <w:jc w:val="both"/>
            </w:pPr>
            <w:r>
              <w:rPr>
                <w:rFonts w:ascii="Times New Roman"/>
                <w:b w:val="false"/>
                <w:i w:val="false"/>
                <w:color w:val="000000"/>
                <w:sz w:val="20"/>
              </w:rPr>
              <w:t>
ctsdo:‌Id100‌Type (M.CT.SDT.00101)</w:t>
            </w:r>
          </w:p>
          <w:bookmarkEnd w:id="16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1686"/>
          <w:p>
            <w:pPr>
              <w:spacing w:after="20"/>
              <w:ind w:left="20"/>
              <w:jc w:val="both"/>
            </w:pPr>
            <w:r>
              <w:rPr>
                <w:rFonts w:ascii="Times New Roman"/>
                <w:b w:val="false"/>
                <w:i w:val="false"/>
                <w:color w:val="000000"/>
                <w:sz w:val="20"/>
              </w:rPr>
              <w:t>
7.4.13. Перечень групповых или транспортных упаковок</w:t>
            </w:r>
          </w:p>
          <w:bookmarkEnd w:id="1686"/>
          <w:p>
            <w:pPr>
              <w:spacing w:after="20"/>
              <w:ind w:left="20"/>
              <w:jc w:val="both"/>
            </w:pPr>
            <w:r>
              <w:rPr>
                <w:rFonts w:ascii="Times New Roman"/>
                <w:b w:val="false"/>
                <w:i w:val="false"/>
                <w:color w:val="000000"/>
                <w:sz w:val="20"/>
              </w:rPr>
              <w:t>
(ctcdo:‌Group‌Identification‌Means‌List‌Details)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перечне средств идентификации, нанесенных </w:t>
            </w:r>
          </w:p>
          <w:p>
            <w:pPr>
              <w:spacing w:after="20"/>
              <w:ind w:left="20"/>
              <w:jc w:val="both"/>
            </w:pPr>
            <w:r>
              <w:rPr>
                <w:rFonts w:ascii="Times New Roman"/>
                <w:b w:val="false"/>
                <w:i w:val="false"/>
                <w:color w:val="000000"/>
                <w:sz w:val="20"/>
              </w:rPr>
              <w:t>на групповые или транспортные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687"/>
          <w:p>
            <w:pPr>
              <w:spacing w:after="20"/>
              <w:ind w:left="20"/>
              <w:jc w:val="both"/>
            </w:pPr>
            <w:r>
              <w:rPr>
                <w:rFonts w:ascii="Times New Roman"/>
                <w:b w:val="false"/>
                <w:i w:val="false"/>
                <w:color w:val="000000"/>
                <w:sz w:val="20"/>
              </w:rPr>
              <w:t>
ctcdo:‌Group‌Identification‌Means‌List‌Details‌Type (M.CT.CDT.00282)</w:t>
            </w:r>
          </w:p>
          <w:bookmarkEnd w:id="16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1688"/>
          <w:p>
            <w:pPr>
              <w:spacing w:after="20"/>
              <w:ind w:left="20"/>
              <w:jc w:val="both"/>
            </w:pPr>
            <w:r>
              <w:rPr>
                <w:rFonts w:ascii="Times New Roman"/>
                <w:b w:val="false"/>
                <w:i w:val="false"/>
                <w:color w:val="000000"/>
                <w:sz w:val="20"/>
              </w:rPr>
              <w:t>
*.1. Уровень группировки</w:t>
            </w:r>
          </w:p>
          <w:bookmarkEnd w:id="1688"/>
          <w:p>
            <w:pPr>
              <w:spacing w:after="20"/>
              <w:ind w:left="20"/>
              <w:jc w:val="both"/>
            </w:pPr>
            <w:r>
              <w:rPr>
                <w:rFonts w:ascii="Times New Roman"/>
                <w:b w:val="false"/>
                <w:i w:val="false"/>
                <w:color w:val="000000"/>
                <w:sz w:val="20"/>
              </w:rPr>
              <w:t>
(ctsdo:‌Group‌Level‌Code)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1689"/>
          <w:p>
            <w:pPr>
              <w:spacing w:after="20"/>
              <w:ind w:left="20"/>
              <w:jc w:val="both"/>
            </w:pPr>
            <w:r>
              <w:rPr>
                <w:rFonts w:ascii="Times New Roman"/>
                <w:b w:val="false"/>
                <w:i w:val="false"/>
                <w:color w:val="000000"/>
                <w:sz w:val="20"/>
              </w:rPr>
              <w:t>
csdo:‌Code1‌Type (M.SDT.00169)</w:t>
            </w:r>
          </w:p>
          <w:bookmarkEnd w:id="16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690"/>
          <w:p>
            <w:pPr>
              <w:spacing w:after="20"/>
              <w:ind w:left="20"/>
              <w:jc w:val="both"/>
            </w:pPr>
            <w:r>
              <w:rPr>
                <w:rFonts w:ascii="Times New Roman"/>
                <w:b w:val="false"/>
                <w:i w:val="false"/>
                <w:color w:val="000000"/>
                <w:sz w:val="20"/>
              </w:rPr>
              <w:t>
*.2. Идентификатор Global Trade Item Number</w:t>
            </w:r>
          </w:p>
          <w:bookmarkEnd w:id="1690"/>
          <w:p>
            <w:pPr>
              <w:spacing w:after="20"/>
              <w:ind w:left="20"/>
              <w:jc w:val="both"/>
            </w:pPr>
            <w:r>
              <w:rPr>
                <w:rFonts w:ascii="Times New Roman"/>
                <w:b w:val="false"/>
                <w:i w:val="false"/>
                <w:color w:val="000000"/>
                <w:sz w:val="20"/>
              </w:rPr>
              <w:t>
(ctsdo:‌GTINId)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1691"/>
          <w:p>
            <w:pPr>
              <w:spacing w:after="20"/>
              <w:ind w:left="20"/>
              <w:jc w:val="both"/>
            </w:pPr>
            <w:r>
              <w:rPr>
                <w:rFonts w:ascii="Times New Roman"/>
                <w:b w:val="false"/>
                <w:i w:val="false"/>
                <w:color w:val="000000"/>
                <w:sz w:val="20"/>
              </w:rPr>
              <w:t>
ctsdo:‌GTINId‌Type (M.CT.SDT.00040)</w:t>
            </w:r>
          </w:p>
          <w:bookmarkEnd w:id="1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1692"/>
          <w:p>
            <w:pPr>
              <w:spacing w:after="20"/>
              <w:ind w:left="20"/>
              <w:jc w:val="both"/>
            </w:pPr>
            <w:r>
              <w:rPr>
                <w:rFonts w:ascii="Times New Roman"/>
                <w:b w:val="false"/>
                <w:i w:val="false"/>
                <w:color w:val="000000"/>
                <w:sz w:val="20"/>
              </w:rPr>
              <w:t>
*.3. Код товара по каталогу товаров</w:t>
            </w:r>
          </w:p>
          <w:bookmarkEnd w:id="1692"/>
          <w:p>
            <w:pPr>
              <w:spacing w:after="20"/>
              <w:ind w:left="20"/>
              <w:jc w:val="both"/>
            </w:pPr>
            <w:r>
              <w:rPr>
                <w:rFonts w:ascii="Times New Roman"/>
                <w:b w:val="false"/>
                <w:i w:val="false"/>
                <w:color w:val="000000"/>
                <w:sz w:val="20"/>
              </w:rPr>
              <w:t>
(ctsdo:‌Unified‌Commodity‌Code)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1693"/>
          <w:p>
            <w:pPr>
              <w:spacing w:after="20"/>
              <w:ind w:left="20"/>
              <w:jc w:val="both"/>
            </w:pPr>
            <w:r>
              <w:rPr>
                <w:rFonts w:ascii="Times New Roman"/>
                <w:b w:val="false"/>
                <w:i w:val="false"/>
                <w:color w:val="000000"/>
                <w:sz w:val="20"/>
              </w:rPr>
              <w:t>
csdo:‌Code20‌Type (M.SDT.00160)</w:t>
            </w:r>
          </w:p>
          <w:bookmarkEnd w:id="1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1694"/>
          <w:p>
            <w:pPr>
              <w:spacing w:after="20"/>
              <w:ind w:left="20"/>
              <w:jc w:val="both"/>
            </w:pPr>
            <w:r>
              <w:rPr>
                <w:rFonts w:ascii="Times New Roman"/>
                <w:b w:val="false"/>
                <w:i w:val="false"/>
                <w:color w:val="000000"/>
                <w:sz w:val="20"/>
              </w:rPr>
              <w:t>
*.4. Сведения о средстве идентификации групповой или транспортной упаковки</w:t>
            </w:r>
          </w:p>
          <w:bookmarkEnd w:id="1694"/>
          <w:p>
            <w:pPr>
              <w:spacing w:after="20"/>
              <w:ind w:left="20"/>
              <w:jc w:val="both"/>
            </w:pPr>
            <w:r>
              <w:rPr>
                <w:rFonts w:ascii="Times New Roman"/>
                <w:b w:val="false"/>
                <w:i w:val="false"/>
                <w:color w:val="000000"/>
                <w:sz w:val="20"/>
              </w:rPr>
              <w:t>
(ctcdo:‌Group‌Identification‌Means‌Details)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695"/>
          <w:p>
            <w:pPr>
              <w:spacing w:after="20"/>
              <w:ind w:left="20"/>
              <w:jc w:val="both"/>
            </w:pPr>
            <w:r>
              <w:rPr>
                <w:rFonts w:ascii="Times New Roman"/>
                <w:b w:val="false"/>
                <w:i w:val="false"/>
                <w:color w:val="000000"/>
                <w:sz w:val="20"/>
              </w:rPr>
              <w:t>
ctcdo:‌Group‌Identification‌Means‌Details‌Type (M.CT.CDT.00820)</w:t>
            </w:r>
          </w:p>
          <w:bookmarkEnd w:id="16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696"/>
          <w:p>
            <w:pPr>
              <w:spacing w:after="20"/>
              <w:ind w:left="20"/>
              <w:jc w:val="both"/>
            </w:pPr>
            <w:r>
              <w:rPr>
                <w:rFonts w:ascii="Times New Roman"/>
                <w:b w:val="false"/>
                <w:i w:val="false"/>
                <w:color w:val="000000"/>
                <w:sz w:val="20"/>
              </w:rPr>
              <w:t>
*.4.1. Вид агрегации упаковки</w:t>
            </w:r>
          </w:p>
          <w:bookmarkEnd w:id="1696"/>
          <w:p>
            <w:pPr>
              <w:spacing w:after="20"/>
              <w:ind w:left="20"/>
              <w:jc w:val="both"/>
            </w:pPr>
            <w:r>
              <w:rPr>
                <w:rFonts w:ascii="Times New Roman"/>
                <w:b w:val="false"/>
                <w:i w:val="false"/>
                <w:color w:val="000000"/>
                <w:sz w:val="20"/>
              </w:rPr>
              <w:t>
(ctsdo:‌Aggregation‌Kind‌Code)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1697"/>
          <w:p>
            <w:pPr>
              <w:spacing w:after="20"/>
              <w:ind w:left="20"/>
              <w:jc w:val="both"/>
            </w:pPr>
            <w:r>
              <w:rPr>
                <w:rFonts w:ascii="Times New Roman"/>
                <w:b w:val="false"/>
                <w:i w:val="false"/>
                <w:color w:val="000000"/>
                <w:sz w:val="20"/>
              </w:rPr>
              <w:t>
csdo:‌Code1‌Type (M.SDT.00169)</w:t>
            </w:r>
          </w:p>
          <w:bookmarkEnd w:id="16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698"/>
          <w:p>
            <w:pPr>
              <w:spacing w:after="20"/>
              <w:ind w:left="20"/>
              <w:jc w:val="both"/>
            </w:pPr>
            <w:r>
              <w:rPr>
                <w:rFonts w:ascii="Times New Roman"/>
                <w:b w:val="false"/>
                <w:i w:val="false"/>
                <w:color w:val="000000"/>
                <w:sz w:val="20"/>
              </w:rPr>
              <w:t>
*.4.2. Средство идентификации</w:t>
            </w:r>
          </w:p>
          <w:bookmarkEnd w:id="1698"/>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699"/>
          <w:p>
            <w:pPr>
              <w:spacing w:after="20"/>
              <w:ind w:left="20"/>
              <w:jc w:val="both"/>
            </w:pPr>
            <w:r>
              <w:rPr>
                <w:rFonts w:ascii="Times New Roman"/>
                <w:b w:val="false"/>
                <w:i w:val="false"/>
                <w:color w:val="000000"/>
                <w:sz w:val="20"/>
              </w:rPr>
              <w:t>
ctcdo:‌Identification‌Means‌Item‌Details‌Type (M.CT.CDT.00261)</w:t>
            </w:r>
          </w:p>
          <w:bookmarkEnd w:id="16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 w:id="1700"/>
          <w:p>
            <w:pPr>
              <w:spacing w:after="20"/>
              <w:ind w:left="20"/>
              <w:jc w:val="both"/>
            </w:pPr>
            <w:r>
              <w:rPr>
                <w:rFonts w:ascii="Times New Roman"/>
                <w:b w:val="false"/>
                <w:i w:val="false"/>
                <w:color w:val="000000"/>
                <w:sz w:val="20"/>
              </w:rPr>
              <w:t>
*.4.2.1. Код вида средства идентификации</w:t>
            </w:r>
          </w:p>
          <w:bookmarkEnd w:id="1700"/>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1701"/>
          <w:p>
            <w:pPr>
              <w:spacing w:after="20"/>
              <w:ind w:left="20"/>
              <w:jc w:val="both"/>
            </w:pPr>
            <w:r>
              <w:rPr>
                <w:rFonts w:ascii="Times New Roman"/>
                <w:b w:val="false"/>
                <w:i w:val="false"/>
                <w:color w:val="000000"/>
                <w:sz w:val="20"/>
              </w:rPr>
              <w:t>
csdo:‌Code3‌Type (M.SDT.00180)</w:t>
            </w:r>
          </w:p>
          <w:bookmarkEnd w:id="17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1702"/>
          <w:p>
            <w:pPr>
              <w:spacing w:after="20"/>
              <w:ind w:left="20"/>
              <w:jc w:val="both"/>
            </w:pPr>
            <w:r>
              <w:rPr>
                <w:rFonts w:ascii="Times New Roman"/>
                <w:b w:val="false"/>
                <w:i w:val="false"/>
                <w:color w:val="000000"/>
                <w:sz w:val="20"/>
              </w:rPr>
              <w:t>
*.4.2.2. Регистрационный номер по единому реестру средств идентификации</w:t>
            </w:r>
          </w:p>
          <w:bookmarkEnd w:id="1702"/>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1703"/>
          <w:p>
            <w:pPr>
              <w:spacing w:after="20"/>
              <w:ind w:left="20"/>
              <w:jc w:val="both"/>
            </w:pPr>
            <w:r>
              <w:rPr>
                <w:rFonts w:ascii="Times New Roman"/>
                <w:b w:val="false"/>
                <w:i w:val="false"/>
                <w:color w:val="000000"/>
                <w:sz w:val="20"/>
              </w:rPr>
              <w:t>
ctcdo:‌Identification‌Means‌Registry‌Id‌Details‌Type (M.CT.CDT.00259)</w:t>
            </w:r>
          </w:p>
          <w:bookmarkEnd w:id="17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1704"/>
          <w:p>
            <w:pPr>
              <w:spacing w:after="20"/>
              <w:ind w:left="20"/>
              <w:jc w:val="both"/>
            </w:pPr>
            <w:r>
              <w:rPr>
                <w:rFonts w:ascii="Times New Roman"/>
                <w:b w:val="false"/>
                <w:i w:val="false"/>
                <w:color w:val="000000"/>
                <w:sz w:val="20"/>
              </w:rPr>
              <w:t>
*.4.2.2.1. Код вида средства идентификации</w:t>
            </w:r>
          </w:p>
          <w:bookmarkEnd w:id="1704"/>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1705"/>
          <w:p>
            <w:pPr>
              <w:spacing w:after="20"/>
              <w:ind w:left="20"/>
              <w:jc w:val="both"/>
            </w:pPr>
            <w:r>
              <w:rPr>
                <w:rFonts w:ascii="Times New Roman"/>
                <w:b w:val="false"/>
                <w:i w:val="false"/>
                <w:color w:val="000000"/>
                <w:sz w:val="20"/>
              </w:rPr>
              <w:t>
csdo:‌Code3‌Type (M.SDT.00180)</w:t>
            </w:r>
          </w:p>
          <w:bookmarkEnd w:id="17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1706"/>
          <w:p>
            <w:pPr>
              <w:spacing w:after="20"/>
              <w:ind w:left="20"/>
              <w:jc w:val="both"/>
            </w:pPr>
            <w:r>
              <w:rPr>
                <w:rFonts w:ascii="Times New Roman"/>
                <w:b w:val="false"/>
                <w:i w:val="false"/>
                <w:color w:val="000000"/>
                <w:sz w:val="20"/>
              </w:rPr>
              <w:t>
*.4.2.2.2. Код требований к составу информации</w:t>
            </w:r>
          </w:p>
          <w:bookmarkEnd w:id="1706"/>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1707"/>
          <w:p>
            <w:pPr>
              <w:spacing w:after="20"/>
              <w:ind w:left="20"/>
              <w:jc w:val="both"/>
            </w:pPr>
            <w:r>
              <w:rPr>
                <w:rFonts w:ascii="Times New Roman"/>
                <w:b w:val="false"/>
                <w:i w:val="false"/>
                <w:color w:val="000000"/>
                <w:sz w:val="20"/>
              </w:rPr>
              <w:t>
csdo:‌Code3‌Type (M.SDT.00180)</w:t>
            </w:r>
          </w:p>
          <w:bookmarkEnd w:id="1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1708"/>
          <w:p>
            <w:pPr>
              <w:spacing w:after="20"/>
              <w:ind w:left="20"/>
              <w:jc w:val="both"/>
            </w:pPr>
            <w:r>
              <w:rPr>
                <w:rFonts w:ascii="Times New Roman"/>
                <w:b w:val="false"/>
                <w:i w:val="false"/>
                <w:color w:val="000000"/>
                <w:sz w:val="20"/>
              </w:rPr>
              <w:t>
*.4.2.3. Элемент данных средства идентификации</w:t>
            </w:r>
          </w:p>
          <w:bookmarkEnd w:id="1708"/>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1709"/>
          <w:p>
            <w:pPr>
              <w:spacing w:after="20"/>
              <w:ind w:left="20"/>
              <w:jc w:val="both"/>
            </w:pPr>
            <w:r>
              <w:rPr>
                <w:rFonts w:ascii="Times New Roman"/>
                <w:b w:val="false"/>
                <w:i w:val="false"/>
                <w:color w:val="000000"/>
                <w:sz w:val="20"/>
              </w:rPr>
              <w:t>
ctcdo:‌Identification‌Means‌Data‌Unit‌Details‌Type (M.CT.CDT.00262)</w:t>
            </w:r>
          </w:p>
          <w:bookmarkEnd w:id="17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1710"/>
          <w:p>
            <w:pPr>
              <w:spacing w:after="20"/>
              <w:ind w:left="20"/>
              <w:jc w:val="both"/>
            </w:pPr>
            <w:r>
              <w:rPr>
                <w:rFonts w:ascii="Times New Roman"/>
                <w:b w:val="false"/>
                <w:i w:val="false"/>
                <w:color w:val="000000"/>
                <w:sz w:val="20"/>
              </w:rPr>
              <w:t>
*.4.2.3.1. Идентификатор применения</w:t>
            </w:r>
          </w:p>
          <w:bookmarkEnd w:id="1710"/>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711"/>
          <w:p>
            <w:pPr>
              <w:spacing w:after="20"/>
              <w:ind w:left="20"/>
              <w:jc w:val="both"/>
            </w:pPr>
            <w:r>
              <w:rPr>
                <w:rFonts w:ascii="Times New Roman"/>
                <w:b w:val="false"/>
                <w:i w:val="false"/>
                <w:color w:val="000000"/>
                <w:sz w:val="20"/>
              </w:rPr>
              <w:t>
ctsdo:‌AIId‌Type (M.CT.SDT.00208)</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1712"/>
          <w:p>
            <w:pPr>
              <w:spacing w:after="20"/>
              <w:ind w:left="20"/>
              <w:jc w:val="both"/>
            </w:pPr>
            <w:r>
              <w:rPr>
                <w:rFonts w:ascii="Times New Roman"/>
                <w:b w:val="false"/>
                <w:i w:val="false"/>
                <w:color w:val="000000"/>
                <w:sz w:val="20"/>
              </w:rPr>
              <w:t>
*.4.2.3.2. Символьное значение элемента данных средства идентификации</w:t>
            </w:r>
          </w:p>
          <w:bookmarkEnd w:id="1712"/>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1713"/>
          <w:p>
            <w:pPr>
              <w:spacing w:after="20"/>
              <w:ind w:left="20"/>
              <w:jc w:val="both"/>
            </w:pPr>
            <w:r>
              <w:rPr>
                <w:rFonts w:ascii="Times New Roman"/>
                <w:b w:val="false"/>
                <w:i w:val="false"/>
                <w:color w:val="000000"/>
                <w:sz w:val="20"/>
              </w:rPr>
              <w:t>
ctsdo:‌Id100‌Type (M.CT.SDT.00101)</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1714"/>
          <w:p>
            <w:pPr>
              <w:spacing w:after="20"/>
              <w:ind w:left="20"/>
              <w:jc w:val="both"/>
            </w:pPr>
            <w:r>
              <w:rPr>
                <w:rFonts w:ascii="Times New Roman"/>
                <w:b w:val="false"/>
                <w:i w:val="false"/>
                <w:color w:val="000000"/>
                <w:sz w:val="20"/>
              </w:rPr>
              <w:t>
*.4.3. Статус маркированного товара</w:t>
            </w:r>
          </w:p>
          <w:bookmarkEnd w:id="1714"/>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1715"/>
          <w:p>
            <w:pPr>
              <w:spacing w:after="20"/>
              <w:ind w:left="20"/>
              <w:jc w:val="both"/>
            </w:pPr>
            <w:r>
              <w:rPr>
                <w:rFonts w:ascii="Times New Roman"/>
                <w:b w:val="false"/>
                <w:i w:val="false"/>
                <w:color w:val="000000"/>
                <w:sz w:val="20"/>
              </w:rPr>
              <w:t>
ctcdo:‌Marked‌Goods‌Status‌Details‌Type (M.CT.CDT.00280)</w:t>
            </w:r>
          </w:p>
          <w:bookmarkEnd w:id="17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1716"/>
          <w:p>
            <w:pPr>
              <w:spacing w:after="20"/>
              <w:ind w:left="20"/>
              <w:jc w:val="both"/>
            </w:pPr>
            <w:r>
              <w:rPr>
                <w:rFonts w:ascii="Times New Roman"/>
                <w:b w:val="false"/>
                <w:i w:val="false"/>
                <w:color w:val="000000"/>
                <w:sz w:val="20"/>
              </w:rPr>
              <w:t>
*.4.3.1. Код статуса маркированного товара</w:t>
            </w:r>
          </w:p>
          <w:bookmarkEnd w:id="1716"/>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1717"/>
          <w:p>
            <w:pPr>
              <w:spacing w:after="20"/>
              <w:ind w:left="20"/>
              <w:jc w:val="both"/>
            </w:pPr>
            <w:r>
              <w:rPr>
                <w:rFonts w:ascii="Times New Roman"/>
                <w:b w:val="false"/>
                <w:i w:val="false"/>
                <w:color w:val="000000"/>
                <w:sz w:val="20"/>
              </w:rPr>
              <w:t>
csdo:‌Code2‌Type (M.SDT.00170)</w:t>
            </w:r>
          </w:p>
          <w:bookmarkEnd w:id="1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1718"/>
          <w:p>
            <w:pPr>
              <w:spacing w:after="20"/>
              <w:ind w:left="20"/>
              <w:jc w:val="both"/>
            </w:pPr>
            <w:r>
              <w:rPr>
                <w:rFonts w:ascii="Times New Roman"/>
                <w:b w:val="false"/>
                <w:i w:val="false"/>
                <w:color w:val="000000"/>
                <w:sz w:val="20"/>
              </w:rPr>
              <w:t>
*.4.3.2. Код причины установки статуса</w:t>
            </w:r>
          </w:p>
          <w:bookmarkEnd w:id="1718"/>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719"/>
          <w:p>
            <w:pPr>
              <w:spacing w:after="20"/>
              <w:ind w:left="20"/>
              <w:jc w:val="both"/>
            </w:pPr>
            <w:r>
              <w:rPr>
                <w:rFonts w:ascii="Times New Roman"/>
                <w:b w:val="false"/>
                <w:i w:val="false"/>
                <w:color w:val="000000"/>
                <w:sz w:val="20"/>
              </w:rPr>
              <w:t>
csdo:‌Code2‌Type (M.SDT.00170)</w:t>
            </w:r>
          </w:p>
          <w:bookmarkEnd w:id="17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1720"/>
          <w:p>
            <w:pPr>
              <w:spacing w:after="20"/>
              <w:ind w:left="20"/>
              <w:jc w:val="both"/>
            </w:pPr>
            <w:r>
              <w:rPr>
                <w:rFonts w:ascii="Times New Roman"/>
                <w:b w:val="false"/>
                <w:i w:val="false"/>
                <w:color w:val="000000"/>
                <w:sz w:val="20"/>
              </w:rPr>
              <w:t>
*.4.3.3. Дата и время</w:t>
            </w:r>
          </w:p>
          <w:bookmarkEnd w:id="1720"/>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1721"/>
          <w:p>
            <w:pPr>
              <w:spacing w:after="20"/>
              <w:ind w:left="20"/>
              <w:jc w:val="both"/>
            </w:pPr>
            <w:r>
              <w:rPr>
                <w:rFonts w:ascii="Times New Roman"/>
                <w:b w:val="false"/>
                <w:i w:val="false"/>
                <w:color w:val="000000"/>
                <w:sz w:val="20"/>
              </w:rPr>
              <w:t>
bdt:‌Date‌Time‌Type (M.BDT.00006)</w:t>
            </w:r>
          </w:p>
          <w:bookmarkEnd w:id="172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1722"/>
          <w:p>
            <w:pPr>
              <w:spacing w:after="20"/>
              <w:ind w:left="20"/>
              <w:jc w:val="both"/>
            </w:pPr>
            <w:r>
              <w:rPr>
                <w:rFonts w:ascii="Times New Roman"/>
                <w:b w:val="false"/>
                <w:i w:val="false"/>
                <w:color w:val="000000"/>
                <w:sz w:val="20"/>
              </w:rPr>
              <w:t>
*.4.4. Результат обработки</w:t>
            </w:r>
          </w:p>
          <w:bookmarkEnd w:id="1722"/>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1723"/>
          <w:p>
            <w:pPr>
              <w:spacing w:after="20"/>
              <w:ind w:left="20"/>
              <w:jc w:val="both"/>
            </w:pPr>
            <w:r>
              <w:rPr>
                <w:rFonts w:ascii="Times New Roman"/>
                <w:b w:val="false"/>
                <w:i w:val="false"/>
                <w:color w:val="000000"/>
                <w:sz w:val="20"/>
              </w:rPr>
              <w:t>
ctcdo:‌Result‌Details‌Type (M.CT.CDT.00087)</w:t>
            </w:r>
          </w:p>
          <w:bookmarkEnd w:id="17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1724"/>
          <w:p>
            <w:pPr>
              <w:spacing w:after="20"/>
              <w:ind w:left="20"/>
              <w:jc w:val="both"/>
            </w:pPr>
            <w:r>
              <w:rPr>
                <w:rFonts w:ascii="Times New Roman"/>
                <w:b w:val="false"/>
                <w:i w:val="false"/>
                <w:color w:val="000000"/>
                <w:sz w:val="20"/>
              </w:rPr>
              <w:t>
*.4.4.1. Код результата обработки сведений</w:t>
            </w:r>
          </w:p>
          <w:bookmarkEnd w:id="1724"/>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1725"/>
          <w:p>
            <w:pPr>
              <w:spacing w:after="20"/>
              <w:ind w:left="20"/>
              <w:jc w:val="both"/>
            </w:pPr>
            <w:r>
              <w:rPr>
                <w:rFonts w:ascii="Times New Roman"/>
                <w:b w:val="false"/>
                <w:i w:val="false"/>
                <w:color w:val="000000"/>
                <w:sz w:val="20"/>
              </w:rPr>
              <w:t>
csdo:‌Code1to3‌Type (M.SDT.00314)</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1726"/>
          <w:p>
            <w:pPr>
              <w:spacing w:after="20"/>
              <w:ind w:left="20"/>
              <w:jc w:val="both"/>
            </w:pPr>
            <w:r>
              <w:rPr>
                <w:rFonts w:ascii="Times New Roman"/>
                <w:b w:val="false"/>
                <w:i w:val="false"/>
                <w:color w:val="000000"/>
                <w:sz w:val="20"/>
              </w:rPr>
              <w:t>
*.4.4.2. Описание результата обработки сведений</w:t>
            </w:r>
          </w:p>
          <w:bookmarkEnd w:id="1726"/>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1727"/>
          <w:p>
            <w:pPr>
              <w:spacing w:after="20"/>
              <w:ind w:left="20"/>
              <w:jc w:val="both"/>
            </w:pPr>
            <w:r>
              <w:rPr>
                <w:rFonts w:ascii="Times New Roman"/>
                <w:b w:val="false"/>
                <w:i w:val="false"/>
                <w:color w:val="000000"/>
                <w:sz w:val="20"/>
              </w:rPr>
              <w:t>
csdo:‌Text250‌Type (M.SDT.00072)</w:t>
            </w:r>
          </w:p>
          <w:bookmarkEnd w:id="172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1728"/>
          <w:p>
            <w:pPr>
              <w:spacing w:after="20"/>
              <w:ind w:left="20"/>
              <w:jc w:val="both"/>
            </w:pPr>
            <w:r>
              <w:rPr>
                <w:rFonts w:ascii="Times New Roman"/>
                <w:b w:val="false"/>
                <w:i w:val="false"/>
                <w:color w:val="000000"/>
                <w:sz w:val="20"/>
              </w:rPr>
              <w:t>
*.4.5. Конечная дата</w:t>
            </w:r>
          </w:p>
          <w:bookmarkEnd w:id="1728"/>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1729"/>
          <w:p>
            <w:pPr>
              <w:spacing w:after="20"/>
              <w:ind w:left="20"/>
              <w:jc w:val="both"/>
            </w:pPr>
            <w:r>
              <w:rPr>
                <w:rFonts w:ascii="Times New Roman"/>
                <w:b w:val="false"/>
                <w:i w:val="false"/>
                <w:color w:val="000000"/>
                <w:sz w:val="20"/>
              </w:rPr>
              <w:t>
bdt:‌Date‌Type (M.BDT.00005)</w:t>
            </w:r>
          </w:p>
          <w:bookmarkEnd w:id="1729"/>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730"/>
          <w:p>
            <w:pPr>
              <w:spacing w:after="20"/>
              <w:ind w:left="20"/>
              <w:jc w:val="both"/>
            </w:pPr>
            <w:r>
              <w:rPr>
                <w:rFonts w:ascii="Times New Roman"/>
                <w:b w:val="false"/>
                <w:i w:val="false"/>
                <w:color w:val="000000"/>
                <w:sz w:val="20"/>
              </w:rPr>
              <w:t>
*.4.6. Номер серии продукта</w:t>
            </w:r>
          </w:p>
          <w:bookmarkEnd w:id="1730"/>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731"/>
          <w:p>
            <w:pPr>
              <w:spacing w:after="20"/>
              <w:ind w:left="20"/>
              <w:jc w:val="both"/>
            </w:pPr>
            <w:r>
              <w:rPr>
                <w:rFonts w:ascii="Times New Roman"/>
                <w:b w:val="false"/>
                <w:i w:val="false"/>
                <w:color w:val="000000"/>
                <w:sz w:val="20"/>
              </w:rPr>
              <w:t>
csdo:‌Id50‌Type (M.SDT.00093)</w:t>
            </w:r>
          </w:p>
          <w:bookmarkEnd w:id="17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732"/>
          <w:p>
            <w:pPr>
              <w:spacing w:after="20"/>
              <w:ind w:left="20"/>
              <w:jc w:val="both"/>
            </w:pPr>
            <w:r>
              <w:rPr>
                <w:rFonts w:ascii="Times New Roman"/>
                <w:b w:val="false"/>
                <w:i w:val="false"/>
                <w:color w:val="000000"/>
                <w:sz w:val="20"/>
              </w:rPr>
              <w:t>
*.5. Средство идентификации на упаковке вышестоящего уровня</w:t>
            </w:r>
          </w:p>
          <w:bookmarkEnd w:id="1732"/>
          <w:p>
            <w:pPr>
              <w:spacing w:after="20"/>
              <w:ind w:left="20"/>
              <w:jc w:val="both"/>
            </w:pPr>
            <w:r>
              <w:rPr>
                <w:rFonts w:ascii="Times New Roman"/>
                <w:b w:val="false"/>
                <w:i w:val="false"/>
                <w:color w:val="000000"/>
                <w:sz w:val="20"/>
              </w:rPr>
              <w:t>
(ctcdo:‌Parent‌Identification‌Means‌Details)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1733"/>
          <w:p>
            <w:pPr>
              <w:spacing w:after="20"/>
              <w:ind w:left="20"/>
              <w:jc w:val="both"/>
            </w:pPr>
            <w:r>
              <w:rPr>
                <w:rFonts w:ascii="Times New Roman"/>
                <w:b w:val="false"/>
                <w:i w:val="false"/>
                <w:color w:val="000000"/>
                <w:sz w:val="20"/>
              </w:rPr>
              <w:t>
ctcdo:‌Identification‌Means‌Item‌Details‌Type (M.CT.CDT.00261)</w:t>
            </w:r>
          </w:p>
          <w:bookmarkEnd w:id="17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1734"/>
          <w:p>
            <w:pPr>
              <w:spacing w:after="20"/>
              <w:ind w:left="20"/>
              <w:jc w:val="both"/>
            </w:pPr>
            <w:r>
              <w:rPr>
                <w:rFonts w:ascii="Times New Roman"/>
                <w:b w:val="false"/>
                <w:i w:val="false"/>
                <w:color w:val="000000"/>
                <w:sz w:val="20"/>
              </w:rPr>
              <w:t>
*.5.1. Код вида средства идентификации</w:t>
            </w:r>
          </w:p>
          <w:bookmarkEnd w:id="1734"/>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1735"/>
          <w:p>
            <w:pPr>
              <w:spacing w:after="20"/>
              <w:ind w:left="20"/>
              <w:jc w:val="both"/>
            </w:pPr>
            <w:r>
              <w:rPr>
                <w:rFonts w:ascii="Times New Roman"/>
                <w:b w:val="false"/>
                <w:i w:val="false"/>
                <w:color w:val="000000"/>
                <w:sz w:val="20"/>
              </w:rPr>
              <w:t>
csdo:‌Code3‌Type (M.SDT.00180)</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1736"/>
          <w:p>
            <w:pPr>
              <w:spacing w:after="20"/>
              <w:ind w:left="20"/>
              <w:jc w:val="both"/>
            </w:pPr>
            <w:r>
              <w:rPr>
                <w:rFonts w:ascii="Times New Roman"/>
                <w:b w:val="false"/>
                <w:i w:val="false"/>
                <w:color w:val="000000"/>
                <w:sz w:val="20"/>
              </w:rPr>
              <w:t>
*.5.2. Регистрационный номер по единому реестру средств идентификации</w:t>
            </w:r>
          </w:p>
          <w:bookmarkEnd w:id="1736"/>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1737"/>
          <w:p>
            <w:pPr>
              <w:spacing w:after="20"/>
              <w:ind w:left="20"/>
              <w:jc w:val="both"/>
            </w:pPr>
            <w:r>
              <w:rPr>
                <w:rFonts w:ascii="Times New Roman"/>
                <w:b w:val="false"/>
                <w:i w:val="false"/>
                <w:color w:val="000000"/>
                <w:sz w:val="20"/>
              </w:rPr>
              <w:t>
ctcdo:‌Identification‌Means‌Registry‌Id‌Details‌Type (M.CT.CDT.00259)</w:t>
            </w:r>
          </w:p>
          <w:bookmarkEnd w:id="17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738"/>
          <w:p>
            <w:pPr>
              <w:spacing w:after="20"/>
              <w:ind w:left="20"/>
              <w:jc w:val="both"/>
            </w:pPr>
            <w:r>
              <w:rPr>
                <w:rFonts w:ascii="Times New Roman"/>
                <w:b w:val="false"/>
                <w:i w:val="false"/>
                <w:color w:val="000000"/>
                <w:sz w:val="20"/>
              </w:rPr>
              <w:t>
*.5.2.1. Код вида средства идентификации</w:t>
            </w:r>
          </w:p>
          <w:bookmarkEnd w:id="1738"/>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739"/>
          <w:p>
            <w:pPr>
              <w:spacing w:after="20"/>
              <w:ind w:left="20"/>
              <w:jc w:val="both"/>
            </w:pPr>
            <w:r>
              <w:rPr>
                <w:rFonts w:ascii="Times New Roman"/>
                <w:b w:val="false"/>
                <w:i w:val="false"/>
                <w:color w:val="000000"/>
                <w:sz w:val="20"/>
              </w:rPr>
              <w:t>
csdo:‌Code3‌Type (M.SDT.00180)</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1740"/>
          <w:p>
            <w:pPr>
              <w:spacing w:after="20"/>
              <w:ind w:left="20"/>
              <w:jc w:val="both"/>
            </w:pPr>
            <w:r>
              <w:rPr>
                <w:rFonts w:ascii="Times New Roman"/>
                <w:b w:val="false"/>
                <w:i w:val="false"/>
                <w:color w:val="000000"/>
                <w:sz w:val="20"/>
              </w:rPr>
              <w:t>
*.5.2.2. Код требований к составу информации</w:t>
            </w:r>
          </w:p>
          <w:bookmarkEnd w:id="1740"/>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741"/>
          <w:p>
            <w:pPr>
              <w:spacing w:after="20"/>
              <w:ind w:left="20"/>
              <w:jc w:val="both"/>
            </w:pPr>
            <w:r>
              <w:rPr>
                <w:rFonts w:ascii="Times New Roman"/>
                <w:b w:val="false"/>
                <w:i w:val="false"/>
                <w:color w:val="000000"/>
                <w:sz w:val="20"/>
              </w:rPr>
              <w:t>
csdo:‌Code3‌Type (M.SDT.00180)</w:t>
            </w:r>
          </w:p>
          <w:bookmarkEnd w:id="17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1742"/>
          <w:p>
            <w:pPr>
              <w:spacing w:after="20"/>
              <w:ind w:left="20"/>
              <w:jc w:val="both"/>
            </w:pPr>
            <w:r>
              <w:rPr>
                <w:rFonts w:ascii="Times New Roman"/>
                <w:b w:val="false"/>
                <w:i w:val="false"/>
                <w:color w:val="000000"/>
                <w:sz w:val="20"/>
              </w:rPr>
              <w:t>
*.5.3. Элемент данных средства идентификации</w:t>
            </w:r>
          </w:p>
          <w:bookmarkEnd w:id="1742"/>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1743"/>
          <w:p>
            <w:pPr>
              <w:spacing w:after="20"/>
              <w:ind w:left="20"/>
              <w:jc w:val="both"/>
            </w:pPr>
            <w:r>
              <w:rPr>
                <w:rFonts w:ascii="Times New Roman"/>
                <w:b w:val="false"/>
                <w:i w:val="false"/>
                <w:color w:val="000000"/>
                <w:sz w:val="20"/>
              </w:rPr>
              <w:t>
ctcdo:‌Identification‌Means‌Data‌Unit‌Details‌Type (M.CT.CDT.00262)</w:t>
            </w:r>
          </w:p>
          <w:bookmarkEnd w:id="17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744"/>
          <w:p>
            <w:pPr>
              <w:spacing w:after="20"/>
              <w:ind w:left="20"/>
              <w:jc w:val="both"/>
            </w:pPr>
            <w:r>
              <w:rPr>
                <w:rFonts w:ascii="Times New Roman"/>
                <w:b w:val="false"/>
                <w:i w:val="false"/>
                <w:color w:val="000000"/>
                <w:sz w:val="20"/>
              </w:rPr>
              <w:t>
*.5.3.1. Идентификатор применения</w:t>
            </w:r>
          </w:p>
          <w:bookmarkEnd w:id="1744"/>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745"/>
          <w:p>
            <w:pPr>
              <w:spacing w:after="20"/>
              <w:ind w:left="20"/>
              <w:jc w:val="both"/>
            </w:pPr>
            <w:r>
              <w:rPr>
                <w:rFonts w:ascii="Times New Roman"/>
                <w:b w:val="false"/>
                <w:i w:val="false"/>
                <w:color w:val="000000"/>
                <w:sz w:val="20"/>
              </w:rPr>
              <w:t>
ctsdo:‌AIId‌Type (M.CT.SDT.00208)</w:t>
            </w:r>
          </w:p>
          <w:bookmarkEnd w:id="1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1746"/>
          <w:p>
            <w:pPr>
              <w:spacing w:after="20"/>
              <w:ind w:left="20"/>
              <w:jc w:val="both"/>
            </w:pPr>
            <w:r>
              <w:rPr>
                <w:rFonts w:ascii="Times New Roman"/>
                <w:b w:val="false"/>
                <w:i w:val="false"/>
                <w:color w:val="000000"/>
                <w:sz w:val="20"/>
              </w:rPr>
              <w:t>
*.5.3.2. Символьное значение элемента данных средства идентификации</w:t>
            </w:r>
          </w:p>
          <w:bookmarkEnd w:id="1746"/>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1747"/>
          <w:p>
            <w:pPr>
              <w:spacing w:after="20"/>
              <w:ind w:left="20"/>
              <w:jc w:val="both"/>
            </w:pPr>
            <w:r>
              <w:rPr>
                <w:rFonts w:ascii="Times New Roman"/>
                <w:b w:val="false"/>
                <w:i w:val="false"/>
                <w:color w:val="000000"/>
                <w:sz w:val="20"/>
              </w:rPr>
              <w:t>
ctsdo:‌Id100‌Type (M.CT.SDT.00101)</w:t>
            </w:r>
          </w:p>
          <w:bookmarkEnd w:id="1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1748"/>
          <w:p>
            <w:pPr>
              <w:spacing w:after="20"/>
              <w:ind w:left="20"/>
              <w:jc w:val="both"/>
            </w:pPr>
            <w:r>
              <w:rPr>
                <w:rFonts w:ascii="Times New Roman"/>
                <w:b w:val="false"/>
                <w:i w:val="false"/>
                <w:color w:val="000000"/>
                <w:sz w:val="20"/>
              </w:rPr>
              <w:t>
8. Сведения о цели вывоза товаров</w:t>
            </w:r>
          </w:p>
          <w:bookmarkEnd w:id="1748"/>
          <w:p>
            <w:pPr>
              <w:spacing w:after="20"/>
              <w:ind w:left="20"/>
              <w:jc w:val="both"/>
            </w:pPr>
            <w:r>
              <w:rPr>
                <w:rFonts w:ascii="Times New Roman"/>
                <w:b w:val="false"/>
                <w:i w:val="false"/>
                <w:color w:val="000000"/>
                <w:sz w:val="20"/>
              </w:rPr>
              <w:t>
(ctcdo:‌Purpose‌Export‌Details)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цели вывоза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1749"/>
          <w:p>
            <w:pPr>
              <w:spacing w:after="20"/>
              <w:ind w:left="20"/>
              <w:jc w:val="both"/>
            </w:pPr>
            <w:r>
              <w:rPr>
                <w:rFonts w:ascii="Times New Roman"/>
                <w:b w:val="false"/>
                <w:i w:val="false"/>
                <w:color w:val="000000"/>
                <w:sz w:val="20"/>
              </w:rPr>
              <w:t>
ctcdo:‌Purpose‌Export‌Details‌Type (M.CT.CDT.00618)</w:t>
            </w:r>
          </w:p>
          <w:bookmarkEnd w:id="17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750"/>
          <w:p>
            <w:pPr>
              <w:spacing w:after="20"/>
              <w:ind w:left="20"/>
              <w:jc w:val="both"/>
            </w:pPr>
            <w:r>
              <w:rPr>
                <w:rFonts w:ascii="Times New Roman"/>
                <w:b w:val="false"/>
                <w:i w:val="false"/>
                <w:color w:val="000000"/>
                <w:sz w:val="20"/>
              </w:rPr>
              <w:t>
8.1. Цель вывоза товаров</w:t>
            </w:r>
          </w:p>
          <w:bookmarkEnd w:id="1750"/>
          <w:p>
            <w:pPr>
              <w:spacing w:after="20"/>
              <w:ind w:left="20"/>
              <w:jc w:val="both"/>
            </w:pPr>
            <w:r>
              <w:rPr>
                <w:rFonts w:ascii="Times New Roman"/>
                <w:b w:val="false"/>
                <w:i w:val="false"/>
                <w:color w:val="000000"/>
                <w:sz w:val="20"/>
              </w:rPr>
              <w:t>
(ctcdo:‌Purpose‌Export‌Item‌Details)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цели вывоза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M.CT.CDE.00912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1751"/>
          <w:p>
            <w:pPr>
              <w:spacing w:after="20"/>
              <w:ind w:left="20"/>
              <w:jc w:val="both"/>
            </w:pPr>
            <w:r>
              <w:rPr>
                <w:rFonts w:ascii="Times New Roman"/>
                <w:b w:val="false"/>
                <w:i w:val="false"/>
                <w:color w:val="000000"/>
                <w:sz w:val="20"/>
              </w:rPr>
              <w:t>
ctcdo:‌Purpose‌Export‌Item‌Details‌Type (M.CT.CDT.00270)</w:t>
            </w:r>
          </w:p>
          <w:bookmarkEnd w:id="17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1752"/>
          <w:p>
            <w:pPr>
              <w:spacing w:after="20"/>
              <w:ind w:left="20"/>
              <w:jc w:val="both"/>
            </w:pPr>
            <w:r>
              <w:rPr>
                <w:rFonts w:ascii="Times New Roman"/>
                <w:b w:val="false"/>
                <w:i w:val="false"/>
                <w:color w:val="000000"/>
                <w:sz w:val="20"/>
              </w:rPr>
              <w:t>
8.1.1. Код цели вывоза товара</w:t>
            </w:r>
          </w:p>
          <w:bookmarkEnd w:id="1752"/>
          <w:p>
            <w:pPr>
              <w:spacing w:after="20"/>
              <w:ind w:left="20"/>
              <w:jc w:val="both"/>
            </w:pPr>
            <w:r>
              <w:rPr>
                <w:rFonts w:ascii="Times New Roman"/>
                <w:b w:val="false"/>
                <w:i w:val="false"/>
                <w:color w:val="000000"/>
                <w:sz w:val="20"/>
              </w:rPr>
              <w:t>
(ctsdo:‌Purpose‌Export‌Kind‌Code)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цели вывоза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1753"/>
          <w:p>
            <w:pPr>
              <w:spacing w:after="20"/>
              <w:ind w:left="20"/>
              <w:jc w:val="both"/>
            </w:pPr>
            <w:r>
              <w:rPr>
                <w:rFonts w:ascii="Times New Roman"/>
                <w:b w:val="false"/>
                <w:i w:val="false"/>
                <w:color w:val="000000"/>
                <w:sz w:val="20"/>
              </w:rPr>
              <w:t>
csdo:‌Code1‌Type (M.SDT.00169)</w:t>
            </w:r>
          </w:p>
          <w:bookmarkEnd w:id="1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1754"/>
          <w:p>
            <w:pPr>
              <w:spacing w:after="20"/>
              <w:ind w:left="20"/>
              <w:jc w:val="both"/>
            </w:pPr>
            <w:r>
              <w:rPr>
                <w:rFonts w:ascii="Times New Roman"/>
                <w:b w:val="false"/>
                <w:i w:val="false"/>
                <w:color w:val="000000"/>
                <w:sz w:val="20"/>
              </w:rPr>
              <w:t>
8.1.2. Описание</w:t>
            </w:r>
          </w:p>
          <w:bookmarkEnd w:id="1754"/>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 вывоза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1755"/>
          <w:p>
            <w:pPr>
              <w:spacing w:after="20"/>
              <w:ind w:left="20"/>
              <w:jc w:val="both"/>
            </w:pPr>
            <w:r>
              <w:rPr>
                <w:rFonts w:ascii="Times New Roman"/>
                <w:b w:val="false"/>
                <w:i w:val="false"/>
                <w:color w:val="000000"/>
                <w:sz w:val="20"/>
              </w:rPr>
              <w:t>
csdo:‌Text4000‌Type (M.SDT.00088)</w:t>
            </w:r>
          </w:p>
          <w:bookmarkEnd w:id="175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756"/>
          <w:p>
            <w:pPr>
              <w:spacing w:after="20"/>
              <w:ind w:left="20"/>
              <w:jc w:val="both"/>
            </w:pPr>
            <w:r>
              <w:rPr>
                <w:rFonts w:ascii="Times New Roman"/>
                <w:b w:val="false"/>
                <w:i w:val="false"/>
                <w:color w:val="000000"/>
                <w:sz w:val="20"/>
              </w:rPr>
              <w:t>
8.2. Адрес</w:t>
            </w:r>
          </w:p>
          <w:bookmarkEnd w:id="1756"/>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местонахождения товара на территории государства-члена ввоза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1757"/>
          <w:p>
            <w:pPr>
              <w:spacing w:after="20"/>
              <w:ind w:left="20"/>
              <w:jc w:val="both"/>
            </w:pPr>
            <w:r>
              <w:rPr>
                <w:rFonts w:ascii="Times New Roman"/>
                <w:b w:val="false"/>
                <w:i w:val="false"/>
                <w:color w:val="000000"/>
                <w:sz w:val="20"/>
              </w:rPr>
              <w:t>
ccdo:‌Subject‌Address‌Details‌Type (M.CDT.00064)</w:t>
            </w:r>
          </w:p>
          <w:bookmarkEnd w:id="17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1758"/>
          <w:p>
            <w:pPr>
              <w:spacing w:after="20"/>
              <w:ind w:left="20"/>
              <w:jc w:val="both"/>
            </w:pPr>
            <w:r>
              <w:rPr>
                <w:rFonts w:ascii="Times New Roman"/>
                <w:b w:val="false"/>
                <w:i w:val="false"/>
                <w:color w:val="000000"/>
                <w:sz w:val="20"/>
              </w:rPr>
              <w:t>
8.2.1. Код вида адреса</w:t>
            </w:r>
          </w:p>
          <w:bookmarkEnd w:id="1758"/>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1759"/>
          <w:p>
            <w:pPr>
              <w:spacing w:after="20"/>
              <w:ind w:left="20"/>
              <w:jc w:val="both"/>
            </w:pPr>
            <w:r>
              <w:rPr>
                <w:rFonts w:ascii="Times New Roman"/>
                <w:b w:val="false"/>
                <w:i w:val="false"/>
                <w:color w:val="000000"/>
                <w:sz w:val="20"/>
              </w:rPr>
              <w:t>
csdo:‌Address‌Kind‌Code‌Type (M.SDT.00162)</w:t>
            </w:r>
          </w:p>
          <w:bookmarkEnd w:id="17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9" w:id="1760"/>
          <w:p>
            <w:pPr>
              <w:spacing w:after="20"/>
              <w:ind w:left="20"/>
              <w:jc w:val="both"/>
            </w:pPr>
            <w:r>
              <w:rPr>
                <w:rFonts w:ascii="Times New Roman"/>
                <w:b w:val="false"/>
                <w:i w:val="false"/>
                <w:color w:val="000000"/>
                <w:sz w:val="20"/>
              </w:rPr>
              <w:t>
8.2.2. Код страны</w:t>
            </w:r>
          </w:p>
          <w:bookmarkEnd w:id="176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1761"/>
          <w:p>
            <w:pPr>
              <w:spacing w:after="20"/>
              <w:ind w:left="20"/>
              <w:jc w:val="both"/>
            </w:pPr>
            <w:r>
              <w:rPr>
                <w:rFonts w:ascii="Times New Roman"/>
                <w:b w:val="false"/>
                <w:i w:val="false"/>
                <w:color w:val="000000"/>
                <w:sz w:val="20"/>
              </w:rPr>
              <w:t>
csdo:‌Unified‌Country‌Code‌Type (M.SDT.00112)</w:t>
            </w:r>
          </w:p>
          <w:bookmarkEnd w:id="17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1762"/>
          <w:p>
            <w:pPr>
              <w:spacing w:after="20"/>
              <w:ind w:left="20"/>
              <w:jc w:val="both"/>
            </w:pPr>
            <w:r>
              <w:rPr>
                <w:rFonts w:ascii="Times New Roman"/>
                <w:b w:val="false"/>
                <w:i w:val="false"/>
                <w:color w:val="000000"/>
                <w:sz w:val="20"/>
              </w:rPr>
              <w:t>
а) идентификатор справочника (классификатора)</w:t>
            </w:r>
          </w:p>
          <w:bookmarkEnd w:id="176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1763"/>
          <w:p>
            <w:pPr>
              <w:spacing w:after="20"/>
              <w:ind w:left="20"/>
              <w:jc w:val="both"/>
            </w:pPr>
            <w:r>
              <w:rPr>
                <w:rFonts w:ascii="Times New Roman"/>
                <w:b w:val="false"/>
                <w:i w:val="false"/>
                <w:color w:val="000000"/>
                <w:sz w:val="20"/>
              </w:rPr>
              <w:t>
csdo:‌Reference‌Data‌Id‌Type (M.SDT.00091)</w:t>
            </w:r>
          </w:p>
          <w:bookmarkEnd w:id="1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1764"/>
          <w:p>
            <w:pPr>
              <w:spacing w:after="20"/>
              <w:ind w:left="20"/>
              <w:jc w:val="both"/>
            </w:pPr>
            <w:r>
              <w:rPr>
                <w:rFonts w:ascii="Times New Roman"/>
                <w:b w:val="false"/>
                <w:i w:val="false"/>
                <w:color w:val="000000"/>
                <w:sz w:val="20"/>
              </w:rPr>
              <w:t>
8.2.3. Код территории</w:t>
            </w:r>
          </w:p>
          <w:bookmarkEnd w:id="1764"/>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1765"/>
          <w:p>
            <w:pPr>
              <w:spacing w:after="20"/>
              <w:ind w:left="20"/>
              <w:jc w:val="both"/>
            </w:pPr>
            <w:r>
              <w:rPr>
                <w:rFonts w:ascii="Times New Roman"/>
                <w:b w:val="false"/>
                <w:i w:val="false"/>
                <w:color w:val="000000"/>
                <w:sz w:val="20"/>
              </w:rPr>
              <w:t>
csdo:‌Territory‌Code‌Type (M.SDT.00031)</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1766"/>
          <w:p>
            <w:pPr>
              <w:spacing w:after="20"/>
              <w:ind w:left="20"/>
              <w:jc w:val="both"/>
            </w:pPr>
            <w:r>
              <w:rPr>
                <w:rFonts w:ascii="Times New Roman"/>
                <w:b w:val="false"/>
                <w:i w:val="false"/>
                <w:color w:val="000000"/>
                <w:sz w:val="20"/>
              </w:rPr>
              <w:t>
8.2.4. Регион</w:t>
            </w:r>
          </w:p>
          <w:bookmarkEnd w:id="1766"/>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1767"/>
          <w:p>
            <w:pPr>
              <w:spacing w:after="20"/>
              <w:ind w:left="20"/>
              <w:jc w:val="both"/>
            </w:pPr>
            <w:r>
              <w:rPr>
                <w:rFonts w:ascii="Times New Roman"/>
                <w:b w:val="false"/>
                <w:i w:val="false"/>
                <w:color w:val="000000"/>
                <w:sz w:val="20"/>
              </w:rPr>
              <w:t>
csdo:‌Name120‌Type (M.SDT.00055)</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1768"/>
          <w:p>
            <w:pPr>
              <w:spacing w:after="20"/>
              <w:ind w:left="20"/>
              <w:jc w:val="both"/>
            </w:pPr>
            <w:r>
              <w:rPr>
                <w:rFonts w:ascii="Times New Roman"/>
                <w:b w:val="false"/>
                <w:i w:val="false"/>
                <w:color w:val="000000"/>
                <w:sz w:val="20"/>
              </w:rPr>
              <w:t>
8.2.5. Район</w:t>
            </w:r>
          </w:p>
          <w:bookmarkEnd w:id="1768"/>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1769"/>
          <w:p>
            <w:pPr>
              <w:spacing w:after="20"/>
              <w:ind w:left="20"/>
              <w:jc w:val="both"/>
            </w:pPr>
            <w:r>
              <w:rPr>
                <w:rFonts w:ascii="Times New Roman"/>
                <w:b w:val="false"/>
                <w:i w:val="false"/>
                <w:color w:val="000000"/>
                <w:sz w:val="20"/>
              </w:rPr>
              <w:t>
csdo:‌Name120‌Type (M.SDT.00055)</w:t>
            </w:r>
          </w:p>
          <w:bookmarkEnd w:id="1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1770"/>
          <w:p>
            <w:pPr>
              <w:spacing w:after="20"/>
              <w:ind w:left="20"/>
              <w:jc w:val="both"/>
            </w:pPr>
            <w:r>
              <w:rPr>
                <w:rFonts w:ascii="Times New Roman"/>
                <w:b w:val="false"/>
                <w:i w:val="false"/>
                <w:color w:val="000000"/>
                <w:sz w:val="20"/>
              </w:rPr>
              <w:t>
8.2.6. Город</w:t>
            </w:r>
          </w:p>
          <w:bookmarkEnd w:id="1770"/>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1771"/>
          <w:p>
            <w:pPr>
              <w:spacing w:after="20"/>
              <w:ind w:left="20"/>
              <w:jc w:val="both"/>
            </w:pPr>
            <w:r>
              <w:rPr>
                <w:rFonts w:ascii="Times New Roman"/>
                <w:b w:val="false"/>
                <w:i w:val="false"/>
                <w:color w:val="000000"/>
                <w:sz w:val="20"/>
              </w:rPr>
              <w:t>
csdo:‌Name120‌Type (M.SDT.00055)</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1772"/>
          <w:p>
            <w:pPr>
              <w:spacing w:after="20"/>
              <w:ind w:left="20"/>
              <w:jc w:val="both"/>
            </w:pPr>
            <w:r>
              <w:rPr>
                <w:rFonts w:ascii="Times New Roman"/>
                <w:b w:val="false"/>
                <w:i w:val="false"/>
                <w:color w:val="000000"/>
                <w:sz w:val="20"/>
              </w:rPr>
              <w:t>
8.2.7. Населенный пункт</w:t>
            </w:r>
          </w:p>
          <w:bookmarkEnd w:id="1772"/>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3" w:id="1773"/>
          <w:p>
            <w:pPr>
              <w:spacing w:after="20"/>
              <w:ind w:left="20"/>
              <w:jc w:val="both"/>
            </w:pPr>
            <w:r>
              <w:rPr>
                <w:rFonts w:ascii="Times New Roman"/>
                <w:b w:val="false"/>
                <w:i w:val="false"/>
                <w:color w:val="000000"/>
                <w:sz w:val="20"/>
              </w:rPr>
              <w:t>
csdo:‌Name120‌Type (M.SDT.00055)</w:t>
            </w:r>
          </w:p>
          <w:bookmarkEnd w:id="1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774"/>
          <w:p>
            <w:pPr>
              <w:spacing w:after="20"/>
              <w:ind w:left="20"/>
              <w:jc w:val="both"/>
            </w:pPr>
            <w:r>
              <w:rPr>
                <w:rFonts w:ascii="Times New Roman"/>
                <w:b w:val="false"/>
                <w:i w:val="false"/>
                <w:color w:val="000000"/>
                <w:sz w:val="20"/>
              </w:rPr>
              <w:t>
8.2.8. Улица</w:t>
            </w:r>
          </w:p>
          <w:bookmarkEnd w:id="1774"/>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775"/>
          <w:p>
            <w:pPr>
              <w:spacing w:after="20"/>
              <w:ind w:left="20"/>
              <w:jc w:val="both"/>
            </w:pPr>
            <w:r>
              <w:rPr>
                <w:rFonts w:ascii="Times New Roman"/>
                <w:b w:val="false"/>
                <w:i w:val="false"/>
                <w:color w:val="000000"/>
                <w:sz w:val="20"/>
              </w:rPr>
              <w:t>
csdo:‌Name120‌Type (M.SDT.00055)</w:t>
            </w:r>
          </w:p>
          <w:bookmarkEnd w:id="17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1776"/>
          <w:p>
            <w:pPr>
              <w:spacing w:after="20"/>
              <w:ind w:left="20"/>
              <w:jc w:val="both"/>
            </w:pPr>
            <w:r>
              <w:rPr>
                <w:rFonts w:ascii="Times New Roman"/>
                <w:b w:val="false"/>
                <w:i w:val="false"/>
                <w:color w:val="000000"/>
                <w:sz w:val="20"/>
              </w:rPr>
              <w:t>
8.2.9. Номер дома</w:t>
            </w:r>
          </w:p>
          <w:bookmarkEnd w:id="1776"/>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1777"/>
          <w:p>
            <w:pPr>
              <w:spacing w:after="20"/>
              <w:ind w:left="20"/>
              <w:jc w:val="both"/>
            </w:pPr>
            <w:r>
              <w:rPr>
                <w:rFonts w:ascii="Times New Roman"/>
                <w:b w:val="false"/>
                <w:i w:val="false"/>
                <w:color w:val="000000"/>
                <w:sz w:val="20"/>
              </w:rPr>
              <w:t>
csdo:‌Id50‌Type (M.SDT.00093)</w:t>
            </w:r>
          </w:p>
          <w:bookmarkEnd w:id="1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1778"/>
          <w:p>
            <w:pPr>
              <w:spacing w:after="20"/>
              <w:ind w:left="20"/>
              <w:jc w:val="both"/>
            </w:pPr>
            <w:r>
              <w:rPr>
                <w:rFonts w:ascii="Times New Roman"/>
                <w:b w:val="false"/>
                <w:i w:val="false"/>
                <w:color w:val="000000"/>
                <w:sz w:val="20"/>
              </w:rPr>
              <w:t>
8.2.10. Номер помещения</w:t>
            </w:r>
          </w:p>
          <w:bookmarkEnd w:id="1778"/>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1779"/>
          <w:p>
            <w:pPr>
              <w:spacing w:after="20"/>
              <w:ind w:left="20"/>
              <w:jc w:val="both"/>
            </w:pPr>
            <w:r>
              <w:rPr>
                <w:rFonts w:ascii="Times New Roman"/>
                <w:b w:val="false"/>
                <w:i w:val="false"/>
                <w:color w:val="000000"/>
                <w:sz w:val="20"/>
              </w:rPr>
              <w:t>
csdo:‌Id20‌Type (M.SDT.00092)</w:t>
            </w:r>
          </w:p>
          <w:bookmarkEnd w:id="1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1780"/>
          <w:p>
            <w:pPr>
              <w:spacing w:after="20"/>
              <w:ind w:left="20"/>
              <w:jc w:val="both"/>
            </w:pPr>
            <w:r>
              <w:rPr>
                <w:rFonts w:ascii="Times New Roman"/>
                <w:b w:val="false"/>
                <w:i w:val="false"/>
                <w:color w:val="000000"/>
                <w:sz w:val="20"/>
              </w:rPr>
              <w:t>
8.2.11. Почтовый индекс</w:t>
            </w:r>
          </w:p>
          <w:bookmarkEnd w:id="1780"/>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9" w:id="1781"/>
          <w:p>
            <w:pPr>
              <w:spacing w:after="20"/>
              <w:ind w:left="20"/>
              <w:jc w:val="both"/>
            </w:pPr>
            <w:r>
              <w:rPr>
                <w:rFonts w:ascii="Times New Roman"/>
                <w:b w:val="false"/>
                <w:i w:val="false"/>
                <w:color w:val="000000"/>
                <w:sz w:val="20"/>
              </w:rPr>
              <w:t>
csdo:‌Post‌Code‌Type (M.SDT.00006)</w:t>
            </w:r>
          </w:p>
          <w:bookmarkEnd w:id="1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1782"/>
          <w:p>
            <w:pPr>
              <w:spacing w:after="20"/>
              <w:ind w:left="20"/>
              <w:jc w:val="both"/>
            </w:pPr>
            <w:r>
              <w:rPr>
                <w:rFonts w:ascii="Times New Roman"/>
                <w:b w:val="false"/>
                <w:i w:val="false"/>
                <w:color w:val="000000"/>
                <w:sz w:val="20"/>
              </w:rPr>
              <w:t>
8.2.12. Номер абонентского ящика</w:t>
            </w:r>
          </w:p>
          <w:bookmarkEnd w:id="1782"/>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1783"/>
          <w:p>
            <w:pPr>
              <w:spacing w:after="20"/>
              <w:ind w:left="20"/>
              <w:jc w:val="both"/>
            </w:pPr>
            <w:r>
              <w:rPr>
                <w:rFonts w:ascii="Times New Roman"/>
                <w:b w:val="false"/>
                <w:i w:val="false"/>
                <w:color w:val="000000"/>
                <w:sz w:val="20"/>
              </w:rPr>
              <w:t>
csdo:‌Id20‌Type (M.SDT.00092)</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3045" w:id="1784"/>
    <w:p>
      <w:pPr>
        <w:spacing w:after="0"/>
        <w:ind w:left="0"/>
        <w:jc w:val="both"/>
      </w:pPr>
      <w:r>
        <w:rPr>
          <w:rFonts w:ascii="Times New Roman"/>
          <w:b w:val="false"/>
          <w:i w:val="false"/>
          <w:color w:val="000000"/>
          <w:sz w:val="28"/>
        </w:rPr>
        <w:t>
      22. Описание структуры электронного документа (сведений) "Результат обработки сведений о средствах идентификации" (R.CT.LS.03.012) приведено в таблице 14.</w:t>
      </w:r>
    </w:p>
    <w:bookmarkEnd w:id="1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3047" w:id="1785"/>
    <w:p>
      <w:pPr>
        <w:spacing w:after="0"/>
        <w:ind w:left="0"/>
        <w:jc w:val="left"/>
      </w:pPr>
      <w:r>
        <w:rPr>
          <w:rFonts w:ascii="Times New Roman"/>
          <w:b/>
          <w:i w:val="false"/>
          <w:color w:val="000000"/>
        </w:rPr>
        <w:t xml:space="preserve"> Описание структуры электронного документа (сведений) "Результат обработки сведений о средствах идентификации" (R.CT.LS.03.012)</w:t>
      </w:r>
    </w:p>
    <w:bookmarkEnd w:id="1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EEC_R_CT_LS_03_IdentificationMeansProcessingResult_v1.2.0.xsd</w:t>
            </w:r>
          </w:p>
        </w:tc>
      </w:tr>
    </w:tbl>
    <w:bookmarkStart w:name="z3048" w:id="1786"/>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3050" w:id="1787"/>
    <w:p>
      <w:pPr>
        <w:spacing w:after="0"/>
        <w:ind w:left="0"/>
        <w:jc w:val="left"/>
      </w:pPr>
      <w:r>
        <w:rPr>
          <w:rFonts w:ascii="Times New Roman"/>
          <w:b/>
          <w:i w:val="false"/>
          <w:color w:val="000000"/>
        </w:rPr>
        <w:t xml:space="preserve"> Импортируемые пространства имен</w:t>
      </w:r>
    </w:p>
    <w:bookmarkEnd w:id="1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51" w:id="178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788"/>
    <w:bookmarkStart w:name="z3052" w:id="1789"/>
    <w:p>
      <w:pPr>
        <w:spacing w:after="0"/>
        <w:ind w:left="0"/>
        <w:jc w:val="both"/>
      </w:pPr>
      <w:r>
        <w:rPr>
          <w:rFonts w:ascii="Times New Roman"/>
          <w:b w:val="false"/>
          <w:i w:val="false"/>
          <w:color w:val="000000"/>
          <w:sz w:val="28"/>
        </w:rPr>
        <w:t>
      24. Реквизитный состав структуры электронного документа (сведений) "Результат обработки сведений о средствах идентификации" (R.CT.LS.03.012) приведен в таблице 16.Таблица 16</w:t>
      </w:r>
    </w:p>
    <w:bookmarkEnd w:id="1789"/>
    <w:bookmarkStart w:name="z3053" w:id="1790"/>
    <w:p>
      <w:pPr>
        <w:spacing w:after="0"/>
        <w:ind w:left="0"/>
        <w:jc w:val="left"/>
      </w:pPr>
      <w:r>
        <w:rPr>
          <w:rFonts w:ascii="Times New Roman"/>
          <w:b/>
          <w:i w:val="false"/>
          <w:color w:val="000000"/>
        </w:rPr>
        <w:t xml:space="preserve"> Реквизитный состав структуры электронного документа (сведений) "Результат обработки сведений о средствах идентификации" (R.CT.LS.03.012)</w:t>
      </w:r>
    </w:p>
    <w:bookmarkEnd w:id="1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4" w:id="1791"/>
          <w:p>
            <w:pPr>
              <w:spacing w:after="20"/>
              <w:ind w:left="20"/>
              <w:jc w:val="both"/>
            </w:pPr>
            <w:r>
              <w:rPr>
                <w:rFonts w:ascii="Times New Roman"/>
                <w:b w:val="false"/>
                <w:i w:val="false"/>
                <w:color w:val="000000"/>
                <w:sz w:val="20"/>
              </w:rPr>
              <w:t>
1. Заголовок электронного документа (сведений)</w:t>
            </w:r>
          </w:p>
          <w:bookmarkEnd w:id="1791"/>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1792"/>
          <w:p>
            <w:pPr>
              <w:spacing w:after="20"/>
              <w:ind w:left="20"/>
              <w:jc w:val="both"/>
            </w:pPr>
            <w:r>
              <w:rPr>
                <w:rFonts w:ascii="Times New Roman"/>
                <w:b w:val="false"/>
                <w:i w:val="false"/>
                <w:color w:val="000000"/>
                <w:sz w:val="20"/>
              </w:rPr>
              <w:t>
ccdo:‌EDoc‌Header‌Type (M.CDT.90001)</w:t>
            </w:r>
          </w:p>
          <w:bookmarkEnd w:id="17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793"/>
          <w:p>
            <w:pPr>
              <w:spacing w:after="20"/>
              <w:ind w:left="20"/>
              <w:jc w:val="both"/>
            </w:pPr>
            <w:r>
              <w:rPr>
                <w:rFonts w:ascii="Times New Roman"/>
                <w:b w:val="false"/>
                <w:i w:val="false"/>
                <w:color w:val="000000"/>
                <w:sz w:val="20"/>
              </w:rPr>
              <w:t>
1.1. Код сообщения общего процесса</w:t>
            </w:r>
          </w:p>
          <w:bookmarkEnd w:id="1793"/>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1794"/>
          <w:p>
            <w:pPr>
              <w:spacing w:after="20"/>
              <w:ind w:left="20"/>
              <w:jc w:val="both"/>
            </w:pPr>
            <w:r>
              <w:rPr>
                <w:rFonts w:ascii="Times New Roman"/>
                <w:b w:val="false"/>
                <w:i w:val="false"/>
                <w:color w:val="000000"/>
                <w:sz w:val="20"/>
              </w:rPr>
              <w:t>
csdo:‌Inf‌Envelope‌Code‌Type (M.SDT.90004)</w:t>
            </w:r>
          </w:p>
          <w:bookmarkEnd w:id="17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1795"/>
          <w:p>
            <w:pPr>
              <w:spacing w:after="20"/>
              <w:ind w:left="20"/>
              <w:jc w:val="both"/>
            </w:pPr>
            <w:r>
              <w:rPr>
                <w:rFonts w:ascii="Times New Roman"/>
                <w:b w:val="false"/>
                <w:i w:val="false"/>
                <w:color w:val="000000"/>
                <w:sz w:val="20"/>
              </w:rPr>
              <w:t>
1.2. Код электронного документа (сведений)</w:t>
            </w:r>
          </w:p>
          <w:bookmarkEnd w:id="1795"/>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1796"/>
          <w:p>
            <w:pPr>
              <w:spacing w:after="20"/>
              <w:ind w:left="20"/>
              <w:jc w:val="both"/>
            </w:pPr>
            <w:r>
              <w:rPr>
                <w:rFonts w:ascii="Times New Roman"/>
                <w:b w:val="false"/>
                <w:i w:val="false"/>
                <w:color w:val="000000"/>
                <w:sz w:val="20"/>
              </w:rPr>
              <w:t>
csdo:‌EDoc‌Code‌Type (M.SDT.90001)</w:t>
            </w:r>
          </w:p>
          <w:bookmarkEnd w:id="17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1797"/>
          <w:p>
            <w:pPr>
              <w:spacing w:after="20"/>
              <w:ind w:left="20"/>
              <w:jc w:val="both"/>
            </w:pPr>
            <w:r>
              <w:rPr>
                <w:rFonts w:ascii="Times New Roman"/>
                <w:b w:val="false"/>
                <w:i w:val="false"/>
                <w:color w:val="000000"/>
                <w:sz w:val="20"/>
              </w:rPr>
              <w:t>
1.3. Идентификатор электронного документа (сведений)</w:t>
            </w:r>
          </w:p>
          <w:bookmarkEnd w:id="1797"/>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1798"/>
          <w:p>
            <w:pPr>
              <w:spacing w:after="20"/>
              <w:ind w:left="20"/>
              <w:jc w:val="both"/>
            </w:pPr>
            <w:r>
              <w:rPr>
                <w:rFonts w:ascii="Times New Roman"/>
                <w:b w:val="false"/>
                <w:i w:val="false"/>
                <w:color w:val="000000"/>
                <w:sz w:val="20"/>
              </w:rPr>
              <w:t>
csdo:‌Universally‌Unique‌Id‌Type (M.SDT.90003)</w:t>
            </w:r>
          </w:p>
          <w:bookmarkEnd w:id="17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179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799"/>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1800"/>
          <w:p>
            <w:pPr>
              <w:spacing w:after="20"/>
              <w:ind w:left="20"/>
              <w:jc w:val="both"/>
            </w:pPr>
            <w:r>
              <w:rPr>
                <w:rFonts w:ascii="Times New Roman"/>
                <w:b w:val="false"/>
                <w:i w:val="false"/>
                <w:color w:val="000000"/>
                <w:sz w:val="20"/>
              </w:rPr>
              <w:t>
csdo:‌Universally‌Unique‌Id‌Type (M.SDT.90003)</w:t>
            </w:r>
          </w:p>
          <w:bookmarkEnd w:id="18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1801"/>
          <w:p>
            <w:pPr>
              <w:spacing w:after="20"/>
              <w:ind w:left="20"/>
              <w:jc w:val="both"/>
            </w:pPr>
            <w:r>
              <w:rPr>
                <w:rFonts w:ascii="Times New Roman"/>
                <w:b w:val="false"/>
                <w:i w:val="false"/>
                <w:color w:val="000000"/>
                <w:sz w:val="20"/>
              </w:rPr>
              <w:t>
1.5. Дата и время электронного документа (сведений)</w:t>
            </w:r>
          </w:p>
          <w:bookmarkEnd w:id="1801"/>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802"/>
          <w:p>
            <w:pPr>
              <w:spacing w:after="20"/>
              <w:ind w:left="20"/>
              <w:jc w:val="both"/>
            </w:pPr>
            <w:r>
              <w:rPr>
                <w:rFonts w:ascii="Times New Roman"/>
                <w:b w:val="false"/>
                <w:i w:val="false"/>
                <w:color w:val="000000"/>
                <w:sz w:val="20"/>
              </w:rPr>
              <w:t>
bdt:‌Date‌Time‌Type (M.BDT.00006)</w:t>
            </w:r>
          </w:p>
          <w:bookmarkEnd w:id="180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1803"/>
          <w:p>
            <w:pPr>
              <w:spacing w:after="20"/>
              <w:ind w:left="20"/>
              <w:jc w:val="both"/>
            </w:pPr>
            <w:r>
              <w:rPr>
                <w:rFonts w:ascii="Times New Roman"/>
                <w:b w:val="false"/>
                <w:i w:val="false"/>
                <w:color w:val="000000"/>
                <w:sz w:val="20"/>
              </w:rPr>
              <w:t>
1.6. Код языка</w:t>
            </w:r>
          </w:p>
          <w:bookmarkEnd w:id="1803"/>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1804"/>
          <w:p>
            <w:pPr>
              <w:spacing w:after="20"/>
              <w:ind w:left="20"/>
              <w:jc w:val="both"/>
            </w:pPr>
            <w:r>
              <w:rPr>
                <w:rFonts w:ascii="Times New Roman"/>
                <w:b w:val="false"/>
                <w:i w:val="false"/>
                <w:color w:val="000000"/>
                <w:sz w:val="20"/>
              </w:rPr>
              <w:t>
csdo:‌Language‌Code‌Type (M.SDT.00051)</w:t>
            </w:r>
          </w:p>
          <w:bookmarkEnd w:id="180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1805"/>
          <w:p>
            <w:pPr>
              <w:spacing w:after="20"/>
              <w:ind w:left="20"/>
              <w:jc w:val="both"/>
            </w:pPr>
            <w:r>
              <w:rPr>
                <w:rFonts w:ascii="Times New Roman"/>
                <w:b w:val="false"/>
                <w:i w:val="false"/>
                <w:color w:val="000000"/>
                <w:sz w:val="20"/>
              </w:rPr>
              <w:t>
2. Код страны</w:t>
            </w:r>
          </w:p>
          <w:bookmarkEnd w:id="180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 w:id="1806"/>
          <w:p>
            <w:pPr>
              <w:spacing w:after="20"/>
              <w:ind w:left="20"/>
              <w:jc w:val="both"/>
            </w:pPr>
            <w:r>
              <w:rPr>
                <w:rFonts w:ascii="Times New Roman"/>
                <w:b w:val="false"/>
                <w:i w:val="false"/>
                <w:color w:val="000000"/>
                <w:sz w:val="20"/>
              </w:rPr>
              <w:t>
csdo:‌Unified‌Country‌Code‌Type (M.SDT.00112)</w:t>
            </w:r>
          </w:p>
          <w:bookmarkEnd w:id="18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1807"/>
          <w:p>
            <w:pPr>
              <w:spacing w:after="20"/>
              <w:ind w:left="20"/>
              <w:jc w:val="both"/>
            </w:pPr>
            <w:r>
              <w:rPr>
                <w:rFonts w:ascii="Times New Roman"/>
                <w:b w:val="false"/>
                <w:i w:val="false"/>
                <w:color w:val="000000"/>
                <w:sz w:val="20"/>
              </w:rPr>
              <w:t>
а) идентификатор справочника (классификатора)</w:t>
            </w:r>
          </w:p>
          <w:bookmarkEnd w:id="180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808"/>
          <w:p>
            <w:pPr>
              <w:spacing w:after="20"/>
              <w:ind w:left="20"/>
              <w:jc w:val="both"/>
            </w:pPr>
            <w:r>
              <w:rPr>
                <w:rFonts w:ascii="Times New Roman"/>
                <w:b w:val="false"/>
                <w:i w:val="false"/>
                <w:color w:val="000000"/>
                <w:sz w:val="20"/>
              </w:rPr>
              <w:t>
csdo:‌Reference‌Data‌Id‌Type (M.SDT.00091)</w:t>
            </w:r>
          </w:p>
          <w:bookmarkEnd w:id="18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809"/>
          <w:p>
            <w:pPr>
              <w:spacing w:after="20"/>
              <w:ind w:left="20"/>
              <w:jc w:val="both"/>
            </w:pPr>
            <w:r>
              <w:rPr>
                <w:rFonts w:ascii="Times New Roman"/>
                <w:b w:val="false"/>
                <w:i w:val="false"/>
                <w:color w:val="000000"/>
                <w:sz w:val="20"/>
              </w:rPr>
              <w:t>
3. Код товара по ТН ВЭД ЕАЭС</w:t>
            </w:r>
          </w:p>
          <w:bookmarkEnd w:id="1809"/>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1810"/>
          <w:p>
            <w:pPr>
              <w:spacing w:after="20"/>
              <w:ind w:left="20"/>
              <w:jc w:val="both"/>
            </w:pPr>
            <w:r>
              <w:rPr>
                <w:rFonts w:ascii="Times New Roman"/>
                <w:b w:val="false"/>
                <w:i w:val="false"/>
                <w:color w:val="000000"/>
                <w:sz w:val="20"/>
              </w:rPr>
              <w:t>
csdo:‌Commodity‌Code‌Type (M.SDT.00065)</w:t>
            </w:r>
          </w:p>
          <w:bookmarkEnd w:id="18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1811"/>
          <w:p>
            <w:pPr>
              <w:spacing w:after="20"/>
              <w:ind w:left="20"/>
              <w:jc w:val="both"/>
            </w:pPr>
            <w:r>
              <w:rPr>
                <w:rFonts w:ascii="Times New Roman"/>
                <w:b w:val="false"/>
                <w:i w:val="false"/>
                <w:color w:val="000000"/>
                <w:sz w:val="20"/>
              </w:rPr>
              <w:t>
4. Код категории товара</w:t>
            </w:r>
          </w:p>
          <w:bookmarkEnd w:id="1811"/>
          <w:p>
            <w:pPr>
              <w:spacing w:after="20"/>
              <w:ind w:left="20"/>
              <w:jc w:val="both"/>
            </w:pPr>
            <w:r>
              <w:rPr>
                <w:rFonts w:ascii="Times New Roman"/>
                <w:b w:val="false"/>
                <w:i w:val="false"/>
                <w:color w:val="000000"/>
                <w:sz w:val="20"/>
              </w:rPr>
              <w:t>
(ctsdo:‌Product‌Category‌Code)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1812"/>
          <w:p>
            <w:pPr>
              <w:spacing w:after="20"/>
              <w:ind w:left="20"/>
              <w:jc w:val="both"/>
            </w:pPr>
            <w:r>
              <w:rPr>
                <w:rFonts w:ascii="Times New Roman"/>
                <w:b w:val="false"/>
                <w:i w:val="false"/>
                <w:color w:val="000000"/>
                <w:sz w:val="20"/>
              </w:rPr>
              <w:t>
csdo:‌Unified‌Optional‌Code20‌Type (M.SDT.00335)</w:t>
            </w:r>
          </w:p>
          <w:bookmarkEnd w:id="18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1813"/>
          <w:p>
            <w:pPr>
              <w:spacing w:after="20"/>
              <w:ind w:left="20"/>
              <w:jc w:val="both"/>
            </w:pPr>
            <w:r>
              <w:rPr>
                <w:rFonts w:ascii="Times New Roman"/>
                <w:b w:val="false"/>
                <w:i w:val="false"/>
                <w:color w:val="000000"/>
                <w:sz w:val="20"/>
              </w:rPr>
              <w:t>
а) идентификатор справочника (классификатора)</w:t>
            </w:r>
          </w:p>
          <w:bookmarkEnd w:id="181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1814"/>
          <w:p>
            <w:pPr>
              <w:spacing w:after="20"/>
              <w:ind w:left="20"/>
              <w:jc w:val="both"/>
            </w:pPr>
            <w:r>
              <w:rPr>
                <w:rFonts w:ascii="Times New Roman"/>
                <w:b w:val="false"/>
                <w:i w:val="false"/>
                <w:color w:val="000000"/>
                <w:sz w:val="20"/>
              </w:rPr>
              <w:t>
csdo:‌Reference‌Data‌Id‌Type (M.SDT.00091)</w:t>
            </w:r>
          </w:p>
          <w:bookmarkEnd w:id="1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815"/>
          <w:p>
            <w:pPr>
              <w:spacing w:after="20"/>
              <w:ind w:left="20"/>
              <w:jc w:val="both"/>
            </w:pPr>
            <w:r>
              <w:rPr>
                <w:rFonts w:ascii="Times New Roman"/>
                <w:b w:val="false"/>
                <w:i w:val="false"/>
                <w:color w:val="000000"/>
                <w:sz w:val="20"/>
              </w:rPr>
              <w:t>
5. Дополнительный код маркированного товара</w:t>
            </w:r>
          </w:p>
          <w:bookmarkEnd w:id="1815"/>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816"/>
          <w:p>
            <w:pPr>
              <w:spacing w:after="20"/>
              <w:ind w:left="20"/>
              <w:jc w:val="both"/>
            </w:pPr>
            <w:r>
              <w:rPr>
                <w:rFonts w:ascii="Times New Roman"/>
                <w:b w:val="false"/>
                <w:i w:val="false"/>
                <w:color w:val="000000"/>
                <w:sz w:val="20"/>
              </w:rPr>
              <w:t>
csdo:‌Code10‌Type (M.SDT.00179)</w:t>
            </w:r>
          </w:p>
          <w:bookmarkEnd w:id="1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1817"/>
          <w:p>
            <w:pPr>
              <w:spacing w:after="20"/>
              <w:ind w:left="20"/>
              <w:jc w:val="both"/>
            </w:pPr>
            <w:r>
              <w:rPr>
                <w:rFonts w:ascii="Times New Roman"/>
                <w:b w:val="false"/>
                <w:i w:val="false"/>
                <w:color w:val="000000"/>
                <w:sz w:val="20"/>
              </w:rPr>
              <w:t>
6. Перечень средств идентификации</w:t>
            </w:r>
          </w:p>
          <w:bookmarkEnd w:id="1817"/>
          <w:p>
            <w:pPr>
              <w:spacing w:after="20"/>
              <w:ind w:left="20"/>
              <w:jc w:val="both"/>
            </w:pPr>
            <w:r>
              <w:rPr>
                <w:rFonts w:ascii="Times New Roman"/>
                <w:b w:val="false"/>
                <w:i w:val="false"/>
                <w:color w:val="000000"/>
                <w:sz w:val="20"/>
              </w:rPr>
              <w:t>
(ctcdo:‌Identification‌Means‌List‌Details)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обработки в отношении средств идентификации, нанесенных на товар (индивидуальную или потребительскую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1818"/>
          <w:p>
            <w:pPr>
              <w:spacing w:after="20"/>
              <w:ind w:left="20"/>
              <w:jc w:val="both"/>
            </w:pPr>
            <w:r>
              <w:rPr>
                <w:rFonts w:ascii="Times New Roman"/>
                <w:b w:val="false"/>
                <w:i w:val="false"/>
                <w:color w:val="000000"/>
                <w:sz w:val="20"/>
              </w:rPr>
              <w:t>
ctcdo:‌Identification‌Means‌List‌Details‌Type (M.CT.CDT.00281)</w:t>
            </w:r>
          </w:p>
          <w:bookmarkEnd w:id="18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1819"/>
          <w:p>
            <w:pPr>
              <w:spacing w:after="20"/>
              <w:ind w:left="20"/>
              <w:jc w:val="both"/>
            </w:pPr>
            <w:r>
              <w:rPr>
                <w:rFonts w:ascii="Times New Roman"/>
                <w:b w:val="false"/>
                <w:i w:val="false"/>
                <w:color w:val="000000"/>
                <w:sz w:val="20"/>
              </w:rPr>
              <w:t>
6.1. Сведения о средстве идентификации</w:t>
            </w:r>
          </w:p>
          <w:bookmarkEnd w:id="1819"/>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 нанесенном на товар или потребительскую, первичную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1820"/>
          <w:p>
            <w:pPr>
              <w:spacing w:after="20"/>
              <w:ind w:left="20"/>
              <w:jc w:val="both"/>
            </w:pPr>
            <w:r>
              <w:rPr>
                <w:rFonts w:ascii="Times New Roman"/>
                <w:b w:val="false"/>
                <w:i w:val="false"/>
                <w:color w:val="000000"/>
                <w:sz w:val="20"/>
              </w:rPr>
              <w:t>
ctcdo:‌Identification‌Means‌Details‌Type (M.CT.CDT.00265)</w:t>
            </w:r>
          </w:p>
          <w:bookmarkEnd w:id="18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1821"/>
          <w:p>
            <w:pPr>
              <w:spacing w:after="20"/>
              <w:ind w:left="20"/>
              <w:jc w:val="both"/>
            </w:pPr>
            <w:r>
              <w:rPr>
                <w:rFonts w:ascii="Times New Roman"/>
                <w:b w:val="false"/>
                <w:i w:val="false"/>
                <w:color w:val="000000"/>
                <w:sz w:val="20"/>
              </w:rPr>
              <w:t>
6.1.1. Средство идентификации</w:t>
            </w:r>
          </w:p>
          <w:bookmarkEnd w:id="1821"/>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1822"/>
          <w:p>
            <w:pPr>
              <w:spacing w:after="20"/>
              <w:ind w:left="20"/>
              <w:jc w:val="both"/>
            </w:pPr>
            <w:r>
              <w:rPr>
                <w:rFonts w:ascii="Times New Roman"/>
                <w:b w:val="false"/>
                <w:i w:val="false"/>
                <w:color w:val="000000"/>
                <w:sz w:val="20"/>
              </w:rPr>
              <w:t>
ctcdo:‌Identification‌Means‌Item‌Details‌Type (M.CT.CDT.00261)</w:t>
            </w:r>
          </w:p>
          <w:bookmarkEnd w:id="18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1823"/>
          <w:p>
            <w:pPr>
              <w:spacing w:after="20"/>
              <w:ind w:left="20"/>
              <w:jc w:val="both"/>
            </w:pPr>
            <w:r>
              <w:rPr>
                <w:rFonts w:ascii="Times New Roman"/>
                <w:b w:val="false"/>
                <w:i w:val="false"/>
                <w:color w:val="000000"/>
                <w:sz w:val="20"/>
              </w:rPr>
              <w:t>
*.1. Код вида средства идентификации</w:t>
            </w:r>
          </w:p>
          <w:bookmarkEnd w:id="182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1824"/>
          <w:p>
            <w:pPr>
              <w:spacing w:after="20"/>
              <w:ind w:left="20"/>
              <w:jc w:val="both"/>
            </w:pPr>
            <w:r>
              <w:rPr>
                <w:rFonts w:ascii="Times New Roman"/>
                <w:b w:val="false"/>
                <w:i w:val="false"/>
                <w:color w:val="000000"/>
                <w:sz w:val="20"/>
              </w:rPr>
              <w:t>
csdo:‌Code3‌Type (M.SDT.00180)</w:t>
            </w:r>
          </w:p>
          <w:bookmarkEnd w:id="1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1825"/>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825"/>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1826"/>
          <w:p>
            <w:pPr>
              <w:spacing w:after="20"/>
              <w:ind w:left="20"/>
              <w:jc w:val="both"/>
            </w:pPr>
            <w:r>
              <w:rPr>
                <w:rFonts w:ascii="Times New Roman"/>
                <w:b w:val="false"/>
                <w:i w:val="false"/>
                <w:color w:val="000000"/>
                <w:sz w:val="20"/>
              </w:rPr>
              <w:t>
ctcdo:‌Identification‌Means‌Registry‌Id‌Details‌Type (M.CT.CDT.00259)</w:t>
            </w:r>
          </w:p>
          <w:bookmarkEnd w:id="18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1827"/>
          <w:p>
            <w:pPr>
              <w:spacing w:after="20"/>
              <w:ind w:left="20"/>
              <w:jc w:val="both"/>
            </w:pPr>
            <w:r>
              <w:rPr>
                <w:rFonts w:ascii="Times New Roman"/>
                <w:b w:val="false"/>
                <w:i w:val="false"/>
                <w:color w:val="000000"/>
                <w:sz w:val="20"/>
              </w:rPr>
              <w:t>
*.2.1. Код вида средства идентификации</w:t>
            </w:r>
          </w:p>
          <w:bookmarkEnd w:id="182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1828"/>
          <w:p>
            <w:pPr>
              <w:spacing w:after="20"/>
              <w:ind w:left="20"/>
              <w:jc w:val="both"/>
            </w:pPr>
            <w:r>
              <w:rPr>
                <w:rFonts w:ascii="Times New Roman"/>
                <w:b w:val="false"/>
                <w:i w:val="false"/>
                <w:color w:val="000000"/>
                <w:sz w:val="20"/>
              </w:rPr>
              <w:t>
csdo:‌Code3‌Type (M.SDT.00180)</w:t>
            </w:r>
          </w:p>
          <w:bookmarkEnd w:id="1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1829"/>
          <w:p>
            <w:pPr>
              <w:spacing w:after="20"/>
              <w:ind w:left="20"/>
              <w:jc w:val="both"/>
            </w:pPr>
            <w:r>
              <w:rPr>
                <w:rFonts w:ascii="Times New Roman"/>
                <w:b w:val="false"/>
                <w:i w:val="false"/>
                <w:color w:val="000000"/>
                <w:sz w:val="20"/>
              </w:rPr>
              <w:t>
*.2.2. Код требований к составу информации</w:t>
            </w:r>
          </w:p>
          <w:bookmarkEnd w:id="1829"/>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1830"/>
          <w:p>
            <w:pPr>
              <w:spacing w:after="20"/>
              <w:ind w:left="20"/>
              <w:jc w:val="both"/>
            </w:pPr>
            <w:r>
              <w:rPr>
                <w:rFonts w:ascii="Times New Roman"/>
                <w:b w:val="false"/>
                <w:i w:val="false"/>
                <w:color w:val="000000"/>
                <w:sz w:val="20"/>
              </w:rPr>
              <w:t>
csdo:‌Code3‌Type (M.SDT.00180)</w:t>
            </w:r>
          </w:p>
          <w:bookmarkEnd w:id="18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1831"/>
          <w:p>
            <w:pPr>
              <w:spacing w:after="20"/>
              <w:ind w:left="20"/>
              <w:jc w:val="both"/>
            </w:pPr>
            <w:r>
              <w:rPr>
                <w:rFonts w:ascii="Times New Roman"/>
                <w:b w:val="false"/>
                <w:i w:val="false"/>
                <w:color w:val="000000"/>
                <w:sz w:val="20"/>
              </w:rPr>
              <w:t>
*.3. Элемент данных средства идентификации</w:t>
            </w:r>
          </w:p>
          <w:bookmarkEnd w:id="1831"/>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1832"/>
          <w:p>
            <w:pPr>
              <w:spacing w:after="20"/>
              <w:ind w:left="20"/>
              <w:jc w:val="both"/>
            </w:pPr>
            <w:r>
              <w:rPr>
                <w:rFonts w:ascii="Times New Roman"/>
                <w:b w:val="false"/>
                <w:i w:val="false"/>
                <w:color w:val="000000"/>
                <w:sz w:val="20"/>
              </w:rPr>
              <w:t>
ctcdo:‌Identification‌Means‌Data‌Unit‌Details‌Type (M.CT.CDT.00262)</w:t>
            </w:r>
          </w:p>
          <w:bookmarkEnd w:id="18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1833"/>
          <w:p>
            <w:pPr>
              <w:spacing w:after="20"/>
              <w:ind w:left="20"/>
              <w:jc w:val="both"/>
            </w:pPr>
            <w:r>
              <w:rPr>
                <w:rFonts w:ascii="Times New Roman"/>
                <w:b w:val="false"/>
                <w:i w:val="false"/>
                <w:color w:val="000000"/>
                <w:sz w:val="20"/>
              </w:rPr>
              <w:t>
*.3.1. Идентификатор применения</w:t>
            </w:r>
          </w:p>
          <w:bookmarkEnd w:id="1833"/>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1834"/>
          <w:p>
            <w:pPr>
              <w:spacing w:after="20"/>
              <w:ind w:left="20"/>
              <w:jc w:val="both"/>
            </w:pPr>
            <w:r>
              <w:rPr>
                <w:rFonts w:ascii="Times New Roman"/>
                <w:b w:val="false"/>
                <w:i w:val="false"/>
                <w:color w:val="000000"/>
                <w:sz w:val="20"/>
              </w:rPr>
              <w:t>
ctsdo:‌AIId‌Type (M.CT.SDT.00208)</w:t>
            </w:r>
          </w:p>
          <w:bookmarkEnd w:id="18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1835"/>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835"/>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1836"/>
          <w:p>
            <w:pPr>
              <w:spacing w:after="20"/>
              <w:ind w:left="20"/>
              <w:jc w:val="both"/>
            </w:pPr>
            <w:r>
              <w:rPr>
                <w:rFonts w:ascii="Times New Roman"/>
                <w:b w:val="false"/>
                <w:i w:val="false"/>
                <w:color w:val="000000"/>
                <w:sz w:val="20"/>
              </w:rPr>
              <w:t>
ctsdo:‌Id100‌Type (M.CT.SDT.00101)</w:t>
            </w:r>
          </w:p>
          <w:bookmarkEnd w:id="18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 w:id="1837"/>
          <w:p>
            <w:pPr>
              <w:spacing w:after="20"/>
              <w:ind w:left="20"/>
              <w:jc w:val="both"/>
            </w:pPr>
            <w:r>
              <w:rPr>
                <w:rFonts w:ascii="Times New Roman"/>
                <w:b w:val="false"/>
                <w:i w:val="false"/>
                <w:color w:val="000000"/>
                <w:sz w:val="20"/>
              </w:rPr>
              <w:t>
6.1.2. Статус маркированного товара</w:t>
            </w:r>
          </w:p>
          <w:bookmarkEnd w:id="1837"/>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1838"/>
          <w:p>
            <w:pPr>
              <w:spacing w:after="20"/>
              <w:ind w:left="20"/>
              <w:jc w:val="both"/>
            </w:pPr>
            <w:r>
              <w:rPr>
                <w:rFonts w:ascii="Times New Roman"/>
                <w:b w:val="false"/>
                <w:i w:val="false"/>
                <w:color w:val="000000"/>
                <w:sz w:val="20"/>
              </w:rPr>
              <w:t>
ctcdo:‌Marked‌Goods‌Status‌Details‌Type (M.CT.CDT.00280)</w:t>
            </w:r>
          </w:p>
          <w:bookmarkEnd w:id="18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1839"/>
          <w:p>
            <w:pPr>
              <w:spacing w:after="20"/>
              <w:ind w:left="20"/>
              <w:jc w:val="both"/>
            </w:pPr>
            <w:r>
              <w:rPr>
                <w:rFonts w:ascii="Times New Roman"/>
                <w:b w:val="false"/>
                <w:i w:val="false"/>
                <w:color w:val="000000"/>
                <w:sz w:val="20"/>
              </w:rPr>
              <w:t>
*.1. Код статуса маркированного товара</w:t>
            </w:r>
          </w:p>
          <w:bookmarkEnd w:id="1839"/>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1840"/>
          <w:p>
            <w:pPr>
              <w:spacing w:after="20"/>
              <w:ind w:left="20"/>
              <w:jc w:val="both"/>
            </w:pPr>
            <w:r>
              <w:rPr>
                <w:rFonts w:ascii="Times New Roman"/>
                <w:b w:val="false"/>
                <w:i w:val="false"/>
                <w:color w:val="000000"/>
                <w:sz w:val="20"/>
              </w:rPr>
              <w:t>
csdo:‌Code2‌Type (M.SDT.00170)</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1841"/>
          <w:p>
            <w:pPr>
              <w:spacing w:after="20"/>
              <w:ind w:left="20"/>
              <w:jc w:val="both"/>
            </w:pPr>
            <w:r>
              <w:rPr>
                <w:rFonts w:ascii="Times New Roman"/>
                <w:b w:val="false"/>
                <w:i w:val="false"/>
                <w:color w:val="000000"/>
                <w:sz w:val="20"/>
              </w:rPr>
              <w:t>
*.2. Код причины установки статуса</w:t>
            </w:r>
          </w:p>
          <w:bookmarkEnd w:id="1841"/>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1842"/>
          <w:p>
            <w:pPr>
              <w:spacing w:after="20"/>
              <w:ind w:left="20"/>
              <w:jc w:val="both"/>
            </w:pPr>
            <w:r>
              <w:rPr>
                <w:rFonts w:ascii="Times New Roman"/>
                <w:b w:val="false"/>
                <w:i w:val="false"/>
                <w:color w:val="000000"/>
                <w:sz w:val="20"/>
              </w:rPr>
              <w:t>
csdo:‌Code2‌Type (M.SDT.00170)</w:t>
            </w:r>
          </w:p>
          <w:bookmarkEnd w:id="18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1843"/>
          <w:p>
            <w:pPr>
              <w:spacing w:after="20"/>
              <w:ind w:left="20"/>
              <w:jc w:val="both"/>
            </w:pPr>
            <w:r>
              <w:rPr>
                <w:rFonts w:ascii="Times New Roman"/>
                <w:b w:val="false"/>
                <w:i w:val="false"/>
                <w:color w:val="000000"/>
                <w:sz w:val="20"/>
              </w:rPr>
              <w:t>
*.3. Дата и время</w:t>
            </w:r>
          </w:p>
          <w:bookmarkEnd w:id="1843"/>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1844"/>
          <w:p>
            <w:pPr>
              <w:spacing w:after="20"/>
              <w:ind w:left="20"/>
              <w:jc w:val="both"/>
            </w:pPr>
            <w:r>
              <w:rPr>
                <w:rFonts w:ascii="Times New Roman"/>
                <w:b w:val="false"/>
                <w:i w:val="false"/>
                <w:color w:val="000000"/>
                <w:sz w:val="20"/>
              </w:rPr>
              <w:t>
bdt:‌Date‌Time‌Type (M.BDT.00006)</w:t>
            </w:r>
          </w:p>
          <w:bookmarkEnd w:id="184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1845"/>
          <w:p>
            <w:pPr>
              <w:spacing w:after="20"/>
              <w:ind w:left="20"/>
              <w:jc w:val="both"/>
            </w:pPr>
            <w:r>
              <w:rPr>
                <w:rFonts w:ascii="Times New Roman"/>
                <w:b w:val="false"/>
                <w:i w:val="false"/>
                <w:color w:val="000000"/>
                <w:sz w:val="20"/>
              </w:rPr>
              <w:t>
6.1.3. Результат обработки</w:t>
            </w:r>
          </w:p>
          <w:bookmarkEnd w:id="1845"/>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1846"/>
          <w:p>
            <w:pPr>
              <w:spacing w:after="20"/>
              <w:ind w:left="20"/>
              <w:jc w:val="both"/>
            </w:pPr>
            <w:r>
              <w:rPr>
                <w:rFonts w:ascii="Times New Roman"/>
                <w:b w:val="false"/>
                <w:i w:val="false"/>
                <w:color w:val="000000"/>
                <w:sz w:val="20"/>
              </w:rPr>
              <w:t>
ctcdo:‌Result‌Details‌Type (M.CT.CDT.00087)</w:t>
            </w:r>
          </w:p>
          <w:bookmarkEnd w:id="18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1847"/>
          <w:p>
            <w:pPr>
              <w:spacing w:after="20"/>
              <w:ind w:left="20"/>
              <w:jc w:val="both"/>
            </w:pPr>
            <w:r>
              <w:rPr>
                <w:rFonts w:ascii="Times New Roman"/>
                <w:b w:val="false"/>
                <w:i w:val="false"/>
                <w:color w:val="000000"/>
                <w:sz w:val="20"/>
              </w:rPr>
              <w:t>
*.1. Код результата обработки сведений</w:t>
            </w:r>
          </w:p>
          <w:bookmarkEnd w:id="1847"/>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1848"/>
          <w:p>
            <w:pPr>
              <w:spacing w:after="20"/>
              <w:ind w:left="20"/>
              <w:jc w:val="both"/>
            </w:pPr>
            <w:r>
              <w:rPr>
                <w:rFonts w:ascii="Times New Roman"/>
                <w:b w:val="false"/>
                <w:i w:val="false"/>
                <w:color w:val="000000"/>
                <w:sz w:val="20"/>
              </w:rPr>
              <w:t>
csdo:‌Code1to3‌Type (M.SDT.00314)</w:t>
            </w:r>
          </w:p>
          <w:bookmarkEnd w:id="1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1849"/>
          <w:p>
            <w:pPr>
              <w:spacing w:after="20"/>
              <w:ind w:left="20"/>
              <w:jc w:val="both"/>
            </w:pPr>
            <w:r>
              <w:rPr>
                <w:rFonts w:ascii="Times New Roman"/>
                <w:b w:val="false"/>
                <w:i w:val="false"/>
                <w:color w:val="000000"/>
                <w:sz w:val="20"/>
              </w:rPr>
              <w:t>
*.2. Описание результата обработки сведений</w:t>
            </w:r>
          </w:p>
          <w:bookmarkEnd w:id="1849"/>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1850"/>
          <w:p>
            <w:pPr>
              <w:spacing w:after="20"/>
              <w:ind w:left="20"/>
              <w:jc w:val="both"/>
            </w:pPr>
            <w:r>
              <w:rPr>
                <w:rFonts w:ascii="Times New Roman"/>
                <w:b w:val="false"/>
                <w:i w:val="false"/>
                <w:color w:val="000000"/>
                <w:sz w:val="20"/>
              </w:rPr>
              <w:t>
csdo:‌Text250‌Type (M.SDT.00072)</w:t>
            </w:r>
          </w:p>
          <w:bookmarkEnd w:id="18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1851"/>
          <w:p>
            <w:pPr>
              <w:spacing w:after="20"/>
              <w:ind w:left="20"/>
              <w:jc w:val="both"/>
            </w:pPr>
            <w:r>
              <w:rPr>
                <w:rFonts w:ascii="Times New Roman"/>
                <w:b w:val="false"/>
                <w:i w:val="false"/>
                <w:color w:val="000000"/>
                <w:sz w:val="20"/>
              </w:rPr>
              <w:t>
6.1.4. Конечная дата</w:t>
            </w:r>
          </w:p>
          <w:bookmarkEnd w:id="1851"/>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1852"/>
          <w:p>
            <w:pPr>
              <w:spacing w:after="20"/>
              <w:ind w:left="20"/>
              <w:jc w:val="both"/>
            </w:pPr>
            <w:r>
              <w:rPr>
                <w:rFonts w:ascii="Times New Roman"/>
                <w:b w:val="false"/>
                <w:i w:val="false"/>
                <w:color w:val="000000"/>
                <w:sz w:val="20"/>
              </w:rPr>
              <w:t>
bdt:‌Date‌Type (M.BDT.00005)</w:t>
            </w:r>
          </w:p>
          <w:bookmarkEnd w:id="185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1853"/>
          <w:p>
            <w:pPr>
              <w:spacing w:after="20"/>
              <w:ind w:left="20"/>
              <w:jc w:val="both"/>
            </w:pPr>
            <w:r>
              <w:rPr>
                <w:rFonts w:ascii="Times New Roman"/>
                <w:b w:val="false"/>
                <w:i w:val="false"/>
                <w:color w:val="000000"/>
                <w:sz w:val="20"/>
              </w:rPr>
              <w:t>
6.1.5. Номер серии продукта</w:t>
            </w:r>
          </w:p>
          <w:bookmarkEnd w:id="1853"/>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1854"/>
          <w:p>
            <w:pPr>
              <w:spacing w:after="20"/>
              <w:ind w:left="20"/>
              <w:jc w:val="both"/>
            </w:pPr>
            <w:r>
              <w:rPr>
                <w:rFonts w:ascii="Times New Roman"/>
                <w:b w:val="false"/>
                <w:i w:val="false"/>
                <w:color w:val="000000"/>
                <w:sz w:val="20"/>
              </w:rPr>
              <w:t>
csdo:‌Id50‌Type (M.SDT.00093)</w:t>
            </w:r>
          </w:p>
          <w:bookmarkEnd w:id="18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1855"/>
          <w:p>
            <w:pPr>
              <w:spacing w:after="20"/>
              <w:ind w:left="20"/>
              <w:jc w:val="both"/>
            </w:pPr>
            <w:r>
              <w:rPr>
                <w:rFonts w:ascii="Times New Roman"/>
                <w:b w:val="false"/>
                <w:i w:val="false"/>
                <w:color w:val="000000"/>
                <w:sz w:val="20"/>
              </w:rPr>
              <w:t>
6.1.6. XML-документ</w:t>
            </w:r>
          </w:p>
          <w:bookmarkEnd w:id="1855"/>
          <w:p>
            <w:pPr>
              <w:spacing w:after="20"/>
              <w:ind w:left="20"/>
              <w:jc w:val="both"/>
            </w:pPr>
            <w:r>
              <w:rPr>
                <w:rFonts w:ascii="Times New Roman"/>
                <w:b w:val="false"/>
                <w:i w:val="false"/>
                <w:color w:val="000000"/>
                <w:sz w:val="20"/>
              </w:rPr>
              <w:t>
(ccdo:‌Any‌Details)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 w:id="1856"/>
          <w:p>
            <w:pPr>
              <w:spacing w:after="20"/>
              <w:ind w:left="20"/>
              <w:jc w:val="both"/>
            </w:pPr>
            <w:r>
              <w:rPr>
                <w:rFonts w:ascii="Times New Roman"/>
                <w:b w:val="false"/>
                <w:i w:val="false"/>
                <w:color w:val="000000"/>
                <w:sz w:val="20"/>
              </w:rPr>
              <w:t>
ccdo:‌Any‌Details‌Type (M.CDT.00086)</w:t>
            </w:r>
          </w:p>
          <w:bookmarkEnd w:id="18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1857"/>
          <w:p>
            <w:pPr>
              <w:spacing w:after="20"/>
              <w:ind w:left="20"/>
              <w:jc w:val="both"/>
            </w:pPr>
            <w:r>
              <w:rPr>
                <w:rFonts w:ascii="Times New Roman"/>
                <w:b w:val="false"/>
                <w:i w:val="false"/>
                <w:color w:val="000000"/>
                <w:sz w:val="20"/>
              </w:rPr>
              <w:t>
*.1. XML-документ</w:t>
            </w:r>
          </w:p>
          <w:bookmarkEnd w:id="1857"/>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1858"/>
          <w:p>
            <w:pPr>
              <w:spacing w:after="20"/>
              <w:ind w:left="20"/>
              <w:jc w:val="both"/>
            </w:pPr>
            <w:r>
              <w:rPr>
                <w:rFonts w:ascii="Times New Roman"/>
                <w:b w:val="false"/>
                <w:i w:val="false"/>
                <w:color w:val="000000"/>
                <w:sz w:val="20"/>
              </w:rPr>
              <w:t>
произвольный элемент.</w:t>
            </w:r>
          </w:p>
          <w:bookmarkEnd w:id="1858"/>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1859"/>
          <w:p>
            <w:pPr>
              <w:spacing w:after="20"/>
              <w:ind w:left="20"/>
              <w:jc w:val="both"/>
            </w:pPr>
            <w:r>
              <w:rPr>
                <w:rFonts w:ascii="Times New Roman"/>
                <w:b w:val="false"/>
                <w:i w:val="false"/>
                <w:color w:val="000000"/>
                <w:sz w:val="20"/>
              </w:rPr>
              <w:t>
6.2. Средство идентификации на упаковке вышестоящего уровня</w:t>
            </w:r>
          </w:p>
          <w:bookmarkEnd w:id="1859"/>
          <w:p>
            <w:pPr>
              <w:spacing w:after="20"/>
              <w:ind w:left="20"/>
              <w:jc w:val="both"/>
            </w:pPr>
            <w:r>
              <w:rPr>
                <w:rFonts w:ascii="Times New Roman"/>
                <w:b w:val="false"/>
                <w:i w:val="false"/>
                <w:color w:val="000000"/>
                <w:sz w:val="20"/>
              </w:rPr>
              <w:t>
(ctcdo:‌Parent‌Identification‌Means‌Details)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1860"/>
          <w:p>
            <w:pPr>
              <w:spacing w:after="20"/>
              <w:ind w:left="20"/>
              <w:jc w:val="both"/>
            </w:pPr>
            <w:r>
              <w:rPr>
                <w:rFonts w:ascii="Times New Roman"/>
                <w:b w:val="false"/>
                <w:i w:val="false"/>
                <w:color w:val="000000"/>
                <w:sz w:val="20"/>
              </w:rPr>
              <w:t>
ctcdo:‌Identification‌Means‌Item‌Details‌Type (M.CT.CDT.00261)</w:t>
            </w:r>
          </w:p>
          <w:bookmarkEnd w:id="18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1861"/>
          <w:p>
            <w:pPr>
              <w:spacing w:after="20"/>
              <w:ind w:left="20"/>
              <w:jc w:val="both"/>
            </w:pPr>
            <w:r>
              <w:rPr>
                <w:rFonts w:ascii="Times New Roman"/>
                <w:b w:val="false"/>
                <w:i w:val="false"/>
                <w:color w:val="000000"/>
                <w:sz w:val="20"/>
              </w:rPr>
              <w:t>
6.2.1. Код вида средства идентификации</w:t>
            </w:r>
          </w:p>
          <w:bookmarkEnd w:id="186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1862"/>
          <w:p>
            <w:pPr>
              <w:spacing w:after="20"/>
              <w:ind w:left="20"/>
              <w:jc w:val="both"/>
            </w:pPr>
            <w:r>
              <w:rPr>
                <w:rFonts w:ascii="Times New Roman"/>
                <w:b w:val="false"/>
                <w:i w:val="false"/>
                <w:color w:val="000000"/>
                <w:sz w:val="20"/>
              </w:rPr>
              <w:t>
csdo:‌Code3‌Type (M.SDT.00180)</w:t>
            </w:r>
          </w:p>
          <w:bookmarkEnd w:id="18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1863"/>
          <w:p>
            <w:pPr>
              <w:spacing w:after="20"/>
              <w:ind w:left="20"/>
              <w:jc w:val="both"/>
            </w:pPr>
            <w:r>
              <w:rPr>
                <w:rFonts w:ascii="Times New Roman"/>
                <w:b w:val="false"/>
                <w:i w:val="false"/>
                <w:color w:val="000000"/>
                <w:sz w:val="20"/>
              </w:rPr>
              <w:t>
6.2.2. Регистрационный номер по единому реестру средств идентификации</w:t>
            </w:r>
          </w:p>
          <w:bookmarkEnd w:id="1863"/>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1864"/>
          <w:p>
            <w:pPr>
              <w:spacing w:after="20"/>
              <w:ind w:left="20"/>
              <w:jc w:val="both"/>
            </w:pPr>
            <w:r>
              <w:rPr>
                <w:rFonts w:ascii="Times New Roman"/>
                <w:b w:val="false"/>
                <w:i w:val="false"/>
                <w:color w:val="000000"/>
                <w:sz w:val="20"/>
              </w:rPr>
              <w:t>
ctcdo:‌Identification‌Means‌Registry‌Id‌Details‌Type (M.CT.CDT.00259)</w:t>
            </w:r>
          </w:p>
          <w:bookmarkEnd w:id="18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1865"/>
          <w:p>
            <w:pPr>
              <w:spacing w:after="20"/>
              <w:ind w:left="20"/>
              <w:jc w:val="both"/>
            </w:pPr>
            <w:r>
              <w:rPr>
                <w:rFonts w:ascii="Times New Roman"/>
                <w:b w:val="false"/>
                <w:i w:val="false"/>
                <w:color w:val="000000"/>
                <w:sz w:val="20"/>
              </w:rPr>
              <w:t>
*.1. Код вида средства идентификации</w:t>
            </w:r>
          </w:p>
          <w:bookmarkEnd w:id="1865"/>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0" w:id="1866"/>
          <w:p>
            <w:pPr>
              <w:spacing w:after="20"/>
              <w:ind w:left="20"/>
              <w:jc w:val="both"/>
            </w:pPr>
            <w:r>
              <w:rPr>
                <w:rFonts w:ascii="Times New Roman"/>
                <w:b w:val="false"/>
                <w:i w:val="false"/>
                <w:color w:val="000000"/>
                <w:sz w:val="20"/>
              </w:rPr>
              <w:t>
csdo:‌Code3‌Type (M.SDT.00180)</w:t>
            </w:r>
          </w:p>
          <w:bookmarkEnd w:id="18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1867"/>
          <w:p>
            <w:pPr>
              <w:spacing w:after="20"/>
              <w:ind w:left="20"/>
              <w:jc w:val="both"/>
            </w:pPr>
            <w:r>
              <w:rPr>
                <w:rFonts w:ascii="Times New Roman"/>
                <w:b w:val="false"/>
                <w:i w:val="false"/>
                <w:color w:val="000000"/>
                <w:sz w:val="20"/>
              </w:rPr>
              <w:t>
*.2. Код требований к составу информации</w:t>
            </w:r>
          </w:p>
          <w:bookmarkEnd w:id="1867"/>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3" w:id="1868"/>
          <w:p>
            <w:pPr>
              <w:spacing w:after="20"/>
              <w:ind w:left="20"/>
              <w:jc w:val="both"/>
            </w:pPr>
            <w:r>
              <w:rPr>
                <w:rFonts w:ascii="Times New Roman"/>
                <w:b w:val="false"/>
                <w:i w:val="false"/>
                <w:color w:val="000000"/>
                <w:sz w:val="20"/>
              </w:rPr>
              <w:t>
csdo:‌Code3‌Type (M.SDT.00180)</w:t>
            </w:r>
          </w:p>
          <w:bookmarkEnd w:id="1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1869"/>
          <w:p>
            <w:pPr>
              <w:spacing w:after="20"/>
              <w:ind w:left="20"/>
              <w:jc w:val="both"/>
            </w:pPr>
            <w:r>
              <w:rPr>
                <w:rFonts w:ascii="Times New Roman"/>
                <w:b w:val="false"/>
                <w:i w:val="false"/>
                <w:color w:val="000000"/>
                <w:sz w:val="20"/>
              </w:rPr>
              <w:t>
6.2.3. Элемент данных средства идентификации</w:t>
            </w:r>
          </w:p>
          <w:bookmarkEnd w:id="1869"/>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1870"/>
          <w:p>
            <w:pPr>
              <w:spacing w:after="20"/>
              <w:ind w:left="20"/>
              <w:jc w:val="both"/>
            </w:pPr>
            <w:r>
              <w:rPr>
                <w:rFonts w:ascii="Times New Roman"/>
                <w:b w:val="false"/>
                <w:i w:val="false"/>
                <w:color w:val="000000"/>
                <w:sz w:val="20"/>
              </w:rPr>
              <w:t>
ctcdo:‌Identification‌Means‌Data‌Unit‌Details‌Type (M.CT.CDT.00262)</w:t>
            </w:r>
          </w:p>
          <w:bookmarkEnd w:id="18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1871"/>
          <w:p>
            <w:pPr>
              <w:spacing w:after="20"/>
              <w:ind w:left="20"/>
              <w:jc w:val="both"/>
            </w:pPr>
            <w:r>
              <w:rPr>
                <w:rFonts w:ascii="Times New Roman"/>
                <w:b w:val="false"/>
                <w:i w:val="false"/>
                <w:color w:val="000000"/>
                <w:sz w:val="20"/>
              </w:rPr>
              <w:t>
*.1. Идентификатор применения</w:t>
            </w:r>
          </w:p>
          <w:bookmarkEnd w:id="1871"/>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1872"/>
          <w:p>
            <w:pPr>
              <w:spacing w:after="20"/>
              <w:ind w:left="20"/>
              <w:jc w:val="both"/>
            </w:pPr>
            <w:r>
              <w:rPr>
                <w:rFonts w:ascii="Times New Roman"/>
                <w:b w:val="false"/>
                <w:i w:val="false"/>
                <w:color w:val="000000"/>
                <w:sz w:val="20"/>
              </w:rPr>
              <w:t>
ctsdo:‌AIId‌Type (M.CT.SDT.00208)</w:t>
            </w:r>
          </w:p>
          <w:bookmarkEnd w:id="18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1873"/>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1873"/>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1874"/>
          <w:p>
            <w:pPr>
              <w:spacing w:after="20"/>
              <w:ind w:left="20"/>
              <w:jc w:val="both"/>
            </w:pPr>
            <w:r>
              <w:rPr>
                <w:rFonts w:ascii="Times New Roman"/>
                <w:b w:val="false"/>
                <w:i w:val="false"/>
                <w:color w:val="000000"/>
                <w:sz w:val="20"/>
              </w:rPr>
              <w:t>
ctsdo:‌Id100‌Type (M.CT.SDT.00101)</w:t>
            </w:r>
          </w:p>
          <w:bookmarkEnd w:id="1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1875"/>
          <w:p>
            <w:pPr>
              <w:spacing w:after="20"/>
              <w:ind w:left="20"/>
              <w:jc w:val="both"/>
            </w:pPr>
            <w:r>
              <w:rPr>
                <w:rFonts w:ascii="Times New Roman"/>
                <w:b w:val="false"/>
                <w:i w:val="false"/>
                <w:color w:val="000000"/>
                <w:sz w:val="20"/>
              </w:rPr>
              <w:t>
7. Перечень групповых или транспортных упаковок</w:t>
            </w:r>
          </w:p>
          <w:bookmarkEnd w:id="1875"/>
          <w:p>
            <w:pPr>
              <w:spacing w:after="20"/>
              <w:ind w:left="20"/>
              <w:jc w:val="both"/>
            </w:pPr>
            <w:r>
              <w:rPr>
                <w:rFonts w:ascii="Times New Roman"/>
                <w:b w:val="false"/>
                <w:i w:val="false"/>
                <w:color w:val="000000"/>
                <w:sz w:val="20"/>
              </w:rPr>
              <w:t>
(ctcdo:‌Group‌Identification‌Means‌List‌Details)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обработки в отношении средств идентификации, нанесенных нагрупповую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1876"/>
          <w:p>
            <w:pPr>
              <w:spacing w:after="20"/>
              <w:ind w:left="20"/>
              <w:jc w:val="both"/>
            </w:pPr>
            <w:r>
              <w:rPr>
                <w:rFonts w:ascii="Times New Roman"/>
                <w:b w:val="false"/>
                <w:i w:val="false"/>
                <w:color w:val="000000"/>
                <w:sz w:val="20"/>
              </w:rPr>
              <w:t>
ctcdo:‌Group‌Identification‌Means‌List‌Details‌Type (M.CT.CDT.00282)</w:t>
            </w:r>
          </w:p>
          <w:bookmarkEnd w:id="18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1877"/>
          <w:p>
            <w:pPr>
              <w:spacing w:after="20"/>
              <w:ind w:left="20"/>
              <w:jc w:val="both"/>
            </w:pPr>
            <w:r>
              <w:rPr>
                <w:rFonts w:ascii="Times New Roman"/>
                <w:b w:val="false"/>
                <w:i w:val="false"/>
                <w:color w:val="000000"/>
                <w:sz w:val="20"/>
              </w:rPr>
              <w:t>
7.1. Уровень группировки</w:t>
            </w:r>
          </w:p>
          <w:bookmarkEnd w:id="1877"/>
          <w:p>
            <w:pPr>
              <w:spacing w:after="20"/>
              <w:ind w:left="20"/>
              <w:jc w:val="both"/>
            </w:pPr>
            <w:r>
              <w:rPr>
                <w:rFonts w:ascii="Times New Roman"/>
                <w:b w:val="false"/>
                <w:i w:val="false"/>
                <w:color w:val="000000"/>
                <w:sz w:val="20"/>
              </w:rPr>
              <w:t>
(ctsdo:‌Group‌Level‌Code)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1878"/>
          <w:p>
            <w:pPr>
              <w:spacing w:after="20"/>
              <w:ind w:left="20"/>
              <w:jc w:val="both"/>
            </w:pPr>
            <w:r>
              <w:rPr>
                <w:rFonts w:ascii="Times New Roman"/>
                <w:b w:val="false"/>
                <w:i w:val="false"/>
                <w:color w:val="000000"/>
                <w:sz w:val="20"/>
              </w:rPr>
              <w:t>
csdo:‌Code1‌Type (M.SDT.00169)</w:t>
            </w:r>
          </w:p>
          <w:bookmarkEnd w:id="1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1879"/>
          <w:p>
            <w:pPr>
              <w:spacing w:after="20"/>
              <w:ind w:left="20"/>
              <w:jc w:val="both"/>
            </w:pPr>
            <w:r>
              <w:rPr>
                <w:rFonts w:ascii="Times New Roman"/>
                <w:b w:val="false"/>
                <w:i w:val="false"/>
                <w:color w:val="000000"/>
                <w:sz w:val="20"/>
              </w:rPr>
              <w:t>
7.2. Идентификатор Global Trade Item Number</w:t>
            </w:r>
          </w:p>
          <w:bookmarkEnd w:id="1879"/>
          <w:p>
            <w:pPr>
              <w:spacing w:after="20"/>
              <w:ind w:left="20"/>
              <w:jc w:val="both"/>
            </w:pPr>
            <w:r>
              <w:rPr>
                <w:rFonts w:ascii="Times New Roman"/>
                <w:b w:val="false"/>
                <w:i w:val="false"/>
                <w:color w:val="000000"/>
                <w:sz w:val="20"/>
              </w:rPr>
              <w:t>
(ctsdo:‌GTINId)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1880"/>
          <w:p>
            <w:pPr>
              <w:spacing w:after="20"/>
              <w:ind w:left="20"/>
              <w:jc w:val="both"/>
            </w:pPr>
            <w:r>
              <w:rPr>
                <w:rFonts w:ascii="Times New Roman"/>
                <w:b w:val="false"/>
                <w:i w:val="false"/>
                <w:color w:val="000000"/>
                <w:sz w:val="20"/>
              </w:rPr>
              <w:t>
ctsdo:‌GTINId‌Type (M.CT.SDT.00040)</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1881"/>
          <w:p>
            <w:pPr>
              <w:spacing w:after="20"/>
              <w:ind w:left="20"/>
              <w:jc w:val="both"/>
            </w:pPr>
            <w:r>
              <w:rPr>
                <w:rFonts w:ascii="Times New Roman"/>
                <w:b w:val="false"/>
                <w:i w:val="false"/>
                <w:color w:val="000000"/>
                <w:sz w:val="20"/>
              </w:rPr>
              <w:t>
7.3. Код товара по каталогу товаров</w:t>
            </w:r>
          </w:p>
          <w:bookmarkEnd w:id="1881"/>
          <w:p>
            <w:pPr>
              <w:spacing w:after="20"/>
              <w:ind w:left="20"/>
              <w:jc w:val="both"/>
            </w:pPr>
            <w:r>
              <w:rPr>
                <w:rFonts w:ascii="Times New Roman"/>
                <w:b w:val="false"/>
                <w:i w:val="false"/>
                <w:color w:val="000000"/>
                <w:sz w:val="20"/>
              </w:rPr>
              <w:t>
(ctsdo:‌Unified‌Commodity‌Code)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1882"/>
          <w:p>
            <w:pPr>
              <w:spacing w:after="20"/>
              <w:ind w:left="20"/>
              <w:jc w:val="both"/>
            </w:pPr>
            <w:r>
              <w:rPr>
                <w:rFonts w:ascii="Times New Roman"/>
                <w:b w:val="false"/>
                <w:i w:val="false"/>
                <w:color w:val="000000"/>
                <w:sz w:val="20"/>
              </w:rPr>
              <w:t>
csdo:‌Code20‌Type (M.SDT.00160)</w:t>
            </w:r>
          </w:p>
          <w:bookmarkEnd w:id="18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1883"/>
          <w:p>
            <w:pPr>
              <w:spacing w:after="20"/>
              <w:ind w:left="20"/>
              <w:jc w:val="both"/>
            </w:pPr>
            <w:r>
              <w:rPr>
                <w:rFonts w:ascii="Times New Roman"/>
                <w:b w:val="false"/>
                <w:i w:val="false"/>
                <w:color w:val="000000"/>
                <w:sz w:val="20"/>
              </w:rPr>
              <w:t>
7.4. Сведения о средстве идентификации групповой или транспортной упаковки</w:t>
            </w:r>
          </w:p>
          <w:bookmarkEnd w:id="1883"/>
          <w:p>
            <w:pPr>
              <w:spacing w:after="20"/>
              <w:ind w:left="20"/>
              <w:jc w:val="both"/>
            </w:pPr>
            <w:r>
              <w:rPr>
                <w:rFonts w:ascii="Times New Roman"/>
                <w:b w:val="false"/>
                <w:i w:val="false"/>
                <w:color w:val="000000"/>
                <w:sz w:val="20"/>
              </w:rPr>
              <w:t>
(ctcdo:‌Group‌Identification‌Means‌Details)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1884"/>
          <w:p>
            <w:pPr>
              <w:spacing w:after="20"/>
              <w:ind w:left="20"/>
              <w:jc w:val="both"/>
            </w:pPr>
            <w:r>
              <w:rPr>
                <w:rFonts w:ascii="Times New Roman"/>
                <w:b w:val="false"/>
                <w:i w:val="false"/>
                <w:color w:val="000000"/>
                <w:sz w:val="20"/>
              </w:rPr>
              <w:t>
ctcdo:‌Group‌Identification‌Means‌Details‌Type (M.CT.CDT.00820)</w:t>
            </w:r>
          </w:p>
          <w:bookmarkEnd w:id="18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1885"/>
          <w:p>
            <w:pPr>
              <w:spacing w:after="20"/>
              <w:ind w:left="20"/>
              <w:jc w:val="both"/>
            </w:pPr>
            <w:r>
              <w:rPr>
                <w:rFonts w:ascii="Times New Roman"/>
                <w:b w:val="false"/>
                <w:i w:val="false"/>
                <w:color w:val="000000"/>
                <w:sz w:val="20"/>
              </w:rPr>
              <w:t>
7.4.1. Вид агрегации упаковки</w:t>
            </w:r>
          </w:p>
          <w:bookmarkEnd w:id="1885"/>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1886"/>
          <w:p>
            <w:pPr>
              <w:spacing w:after="20"/>
              <w:ind w:left="20"/>
              <w:jc w:val="both"/>
            </w:pPr>
            <w:r>
              <w:rPr>
                <w:rFonts w:ascii="Times New Roman"/>
                <w:b w:val="false"/>
                <w:i w:val="false"/>
                <w:color w:val="000000"/>
                <w:sz w:val="20"/>
              </w:rPr>
              <w:t>
csdo:‌Code1‌Type (M.SDT.00169)</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1887"/>
          <w:p>
            <w:pPr>
              <w:spacing w:after="20"/>
              <w:ind w:left="20"/>
              <w:jc w:val="both"/>
            </w:pPr>
            <w:r>
              <w:rPr>
                <w:rFonts w:ascii="Times New Roman"/>
                <w:b w:val="false"/>
                <w:i w:val="false"/>
                <w:color w:val="000000"/>
                <w:sz w:val="20"/>
              </w:rPr>
              <w:t>
7.4.2. Средство идентификации</w:t>
            </w:r>
          </w:p>
          <w:bookmarkEnd w:id="1887"/>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1888"/>
          <w:p>
            <w:pPr>
              <w:spacing w:after="20"/>
              <w:ind w:left="20"/>
              <w:jc w:val="both"/>
            </w:pPr>
            <w:r>
              <w:rPr>
                <w:rFonts w:ascii="Times New Roman"/>
                <w:b w:val="false"/>
                <w:i w:val="false"/>
                <w:color w:val="000000"/>
                <w:sz w:val="20"/>
              </w:rPr>
              <w:t>
ctcdo:‌Identification‌Means‌Item‌Details‌Type (M.CT.CDT.00261)</w:t>
            </w:r>
          </w:p>
          <w:bookmarkEnd w:id="18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1889"/>
          <w:p>
            <w:pPr>
              <w:spacing w:after="20"/>
              <w:ind w:left="20"/>
              <w:jc w:val="both"/>
            </w:pPr>
            <w:r>
              <w:rPr>
                <w:rFonts w:ascii="Times New Roman"/>
                <w:b w:val="false"/>
                <w:i w:val="false"/>
                <w:color w:val="000000"/>
                <w:sz w:val="20"/>
              </w:rPr>
              <w:t>
*.1. Код вида средства идентификации</w:t>
            </w:r>
          </w:p>
          <w:bookmarkEnd w:id="1889"/>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1890"/>
          <w:p>
            <w:pPr>
              <w:spacing w:after="20"/>
              <w:ind w:left="20"/>
              <w:jc w:val="both"/>
            </w:pPr>
            <w:r>
              <w:rPr>
                <w:rFonts w:ascii="Times New Roman"/>
                <w:b w:val="false"/>
                <w:i w:val="false"/>
                <w:color w:val="000000"/>
                <w:sz w:val="20"/>
              </w:rPr>
              <w:t>
csdo:‌Code3‌Type (M.SDT.00180)</w:t>
            </w:r>
          </w:p>
          <w:bookmarkEnd w:id="1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1891"/>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891"/>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1892"/>
          <w:p>
            <w:pPr>
              <w:spacing w:after="20"/>
              <w:ind w:left="20"/>
              <w:jc w:val="both"/>
            </w:pPr>
            <w:r>
              <w:rPr>
                <w:rFonts w:ascii="Times New Roman"/>
                <w:b w:val="false"/>
                <w:i w:val="false"/>
                <w:color w:val="000000"/>
                <w:sz w:val="20"/>
              </w:rPr>
              <w:t>
ctcdo:‌Identification‌Means‌Registry‌Id‌Details‌Type (M.CT.CDT.00259)</w:t>
            </w:r>
          </w:p>
          <w:bookmarkEnd w:id="18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1893"/>
          <w:p>
            <w:pPr>
              <w:spacing w:after="20"/>
              <w:ind w:left="20"/>
              <w:jc w:val="both"/>
            </w:pPr>
            <w:r>
              <w:rPr>
                <w:rFonts w:ascii="Times New Roman"/>
                <w:b w:val="false"/>
                <w:i w:val="false"/>
                <w:color w:val="000000"/>
                <w:sz w:val="20"/>
              </w:rPr>
              <w:t>
*.2.1. Код вида средства идентификации</w:t>
            </w:r>
          </w:p>
          <w:bookmarkEnd w:id="189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1894"/>
          <w:p>
            <w:pPr>
              <w:spacing w:after="20"/>
              <w:ind w:left="20"/>
              <w:jc w:val="both"/>
            </w:pPr>
            <w:r>
              <w:rPr>
                <w:rFonts w:ascii="Times New Roman"/>
                <w:b w:val="false"/>
                <w:i w:val="false"/>
                <w:color w:val="000000"/>
                <w:sz w:val="20"/>
              </w:rPr>
              <w:t>
csdo:‌Code3‌Type (M.SDT.00180)</w:t>
            </w:r>
          </w:p>
          <w:bookmarkEnd w:id="18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1895"/>
          <w:p>
            <w:pPr>
              <w:spacing w:after="20"/>
              <w:ind w:left="20"/>
              <w:jc w:val="both"/>
            </w:pPr>
            <w:r>
              <w:rPr>
                <w:rFonts w:ascii="Times New Roman"/>
                <w:b w:val="false"/>
                <w:i w:val="false"/>
                <w:color w:val="000000"/>
                <w:sz w:val="20"/>
              </w:rPr>
              <w:t>
*.2.2. Код требований к составу информации</w:t>
            </w:r>
          </w:p>
          <w:bookmarkEnd w:id="1895"/>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1896"/>
          <w:p>
            <w:pPr>
              <w:spacing w:after="20"/>
              <w:ind w:left="20"/>
              <w:jc w:val="both"/>
            </w:pPr>
            <w:r>
              <w:rPr>
                <w:rFonts w:ascii="Times New Roman"/>
                <w:b w:val="false"/>
                <w:i w:val="false"/>
                <w:color w:val="000000"/>
                <w:sz w:val="20"/>
              </w:rPr>
              <w:t>
csdo:‌Code3‌Type (M.SDT.00180)</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1897"/>
          <w:p>
            <w:pPr>
              <w:spacing w:after="20"/>
              <w:ind w:left="20"/>
              <w:jc w:val="both"/>
            </w:pPr>
            <w:r>
              <w:rPr>
                <w:rFonts w:ascii="Times New Roman"/>
                <w:b w:val="false"/>
                <w:i w:val="false"/>
                <w:color w:val="000000"/>
                <w:sz w:val="20"/>
              </w:rPr>
              <w:t>
*.3. Элемент данных средства идентификации</w:t>
            </w:r>
          </w:p>
          <w:bookmarkEnd w:id="1897"/>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1898"/>
          <w:p>
            <w:pPr>
              <w:spacing w:after="20"/>
              <w:ind w:left="20"/>
              <w:jc w:val="both"/>
            </w:pPr>
            <w:r>
              <w:rPr>
                <w:rFonts w:ascii="Times New Roman"/>
                <w:b w:val="false"/>
                <w:i w:val="false"/>
                <w:color w:val="000000"/>
                <w:sz w:val="20"/>
              </w:rPr>
              <w:t>
ctcdo:‌Identification‌Means‌Data‌Unit‌Details‌Type (M.CT.CDT.00262)</w:t>
            </w:r>
          </w:p>
          <w:bookmarkEnd w:id="18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1899"/>
          <w:p>
            <w:pPr>
              <w:spacing w:after="20"/>
              <w:ind w:left="20"/>
              <w:jc w:val="both"/>
            </w:pPr>
            <w:r>
              <w:rPr>
                <w:rFonts w:ascii="Times New Roman"/>
                <w:b w:val="false"/>
                <w:i w:val="false"/>
                <w:color w:val="000000"/>
                <w:sz w:val="20"/>
              </w:rPr>
              <w:t>
*.3.1. Идентификатор применения</w:t>
            </w:r>
          </w:p>
          <w:bookmarkEnd w:id="1899"/>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1900"/>
          <w:p>
            <w:pPr>
              <w:spacing w:after="20"/>
              <w:ind w:left="20"/>
              <w:jc w:val="both"/>
            </w:pPr>
            <w:r>
              <w:rPr>
                <w:rFonts w:ascii="Times New Roman"/>
                <w:b w:val="false"/>
                <w:i w:val="false"/>
                <w:color w:val="000000"/>
                <w:sz w:val="20"/>
              </w:rPr>
              <w:t>
ctsdo:‌AIId‌Type (M.CT.SDT.00208)</w:t>
            </w:r>
          </w:p>
          <w:bookmarkEnd w:id="19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1901"/>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901"/>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1902"/>
          <w:p>
            <w:pPr>
              <w:spacing w:after="20"/>
              <w:ind w:left="20"/>
              <w:jc w:val="both"/>
            </w:pPr>
            <w:r>
              <w:rPr>
                <w:rFonts w:ascii="Times New Roman"/>
                <w:b w:val="false"/>
                <w:i w:val="false"/>
                <w:color w:val="000000"/>
                <w:sz w:val="20"/>
              </w:rPr>
              <w:t>
ctsdo:‌Id100‌Type (M.CT.SDT.00101)</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1903"/>
          <w:p>
            <w:pPr>
              <w:spacing w:after="20"/>
              <w:ind w:left="20"/>
              <w:jc w:val="both"/>
            </w:pPr>
            <w:r>
              <w:rPr>
                <w:rFonts w:ascii="Times New Roman"/>
                <w:b w:val="false"/>
                <w:i w:val="false"/>
                <w:color w:val="000000"/>
                <w:sz w:val="20"/>
              </w:rPr>
              <w:t>
7.4.3. Статус маркированного товара</w:t>
            </w:r>
          </w:p>
          <w:bookmarkEnd w:id="1903"/>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1904"/>
          <w:p>
            <w:pPr>
              <w:spacing w:after="20"/>
              <w:ind w:left="20"/>
              <w:jc w:val="both"/>
            </w:pPr>
            <w:r>
              <w:rPr>
                <w:rFonts w:ascii="Times New Roman"/>
                <w:b w:val="false"/>
                <w:i w:val="false"/>
                <w:color w:val="000000"/>
                <w:sz w:val="20"/>
              </w:rPr>
              <w:t>
ctcdo:‌Marked‌Goods‌Status‌Details‌Type (M.CT.CDT.00280)</w:t>
            </w:r>
          </w:p>
          <w:bookmarkEnd w:id="19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1905"/>
          <w:p>
            <w:pPr>
              <w:spacing w:after="20"/>
              <w:ind w:left="20"/>
              <w:jc w:val="both"/>
            </w:pPr>
            <w:r>
              <w:rPr>
                <w:rFonts w:ascii="Times New Roman"/>
                <w:b w:val="false"/>
                <w:i w:val="false"/>
                <w:color w:val="000000"/>
                <w:sz w:val="20"/>
              </w:rPr>
              <w:t>
*.1. Код статуса маркированного товара</w:t>
            </w:r>
          </w:p>
          <w:bookmarkEnd w:id="1905"/>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1906"/>
          <w:p>
            <w:pPr>
              <w:spacing w:after="20"/>
              <w:ind w:left="20"/>
              <w:jc w:val="both"/>
            </w:pPr>
            <w:r>
              <w:rPr>
                <w:rFonts w:ascii="Times New Roman"/>
                <w:b w:val="false"/>
                <w:i w:val="false"/>
                <w:color w:val="000000"/>
                <w:sz w:val="20"/>
              </w:rPr>
              <w:t>
csdo:‌Code2‌Type (M.SDT.00170)</w:t>
            </w:r>
          </w:p>
          <w:bookmarkEnd w:id="1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1907"/>
          <w:p>
            <w:pPr>
              <w:spacing w:after="20"/>
              <w:ind w:left="20"/>
              <w:jc w:val="both"/>
            </w:pPr>
            <w:r>
              <w:rPr>
                <w:rFonts w:ascii="Times New Roman"/>
                <w:b w:val="false"/>
                <w:i w:val="false"/>
                <w:color w:val="000000"/>
                <w:sz w:val="20"/>
              </w:rPr>
              <w:t>
*.2. Код причины установки статуса</w:t>
            </w:r>
          </w:p>
          <w:bookmarkEnd w:id="1907"/>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1908"/>
          <w:p>
            <w:pPr>
              <w:spacing w:after="20"/>
              <w:ind w:left="20"/>
              <w:jc w:val="both"/>
            </w:pPr>
            <w:r>
              <w:rPr>
                <w:rFonts w:ascii="Times New Roman"/>
                <w:b w:val="false"/>
                <w:i w:val="false"/>
                <w:color w:val="000000"/>
                <w:sz w:val="20"/>
              </w:rPr>
              <w:t>
csdo:‌Code2‌Type (M.SDT.00170)</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1909"/>
          <w:p>
            <w:pPr>
              <w:spacing w:after="20"/>
              <w:ind w:left="20"/>
              <w:jc w:val="both"/>
            </w:pPr>
            <w:r>
              <w:rPr>
                <w:rFonts w:ascii="Times New Roman"/>
                <w:b w:val="false"/>
                <w:i w:val="false"/>
                <w:color w:val="000000"/>
                <w:sz w:val="20"/>
              </w:rPr>
              <w:t>
*.3. Дата и время</w:t>
            </w:r>
          </w:p>
          <w:bookmarkEnd w:id="1909"/>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1910"/>
          <w:p>
            <w:pPr>
              <w:spacing w:after="20"/>
              <w:ind w:left="20"/>
              <w:jc w:val="both"/>
            </w:pPr>
            <w:r>
              <w:rPr>
                <w:rFonts w:ascii="Times New Roman"/>
                <w:b w:val="false"/>
                <w:i w:val="false"/>
                <w:color w:val="000000"/>
                <w:sz w:val="20"/>
              </w:rPr>
              <w:t>
bdt:‌Date‌Time‌Type (M.BDT.00006)</w:t>
            </w:r>
          </w:p>
          <w:bookmarkEnd w:id="191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1911"/>
          <w:p>
            <w:pPr>
              <w:spacing w:after="20"/>
              <w:ind w:left="20"/>
              <w:jc w:val="both"/>
            </w:pPr>
            <w:r>
              <w:rPr>
                <w:rFonts w:ascii="Times New Roman"/>
                <w:b w:val="false"/>
                <w:i w:val="false"/>
                <w:color w:val="000000"/>
                <w:sz w:val="20"/>
              </w:rPr>
              <w:t>
7.4.4. Результат обработки</w:t>
            </w:r>
          </w:p>
          <w:bookmarkEnd w:id="1911"/>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1912"/>
          <w:p>
            <w:pPr>
              <w:spacing w:after="20"/>
              <w:ind w:left="20"/>
              <w:jc w:val="both"/>
            </w:pPr>
            <w:r>
              <w:rPr>
                <w:rFonts w:ascii="Times New Roman"/>
                <w:b w:val="false"/>
                <w:i w:val="false"/>
                <w:color w:val="000000"/>
                <w:sz w:val="20"/>
              </w:rPr>
              <w:t>
ctcdo:‌Result‌Details‌Type (M.CT.CDT.00087)</w:t>
            </w:r>
          </w:p>
          <w:bookmarkEnd w:id="19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1913"/>
          <w:p>
            <w:pPr>
              <w:spacing w:after="20"/>
              <w:ind w:left="20"/>
              <w:jc w:val="both"/>
            </w:pPr>
            <w:r>
              <w:rPr>
                <w:rFonts w:ascii="Times New Roman"/>
                <w:b w:val="false"/>
                <w:i w:val="false"/>
                <w:color w:val="000000"/>
                <w:sz w:val="20"/>
              </w:rPr>
              <w:t>
*.1. Код результата обработки сведений</w:t>
            </w:r>
          </w:p>
          <w:bookmarkEnd w:id="1913"/>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1914"/>
          <w:p>
            <w:pPr>
              <w:spacing w:after="20"/>
              <w:ind w:left="20"/>
              <w:jc w:val="both"/>
            </w:pPr>
            <w:r>
              <w:rPr>
                <w:rFonts w:ascii="Times New Roman"/>
                <w:b w:val="false"/>
                <w:i w:val="false"/>
                <w:color w:val="000000"/>
                <w:sz w:val="20"/>
              </w:rPr>
              <w:t>
csdo:‌Code1to3‌Type (M.SDT.00314)</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1915"/>
          <w:p>
            <w:pPr>
              <w:spacing w:after="20"/>
              <w:ind w:left="20"/>
              <w:jc w:val="both"/>
            </w:pPr>
            <w:r>
              <w:rPr>
                <w:rFonts w:ascii="Times New Roman"/>
                <w:b w:val="false"/>
                <w:i w:val="false"/>
                <w:color w:val="000000"/>
                <w:sz w:val="20"/>
              </w:rPr>
              <w:t>
*.2. Описание результата обработки сведений</w:t>
            </w:r>
          </w:p>
          <w:bookmarkEnd w:id="1915"/>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1916"/>
          <w:p>
            <w:pPr>
              <w:spacing w:after="20"/>
              <w:ind w:left="20"/>
              <w:jc w:val="both"/>
            </w:pPr>
            <w:r>
              <w:rPr>
                <w:rFonts w:ascii="Times New Roman"/>
                <w:b w:val="false"/>
                <w:i w:val="false"/>
                <w:color w:val="000000"/>
                <w:sz w:val="20"/>
              </w:rPr>
              <w:t>
csdo:‌Text250‌Type (M.SDT.00072)</w:t>
            </w:r>
          </w:p>
          <w:bookmarkEnd w:id="191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1917"/>
          <w:p>
            <w:pPr>
              <w:spacing w:after="20"/>
              <w:ind w:left="20"/>
              <w:jc w:val="both"/>
            </w:pPr>
            <w:r>
              <w:rPr>
                <w:rFonts w:ascii="Times New Roman"/>
                <w:b w:val="false"/>
                <w:i w:val="false"/>
                <w:color w:val="000000"/>
                <w:sz w:val="20"/>
              </w:rPr>
              <w:t>
7.4.5. Конечная дата</w:t>
            </w:r>
          </w:p>
          <w:bookmarkEnd w:id="1917"/>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1918"/>
          <w:p>
            <w:pPr>
              <w:spacing w:after="20"/>
              <w:ind w:left="20"/>
              <w:jc w:val="both"/>
            </w:pPr>
            <w:r>
              <w:rPr>
                <w:rFonts w:ascii="Times New Roman"/>
                <w:b w:val="false"/>
                <w:i w:val="false"/>
                <w:color w:val="000000"/>
                <w:sz w:val="20"/>
              </w:rPr>
              <w:t>
bdt:‌Date‌Type (M.BDT.00005)</w:t>
            </w:r>
          </w:p>
          <w:bookmarkEnd w:id="19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1919"/>
          <w:p>
            <w:pPr>
              <w:spacing w:after="20"/>
              <w:ind w:left="20"/>
              <w:jc w:val="both"/>
            </w:pPr>
            <w:r>
              <w:rPr>
                <w:rFonts w:ascii="Times New Roman"/>
                <w:b w:val="false"/>
                <w:i w:val="false"/>
                <w:color w:val="000000"/>
                <w:sz w:val="20"/>
              </w:rPr>
              <w:t>
7.4.6. Номер серии продукта</w:t>
            </w:r>
          </w:p>
          <w:bookmarkEnd w:id="1919"/>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1920"/>
          <w:p>
            <w:pPr>
              <w:spacing w:after="20"/>
              <w:ind w:left="20"/>
              <w:jc w:val="both"/>
            </w:pPr>
            <w:r>
              <w:rPr>
                <w:rFonts w:ascii="Times New Roman"/>
                <w:b w:val="false"/>
                <w:i w:val="false"/>
                <w:color w:val="000000"/>
                <w:sz w:val="20"/>
              </w:rPr>
              <w:t>
csdo:‌Id50‌Type (M.SDT.00093)</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1921"/>
          <w:p>
            <w:pPr>
              <w:spacing w:after="20"/>
              <w:ind w:left="20"/>
              <w:jc w:val="both"/>
            </w:pPr>
            <w:r>
              <w:rPr>
                <w:rFonts w:ascii="Times New Roman"/>
                <w:b w:val="false"/>
                <w:i w:val="false"/>
                <w:color w:val="000000"/>
                <w:sz w:val="20"/>
              </w:rPr>
              <w:t>
7.5. Средство идентификации на упаковке вышестоящего уровня</w:t>
            </w:r>
          </w:p>
          <w:bookmarkEnd w:id="1921"/>
          <w:p>
            <w:pPr>
              <w:spacing w:after="20"/>
              <w:ind w:left="20"/>
              <w:jc w:val="both"/>
            </w:pPr>
            <w:r>
              <w:rPr>
                <w:rFonts w:ascii="Times New Roman"/>
                <w:b w:val="false"/>
                <w:i w:val="false"/>
                <w:color w:val="000000"/>
                <w:sz w:val="20"/>
              </w:rPr>
              <w:t>
(ctcdo:‌Parent‌Identification‌Means‌Details)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1922"/>
          <w:p>
            <w:pPr>
              <w:spacing w:after="20"/>
              <w:ind w:left="20"/>
              <w:jc w:val="both"/>
            </w:pPr>
            <w:r>
              <w:rPr>
                <w:rFonts w:ascii="Times New Roman"/>
                <w:b w:val="false"/>
                <w:i w:val="false"/>
                <w:color w:val="000000"/>
                <w:sz w:val="20"/>
              </w:rPr>
              <w:t>
ctcdo:‌Identification‌Means‌Item‌Details‌Type (M.CT.CDT.00261)</w:t>
            </w:r>
          </w:p>
          <w:bookmarkEnd w:id="19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1923"/>
          <w:p>
            <w:pPr>
              <w:spacing w:after="20"/>
              <w:ind w:left="20"/>
              <w:jc w:val="both"/>
            </w:pPr>
            <w:r>
              <w:rPr>
                <w:rFonts w:ascii="Times New Roman"/>
                <w:b w:val="false"/>
                <w:i w:val="false"/>
                <w:color w:val="000000"/>
                <w:sz w:val="20"/>
              </w:rPr>
              <w:t>
7.5.1. Код вида средства идентификации</w:t>
            </w:r>
          </w:p>
          <w:bookmarkEnd w:id="192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1924"/>
          <w:p>
            <w:pPr>
              <w:spacing w:after="20"/>
              <w:ind w:left="20"/>
              <w:jc w:val="both"/>
            </w:pPr>
            <w:r>
              <w:rPr>
                <w:rFonts w:ascii="Times New Roman"/>
                <w:b w:val="false"/>
                <w:i w:val="false"/>
                <w:color w:val="000000"/>
                <w:sz w:val="20"/>
              </w:rPr>
              <w:t>
csdo:‌Code3‌Type (M.SDT.00180)</w:t>
            </w:r>
          </w:p>
          <w:bookmarkEnd w:id="19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1925"/>
          <w:p>
            <w:pPr>
              <w:spacing w:after="20"/>
              <w:ind w:left="20"/>
              <w:jc w:val="both"/>
            </w:pPr>
            <w:r>
              <w:rPr>
                <w:rFonts w:ascii="Times New Roman"/>
                <w:b w:val="false"/>
                <w:i w:val="false"/>
                <w:color w:val="000000"/>
                <w:sz w:val="20"/>
              </w:rPr>
              <w:t>
7.5.2. Регистрационный номер по единому реестру средств идентификации</w:t>
            </w:r>
          </w:p>
          <w:bookmarkEnd w:id="1925"/>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1926"/>
          <w:p>
            <w:pPr>
              <w:spacing w:after="20"/>
              <w:ind w:left="20"/>
              <w:jc w:val="both"/>
            </w:pPr>
            <w:r>
              <w:rPr>
                <w:rFonts w:ascii="Times New Roman"/>
                <w:b w:val="false"/>
                <w:i w:val="false"/>
                <w:color w:val="000000"/>
                <w:sz w:val="20"/>
              </w:rPr>
              <w:t>
ctcdo:‌Identification‌Means‌Registry‌Id‌Details‌Type (M.CT.CDT.00259)</w:t>
            </w:r>
          </w:p>
          <w:bookmarkEnd w:id="19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1927"/>
          <w:p>
            <w:pPr>
              <w:spacing w:after="20"/>
              <w:ind w:left="20"/>
              <w:jc w:val="both"/>
            </w:pPr>
            <w:r>
              <w:rPr>
                <w:rFonts w:ascii="Times New Roman"/>
                <w:b w:val="false"/>
                <w:i w:val="false"/>
                <w:color w:val="000000"/>
                <w:sz w:val="20"/>
              </w:rPr>
              <w:t>
*.1. Код вида средства идентификации</w:t>
            </w:r>
          </w:p>
          <w:bookmarkEnd w:id="192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1928"/>
          <w:p>
            <w:pPr>
              <w:spacing w:after="20"/>
              <w:ind w:left="20"/>
              <w:jc w:val="both"/>
            </w:pPr>
            <w:r>
              <w:rPr>
                <w:rFonts w:ascii="Times New Roman"/>
                <w:b w:val="false"/>
                <w:i w:val="false"/>
                <w:color w:val="000000"/>
                <w:sz w:val="20"/>
              </w:rPr>
              <w:t>
csdo:‌Code3‌Type (M.SDT.00180)</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1929"/>
          <w:p>
            <w:pPr>
              <w:spacing w:after="20"/>
              <w:ind w:left="20"/>
              <w:jc w:val="both"/>
            </w:pPr>
            <w:r>
              <w:rPr>
                <w:rFonts w:ascii="Times New Roman"/>
                <w:b w:val="false"/>
                <w:i w:val="false"/>
                <w:color w:val="000000"/>
                <w:sz w:val="20"/>
              </w:rPr>
              <w:t>
*.2. Код требований к составу информации</w:t>
            </w:r>
          </w:p>
          <w:bookmarkEnd w:id="1929"/>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1930"/>
          <w:p>
            <w:pPr>
              <w:spacing w:after="20"/>
              <w:ind w:left="20"/>
              <w:jc w:val="both"/>
            </w:pPr>
            <w:r>
              <w:rPr>
                <w:rFonts w:ascii="Times New Roman"/>
                <w:b w:val="false"/>
                <w:i w:val="false"/>
                <w:color w:val="000000"/>
                <w:sz w:val="20"/>
              </w:rPr>
              <w:t>
csdo:‌Code3‌Type (M.SDT.00180)</w:t>
            </w:r>
          </w:p>
          <w:bookmarkEnd w:id="19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1931"/>
          <w:p>
            <w:pPr>
              <w:spacing w:after="20"/>
              <w:ind w:left="20"/>
              <w:jc w:val="both"/>
            </w:pPr>
            <w:r>
              <w:rPr>
                <w:rFonts w:ascii="Times New Roman"/>
                <w:b w:val="false"/>
                <w:i w:val="false"/>
                <w:color w:val="000000"/>
                <w:sz w:val="20"/>
              </w:rPr>
              <w:t>
7.5.3. Элемент данных средства идентификации</w:t>
            </w:r>
          </w:p>
          <w:bookmarkEnd w:id="1931"/>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1932"/>
          <w:p>
            <w:pPr>
              <w:spacing w:after="20"/>
              <w:ind w:left="20"/>
              <w:jc w:val="both"/>
            </w:pPr>
            <w:r>
              <w:rPr>
                <w:rFonts w:ascii="Times New Roman"/>
                <w:b w:val="false"/>
                <w:i w:val="false"/>
                <w:color w:val="000000"/>
                <w:sz w:val="20"/>
              </w:rPr>
              <w:t>
ctcdo:‌Identification‌Means‌Data‌Unit‌Details‌Type (M.CT.CDT.00262)</w:t>
            </w:r>
          </w:p>
          <w:bookmarkEnd w:id="19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 w:id="1933"/>
          <w:p>
            <w:pPr>
              <w:spacing w:after="20"/>
              <w:ind w:left="20"/>
              <w:jc w:val="both"/>
            </w:pPr>
            <w:r>
              <w:rPr>
                <w:rFonts w:ascii="Times New Roman"/>
                <w:b w:val="false"/>
                <w:i w:val="false"/>
                <w:color w:val="000000"/>
                <w:sz w:val="20"/>
              </w:rPr>
              <w:t>
*.1. Идентификатор применения</w:t>
            </w:r>
          </w:p>
          <w:bookmarkEnd w:id="1933"/>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1934"/>
          <w:p>
            <w:pPr>
              <w:spacing w:after="20"/>
              <w:ind w:left="20"/>
              <w:jc w:val="both"/>
            </w:pPr>
            <w:r>
              <w:rPr>
                <w:rFonts w:ascii="Times New Roman"/>
                <w:b w:val="false"/>
                <w:i w:val="false"/>
                <w:color w:val="000000"/>
                <w:sz w:val="20"/>
              </w:rPr>
              <w:t>
ctsdo:‌AIId‌Type (M.CT.SDT.00208)</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1935"/>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1935"/>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1936"/>
          <w:p>
            <w:pPr>
              <w:spacing w:after="20"/>
              <w:ind w:left="20"/>
              <w:jc w:val="both"/>
            </w:pPr>
            <w:r>
              <w:rPr>
                <w:rFonts w:ascii="Times New Roman"/>
                <w:b w:val="false"/>
                <w:i w:val="false"/>
                <w:color w:val="000000"/>
                <w:sz w:val="20"/>
              </w:rPr>
              <w:t>
ctsdo:‌Id100‌Type (M.CT.SDT.00101)</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261" w:id="1937"/>
    <w:p>
      <w:pPr>
        <w:spacing w:after="0"/>
        <w:ind w:left="0"/>
        <w:jc w:val="both"/>
      </w:pPr>
      <w:r>
        <w:rPr>
          <w:rFonts w:ascii="Times New Roman"/>
          <w:b w:val="false"/>
          <w:i w:val="false"/>
          <w:color w:val="000000"/>
          <w:sz w:val="28"/>
        </w:rPr>
        <w:t>
      25.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приведено в таблице 17.</w:t>
      </w:r>
    </w:p>
    <w:bookmarkEnd w:id="19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3263" w:id="1938"/>
    <w:p>
      <w:pPr>
        <w:spacing w:after="0"/>
        <w:ind w:left="0"/>
        <w:jc w:val="left"/>
      </w:pPr>
      <w:r>
        <w:rPr>
          <w:rFonts w:ascii="Times New Roman"/>
          <w:b/>
          <w:i w:val="false"/>
          <w:color w:val="000000"/>
        </w:rPr>
        <w:t xml:space="preserve">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w:t>
      </w:r>
    </w:p>
    <w:bookmarkEnd w:id="1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обороте товара, маркированного средствами идентификации, представляемые </w:t>
            </w:r>
          </w:p>
          <w:p>
            <w:pPr>
              <w:spacing w:after="20"/>
              <w:ind w:left="20"/>
              <w:jc w:val="both"/>
            </w:pPr>
            <w:r>
              <w:rPr>
                <w:rFonts w:ascii="Times New Roman"/>
                <w:b w:val="false"/>
                <w:i w:val="false"/>
                <w:color w:val="000000"/>
                <w:sz w:val="20"/>
              </w:rPr>
              <w:t>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IdentificatedGoodsMonitoring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EEC_R_CT_LS_03_IdentificatedGoodsMonitoring_v1.2.0.xsd</w:t>
            </w:r>
          </w:p>
        </w:tc>
      </w:tr>
    </w:tbl>
    <w:bookmarkStart w:name="z3264" w:id="1939"/>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9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3266" w:id="1940"/>
    <w:p>
      <w:pPr>
        <w:spacing w:after="0"/>
        <w:ind w:left="0"/>
        <w:jc w:val="left"/>
      </w:pPr>
      <w:r>
        <w:rPr>
          <w:rFonts w:ascii="Times New Roman"/>
          <w:b/>
          <w:i w:val="false"/>
          <w:color w:val="000000"/>
        </w:rPr>
        <w:t xml:space="preserve"> Импортируемые пространства имен</w:t>
      </w:r>
    </w:p>
    <w:bookmarkEnd w:id="1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267" w:id="194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941"/>
    <w:bookmarkStart w:name="z3268" w:id="1942"/>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 в таблице 19.</w:t>
      </w:r>
    </w:p>
    <w:bookmarkEnd w:id="1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270" w:id="194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обороте товара, маркированного средствами идентификации, представляемые в Комиссию" (R.CT.LS.03.013)</w:t>
      </w:r>
    </w:p>
    <w:bookmarkEnd w:id="1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1944"/>
          <w:p>
            <w:pPr>
              <w:spacing w:after="20"/>
              <w:ind w:left="20"/>
              <w:jc w:val="both"/>
            </w:pPr>
            <w:r>
              <w:rPr>
                <w:rFonts w:ascii="Times New Roman"/>
                <w:b w:val="false"/>
                <w:i w:val="false"/>
                <w:color w:val="000000"/>
                <w:sz w:val="20"/>
              </w:rPr>
              <w:t>
1. Заголовок электронного документа (сведений)</w:t>
            </w:r>
          </w:p>
          <w:bookmarkEnd w:id="1944"/>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1945"/>
          <w:p>
            <w:pPr>
              <w:spacing w:after="20"/>
              <w:ind w:left="20"/>
              <w:jc w:val="both"/>
            </w:pPr>
            <w:r>
              <w:rPr>
                <w:rFonts w:ascii="Times New Roman"/>
                <w:b w:val="false"/>
                <w:i w:val="false"/>
                <w:color w:val="000000"/>
                <w:sz w:val="20"/>
              </w:rPr>
              <w:t>
ccdo:‌EDoc‌Header‌Type (M.CDT.90001)</w:t>
            </w:r>
          </w:p>
          <w:bookmarkEnd w:id="19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1946"/>
          <w:p>
            <w:pPr>
              <w:spacing w:after="20"/>
              <w:ind w:left="20"/>
              <w:jc w:val="both"/>
            </w:pPr>
            <w:r>
              <w:rPr>
                <w:rFonts w:ascii="Times New Roman"/>
                <w:b w:val="false"/>
                <w:i w:val="false"/>
                <w:color w:val="000000"/>
                <w:sz w:val="20"/>
              </w:rPr>
              <w:t>
1.1. Код сообщения общего процесса</w:t>
            </w:r>
          </w:p>
          <w:bookmarkEnd w:id="1946"/>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1947"/>
          <w:p>
            <w:pPr>
              <w:spacing w:after="20"/>
              <w:ind w:left="20"/>
              <w:jc w:val="both"/>
            </w:pPr>
            <w:r>
              <w:rPr>
                <w:rFonts w:ascii="Times New Roman"/>
                <w:b w:val="false"/>
                <w:i w:val="false"/>
                <w:color w:val="000000"/>
                <w:sz w:val="20"/>
              </w:rPr>
              <w:t>
csdo:‌Inf‌Envelope‌Code‌Type (M.SDT.90004)</w:t>
            </w:r>
          </w:p>
          <w:bookmarkEnd w:id="19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1948"/>
          <w:p>
            <w:pPr>
              <w:spacing w:after="20"/>
              <w:ind w:left="20"/>
              <w:jc w:val="both"/>
            </w:pPr>
            <w:r>
              <w:rPr>
                <w:rFonts w:ascii="Times New Roman"/>
                <w:b w:val="false"/>
                <w:i w:val="false"/>
                <w:color w:val="000000"/>
                <w:sz w:val="20"/>
              </w:rPr>
              <w:t>
1.2. Код электронного документа (сведений)</w:t>
            </w:r>
          </w:p>
          <w:bookmarkEnd w:id="1948"/>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1949"/>
          <w:p>
            <w:pPr>
              <w:spacing w:after="20"/>
              <w:ind w:left="20"/>
              <w:jc w:val="both"/>
            </w:pPr>
            <w:r>
              <w:rPr>
                <w:rFonts w:ascii="Times New Roman"/>
                <w:b w:val="false"/>
                <w:i w:val="false"/>
                <w:color w:val="000000"/>
                <w:sz w:val="20"/>
              </w:rPr>
              <w:t>
csdo:‌EDoc‌Code‌Type (M.SDT.90001)</w:t>
            </w:r>
          </w:p>
          <w:bookmarkEnd w:id="19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1950"/>
          <w:p>
            <w:pPr>
              <w:spacing w:after="20"/>
              <w:ind w:left="20"/>
              <w:jc w:val="both"/>
            </w:pPr>
            <w:r>
              <w:rPr>
                <w:rFonts w:ascii="Times New Roman"/>
                <w:b w:val="false"/>
                <w:i w:val="false"/>
                <w:color w:val="000000"/>
                <w:sz w:val="20"/>
              </w:rPr>
              <w:t>
1.3. Идентификатор электронного документа (сведений)</w:t>
            </w:r>
          </w:p>
          <w:bookmarkEnd w:id="1950"/>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1951"/>
          <w:p>
            <w:pPr>
              <w:spacing w:after="20"/>
              <w:ind w:left="20"/>
              <w:jc w:val="both"/>
            </w:pPr>
            <w:r>
              <w:rPr>
                <w:rFonts w:ascii="Times New Roman"/>
                <w:b w:val="false"/>
                <w:i w:val="false"/>
                <w:color w:val="000000"/>
                <w:sz w:val="20"/>
              </w:rPr>
              <w:t>
csdo:‌Universally‌Unique‌Id‌Type (M.SDT.90003)</w:t>
            </w:r>
          </w:p>
          <w:bookmarkEnd w:id="19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195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952"/>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1953"/>
          <w:p>
            <w:pPr>
              <w:spacing w:after="20"/>
              <w:ind w:left="20"/>
              <w:jc w:val="both"/>
            </w:pPr>
            <w:r>
              <w:rPr>
                <w:rFonts w:ascii="Times New Roman"/>
                <w:b w:val="false"/>
                <w:i w:val="false"/>
                <w:color w:val="000000"/>
                <w:sz w:val="20"/>
              </w:rPr>
              <w:t>
csdo:‌Universally‌Unique‌Id‌Type (M.SDT.90003)</w:t>
            </w:r>
          </w:p>
          <w:bookmarkEnd w:id="19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1954"/>
          <w:p>
            <w:pPr>
              <w:spacing w:after="20"/>
              <w:ind w:left="20"/>
              <w:jc w:val="both"/>
            </w:pPr>
            <w:r>
              <w:rPr>
                <w:rFonts w:ascii="Times New Roman"/>
                <w:b w:val="false"/>
                <w:i w:val="false"/>
                <w:color w:val="000000"/>
                <w:sz w:val="20"/>
              </w:rPr>
              <w:t>
1.5. Дата и время электронного документа (сведений)</w:t>
            </w:r>
          </w:p>
          <w:bookmarkEnd w:id="1954"/>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1955"/>
          <w:p>
            <w:pPr>
              <w:spacing w:after="20"/>
              <w:ind w:left="20"/>
              <w:jc w:val="both"/>
            </w:pPr>
            <w:r>
              <w:rPr>
                <w:rFonts w:ascii="Times New Roman"/>
                <w:b w:val="false"/>
                <w:i w:val="false"/>
                <w:color w:val="000000"/>
                <w:sz w:val="20"/>
              </w:rPr>
              <w:t>
bdt:‌Date‌Time‌Type (M.BDT.00006)</w:t>
            </w:r>
          </w:p>
          <w:bookmarkEnd w:id="195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1956"/>
          <w:p>
            <w:pPr>
              <w:spacing w:after="20"/>
              <w:ind w:left="20"/>
              <w:jc w:val="both"/>
            </w:pPr>
            <w:r>
              <w:rPr>
                <w:rFonts w:ascii="Times New Roman"/>
                <w:b w:val="false"/>
                <w:i w:val="false"/>
                <w:color w:val="000000"/>
                <w:sz w:val="20"/>
              </w:rPr>
              <w:t>
1.6. Код языка</w:t>
            </w:r>
          </w:p>
          <w:bookmarkEnd w:id="1956"/>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1957"/>
          <w:p>
            <w:pPr>
              <w:spacing w:after="20"/>
              <w:ind w:left="20"/>
              <w:jc w:val="both"/>
            </w:pPr>
            <w:r>
              <w:rPr>
                <w:rFonts w:ascii="Times New Roman"/>
                <w:b w:val="false"/>
                <w:i w:val="false"/>
                <w:color w:val="000000"/>
                <w:sz w:val="20"/>
              </w:rPr>
              <w:t>
csdo:‌Language‌Code‌Type (M.SDT.00051)</w:t>
            </w:r>
          </w:p>
          <w:bookmarkEnd w:id="195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1958"/>
          <w:p>
            <w:pPr>
              <w:spacing w:after="20"/>
              <w:ind w:left="20"/>
              <w:jc w:val="both"/>
            </w:pPr>
            <w:r>
              <w:rPr>
                <w:rFonts w:ascii="Times New Roman"/>
                <w:b w:val="false"/>
                <w:i w:val="false"/>
                <w:color w:val="000000"/>
                <w:sz w:val="20"/>
              </w:rPr>
              <w:t>
2. Код страны</w:t>
            </w:r>
          </w:p>
          <w:bookmarkEnd w:id="195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1959"/>
          <w:p>
            <w:pPr>
              <w:spacing w:after="20"/>
              <w:ind w:left="20"/>
              <w:jc w:val="both"/>
            </w:pPr>
            <w:r>
              <w:rPr>
                <w:rFonts w:ascii="Times New Roman"/>
                <w:b w:val="false"/>
                <w:i w:val="false"/>
                <w:color w:val="000000"/>
                <w:sz w:val="20"/>
              </w:rPr>
              <w:t>
csdo:‌Unified‌Country‌Code‌Type (M.SDT.00112)</w:t>
            </w:r>
          </w:p>
          <w:bookmarkEnd w:id="19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1960"/>
          <w:p>
            <w:pPr>
              <w:spacing w:after="20"/>
              <w:ind w:left="20"/>
              <w:jc w:val="both"/>
            </w:pPr>
            <w:r>
              <w:rPr>
                <w:rFonts w:ascii="Times New Roman"/>
                <w:b w:val="false"/>
                <w:i w:val="false"/>
                <w:color w:val="000000"/>
                <w:sz w:val="20"/>
              </w:rPr>
              <w:t>
а) идентификатор справочника (классификатора)</w:t>
            </w:r>
          </w:p>
          <w:bookmarkEnd w:id="196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1961"/>
          <w:p>
            <w:pPr>
              <w:spacing w:after="20"/>
              <w:ind w:left="20"/>
              <w:jc w:val="both"/>
            </w:pPr>
            <w:r>
              <w:rPr>
                <w:rFonts w:ascii="Times New Roman"/>
                <w:b w:val="false"/>
                <w:i w:val="false"/>
                <w:color w:val="000000"/>
                <w:sz w:val="20"/>
              </w:rPr>
              <w:t>
csdo:‌Reference‌Data‌Id‌Type (M.SDT.00091)</w:t>
            </w:r>
          </w:p>
          <w:bookmarkEnd w:id="1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1962"/>
          <w:p>
            <w:pPr>
              <w:spacing w:after="20"/>
              <w:ind w:left="20"/>
              <w:jc w:val="both"/>
            </w:pPr>
            <w:r>
              <w:rPr>
                <w:rFonts w:ascii="Times New Roman"/>
                <w:b w:val="false"/>
                <w:i w:val="false"/>
                <w:color w:val="000000"/>
                <w:sz w:val="20"/>
              </w:rPr>
              <w:t>
3. Дата и время</w:t>
            </w:r>
          </w:p>
          <w:bookmarkEnd w:id="1962"/>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1963"/>
          <w:p>
            <w:pPr>
              <w:spacing w:after="20"/>
              <w:ind w:left="20"/>
              <w:jc w:val="both"/>
            </w:pPr>
            <w:r>
              <w:rPr>
                <w:rFonts w:ascii="Times New Roman"/>
                <w:b w:val="false"/>
                <w:i w:val="false"/>
                <w:color w:val="000000"/>
                <w:sz w:val="20"/>
              </w:rPr>
              <w:t>
bdt:‌Date‌Time‌Type (M.BDT.00006)</w:t>
            </w:r>
          </w:p>
          <w:bookmarkEnd w:id="196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1964"/>
          <w:p>
            <w:pPr>
              <w:spacing w:after="20"/>
              <w:ind w:left="20"/>
              <w:jc w:val="both"/>
            </w:pPr>
            <w:r>
              <w:rPr>
                <w:rFonts w:ascii="Times New Roman"/>
                <w:b w:val="false"/>
                <w:i w:val="false"/>
                <w:color w:val="000000"/>
                <w:sz w:val="20"/>
              </w:rPr>
              <w:t>
4. Сведения об обороте маркированных товаров</w:t>
            </w:r>
          </w:p>
          <w:bookmarkEnd w:id="1964"/>
          <w:p>
            <w:pPr>
              <w:spacing w:after="20"/>
              <w:ind w:left="20"/>
              <w:jc w:val="both"/>
            </w:pPr>
            <w:r>
              <w:rPr>
                <w:rFonts w:ascii="Times New Roman"/>
                <w:b w:val="false"/>
                <w:i w:val="false"/>
                <w:color w:val="000000"/>
                <w:sz w:val="20"/>
              </w:rPr>
              <w:t>
(ctcdo:‌Turnover‌Statistic‌Details)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1965"/>
          <w:p>
            <w:pPr>
              <w:spacing w:after="20"/>
              <w:ind w:left="20"/>
              <w:jc w:val="both"/>
            </w:pPr>
            <w:r>
              <w:rPr>
                <w:rFonts w:ascii="Times New Roman"/>
                <w:b w:val="false"/>
                <w:i w:val="false"/>
                <w:color w:val="000000"/>
                <w:sz w:val="20"/>
              </w:rPr>
              <w:t>
ctcdo:‌Turnover‌Statistic‌Details‌Type (M.CT.CDT.00274)</w:t>
            </w:r>
          </w:p>
          <w:bookmarkEnd w:id="19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1966"/>
          <w:p>
            <w:pPr>
              <w:spacing w:after="20"/>
              <w:ind w:left="20"/>
              <w:jc w:val="both"/>
            </w:pPr>
            <w:r>
              <w:rPr>
                <w:rFonts w:ascii="Times New Roman"/>
                <w:b w:val="false"/>
                <w:i w:val="false"/>
                <w:color w:val="000000"/>
                <w:sz w:val="20"/>
              </w:rPr>
              <w:t>
4.1. Код товара по ТН ВЭД ЕАЭС</w:t>
            </w:r>
          </w:p>
          <w:bookmarkEnd w:id="1966"/>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1967"/>
          <w:p>
            <w:pPr>
              <w:spacing w:after="20"/>
              <w:ind w:left="20"/>
              <w:jc w:val="both"/>
            </w:pPr>
            <w:r>
              <w:rPr>
                <w:rFonts w:ascii="Times New Roman"/>
                <w:b w:val="false"/>
                <w:i w:val="false"/>
                <w:color w:val="000000"/>
                <w:sz w:val="20"/>
              </w:rPr>
              <w:t>
csdo:‌Commodity‌Code‌Type (M.SDT.00065)</w:t>
            </w:r>
          </w:p>
          <w:bookmarkEnd w:id="19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1968"/>
          <w:p>
            <w:pPr>
              <w:spacing w:after="20"/>
              <w:ind w:left="20"/>
              <w:jc w:val="both"/>
            </w:pPr>
            <w:r>
              <w:rPr>
                <w:rFonts w:ascii="Times New Roman"/>
                <w:b w:val="false"/>
                <w:i w:val="false"/>
                <w:color w:val="000000"/>
                <w:sz w:val="20"/>
              </w:rPr>
              <w:t>
4.2. Сведения об обороте товара</w:t>
            </w:r>
          </w:p>
          <w:bookmarkEnd w:id="1968"/>
          <w:p>
            <w:pPr>
              <w:spacing w:after="20"/>
              <w:ind w:left="20"/>
              <w:jc w:val="both"/>
            </w:pPr>
            <w:r>
              <w:rPr>
                <w:rFonts w:ascii="Times New Roman"/>
                <w:b w:val="false"/>
                <w:i w:val="false"/>
                <w:color w:val="000000"/>
                <w:sz w:val="20"/>
              </w:rPr>
              <w:t>
(ctcdo:‌Identification‌Means‌Monitoring‌Details)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представляемые в целях мониторинга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1969"/>
          <w:p>
            <w:pPr>
              <w:spacing w:after="20"/>
              <w:ind w:left="20"/>
              <w:jc w:val="both"/>
            </w:pPr>
            <w:r>
              <w:rPr>
                <w:rFonts w:ascii="Times New Roman"/>
                <w:b w:val="false"/>
                <w:i w:val="false"/>
                <w:color w:val="000000"/>
                <w:sz w:val="20"/>
              </w:rPr>
              <w:t>
ctcdo:‌Identification‌Means‌Monitoring‌Details‌Type (M.CT.CDT.00273)</w:t>
            </w:r>
          </w:p>
          <w:bookmarkEnd w:id="19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1970"/>
          <w:p>
            <w:pPr>
              <w:spacing w:after="20"/>
              <w:ind w:left="20"/>
              <w:jc w:val="both"/>
            </w:pPr>
            <w:r>
              <w:rPr>
                <w:rFonts w:ascii="Times New Roman"/>
                <w:b w:val="false"/>
                <w:i w:val="false"/>
                <w:color w:val="000000"/>
                <w:sz w:val="20"/>
              </w:rPr>
              <w:t>
4.2.1. Отчетный месяц</w:t>
            </w:r>
          </w:p>
          <w:bookmarkEnd w:id="1970"/>
          <w:p>
            <w:pPr>
              <w:spacing w:after="20"/>
              <w:ind w:left="20"/>
              <w:jc w:val="both"/>
            </w:pPr>
            <w:r>
              <w:rPr>
                <w:rFonts w:ascii="Times New Roman"/>
                <w:b w:val="false"/>
                <w:i w:val="false"/>
                <w:color w:val="000000"/>
                <w:sz w:val="20"/>
              </w:rPr>
              <w:t>
(ctsdo:‌Report‌Year‌Month)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за который представляются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1971"/>
          <w:p>
            <w:pPr>
              <w:spacing w:after="20"/>
              <w:ind w:left="20"/>
              <w:jc w:val="both"/>
            </w:pPr>
            <w:r>
              <w:rPr>
                <w:rFonts w:ascii="Times New Roman"/>
                <w:b w:val="false"/>
                <w:i w:val="false"/>
                <w:color w:val="000000"/>
                <w:sz w:val="20"/>
              </w:rPr>
              <w:t>
bdt:‌Year‌Month‌Type (M.BDT.00027)</w:t>
            </w:r>
          </w:p>
          <w:bookmarkEnd w:id="1971"/>
          <w:p>
            <w:pPr>
              <w:spacing w:after="20"/>
              <w:ind w:left="20"/>
              <w:jc w:val="both"/>
            </w:pPr>
            <w:r>
              <w:rPr>
                <w:rFonts w:ascii="Times New Roman"/>
                <w:b w:val="false"/>
                <w:i w:val="false"/>
                <w:color w:val="000000"/>
                <w:sz w:val="20"/>
              </w:rPr>
              <w:t>
Обозначение месяца года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1972"/>
          <w:p>
            <w:pPr>
              <w:spacing w:after="20"/>
              <w:ind w:left="20"/>
              <w:jc w:val="both"/>
            </w:pPr>
            <w:r>
              <w:rPr>
                <w:rFonts w:ascii="Times New Roman"/>
                <w:b w:val="false"/>
                <w:i w:val="false"/>
                <w:color w:val="000000"/>
                <w:sz w:val="20"/>
              </w:rPr>
              <w:t>
4.2.2. Количество единиц маркированного товара</w:t>
            </w:r>
          </w:p>
          <w:bookmarkEnd w:id="1972"/>
          <w:p>
            <w:pPr>
              <w:spacing w:after="20"/>
              <w:ind w:left="20"/>
              <w:jc w:val="both"/>
            </w:pPr>
            <w:r>
              <w:rPr>
                <w:rFonts w:ascii="Times New Roman"/>
                <w:b w:val="false"/>
                <w:i w:val="false"/>
                <w:color w:val="000000"/>
                <w:sz w:val="20"/>
              </w:rPr>
              <w:t>
(ctsdo:‌Identificated‌Goods‌Quantity)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единиц маркированого товара, находящихся во внутреннем обороте государства-члена 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1973"/>
          <w:p>
            <w:pPr>
              <w:spacing w:after="20"/>
              <w:ind w:left="20"/>
              <w:jc w:val="both"/>
            </w:pPr>
            <w:r>
              <w:rPr>
                <w:rFonts w:ascii="Times New Roman"/>
                <w:b w:val="false"/>
                <w:i w:val="false"/>
                <w:color w:val="000000"/>
                <w:sz w:val="20"/>
              </w:rPr>
              <w:t>
ctsdo:‌Quantity10‌Type (M.CT.SDT.00141)</w:t>
            </w:r>
          </w:p>
          <w:bookmarkEnd w:id="19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1974"/>
          <w:p>
            <w:pPr>
              <w:spacing w:after="20"/>
              <w:ind w:left="20"/>
              <w:jc w:val="both"/>
            </w:pPr>
            <w:r>
              <w:rPr>
                <w:rFonts w:ascii="Times New Roman"/>
                <w:b w:val="false"/>
                <w:i w:val="false"/>
                <w:color w:val="000000"/>
                <w:sz w:val="20"/>
              </w:rPr>
              <w:t>
4.2.3. Количество единиц маркированного товара, выведенных из оборота</w:t>
            </w:r>
          </w:p>
          <w:bookmarkEnd w:id="1974"/>
          <w:p>
            <w:pPr>
              <w:spacing w:after="20"/>
              <w:ind w:left="20"/>
              <w:jc w:val="both"/>
            </w:pPr>
            <w:r>
              <w:rPr>
                <w:rFonts w:ascii="Times New Roman"/>
                <w:b w:val="false"/>
                <w:i w:val="false"/>
                <w:color w:val="000000"/>
                <w:sz w:val="20"/>
              </w:rPr>
              <w:t>
(ctsdo:‌Withdrawal‌Goods‌Quantity)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единиц маркированного товара, выведенных из оборота </w:t>
            </w:r>
          </w:p>
          <w:p>
            <w:pPr>
              <w:spacing w:after="20"/>
              <w:ind w:left="20"/>
              <w:jc w:val="both"/>
            </w:pPr>
            <w:r>
              <w:rPr>
                <w:rFonts w:ascii="Times New Roman"/>
                <w:b w:val="false"/>
                <w:i w:val="false"/>
                <w:color w:val="000000"/>
                <w:sz w:val="20"/>
              </w:rPr>
              <w:t>в государстве-члене 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1975"/>
          <w:p>
            <w:pPr>
              <w:spacing w:after="20"/>
              <w:ind w:left="20"/>
              <w:jc w:val="both"/>
            </w:pPr>
            <w:r>
              <w:rPr>
                <w:rFonts w:ascii="Times New Roman"/>
                <w:b w:val="false"/>
                <w:i w:val="false"/>
                <w:color w:val="000000"/>
                <w:sz w:val="20"/>
              </w:rPr>
              <w:t>
ctsdo:‌Quantity10‌Type (M.CT.SDT.00141)</w:t>
            </w:r>
          </w:p>
          <w:bookmarkEnd w:id="19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1976"/>
          <w:p>
            <w:pPr>
              <w:spacing w:after="20"/>
              <w:ind w:left="20"/>
              <w:jc w:val="both"/>
            </w:pPr>
            <w:r>
              <w:rPr>
                <w:rFonts w:ascii="Times New Roman"/>
                <w:b w:val="false"/>
                <w:i w:val="false"/>
                <w:color w:val="000000"/>
                <w:sz w:val="20"/>
              </w:rPr>
              <w:t>
4.2.4. Сведения об операции с маркированным товаром</w:t>
            </w:r>
          </w:p>
          <w:bookmarkEnd w:id="1976"/>
          <w:p>
            <w:pPr>
              <w:spacing w:after="20"/>
              <w:ind w:left="20"/>
              <w:jc w:val="both"/>
            </w:pPr>
            <w:r>
              <w:rPr>
                <w:rFonts w:ascii="Times New Roman"/>
                <w:b w:val="false"/>
                <w:i w:val="false"/>
                <w:color w:val="000000"/>
                <w:sz w:val="20"/>
              </w:rPr>
              <w:t>
(ctcdo:‌Identificated‌Goods‌Statistic‌Details)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w:t>
            </w:r>
          </w:p>
          <w:p>
            <w:pPr>
              <w:spacing w:after="20"/>
              <w:ind w:left="20"/>
              <w:jc w:val="both"/>
            </w:pPr>
            <w:r>
              <w:rPr>
                <w:rFonts w:ascii="Times New Roman"/>
                <w:b w:val="false"/>
                <w:i w:val="false"/>
                <w:color w:val="000000"/>
                <w:sz w:val="20"/>
              </w:rPr>
              <w:t xml:space="preserve">о количестве товаров, </w:t>
            </w:r>
          </w:p>
          <w:p>
            <w:pPr>
              <w:spacing w:after="20"/>
              <w:ind w:left="20"/>
              <w:jc w:val="both"/>
            </w:pPr>
            <w:r>
              <w:rPr>
                <w:rFonts w:ascii="Times New Roman"/>
                <w:b w:val="false"/>
                <w:i w:val="false"/>
                <w:color w:val="000000"/>
                <w:sz w:val="20"/>
              </w:rPr>
              <w:t>с которыми совершена операция в рамках оборота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1977"/>
          <w:p>
            <w:pPr>
              <w:spacing w:after="20"/>
              <w:ind w:left="20"/>
              <w:jc w:val="both"/>
            </w:pPr>
            <w:r>
              <w:rPr>
                <w:rFonts w:ascii="Times New Roman"/>
                <w:b w:val="false"/>
                <w:i w:val="false"/>
                <w:color w:val="000000"/>
                <w:sz w:val="20"/>
              </w:rPr>
              <w:t>
ctcdo:‌Identificated‌Goods‌Statistic‌Details‌Type (M.CT.CDT.00284)</w:t>
            </w:r>
          </w:p>
          <w:bookmarkEnd w:id="19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1978"/>
          <w:p>
            <w:pPr>
              <w:spacing w:after="20"/>
              <w:ind w:left="20"/>
              <w:jc w:val="both"/>
            </w:pPr>
            <w:r>
              <w:rPr>
                <w:rFonts w:ascii="Times New Roman"/>
                <w:b w:val="false"/>
                <w:i w:val="false"/>
                <w:color w:val="000000"/>
                <w:sz w:val="20"/>
              </w:rPr>
              <w:t>
*.1. Количество единиц маркированного товара</w:t>
            </w:r>
          </w:p>
          <w:bookmarkEnd w:id="1978"/>
          <w:p>
            <w:pPr>
              <w:spacing w:after="20"/>
              <w:ind w:left="20"/>
              <w:jc w:val="both"/>
            </w:pPr>
            <w:r>
              <w:rPr>
                <w:rFonts w:ascii="Times New Roman"/>
                <w:b w:val="false"/>
                <w:i w:val="false"/>
                <w:color w:val="000000"/>
                <w:sz w:val="20"/>
              </w:rPr>
              <w:t>
(ctsdo:‌Identificated‌Goods‌Quantity)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единиц товара, </w:t>
            </w:r>
          </w:p>
          <w:p>
            <w:pPr>
              <w:spacing w:after="20"/>
              <w:ind w:left="20"/>
              <w:jc w:val="both"/>
            </w:pPr>
            <w:r>
              <w:rPr>
                <w:rFonts w:ascii="Times New Roman"/>
                <w:b w:val="false"/>
                <w:i w:val="false"/>
                <w:color w:val="000000"/>
                <w:sz w:val="20"/>
              </w:rPr>
              <w:t>с которыми была совершена операция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1979"/>
          <w:p>
            <w:pPr>
              <w:spacing w:after="20"/>
              <w:ind w:left="20"/>
              <w:jc w:val="both"/>
            </w:pPr>
            <w:r>
              <w:rPr>
                <w:rFonts w:ascii="Times New Roman"/>
                <w:b w:val="false"/>
                <w:i w:val="false"/>
                <w:color w:val="000000"/>
                <w:sz w:val="20"/>
              </w:rPr>
              <w:t>
ctsdo:‌Quantity10‌Type (M.CT.SDT.00141)</w:t>
            </w:r>
          </w:p>
          <w:bookmarkEnd w:id="19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1980"/>
          <w:p>
            <w:pPr>
              <w:spacing w:after="20"/>
              <w:ind w:left="20"/>
              <w:jc w:val="both"/>
            </w:pPr>
            <w:r>
              <w:rPr>
                <w:rFonts w:ascii="Times New Roman"/>
                <w:b w:val="false"/>
                <w:i w:val="false"/>
                <w:color w:val="000000"/>
                <w:sz w:val="20"/>
              </w:rPr>
              <w:t>
*.2. Код операции</w:t>
            </w:r>
          </w:p>
          <w:bookmarkEnd w:id="1980"/>
          <w:p>
            <w:pPr>
              <w:spacing w:after="20"/>
              <w:ind w:left="20"/>
              <w:jc w:val="both"/>
            </w:pPr>
            <w:r>
              <w:rPr>
                <w:rFonts w:ascii="Times New Roman"/>
                <w:b w:val="false"/>
                <w:i w:val="false"/>
                <w:color w:val="000000"/>
                <w:sz w:val="20"/>
              </w:rPr>
              <w:t>
(ctsdo:‌Identificated‌Goods‌Operation‌Code)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операции, выполненной с товаром (показатель отчета)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1981"/>
          <w:p>
            <w:pPr>
              <w:spacing w:after="20"/>
              <w:ind w:left="20"/>
              <w:jc w:val="both"/>
            </w:pPr>
            <w:r>
              <w:rPr>
                <w:rFonts w:ascii="Times New Roman"/>
                <w:b w:val="false"/>
                <w:i w:val="false"/>
                <w:color w:val="000000"/>
                <w:sz w:val="20"/>
              </w:rPr>
              <w:t>
csdo:‌Code2‌Type (M.SDT.00170)</w:t>
            </w:r>
          </w:p>
          <w:bookmarkEnd w:id="1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1982"/>
          <w:p>
            <w:pPr>
              <w:spacing w:after="20"/>
              <w:ind w:left="20"/>
              <w:jc w:val="both"/>
            </w:pPr>
            <w:r>
              <w:rPr>
                <w:rFonts w:ascii="Times New Roman"/>
                <w:b w:val="false"/>
                <w:i w:val="false"/>
                <w:color w:val="000000"/>
                <w:sz w:val="20"/>
              </w:rPr>
              <w:t>
*.3. Способ выпуска товара в оборот</w:t>
            </w:r>
          </w:p>
          <w:bookmarkEnd w:id="1982"/>
          <w:p>
            <w:pPr>
              <w:spacing w:after="20"/>
              <w:ind w:left="20"/>
              <w:jc w:val="both"/>
            </w:pPr>
            <w:r>
              <w:rPr>
                <w:rFonts w:ascii="Times New Roman"/>
                <w:b w:val="false"/>
                <w:i w:val="false"/>
                <w:color w:val="000000"/>
                <w:sz w:val="20"/>
              </w:rPr>
              <w:t>
(ctsdo:‌Release‌Method‌Code)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способа выпуска товара в оборот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1983"/>
          <w:p>
            <w:pPr>
              <w:spacing w:after="20"/>
              <w:ind w:left="20"/>
              <w:jc w:val="both"/>
            </w:pPr>
            <w:r>
              <w:rPr>
                <w:rFonts w:ascii="Times New Roman"/>
                <w:b w:val="false"/>
                <w:i w:val="false"/>
                <w:color w:val="000000"/>
                <w:sz w:val="20"/>
              </w:rPr>
              <w:t>
ctsdo:‌Release‌Method‌Code‌Type (M.CT.SDT.00036)</w:t>
            </w:r>
          </w:p>
          <w:bookmarkEnd w:id="19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1984"/>
          <w:p>
            <w:pPr>
              <w:spacing w:after="20"/>
              <w:ind w:left="20"/>
              <w:jc w:val="both"/>
            </w:pPr>
            <w:r>
              <w:rPr>
                <w:rFonts w:ascii="Times New Roman"/>
                <w:b w:val="false"/>
                <w:i w:val="false"/>
                <w:color w:val="000000"/>
                <w:sz w:val="20"/>
              </w:rPr>
              <w:t>
*.4. Код страны</w:t>
            </w:r>
          </w:p>
          <w:bookmarkEnd w:id="198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которое является контрагентом при трансграничной торговле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1985"/>
          <w:p>
            <w:pPr>
              <w:spacing w:after="20"/>
              <w:ind w:left="20"/>
              <w:jc w:val="both"/>
            </w:pPr>
            <w:r>
              <w:rPr>
                <w:rFonts w:ascii="Times New Roman"/>
                <w:b w:val="false"/>
                <w:i w:val="false"/>
                <w:color w:val="000000"/>
                <w:sz w:val="20"/>
              </w:rPr>
              <w:t>
csdo:‌Unified‌Country‌Code‌Type (M.SDT.00112)</w:t>
            </w:r>
          </w:p>
          <w:bookmarkEnd w:id="19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8" w:id="1986"/>
          <w:p>
            <w:pPr>
              <w:spacing w:after="20"/>
              <w:ind w:left="20"/>
              <w:jc w:val="both"/>
            </w:pPr>
            <w:r>
              <w:rPr>
                <w:rFonts w:ascii="Times New Roman"/>
                <w:b w:val="false"/>
                <w:i w:val="false"/>
                <w:color w:val="000000"/>
                <w:sz w:val="20"/>
              </w:rPr>
              <w:t>
а) идентификатор справочника (классификатора)</w:t>
            </w:r>
          </w:p>
          <w:bookmarkEnd w:id="198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1987"/>
          <w:p>
            <w:pPr>
              <w:spacing w:after="20"/>
              <w:ind w:left="20"/>
              <w:jc w:val="both"/>
            </w:pPr>
            <w:r>
              <w:rPr>
                <w:rFonts w:ascii="Times New Roman"/>
                <w:b w:val="false"/>
                <w:i w:val="false"/>
                <w:color w:val="000000"/>
                <w:sz w:val="20"/>
              </w:rPr>
              <w:t>
csdo:‌Reference‌Data‌Id‌Type (M.SDT.00091)</w:t>
            </w:r>
          </w:p>
          <w:bookmarkEnd w:id="1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332" w:id="1988"/>
    <w:p>
      <w:pPr>
        <w:spacing w:after="0"/>
        <w:ind w:left="0"/>
        <w:jc w:val="both"/>
      </w:pPr>
      <w:r>
        <w:rPr>
          <w:rFonts w:ascii="Times New Roman"/>
          <w:b w:val="false"/>
          <w:i w:val="false"/>
          <w:color w:val="000000"/>
          <w:sz w:val="28"/>
        </w:rPr>
        <w:t>
      28. Описание структуры электронного документа (сведений) "Запрос на генерацию кодов маркировки" (R.CT.LS.03.014) приведено в таблице 20.</w:t>
      </w:r>
    </w:p>
    <w:bookmarkEnd w:id="19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334" w:id="1989"/>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"Запрос на генерацию кодов маркировки" (R.CT.LS.03.014)</w:t>
      </w:r>
    </w:p>
    <w:bookmarkEnd w:id="1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EEC_R_CT_LS_03_IdentificationMeansEmissionRequest_v1.2.0.xsd</w:t>
            </w:r>
          </w:p>
        </w:tc>
      </w:tr>
    </w:tbl>
    <w:bookmarkStart w:name="z3335" w:id="1990"/>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1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337" w:id="1991"/>
    <w:p>
      <w:pPr>
        <w:spacing w:after="0"/>
        <w:ind w:left="0"/>
        <w:jc w:val="left"/>
      </w:pPr>
      <w:r>
        <w:rPr>
          <w:rFonts w:ascii="Times New Roman"/>
          <w:b/>
          <w:i w:val="false"/>
          <w:color w:val="000000"/>
        </w:rPr>
        <w:t xml:space="preserve"> Импортируемые пространства имен</w:t>
      </w:r>
    </w:p>
    <w:bookmarkEnd w:id="1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38" w:id="199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992"/>
    <w:bookmarkStart w:name="z3339" w:id="1993"/>
    <w:p>
      <w:pPr>
        <w:spacing w:after="0"/>
        <w:ind w:left="0"/>
        <w:jc w:val="both"/>
      </w:pPr>
      <w:r>
        <w:rPr>
          <w:rFonts w:ascii="Times New Roman"/>
          <w:b w:val="false"/>
          <w:i w:val="false"/>
          <w:color w:val="000000"/>
          <w:sz w:val="28"/>
        </w:rPr>
        <w:t>
      30. Реквизитный состав структуры электронного документа (сведений) "Запрос на генерацию кодов маркировки" (R.CT.LS.03.014) приведен в таблице 22.</w:t>
      </w:r>
    </w:p>
    <w:bookmarkEnd w:id="19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341" w:id="1994"/>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на генерацию кодов маркировки" (R.CT.LS.03.014)</w:t>
      </w:r>
    </w:p>
    <w:bookmarkEnd w:id="1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1995"/>
          <w:p>
            <w:pPr>
              <w:spacing w:after="20"/>
              <w:ind w:left="20"/>
              <w:jc w:val="both"/>
            </w:pPr>
            <w:r>
              <w:rPr>
                <w:rFonts w:ascii="Times New Roman"/>
                <w:b w:val="false"/>
                <w:i w:val="false"/>
                <w:color w:val="000000"/>
                <w:sz w:val="20"/>
              </w:rPr>
              <w:t>
1. Заголовок электронного документа (сведений)</w:t>
            </w:r>
          </w:p>
          <w:bookmarkEnd w:id="1995"/>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1996"/>
          <w:p>
            <w:pPr>
              <w:spacing w:after="20"/>
              <w:ind w:left="20"/>
              <w:jc w:val="both"/>
            </w:pPr>
            <w:r>
              <w:rPr>
                <w:rFonts w:ascii="Times New Roman"/>
                <w:b w:val="false"/>
                <w:i w:val="false"/>
                <w:color w:val="000000"/>
                <w:sz w:val="20"/>
              </w:rPr>
              <w:t>
ccdo:‌EDoc‌Header‌Type (M.CDT.90001)</w:t>
            </w:r>
          </w:p>
          <w:bookmarkEnd w:id="19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1997"/>
          <w:p>
            <w:pPr>
              <w:spacing w:after="20"/>
              <w:ind w:left="20"/>
              <w:jc w:val="both"/>
            </w:pPr>
            <w:r>
              <w:rPr>
                <w:rFonts w:ascii="Times New Roman"/>
                <w:b w:val="false"/>
                <w:i w:val="false"/>
                <w:color w:val="000000"/>
                <w:sz w:val="20"/>
              </w:rPr>
              <w:t>
1.1. Код сообщения общего процесса</w:t>
            </w:r>
          </w:p>
          <w:bookmarkEnd w:id="1997"/>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1998"/>
          <w:p>
            <w:pPr>
              <w:spacing w:after="20"/>
              <w:ind w:left="20"/>
              <w:jc w:val="both"/>
            </w:pPr>
            <w:r>
              <w:rPr>
                <w:rFonts w:ascii="Times New Roman"/>
                <w:b w:val="false"/>
                <w:i w:val="false"/>
                <w:color w:val="000000"/>
                <w:sz w:val="20"/>
              </w:rPr>
              <w:t>
csdo:‌Inf‌Envelope‌Code‌Type (M.SDT.90004)</w:t>
            </w:r>
          </w:p>
          <w:bookmarkEnd w:id="19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1999"/>
          <w:p>
            <w:pPr>
              <w:spacing w:after="20"/>
              <w:ind w:left="20"/>
              <w:jc w:val="both"/>
            </w:pPr>
            <w:r>
              <w:rPr>
                <w:rFonts w:ascii="Times New Roman"/>
                <w:b w:val="false"/>
                <w:i w:val="false"/>
                <w:color w:val="000000"/>
                <w:sz w:val="20"/>
              </w:rPr>
              <w:t>
1.2. Код электронного документа (сведений)</w:t>
            </w:r>
          </w:p>
          <w:bookmarkEnd w:id="1999"/>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000"/>
          <w:p>
            <w:pPr>
              <w:spacing w:after="20"/>
              <w:ind w:left="20"/>
              <w:jc w:val="both"/>
            </w:pPr>
            <w:r>
              <w:rPr>
                <w:rFonts w:ascii="Times New Roman"/>
                <w:b w:val="false"/>
                <w:i w:val="false"/>
                <w:color w:val="000000"/>
                <w:sz w:val="20"/>
              </w:rPr>
              <w:t>
csdo:‌EDoc‌Code‌Type (M.SDT.90001)</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001"/>
          <w:p>
            <w:pPr>
              <w:spacing w:after="20"/>
              <w:ind w:left="20"/>
              <w:jc w:val="both"/>
            </w:pPr>
            <w:r>
              <w:rPr>
                <w:rFonts w:ascii="Times New Roman"/>
                <w:b w:val="false"/>
                <w:i w:val="false"/>
                <w:color w:val="000000"/>
                <w:sz w:val="20"/>
              </w:rPr>
              <w:t>
1.3. Идентификатор электронного документа (сведений)</w:t>
            </w:r>
          </w:p>
          <w:bookmarkEnd w:id="2001"/>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002"/>
          <w:p>
            <w:pPr>
              <w:spacing w:after="20"/>
              <w:ind w:left="20"/>
              <w:jc w:val="both"/>
            </w:pPr>
            <w:r>
              <w:rPr>
                <w:rFonts w:ascii="Times New Roman"/>
                <w:b w:val="false"/>
                <w:i w:val="false"/>
                <w:color w:val="000000"/>
                <w:sz w:val="20"/>
              </w:rPr>
              <w:t>
csdo:‌Universally‌Unique‌Id‌Type (M.SDT.90003)</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00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003"/>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004"/>
          <w:p>
            <w:pPr>
              <w:spacing w:after="20"/>
              <w:ind w:left="20"/>
              <w:jc w:val="both"/>
            </w:pPr>
            <w:r>
              <w:rPr>
                <w:rFonts w:ascii="Times New Roman"/>
                <w:b w:val="false"/>
                <w:i w:val="false"/>
                <w:color w:val="000000"/>
                <w:sz w:val="20"/>
              </w:rPr>
              <w:t>
csdo:‌Universally‌Unique‌Id‌Type (M.SDT.90003)</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005"/>
          <w:p>
            <w:pPr>
              <w:spacing w:after="20"/>
              <w:ind w:left="20"/>
              <w:jc w:val="both"/>
            </w:pPr>
            <w:r>
              <w:rPr>
                <w:rFonts w:ascii="Times New Roman"/>
                <w:b w:val="false"/>
                <w:i w:val="false"/>
                <w:color w:val="000000"/>
                <w:sz w:val="20"/>
              </w:rPr>
              <w:t>
1.5. Дата и время электронного документа (сведений)</w:t>
            </w:r>
          </w:p>
          <w:bookmarkEnd w:id="2005"/>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2006"/>
          <w:p>
            <w:pPr>
              <w:spacing w:after="20"/>
              <w:ind w:left="20"/>
              <w:jc w:val="both"/>
            </w:pPr>
            <w:r>
              <w:rPr>
                <w:rFonts w:ascii="Times New Roman"/>
                <w:b w:val="false"/>
                <w:i w:val="false"/>
                <w:color w:val="000000"/>
                <w:sz w:val="20"/>
              </w:rPr>
              <w:t>
bdt:‌Date‌Time‌Type (M.BDT.00006)</w:t>
            </w:r>
          </w:p>
          <w:bookmarkEnd w:id="200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2007"/>
          <w:p>
            <w:pPr>
              <w:spacing w:after="20"/>
              <w:ind w:left="20"/>
              <w:jc w:val="both"/>
            </w:pPr>
            <w:r>
              <w:rPr>
                <w:rFonts w:ascii="Times New Roman"/>
                <w:b w:val="false"/>
                <w:i w:val="false"/>
                <w:color w:val="000000"/>
                <w:sz w:val="20"/>
              </w:rPr>
              <w:t>
1.6. Код языка</w:t>
            </w:r>
          </w:p>
          <w:bookmarkEnd w:id="2007"/>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008"/>
          <w:p>
            <w:pPr>
              <w:spacing w:after="20"/>
              <w:ind w:left="20"/>
              <w:jc w:val="both"/>
            </w:pPr>
            <w:r>
              <w:rPr>
                <w:rFonts w:ascii="Times New Roman"/>
                <w:b w:val="false"/>
                <w:i w:val="false"/>
                <w:color w:val="000000"/>
                <w:sz w:val="20"/>
              </w:rPr>
              <w:t>
csdo:‌Language‌Code‌Type (M.SDT.00051)</w:t>
            </w:r>
          </w:p>
          <w:bookmarkEnd w:id="200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2009"/>
          <w:p>
            <w:pPr>
              <w:spacing w:after="20"/>
              <w:ind w:left="20"/>
              <w:jc w:val="both"/>
            </w:pPr>
            <w:r>
              <w:rPr>
                <w:rFonts w:ascii="Times New Roman"/>
                <w:b w:val="false"/>
                <w:i w:val="false"/>
                <w:color w:val="000000"/>
                <w:sz w:val="20"/>
              </w:rPr>
              <w:t>
2. Код страны</w:t>
            </w:r>
          </w:p>
          <w:bookmarkEnd w:id="2009"/>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2010"/>
          <w:p>
            <w:pPr>
              <w:spacing w:after="20"/>
              <w:ind w:left="20"/>
              <w:jc w:val="both"/>
            </w:pPr>
            <w:r>
              <w:rPr>
                <w:rFonts w:ascii="Times New Roman"/>
                <w:b w:val="false"/>
                <w:i w:val="false"/>
                <w:color w:val="000000"/>
                <w:sz w:val="20"/>
              </w:rPr>
              <w:t>
csdo:‌Unified‌Country‌Code‌Type (M.SDT.00112)</w:t>
            </w:r>
          </w:p>
          <w:bookmarkEnd w:id="20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011"/>
          <w:p>
            <w:pPr>
              <w:spacing w:after="20"/>
              <w:ind w:left="20"/>
              <w:jc w:val="both"/>
            </w:pPr>
            <w:r>
              <w:rPr>
                <w:rFonts w:ascii="Times New Roman"/>
                <w:b w:val="false"/>
                <w:i w:val="false"/>
                <w:color w:val="000000"/>
                <w:sz w:val="20"/>
              </w:rPr>
              <w:t>
а) идентификатор справочника (классификатора)</w:t>
            </w:r>
          </w:p>
          <w:bookmarkEnd w:id="201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2012"/>
          <w:p>
            <w:pPr>
              <w:spacing w:after="20"/>
              <w:ind w:left="20"/>
              <w:jc w:val="both"/>
            </w:pPr>
            <w:r>
              <w:rPr>
                <w:rFonts w:ascii="Times New Roman"/>
                <w:b w:val="false"/>
                <w:i w:val="false"/>
                <w:color w:val="000000"/>
                <w:sz w:val="20"/>
              </w:rPr>
              <w:t>
csdo:‌Reference‌Data‌Id‌Type (M.SDT.00091)</w:t>
            </w:r>
          </w:p>
          <w:bookmarkEnd w:id="2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013"/>
          <w:p>
            <w:pPr>
              <w:spacing w:after="20"/>
              <w:ind w:left="20"/>
              <w:jc w:val="both"/>
            </w:pPr>
            <w:r>
              <w:rPr>
                <w:rFonts w:ascii="Times New Roman"/>
                <w:b w:val="false"/>
                <w:i w:val="false"/>
                <w:color w:val="000000"/>
                <w:sz w:val="20"/>
              </w:rPr>
              <w:t>
3. Код товара по ТН ВЭД ЕАЭС</w:t>
            </w:r>
          </w:p>
          <w:bookmarkEnd w:id="2013"/>
          <w:p>
            <w:pPr>
              <w:spacing w:after="20"/>
              <w:ind w:left="20"/>
              <w:jc w:val="both"/>
            </w:pPr>
            <w:r>
              <w:rPr>
                <w:rFonts w:ascii="Times New Roman"/>
                <w:b w:val="false"/>
                <w:i w:val="false"/>
                <w:color w:val="000000"/>
                <w:sz w:val="20"/>
              </w:rPr>
              <w:t>
(csdo:‌Commodity‌Code)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2014"/>
          <w:p>
            <w:pPr>
              <w:spacing w:after="20"/>
              <w:ind w:left="20"/>
              <w:jc w:val="both"/>
            </w:pPr>
            <w:r>
              <w:rPr>
                <w:rFonts w:ascii="Times New Roman"/>
                <w:b w:val="false"/>
                <w:i w:val="false"/>
                <w:color w:val="000000"/>
                <w:sz w:val="20"/>
              </w:rPr>
              <w:t>
csdo:‌Commodity‌Code‌Type (M.SDT.00065)</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2015"/>
          <w:p>
            <w:pPr>
              <w:spacing w:after="20"/>
              <w:ind w:left="20"/>
              <w:jc w:val="both"/>
            </w:pPr>
            <w:r>
              <w:rPr>
                <w:rFonts w:ascii="Times New Roman"/>
                <w:b w:val="false"/>
                <w:i w:val="false"/>
                <w:color w:val="000000"/>
                <w:sz w:val="20"/>
              </w:rPr>
              <w:t>
4. Код категории товара</w:t>
            </w:r>
          </w:p>
          <w:bookmarkEnd w:id="2015"/>
          <w:p>
            <w:pPr>
              <w:spacing w:after="20"/>
              <w:ind w:left="20"/>
              <w:jc w:val="both"/>
            </w:pPr>
            <w:r>
              <w:rPr>
                <w:rFonts w:ascii="Times New Roman"/>
                <w:b w:val="false"/>
                <w:i w:val="false"/>
                <w:color w:val="000000"/>
                <w:sz w:val="20"/>
              </w:rPr>
              <w:t>
(ctsdo:‌Product‌Category‌Code)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016"/>
          <w:p>
            <w:pPr>
              <w:spacing w:after="20"/>
              <w:ind w:left="20"/>
              <w:jc w:val="both"/>
            </w:pPr>
            <w:r>
              <w:rPr>
                <w:rFonts w:ascii="Times New Roman"/>
                <w:b w:val="false"/>
                <w:i w:val="false"/>
                <w:color w:val="000000"/>
                <w:sz w:val="20"/>
              </w:rPr>
              <w:t>
csdo:‌Unified‌Optional‌Code20‌Type (M.SDT.00335)</w:t>
            </w:r>
          </w:p>
          <w:bookmarkEnd w:id="20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017"/>
          <w:p>
            <w:pPr>
              <w:spacing w:after="20"/>
              <w:ind w:left="20"/>
              <w:jc w:val="both"/>
            </w:pPr>
            <w:r>
              <w:rPr>
                <w:rFonts w:ascii="Times New Roman"/>
                <w:b w:val="false"/>
                <w:i w:val="false"/>
                <w:color w:val="000000"/>
                <w:sz w:val="20"/>
              </w:rPr>
              <w:t>
а) идентификатор справочника (классификатора)</w:t>
            </w:r>
          </w:p>
          <w:bookmarkEnd w:id="201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2018"/>
          <w:p>
            <w:pPr>
              <w:spacing w:after="20"/>
              <w:ind w:left="20"/>
              <w:jc w:val="both"/>
            </w:pPr>
            <w:r>
              <w:rPr>
                <w:rFonts w:ascii="Times New Roman"/>
                <w:b w:val="false"/>
                <w:i w:val="false"/>
                <w:color w:val="000000"/>
                <w:sz w:val="20"/>
              </w:rPr>
              <w:t>
csdo:‌Reference‌Data‌Id‌Type (M.SDT.00091)</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2019"/>
          <w:p>
            <w:pPr>
              <w:spacing w:after="20"/>
              <w:ind w:left="20"/>
              <w:jc w:val="both"/>
            </w:pPr>
            <w:r>
              <w:rPr>
                <w:rFonts w:ascii="Times New Roman"/>
                <w:b w:val="false"/>
                <w:i w:val="false"/>
                <w:color w:val="000000"/>
                <w:sz w:val="20"/>
              </w:rPr>
              <w:t>
5. Дополнительный код маркированного товара</w:t>
            </w:r>
          </w:p>
          <w:bookmarkEnd w:id="2019"/>
          <w:p>
            <w:pPr>
              <w:spacing w:after="20"/>
              <w:ind w:left="20"/>
              <w:jc w:val="both"/>
            </w:pPr>
            <w:r>
              <w:rPr>
                <w:rFonts w:ascii="Times New Roman"/>
                <w:b w:val="false"/>
                <w:i w:val="false"/>
                <w:color w:val="000000"/>
                <w:sz w:val="20"/>
              </w:rPr>
              <w:t>
(ctsdo:‌Add‌Marked‌Goods‌Code)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0" w:id="2020"/>
          <w:p>
            <w:pPr>
              <w:spacing w:after="20"/>
              <w:ind w:left="20"/>
              <w:jc w:val="both"/>
            </w:pPr>
            <w:r>
              <w:rPr>
                <w:rFonts w:ascii="Times New Roman"/>
                <w:b w:val="false"/>
                <w:i w:val="false"/>
                <w:color w:val="000000"/>
                <w:sz w:val="20"/>
              </w:rPr>
              <w:t>
csdo:‌Code10‌Type (M.SDT.00179)</w:t>
            </w:r>
          </w:p>
          <w:bookmarkEnd w:id="20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2021"/>
          <w:p>
            <w:pPr>
              <w:spacing w:after="20"/>
              <w:ind w:left="20"/>
              <w:jc w:val="both"/>
            </w:pPr>
            <w:r>
              <w:rPr>
                <w:rFonts w:ascii="Times New Roman"/>
                <w:b w:val="false"/>
                <w:i w:val="false"/>
                <w:color w:val="000000"/>
                <w:sz w:val="20"/>
              </w:rPr>
              <w:t>
6. Вид агрегации упаковки</w:t>
            </w:r>
          </w:p>
          <w:bookmarkEnd w:id="2021"/>
          <w:p>
            <w:pPr>
              <w:spacing w:after="20"/>
              <w:ind w:left="20"/>
              <w:jc w:val="both"/>
            </w:pPr>
            <w:r>
              <w:rPr>
                <w:rFonts w:ascii="Times New Roman"/>
                <w:b w:val="false"/>
                <w:i w:val="false"/>
                <w:color w:val="000000"/>
                <w:sz w:val="20"/>
              </w:rPr>
              <w:t>
(ctsdo:‌Aggregation‌Kind‌Code)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2022"/>
          <w:p>
            <w:pPr>
              <w:spacing w:after="20"/>
              <w:ind w:left="20"/>
              <w:jc w:val="both"/>
            </w:pPr>
            <w:r>
              <w:rPr>
                <w:rFonts w:ascii="Times New Roman"/>
                <w:b w:val="false"/>
                <w:i w:val="false"/>
                <w:color w:val="000000"/>
                <w:sz w:val="20"/>
              </w:rPr>
              <w:t>
csdo:‌Code1‌Type (M.SDT.00169)</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2023"/>
          <w:p>
            <w:pPr>
              <w:spacing w:after="20"/>
              <w:ind w:left="20"/>
              <w:jc w:val="both"/>
            </w:pPr>
            <w:r>
              <w:rPr>
                <w:rFonts w:ascii="Times New Roman"/>
                <w:b w:val="false"/>
                <w:i w:val="false"/>
                <w:color w:val="000000"/>
                <w:sz w:val="20"/>
              </w:rPr>
              <w:t>
7. Заявитель</w:t>
            </w:r>
          </w:p>
          <w:bookmarkEnd w:id="2023"/>
          <w:p>
            <w:pPr>
              <w:spacing w:after="20"/>
              <w:ind w:left="20"/>
              <w:jc w:val="both"/>
            </w:pPr>
            <w:r>
              <w:rPr>
                <w:rFonts w:ascii="Times New Roman"/>
                <w:b w:val="false"/>
                <w:i w:val="false"/>
                <w:color w:val="000000"/>
                <w:sz w:val="20"/>
              </w:rPr>
              <w:t>
(ctcdo:‌IMApplicant‌Details)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заказывающее генерацию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2024"/>
          <w:p>
            <w:pPr>
              <w:spacing w:after="20"/>
              <w:ind w:left="20"/>
              <w:jc w:val="both"/>
            </w:pPr>
            <w:r>
              <w:rPr>
                <w:rFonts w:ascii="Times New Roman"/>
                <w:b w:val="false"/>
                <w:i w:val="false"/>
                <w:color w:val="000000"/>
                <w:sz w:val="20"/>
              </w:rPr>
              <w:t>
ctcdo:‌Turnover‌Subject‌Details‌Type (M.CT.CDT.00277)</w:t>
            </w:r>
          </w:p>
          <w:bookmarkEnd w:id="20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2025"/>
          <w:p>
            <w:pPr>
              <w:spacing w:after="20"/>
              <w:ind w:left="20"/>
              <w:jc w:val="both"/>
            </w:pPr>
            <w:r>
              <w:rPr>
                <w:rFonts w:ascii="Times New Roman"/>
                <w:b w:val="false"/>
                <w:i w:val="false"/>
                <w:color w:val="000000"/>
                <w:sz w:val="20"/>
              </w:rPr>
              <w:t>
7.1. Код страны</w:t>
            </w:r>
          </w:p>
          <w:bookmarkEnd w:id="202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2026"/>
          <w:p>
            <w:pPr>
              <w:spacing w:after="20"/>
              <w:ind w:left="20"/>
              <w:jc w:val="both"/>
            </w:pPr>
            <w:r>
              <w:rPr>
                <w:rFonts w:ascii="Times New Roman"/>
                <w:b w:val="false"/>
                <w:i w:val="false"/>
                <w:color w:val="000000"/>
                <w:sz w:val="20"/>
              </w:rPr>
              <w:t>
csdo:‌Unified‌Country‌Code‌Type (M.SDT.00112)</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2027"/>
          <w:p>
            <w:pPr>
              <w:spacing w:after="20"/>
              <w:ind w:left="20"/>
              <w:jc w:val="both"/>
            </w:pPr>
            <w:r>
              <w:rPr>
                <w:rFonts w:ascii="Times New Roman"/>
                <w:b w:val="false"/>
                <w:i w:val="false"/>
                <w:color w:val="000000"/>
                <w:sz w:val="20"/>
              </w:rPr>
              <w:t>
а) идентификатор справочника (классификатора)</w:t>
            </w:r>
          </w:p>
          <w:bookmarkEnd w:id="202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028"/>
          <w:p>
            <w:pPr>
              <w:spacing w:after="20"/>
              <w:ind w:left="20"/>
              <w:jc w:val="both"/>
            </w:pPr>
            <w:r>
              <w:rPr>
                <w:rFonts w:ascii="Times New Roman"/>
                <w:b w:val="false"/>
                <w:i w:val="false"/>
                <w:color w:val="000000"/>
                <w:sz w:val="20"/>
              </w:rPr>
              <w:t>
csdo:‌Reference‌Data‌Id‌Type (M.SDT.00091)</w:t>
            </w:r>
          </w:p>
          <w:bookmarkEnd w:id="2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 w:id="2029"/>
          <w:p>
            <w:pPr>
              <w:spacing w:after="20"/>
              <w:ind w:left="20"/>
              <w:jc w:val="both"/>
            </w:pPr>
            <w:r>
              <w:rPr>
                <w:rFonts w:ascii="Times New Roman"/>
                <w:b w:val="false"/>
                <w:i w:val="false"/>
                <w:color w:val="000000"/>
                <w:sz w:val="20"/>
              </w:rPr>
              <w:t>
7.2. Наименование субъекта</w:t>
            </w:r>
          </w:p>
          <w:bookmarkEnd w:id="2029"/>
          <w:p>
            <w:pPr>
              <w:spacing w:after="20"/>
              <w:ind w:left="20"/>
              <w:jc w:val="both"/>
            </w:pPr>
            <w:r>
              <w:rPr>
                <w:rFonts w:ascii="Times New Roman"/>
                <w:b w:val="false"/>
                <w:i w:val="false"/>
                <w:color w:val="000000"/>
                <w:sz w:val="20"/>
              </w:rPr>
              <w:t>
(csdo:‌Subject‌Name)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2030"/>
          <w:p>
            <w:pPr>
              <w:spacing w:after="20"/>
              <w:ind w:left="20"/>
              <w:jc w:val="both"/>
            </w:pPr>
            <w:r>
              <w:rPr>
                <w:rFonts w:ascii="Times New Roman"/>
                <w:b w:val="false"/>
                <w:i w:val="false"/>
                <w:color w:val="000000"/>
                <w:sz w:val="20"/>
              </w:rPr>
              <w:t>
csdo:‌Name300‌Type (M.SDT.00056)</w:t>
            </w:r>
          </w:p>
          <w:bookmarkEnd w:id="2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2031"/>
          <w:p>
            <w:pPr>
              <w:spacing w:after="20"/>
              <w:ind w:left="20"/>
              <w:jc w:val="both"/>
            </w:pPr>
            <w:r>
              <w:rPr>
                <w:rFonts w:ascii="Times New Roman"/>
                <w:b w:val="false"/>
                <w:i w:val="false"/>
                <w:color w:val="000000"/>
                <w:sz w:val="20"/>
              </w:rPr>
              <w:t>
7.3. Краткое наименование субъекта</w:t>
            </w:r>
          </w:p>
          <w:bookmarkEnd w:id="2031"/>
          <w:p>
            <w:pPr>
              <w:spacing w:after="20"/>
              <w:ind w:left="20"/>
              <w:jc w:val="both"/>
            </w:pPr>
            <w:r>
              <w:rPr>
                <w:rFonts w:ascii="Times New Roman"/>
                <w:b w:val="false"/>
                <w:i w:val="false"/>
                <w:color w:val="000000"/>
                <w:sz w:val="20"/>
              </w:rPr>
              <w:t>
(csdo:‌Subject‌Brief‌Name)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032"/>
          <w:p>
            <w:pPr>
              <w:spacing w:after="20"/>
              <w:ind w:left="20"/>
              <w:jc w:val="both"/>
            </w:pPr>
            <w:r>
              <w:rPr>
                <w:rFonts w:ascii="Times New Roman"/>
                <w:b w:val="false"/>
                <w:i w:val="false"/>
                <w:color w:val="000000"/>
                <w:sz w:val="20"/>
              </w:rPr>
              <w:t>
csdo:‌Name120‌Type (M.SDT.00055)</w:t>
            </w:r>
          </w:p>
          <w:bookmarkEnd w:id="2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2033"/>
          <w:p>
            <w:pPr>
              <w:spacing w:after="20"/>
              <w:ind w:left="20"/>
              <w:jc w:val="both"/>
            </w:pPr>
            <w:r>
              <w:rPr>
                <w:rFonts w:ascii="Times New Roman"/>
                <w:b w:val="false"/>
                <w:i w:val="false"/>
                <w:color w:val="000000"/>
                <w:sz w:val="20"/>
              </w:rPr>
              <w:t>
7.4. Код организационно-правовой формы</w:t>
            </w:r>
          </w:p>
          <w:bookmarkEnd w:id="2033"/>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2034"/>
          <w:p>
            <w:pPr>
              <w:spacing w:after="20"/>
              <w:ind w:left="20"/>
              <w:jc w:val="both"/>
            </w:pPr>
            <w:r>
              <w:rPr>
                <w:rFonts w:ascii="Times New Roman"/>
                <w:b w:val="false"/>
                <w:i w:val="false"/>
                <w:color w:val="000000"/>
                <w:sz w:val="20"/>
              </w:rPr>
              <w:t>
csdo:‌Unified‌Code20‌Type (M.SDT.00140)</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2035"/>
          <w:p>
            <w:pPr>
              <w:spacing w:after="20"/>
              <w:ind w:left="20"/>
              <w:jc w:val="both"/>
            </w:pPr>
            <w:r>
              <w:rPr>
                <w:rFonts w:ascii="Times New Roman"/>
                <w:b w:val="false"/>
                <w:i w:val="false"/>
                <w:color w:val="000000"/>
                <w:sz w:val="20"/>
              </w:rPr>
              <w:t>
а) идентификатор справочника (классификатора)</w:t>
            </w:r>
          </w:p>
          <w:bookmarkEnd w:id="203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036"/>
          <w:p>
            <w:pPr>
              <w:spacing w:after="20"/>
              <w:ind w:left="20"/>
              <w:jc w:val="both"/>
            </w:pPr>
            <w:r>
              <w:rPr>
                <w:rFonts w:ascii="Times New Roman"/>
                <w:b w:val="false"/>
                <w:i w:val="false"/>
                <w:color w:val="000000"/>
                <w:sz w:val="20"/>
              </w:rPr>
              <w:t>
csdo:‌Reference‌Data‌Id‌Type (M.SDT.00091)</w:t>
            </w:r>
          </w:p>
          <w:bookmarkEnd w:id="20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1" w:id="2037"/>
          <w:p>
            <w:pPr>
              <w:spacing w:after="20"/>
              <w:ind w:left="20"/>
              <w:jc w:val="both"/>
            </w:pPr>
            <w:r>
              <w:rPr>
                <w:rFonts w:ascii="Times New Roman"/>
                <w:b w:val="false"/>
                <w:i w:val="false"/>
                <w:color w:val="000000"/>
                <w:sz w:val="20"/>
              </w:rPr>
              <w:t>
7.5. Наименование организационно-правовой формы</w:t>
            </w:r>
          </w:p>
          <w:bookmarkEnd w:id="2037"/>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038"/>
          <w:p>
            <w:pPr>
              <w:spacing w:after="20"/>
              <w:ind w:left="20"/>
              <w:jc w:val="both"/>
            </w:pPr>
            <w:r>
              <w:rPr>
                <w:rFonts w:ascii="Times New Roman"/>
                <w:b w:val="false"/>
                <w:i w:val="false"/>
                <w:color w:val="000000"/>
                <w:sz w:val="20"/>
              </w:rPr>
              <w:t>
csdo:‌Name300‌Type (M.SDT.00056)</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2039"/>
          <w:p>
            <w:pPr>
              <w:spacing w:after="20"/>
              <w:ind w:left="20"/>
              <w:jc w:val="both"/>
            </w:pPr>
            <w:r>
              <w:rPr>
                <w:rFonts w:ascii="Times New Roman"/>
                <w:b w:val="false"/>
                <w:i w:val="false"/>
                <w:color w:val="000000"/>
                <w:sz w:val="20"/>
              </w:rPr>
              <w:t>
7.6. Идентификатор хозяйствующего субъекта</w:t>
            </w:r>
          </w:p>
          <w:bookmarkEnd w:id="2039"/>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040"/>
          <w:p>
            <w:pPr>
              <w:spacing w:after="20"/>
              <w:ind w:left="20"/>
              <w:jc w:val="both"/>
            </w:pPr>
            <w:r>
              <w:rPr>
                <w:rFonts w:ascii="Times New Roman"/>
                <w:b w:val="false"/>
                <w:i w:val="false"/>
                <w:color w:val="000000"/>
                <w:sz w:val="20"/>
              </w:rPr>
              <w:t>
csdo:‌Business‌Entity‌Id‌Type (M.SDT.00157)</w:t>
            </w:r>
          </w:p>
          <w:bookmarkEnd w:id="2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041"/>
          <w:p>
            <w:pPr>
              <w:spacing w:after="20"/>
              <w:ind w:left="20"/>
              <w:jc w:val="both"/>
            </w:pPr>
            <w:r>
              <w:rPr>
                <w:rFonts w:ascii="Times New Roman"/>
                <w:b w:val="false"/>
                <w:i w:val="false"/>
                <w:color w:val="000000"/>
                <w:sz w:val="20"/>
              </w:rPr>
              <w:t>
а) метод идентификации</w:t>
            </w:r>
          </w:p>
          <w:bookmarkEnd w:id="2041"/>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042"/>
          <w:p>
            <w:pPr>
              <w:spacing w:after="20"/>
              <w:ind w:left="20"/>
              <w:jc w:val="both"/>
            </w:pPr>
            <w:r>
              <w:rPr>
                <w:rFonts w:ascii="Times New Roman"/>
                <w:b w:val="false"/>
                <w:i w:val="false"/>
                <w:color w:val="000000"/>
                <w:sz w:val="20"/>
              </w:rPr>
              <w:t>
csdo:‌Business‌Entity‌Id‌Kind‌Id‌Type (M.SDT.00158)</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043"/>
          <w:p>
            <w:pPr>
              <w:spacing w:after="20"/>
              <w:ind w:left="20"/>
              <w:jc w:val="both"/>
            </w:pPr>
            <w:r>
              <w:rPr>
                <w:rFonts w:ascii="Times New Roman"/>
                <w:b w:val="false"/>
                <w:i w:val="false"/>
                <w:color w:val="000000"/>
                <w:sz w:val="20"/>
              </w:rPr>
              <w:t>
7.7. Уникальный идентификационный таможенный номер</w:t>
            </w:r>
          </w:p>
          <w:bookmarkEnd w:id="2043"/>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044"/>
          <w:p>
            <w:pPr>
              <w:spacing w:after="20"/>
              <w:ind w:left="20"/>
              <w:jc w:val="both"/>
            </w:pPr>
            <w:r>
              <w:rPr>
                <w:rFonts w:ascii="Times New Roman"/>
                <w:b w:val="false"/>
                <w:i w:val="false"/>
                <w:color w:val="000000"/>
                <w:sz w:val="20"/>
              </w:rPr>
              <w:t>
csdo:‌Unique‌Customs‌Number‌Id‌Type (M.SDT.00089)</w:t>
            </w:r>
          </w:p>
          <w:bookmarkEnd w:id="20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045"/>
          <w:p>
            <w:pPr>
              <w:spacing w:after="20"/>
              <w:ind w:left="20"/>
              <w:jc w:val="both"/>
            </w:pPr>
            <w:r>
              <w:rPr>
                <w:rFonts w:ascii="Times New Roman"/>
                <w:b w:val="false"/>
                <w:i w:val="false"/>
                <w:color w:val="000000"/>
                <w:sz w:val="20"/>
              </w:rPr>
              <w:t>
7.8. Идентификатор налогоплательщика</w:t>
            </w:r>
          </w:p>
          <w:bookmarkEnd w:id="2045"/>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2046"/>
          <w:p>
            <w:pPr>
              <w:spacing w:after="20"/>
              <w:ind w:left="20"/>
              <w:jc w:val="both"/>
            </w:pPr>
            <w:r>
              <w:rPr>
                <w:rFonts w:ascii="Times New Roman"/>
                <w:b w:val="false"/>
                <w:i w:val="false"/>
                <w:color w:val="000000"/>
                <w:sz w:val="20"/>
              </w:rPr>
              <w:t>
csdo:‌Taxpayer‌Id‌Type (M.SDT.00025)</w:t>
            </w:r>
          </w:p>
          <w:bookmarkEnd w:id="20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047"/>
          <w:p>
            <w:pPr>
              <w:spacing w:after="20"/>
              <w:ind w:left="20"/>
              <w:jc w:val="both"/>
            </w:pPr>
            <w:r>
              <w:rPr>
                <w:rFonts w:ascii="Times New Roman"/>
                <w:b w:val="false"/>
                <w:i w:val="false"/>
                <w:color w:val="000000"/>
                <w:sz w:val="20"/>
              </w:rPr>
              <w:t>
7.9. Код причины постановки на учет</w:t>
            </w:r>
          </w:p>
          <w:bookmarkEnd w:id="2047"/>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2048"/>
          <w:p>
            <w:pPr>
              <w:spacing w:after="20"/>
              <w:ind w:left="20"/>
              <w:jc w:val="both"/>
            </w:pPr>
            <w:r>
              <w:rPr>
                <w:rFonts w:ascii="Times New Roman"/>
                <w:b w:val="false"/>
                <w:i w:val="false"/>
                <w:color w:val="000000"/>
                <w:sz w:val="20"/>
              </w:rPr>
              <w:t>
csdo:‌Tax‌Registration‌Reason‌Code‌Type (M.SDT.00030)</w:t>
            </w:r>
          </w:p>
          <w:bookmarkEnd w:id="2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049"/>
          <w:p>
            <w:pPr>
              <w:spacing w:after="20"/>
              <w:ind w:left="20"/>
              <w:jc w:val="both"/>
            </w:pPr>
            <w:r>
              <w:rPr>
                <w:rFonts w:ascii="Times New Roman"/>
                <w:b w:val="false"/>
                <w:i w:val="false"/>
                <w:color w:val="000000"/>
                <w:sz w:val="20"/>
              </w:rPr>
              <w:t>
7.10. Адрес</w:t>
            </w:r>
          </w:p>
          <w:bookmarkEnd w:id="2049"/>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050"/>
          <w:p>
            <w:pPr>
              <w:spacing w:after="20"/>
              <w:ind w:left="20"/>
              <w:jc w:val="both"/>
            </w:pPr>
            <w:r>
              <w:rPr>
                <w:rFonts w:ascii="Times New Roman"/>
                <w:b w:val="false"/>
                <w:i w:val="false"/>
                <w:color w:val="000000"/>
                <w:sz w:val="20"/>
              </w:rPr>
              <w:t>
ccdo:‌Subject‌Address‌Details‌Type (M.CDT.00064)</w:t>
            </w:r>
          </w:p>
          <w:bookmarkEnd w:id="20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2051"/>
          <w:p>
            <w:pPr>
              <w:spacing w:after="20"/>
              <w:ind w:left="20"/>
              <w:jc w:val="both"/>
            </w:pPr>
            <w:r>
              <w:rPr>
                <w:rFonts w:ascii="Times New Roman"/>
                <w:b w:val="false"/>
                <w:i w:val="false"/>
                <w:color w:val="000000"/>
                <w:sz w:val="20"/>
              </w:rPr>
              <w:t>
7.10.1. Код вида адреса</w:t>
            </w:r>
          </w:p>
          <w:bookmarkEnd w:id="2051"/>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2052"/>
          <w:p>
            <w:pPr>
              <w:spacing w:after="20"/>
              <w:ind w:left="20"/>
              <w:jc w:val="both"/>
            </w:pPr>
            <w:r>
              <w:rPr>
                <w:rFonts w:ascii="Times New Roman"/>
                <w:b w:val="false"/>
                <w:i w:val="false"/>
                <w:color w:val="000000"/>
                <w:sz w:val="20"/>
              </w:rPr>
              <w:t>
csdo:‌Address‌Kind‌Code‌Type (M.SDT.00162)</w:t>
            </w:r>
          </w:p>
          <w:bookmarkEnd w:id="20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053"/>
          <w:p>
            <w:pPr>
              <w:spacing w:after="20"/>
              <w:ind w:left="20"/>
              <w:jc w:val="both"/>
            </w:pPr>
            <w:r>
              <w:rPr>
                <w:rFonts w:ascii="Times New Roman"/>
                <w:b w:val="false"/>
                <w:i w:val="false"/>
                <w:color w:val="000000"/>
                <w:sz w:val="20"/>
              </w:rPr>
              <w:t>
7.10.2. Код страны</w:t>
            </w:r>
          </w:p>
          <w:bookmarkEnd w:id="205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1" w:id="2054"/>
          <w:p>
            <w:pPr>
              <w:spacing w:after="20"/>
              <w:ind w:left="20"/>
              <w:jc w:val="both"/>
            </w:pPr>
            <w:r>
              <w:rPr>
                <w:rFonts w:ascii="Times New Roman"/>
                <w:b w:val="false"/>
                <w:i w:val="false"/>
                <w:color w:val="000000"/>
                <w:sz w:val="20"/>
              </w:rPr>
              <w:t>
csdo:‌Unified‌Country‌Code‌Type (M.SDT.00112)</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2055"/>
          <w:p>
            <w:pPr>
              <w:spacing w:after="20"/>
              <w:ind w:left="20"/>
              <w:jc w:val="both"/>
            </w:pPr>
            <w:r>
              <w:rPr>
                <w:rFonts w:ascii="Times New Roman"/>
                <w:b w:val="false"/>
                <w:i w:val="false"/>
                <w:color w:val="000000"/>
                <w:sz w:val="20"/>
              </w:rPr>
              <w:t>
а) идентификатор справочника (классификатора)</w:t>
            </w:r>
          </w:p>
          <w:bookmarkEnd w:id="205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056"/>
          <w:p>
            <w:pPr>
              <w:spacing w:after="20"/>
              <w:ind w:left="20"/>
              <w:jc w:val="both"/>
            </w:pPr>
            <w:r>
              <w:rPr>
                <w:rFonts w:ascii="Times New Roman"/>
                <w:b w:val="false"/>
                <w:i w:val="false"/>
                <w:color w:val="000000"/>
                <w:sz w:val="20"/>
              </w:rPr>
              <w:t>
csdo:‌Reference‌Data‌Id‌Type (M.SDT.00091)</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2057"/>
          <w:p>
            <w:pPr>
              <w:spacing w:after="20"/>
              <w:ind w:left="20"/>
              <w:jc w:val="both"/>
            </w:pPr>
            <w:r>
              <w:rPr>
                <w:rFonts w:ascii="Times New Roman"/>
                <w:b w:val="false"/>
                <w:i w:val="false"/>
                <w:color w:val="000000"/>
                <w:sz w:val="20"/>
              </w:rPr>
              <w:t>
7.10.3. Код территории</w:t>
            </w:r>
          </w:p>
          <w:bookmarkEnd w:id="2057"/>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2058"/>
          <w:p>
            <w:pPr>
              <w:spacing w:after="20"/>
              <w:ind w:left="20"/>
              <w:jc w:val="both"/>
            </w:pPr>
            <w:r>
              <w:rPr>
                <w:rFonts w:ascii="Times New Roman"/>
                <w:b w:val="false"/>
                <w:i w:val="false"/>
                <w:color w:val="000000"/>
                <w:sz w:val="20"/>
              </w:rPr>
              <w:t>
csdo:‌Territory‌Code‌Type (M.SDT.00031)</w:t>
            </w:r>
          </w:p>
          <w:bookmarkEnd w:id="2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2059"/>
          <w:p>
            <w:pPr>
              <w:spacing w:after="20"/>
              <w:ind w:left="20"/>
              <w:jc w:val="both"/>
            </w:pPr>
            <w:r>
              <w:rPr>
                <w:rFonts w:ascii="Times New Roman"/>
                <w:b w:val="false"/>
                <w:i w:val="false"/>
                <w:color w:val="000000"/>
                <w:sz w:val="20"/>
              </w:rPr>
              <w:t>
7.10.4. Регион</w:t>
            </w:r>
          </w:p>
          <w:bookmarkEnd w:id="2059"/>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2060"/>
          <w:p>
            <w:pPr>
              <w:spacing w:after="20"/>
              <w:ind w:left="20"/>
              <w:jc w:val="both"/>
            </w:pPr>
            <w:r>
              <w:rPr>
                <w:rFonts w:ascii="Times New Roman"/>
                <w:b w:val="false"/>
                <w:i w:val="false"/>
                <w:color w:val="000000"/>
                <w:sz w:val="20"/>
              </w:rPr>
              <w:t>
csdo:‌Name120‌Type (M.SDT.00055)</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2061"/>
          <w:p>
            <w:pPr>
              <w:spacing w:after="20"/>
              <w:ind w:left="20"/>
              <w:jc w:val="both"/>
            </w:pPr>
            <w:r>
              <w:rPr>
                <w:rFonts w:ascii="Times New Roman"/>
                <w:b w:val="false"/>
                <w:i w:val="false"/>
                <w:color w:val="000000"/>
                <w:sz w:val="20"/>
              </w:rPr>
              <w:t>
7.10.5. Район</w:t>
            </w:r>
          </w:p>
          <w:bookmarkEnd w:id="2061"/>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062"/>
          <w:p>
            <w:pPr>
              <w:spacing w:after="20"/>
              <w:ind w:left="20"/>
              <w:jc w:val="both"/>
            </w:pPr>
            <w:r>
              <w:rPr>
                <w:rFonts w:ascii="Times New Roman"/>
                <w:b w:val="false"/>
                <w:i w:val="false"/>
                <w:color w:val="000000"/>
                <w:sz w:val="20"/>
              </w:rPr>
              <w:t>
csdo:‌Name120‌Type (M.SDT.00055)</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2063"/>
          <w:p>
            <w:pPr>
              <w:spacing w:after="20"/>
              <w:ind w:left="20"/>
              <w:jc w:val="both"/>
            </w:pPr>
            <w:r>
              <w:rPr>
                <w:rFonts w:ascii="Times New Roman"/>
                <w:b w:val="false"/>
                <w:i w:val="false"/>
                <w:color w:val="000000"/>
                <w:sz w:val="20"/>
              </w:rPr>
              <w:t>
7.10.6. Город</w:t>
            </w:r>
          </w:p>
          <w:bookmarkEnd w:id="2063"/>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2064"/>
          <w:p>
            <w:pPr>
              <w:spacing w:after="20"/>
              <w:ind w:left="20"/>
              <w:jc w:val="both"/>
            </w:pPr>
            <w:r>
              <w:rPr>
                <w:rFonts w:ascii="Times New Roman"/>
                <w:b w:val="false"/>
                <w:i w:val="false"/>
                <w:color w:val="000000"/>
                <w:sz w:val="20"/>
              </w:rPr>
              <w:t>
csdo:‌Name120‌Type (M.SDT.00055)</w:t>
            </w:r>
          </w:p>
          <w:bookmarkEnd w:id="2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2065"/>
          <w:p>
            <w:pPr>
              <w:spacing w:after="20"/>
              <w:ind w:left="20"/>
              <w:jc w:val="both"/>
            </w:pPr>
            <w:r>
              <w:rPr>
                <w:rFonts w:ascii="Times New Roman"/>
                <w:b w:val="false"/>
                <w:i w:val="false"/>
                <w:color w:val="000000"/>
                <w:sz w:val="20"/>
              </w:rPr>
              <w:t>
7.10.7. Населенный пункт</w:t>
            </w:r>
          </w:p>
          <w:bookmarkEnd w:id="2065"/>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4" w:id="2066"/>
          <w:p>
            <w:pPr>
              <w:spacing w:after="20"/>
              <w:ind w:left="20"/>
              <w:jc w:val="both"/>
            </w:pPr>
            <w:r>
              <w:rPr>
                <w:rFonts w:ascii="Times New Roman"/>
                <w:b w:val="false"/>
                <w:i w:val="false"/>
                <w:color w:val="000000"/>
                <w:sz w:val="20"/>
              </w:rPr>
              <w:t>
csdo:‌Name120‌Type (M.SDT.00055)</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2067"/>
          <w:p>
            <w:pPr>
              <w:spacing w:after="20"/>
              <w:ind w:left="20"/>
              <w:jc w:val="both"/>
            </w:pPr>
            <w:r>
              <w:rPr>
                <w:rFonts w:ascii="Times New Roman"/>
                <w:b w:val="false"/>
                <w:i w:val="false"/>
                <w:color w:val="000000"/>
                <w:sz w:val="20"/>
              </w:rPr>
              <w:t>
7.10.8. Улица</w:t>
            </w:r>
          </w:p>
          <w:bookmarkEnd w:id="2067"/>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8" w:id="2068"/>
          <w:p>
            <w:pPr>
              <w:spacing w:after="20"/>
              <w:ind w:left="20"/>
              <w:jc w:val="both"/>
            </w:pPr>
            <w:r>
              <w:rPr>
                <w:rFonts w:ascii="Times New Roman"/>
                <w:b w:val="false"/>
                <w:i w:val="false"/>
                <w:color w:val="000000"/>
                <w:sz w:val="20"/>
              </w:rPr>
              <w:t>
csdo:‌Name120‌Type (M.SDT.00055)</w:t>
            </w:r>
          </w:p>
          <w:bookmarkEnd w:id="2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1" w:id="2069"/>
          <w:p>
            <w:pPr>
              <w:spacing w:after="20"/>
              <w:ind w:left="20"/>
              <w:jc w:val="both"/>
            </w:pPr>
            <w:r>
              <w:rPr>
                <w:rFonts w:ascii="Times New Roman"/>
                <w:b w:val="false"/>
                <w:i w:val="false"/>
                <w:color w:val="000000"/>
                <w:sz w:val="20"/>
              </w:rPr>
              <w:t>
7.10.9. Номер дома</w:t>
            </w:r>
          </w:p>
          <w:bookmarkEnd w:id="2069"/>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 w:id="2070"/>
          <w:p>
            <w:pPr>
              <w:spacing w:after="20"/>
              <w:ind w:left="20"/>
              <w:jc w:val="both"/>
            </w:pPr>
            <w:r>
              <w:rPr>
                <w:rFonts w:ascii="Times New Roman"/>
                <w:b w:val="false"/>
                <w:i w:val="false"/>
                <w:color w:val="000000"/>
                <w:sz w:val="20"/>
              </w:rPr>
              <w:t>
csdo:‌Id50‌Type (M.SDT.00093)</w:t>
            </w:r>
          </w:p>
          <w:bookmarkEnd w:id="2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 w:id="2071"/>
          <w:p>
            <w:pPr>
              <w:spacing w:after="20"/>
              <w:ind w:left="20"/>
              <w:jc w:val="both"/>
            </w:pPr>
            <w:r>
              <w:rPr>
                <w:rFonts w:ascii="Times New Roman"/>
                <w:b w:val="false"/>
                <w:i w:val="false"/>
                <w:color w:val="000000"/>
                <w:sz w:val="20"/>
              </w:rPr>
              <w:t>
7.10.10. Номер помещения</w:t>
            </w:r>
          </w:p>
          <w:bookmarkEnd w:id="2071"/>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2072"/>
          <w:p>
            <w:pPr>
              <w:spacing w:after="20"/>
              <w:ind w:left="20"/>
              <w:jc w:val="both"/>
            </w:pPr>
            <w:r>
              <w:rPr>
                <w:rFonts w:ascii="Times New Roman"/>
                <w:b w:val="false"/>
                <w:i w:val="false"/>
                <w:color w:val="000000"/>
                <w:sz w:val="20"/>
              </w:rPr>
              <w:t>
csdo:‌Id20‌Type (M.SDT.00092)</w:t>
            </w:r>
          </w:p>
          <w:bookmarkEnd w:id="2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2073"/>
          <w:p>
            <w:pPr>
              <w:spacing w:after="20"/>
              <w:ind w:left="20"/>
              <w:jc w:val="both"/>
            </w:pPr>
            <w:r>
              <w:rPr>
                <w:rFonts w:ascii="Times New Roman"/>
                <w:b w:val="false"/>
                <w:i w:val="false"/>
                <w:color w:val="000000"/>
                <w:sz w:val="20"/>
              </w:rPr>
              <w:t>
7.10.11. Почтовый индекс</w:t>
            </w:r>
          </w:p>
          <w:bookmarkEnd w:id="2073"/>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074"/>
          <w:p>
            <w:pPr>
              <w:spacing w:after="20"/>
              <w:ind w:left="20"/>
              <w:jc w:val="both"/>
            </w:pPr>
            <w:r>
              <w:rPr>
                <w:rFonts w:ascii="Times New Roman"/>
                <w:b w:val="false"/>
                <w:i w:val="false"/>
                <w:color w:val="000000"/>
                <w:sz w:val="20"/>
              </w:rPr>
              <w:t>
csdo:‌Post‌Code‌Type (M.SDT.00006)</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 w:id="2075"/>
          <w:p>
            <w:pPr>
              <w:spacing w:after="20"/>
              <w:ind w:left="20"/>
              <w:jc w:val="both"/>
            </w:pPr>
            <w:r>
              <w:rPr>
                <w:rFonts w:ascii="Times New Roman"/>
                <w:b w:val="false"/>
                <w:i w:val="false"/>
                <w:color w:val="000000"/>
                <w:sz w:val="20"/>
              </w:rPr>
              <w:t>
7.10.12. Номер абонентского ящика</w:t>
            </w:r>
          </w:p>
          <w:bookmarkEnd w:id="2075"/>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076"/>
          <w:p>
            <w:pPr>
              <w:spacing w:after="20"/>
              <w:ind w:left="20"/>
              <w:jc w:val="both"/>
            </w:pPr>
            <w:r>
              <w:rPr>
                <w:rFonts w:ascii="Times New Roman"/>
                <w:b w:val="false"/>
                <w:i w:val="false"/>
                <w:color w:val="000000"/>
                <w:sz w:val="20"/>
              </w:rPr>
              <w:t>
csdo:‌Id20‌Type (M.SDT.00092)</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2077"/>
          <w:p>
            <w:pPr>
              <w:spacing w:after="20"/>
              <w:ind w:left="20"/>
              <w:jc w:val="both"/>
            </w:pPr>
            <w:r>
              <w:rPr>
                <w:rFonts w:ascii="Times New Roman"/>
                <w:b w:val="false"/>
                <w:i w:val="false"/>
                <w:color w:val="000000"/>
                <w:sz w:val="20"/>
              </w:rPr>
              <w:t>
7.11. Контактный реквизит</w:t>
            </w:r>
          </w:p>
          <w:bookmarkEnd w:id="2077"/>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7" w:id="2078"/>
          <w:p>
            <w:pPr>
              <w:spacing w:after="20"/>
              <w:ind w:left="20"/>
              <w:jc w:val="both"/>
            </w:pPr>
            <w:r>
              <w:rPr>
                <w:rFonts w:ascii="Times New Roman"/>
                <w:b w:val="false"/>
                <w:i w:val="false"/>
                <w:color w:val="000000"/>
                <w:sz w:val="20"/>
              </w:rPr>
              <w:t>
ccdo:‌Communication‌Details‌Type (M.CDT.00003)</w:t>
            </w:r>
          </w:p>
          <w:bookmarkEnd w:id="20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2079"/>
          <w:p>
            <w:pPr>
              <w:spacing w:after="20"/>
              <w:ind w:left="20"/>
              <w:jc w:val="both"/>
            </w:pPr>
            <w:r>
              <w:rPr>
                <w:rFonts w:ascii="Times New Roman"/>
                <w:b w:val="false"/>
                <w:i w:val="false"/>
                <w:color w:val="000000"/>
                <w:sz w:val="20"/>
              </w:rPr>
              <w:t>
7.11.1. Код вида связи</w:t>
            </w:r>
          </w:p>
          <w:bookmarkEnd w:id="2079"/>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2080"/>
          <w:p>
            <w:pPr>
              <w:spacing w:after="20"/>
              <w:ind w:left="20"/>
              <w:jc w:val="both"/>
            </w:pPr>
            <w:r>
              <w:rPr>
                <w:rFonts w:ascii="Times New Roman"/>
                <w:b w:val="false"/>
                <w:i w:val="false"/>
                <w:color w:val="000000"/>
                <w:sz w:val="20"/>
              </w:rPr>
              <w:t>
csdo:‌Communication‌Channel‌Code‌V2‌Type (M.SDT.00163)</w:t>
            </w:r>
          </w:p>
          <w:bookmarkEnd w:id="20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2081"/>
          <w:p>
            <w:pPr>
              <w:spacing w:after="20"/>
              <w:ind w:left="20"/>
              <w:jc w:val="both"/>
            </w:pPr>
            <w:r>
              <w:rPr>
                <w:rFonts w:ascii="Times New Roman"/>
                <w:b w:val="false"/>
                <w:i w:val="false"/>
                <w:color w:val="000000"/>
                <w:sz w:val="20"/>
              </w:rPr>
              <w:t>
7.11.2. Наименование вида связи</w:t>
            </w:r>
          </w:p>
          <w:bookmarkEnd w:id="2081"/>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 w:id="2082"/>
          <w:p>
            <w:pPr>
              <w:spacing w:after="20"/>
              <w:ind w:left="20"/>
              <w:jc w:val="both"/>
            </w:pPr>
            <w:r>
              <w:rPr>
                <w:rFonts w:ascii="Times New Roman"/>
                <w:b w:val="false"/>
                <w:i w:val="false"/>
                <w:color w:val="000000"/>
                <w:sz w:val="20"/>
              </w:rPr>
              <w:t>
csdo:‌Name120‌Type (M.SDT.00055)</w:t>
            </w:r>
          </w:p>
          <w:bookmarkEnd w:id="20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083"/>
          <w:p>
            <w:pPr>
              <w:spacing w:after="20"/>
              <w:ind w:left="20"/>
              <w:jc w:val="both"/>
            </w:pPr>
            <w:r>
              <w:rPr>
                <w:rFonts w:ascii="Times New Roman"/>
                <w:b w:val="false"/>
                <w:i w:val="false"/>
                <w:color w:val="000000"/>
                <w:sz w:val="20"/>
              </w:rPr>
              <w:t>
7.11.3. Идентификатор канала связи</w:t>
            </w:r>
          </w:p>
          <w:bookmarkEnd w:id="2083"/>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2084"/>
          <w:p>
            <w:pPr>
              <w:spacing w:after="20"/>
              <w:ind w:left="20"/>
              <w:jc w:val="both"/>
            </w:pPr>
            <w:r>
              <w:rPr>
                <w:rFonts w:ascii="Times New Roman"/>
                <w:b w:val="false"/>
                <w:i w:val="false"/>
                <w:color w:val="000000"/>
                <w:sz w:val="20"/>
              </w:rPr>
              <w:t>
csdo:‌Communication‌Channel‌Id‌Type (M.SDT.00015)</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2085"/>
          <w:p>
            <w:pPr>
              <w:spacing w:after="20"/>
              <w:ind w:left="20"/>
              <w:jc w:val="both"/>
            </w:pPr>
            <w:r>
              <w:rPr>
                <w:rFonts w:ascii="Times New Roman"/>
                <w:b w:val="false"/>
                <w:i w:val="false"/>
                <w:color w:val="000000"/>
                <w:sz w:val="20"/>
              </w:rPr>
              <w:t>
7.12. Идентификатор Global Location Number</w:t>
            </w:r>
          </w:p>
          <w:bookmarkEnd w:id="2085"/>
          <w:p>
            <w:pPr>
              <w:spacing w:after="20"/>
              <w:ind w:left="20"/>
              <w:jc w:val="both"/>
            </w:pPr>
            <w:r>
              <w:rPr>
                <w:rFonts w:ascii="Times New Roman"/>
                <w:b w:val="false"/>
                <w:i w:val="false"/>
                <w:color w:val="000000"/>
                <w:sz w:val="20"/>
              </w:rPr>
              <w:t>
(ctsdo:‌GLNId)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2086"/>
          <w:p>
            <w:pPr>
              <w:spacing w:after="20"/>
              <w:ind w:left="20"/>
              <w:jc w:val="both"/>
            </w:pPr>
            <w:r>
              <w:rPr>
                <w:rFonts w:ascii="Times New Roman"/>
                <w:b w:val="false"/>
                <w:i w:val="false"/>
                <w:color w:val="000000"/>
                <w:sz w:val="20"/>
              </w:rPr>
              <w:t>
ctsdo:‌GLNId‌Type (M.CT.SDT.00047)</w:t>
            </w:r>
          </w:p>
          <w:bookmarkEnd w:id="2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2087"/>
          <w:p>
            <w:pPr>
              <w:spacing w:after="20"/>
              <w:ind w:left="20"/>
              <w:jc w:val="both"/>
            </w:pPr>
            <w:r>
              <w:rPr>
                <w:rFonts w:ascii="Times New Roman"/>
                <w:b w:val="false"/>
                <w:i w:val="false"/>
                <w:color w:val="000000"/>
                <w:sz w:val="20"/>
              </w:rPr>
              <w:t>
8. Продавец товара</w:t>
            </w:r>
          </w:p>
          <w:bookmarkEnd w:id="2087"/>
          <w:p>
            <w:pPr>
              <w:spacing w:after="20"/>
              <w:ind w:left="20"/>
              <w:jc w:val="both"/>
            </w:pPr>
            <w:r>
              <w:rPr>
                <w:rFonts w:ascii="Times New Roman"/>
                <w:b w:val="false"/>
                <w:i w:val="false"/>
                <w:color w:val="000000"/>
                <w:sz w:val="20"/>
              </w:rPr>
              <w:t>
(ctcdo:‌Seller‌Details)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2088"/>
          <w:p>
            <w:pPr>
              <w:spacing w:after="20"/>
              <w:ind w:left="20"/>
              <w:jc w:val="both"/>
            </w:pPr>
            <w:r>
              <w:rPr>
                <w:rFonts w:ascii="Times New Roman"/>
                <w:b w:val="false"/>
                <w:i w:val="false"/>
                <w:color w:val="000000"/>
                <w:sz w:val="20"/>
              </w:rPr>
              <w:t>
ctcdo:‌Turnover‌Subject‌Details‌Type (M.CT.CDT.00277)</w:t>
            </w:r>
          </w:p>
          <w:bookmarkEnd w:id="20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089"/>
          <w:p>
            <w:pPr>
              <w:spacing w:after="20"/>
              <w:ind w:left="20"/>
              <w:jc w:val="both"/>
            </w:pPr>
            <w:r>
              <w:rPr>
                <w:rFonts w:ascii="Times New Roman"/>
                <w:b w:val="false"/>
                <w:i w:val="false"/>
                <w:color w:val="000000"/>
                <w:sz w:val="20"/>
              </w:rPr>
              <w:t>
8.1. Код страны</w:t>
            </w:r>
          </w:p>
          <w:bookmarkEnd w:id="2089"/>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2090"/>
          <w:p>
            <w:pPr>
              <w:spacing w:after="20"/>
              <w:ind w:left="20"/>
              <w:jc w:val="both"/>
            </w:pPr>
            <w:r>
              <w:rPr>
                <w:rFonts w:ascii="Times New Roman"/>
                <w:b w:val="false"/>
                <w:i w:val="false"/>
                <w:color w:val="000000"/>
                <w:sz w:val="20"/>
              </w:rPr>
              <w:t>
csdo:‌Unified‌Country‌Code‌Type (M.SDT.00112)</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2091"/>
          <w:p>
            <w:pPr>
              <w:spacing w:after="20"/>
              <w:ind w:left="20"/>
              <w:jc w:val="both"/>
            </w:pPr>
            <w:r>
              <w:rPr>
                <w:rFonts w:ascii="Times New Roman"/>
                <w:b w:val="false"/>
                <w:i w:val="false"/>
                <w:color w:val="000000"/>
                <w:sz w:val="20"/>
              </w:rPr>
              <w:t>
а) идентификатор справочника (классификатора)</w:t>
            </w:r>
          </w:p>
          <w:bookmarkEnd w:id="209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2092"/>
          <w:p>
            <w:pPr>
              <w:spacing w:after="20"/>
              <w:ind w:left="20"/>
              <w:jc w:val="both"/>
            </w:pPr>
            <w:r>
              <w:rPr>
                <w:rFonts w:ascii="Times New Roman"/>
                <w:b w:val="false"/>
                <w:i w:val="false"/>
                <w:color w:val="000000"/>
                <w:sz w:val="20"/>
              </w:rPr>
              <w:t>
csdo:‌Reference‌Data‌Id‌Type (M.SDT.00091)</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093"/>
          <w:p>
            <w:pPr>
              <w:spacing w:after="20"/>
              <w:ind w:left="20"/>
              <w:jc w:val="both"/>
            </w:pPr>
            <w:r>
              <w:rPr>
                <w:rFonts w:ascii="Times New Roman"/>
                <w:b w:val="false"/>
                <w:i w:val="false"/>
                <w:color w:val="000000"/>
                <w:sz w:val="20"/>
              </w:rPr>
              <w:t>
8.2. Наименование субъекта</w:t>
            </w:r>
          </w:p>
          <w:bookmarkEnd w:id="2093"/>
          <w:p>
            <w:pPr>
              <w:spacing w:after="20"/>
              <w:ind w:left="20"/>
              <w:jc w:val="both"/>
            </w:pPr>
            <w:r>
              <w:rPr>
                <w:rFonts w:ascii="Times New Roman"/>
                <w:b w:val="false"/>
                <w:i w:val="false"/>
                <w:color w:val="000000"/>
                <w:sz w:val="20"/>
              </w:rPr>
              <w:t>
(csdo:‌Subject‌Name)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2094"/>
          <w:p>
            <w:pPr>
              <w:spacing w:after="20"/>
              <w:ind w:left="20"/>
              <w:jc w:val="both"/>
            </w:pPr>
            <w:r>
              <w:rPr>
                <w:rFonts w:ascii="Times New Roman"/>
                <w:b w:val="false"/>
                <w:i w:val="false"/>
                <w:color w:val="000000"/>
                <w:sz w:val="20"/>
              </w:rPr>
              <w:t>
csdo:‌Name300‌Type (M.SDT.00056)</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095"/>
          <w:p>
            <w:pPr>
              <w:spacing w:after="20"/>
              <w:ind w:left="20"/>
              <w:jc w:val="both"/>
            </w:pPr>
            <w:r>
              <w:rPr>
                <w:rFonts w:ascii="Times New Roman"/>
                <w:b w:val="false"/>
                <w:i w:val="false"/>
                <w:color w:val="000000"/>
                <w:sz w:val="20"/>
              </w:rPr>
              <w:t>
8.3. Краткое наименование субъекта</w:t>
            </w:r>
          </w:p>
          <w:bookmarkEnd w:id="2095"/>
          <w:p>
            <w:pPr>
              <w:spacing w:after="20"/>
              <w:ind w:left="20"/>
              <w:jc w:val="both"/>
            </w:pPr>
            <w:r>
              <w:rPr>
                <w:rFonts w:ascii="Times New Roman"/>
                <w:b w:val="false"/>
                <w:i w:val="false"/>
                <w:color w:val="000000"/>
                <w:sz w:val="20"/>
              </w:rPr>
              <w:t>
(csdo:‌Subject‌Brief‌Name)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2096"/>
          <w:p>
            <w:pPr>
              <w:spacing w:after="20"/>
              <w:ind w:left="20"/>
              <w:jc w:val="both"/>
            </w:pPr>
            <w:r>
              <w:rPr>
                <w:rFonts w:ascii="Times New Roman"/>
                <w:b w:val="false"/>
                <w:i w:val="false"/>
                <w:color w:val="000000"/>
                <w:sz w:val="20"/>
              </w:rPr>
              <w:t>
csdo:‌Name120‌Type (M.SDT.00055)</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097"/>
          <w:p>
            <w:pPr>
              <w:spacing w:after="20"/>
              <w:ind w:left="20"/>
              <w:jc w:val="both"/>
            </w:pPr>
            <w:r>
              <w:rPr>
                <w:rFonts w:ascii="Times New Roman"/>
                <w:b w:val="false"/>
                <w:i w:val="false"/>
                <w:color w:val="000000"/>
                <w:sz w:val="20"/>
              </w:rPr>
              <w:t>
8.4. Код организационно-правовой формы</w:t>
            </w:r>
          </w:p>
          <w:bookmarkEnd w:id="2097"/>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2098"/>
          <w:p>
            <w:pPr>
              <w:spacing w:after="20"/>
              <w:ind w:left="20"/>
              <w:jc w:val="both"/>
            </w:pPr>
            <w:r>
              <w:rPr>
                <w:rFonts w:ascii="Times New Roman"/>
                <w:b w:val="false"/>
                <w:i w:val="false"/>
                <w:color w:val="000000"/>
                <w:sz w:val="20"/>
              </w:rPr>
              <w:t>
csdo:‌Unified‌Code20‌Type (M.SDT.00140)</w:t>
            </w:r>
          </w:p>
          <w:bookmarkEnd w:id="20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099"/>
          <w:p>
            <w:pPr>
              <w:spacing w:after="20"/>
              <w:ind w:left="20"/>
              <w:jc w:val="both"/>
            </w:pPr>
            <w:r>
              <w:rPr>
                <w:rFonts w:ascii="Times New Roman"/>
                <w:b w:val="false"/>
                <w:i w:val="false"/>
                <w:color w:val="000000"/>
                <w:sz w:val="20"/>
              </w:rPr>
              <w:t>
а) идентификатор справочника (классификатора)</w:t>
            </w:r>
          </w:p>
          <w:bookmarkEnd w:id="209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2100"/>
          <w:p>
            <w:pPr>
              <w:spacing w:after="20"/>
              <w:ind w:left="20"/>
              <w:jc w:val="both"/>
            </w:pPr>
            <w:r>
              <w:rPr>
                <w:rFonts w:ascii="Times New Roman"/>
                <w:b w:val="false"/>
                <w:i w:val="false"/>
                <w:color w:val="000000"/>
                <w:sz w:val="20"/>
              </w:rPr>
              <w:t>
csdo:‌Reference‌Data‌Id‌Type (M.SDT.00091)</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101"/>
          <w:p>
            <w:pPr>
              <w:spacing w:after="20"/>
              <w:ind w:left="20"/>
              <w:jc w:val="both"/>
            </w:pPr>
            <w:r>
              <w:rPr>
                <w:rFonts w:ascii="Times New Roman"/>
                <w:b w:val="false"/>
                <w:i w:val="false"/>
                <w:color w:val="000000"/>
                <w:sz w:val="20"/>
              </w:rPr>
              <w:t>
8.5. Наименование организационно-правовой формы</w:t>
            </w:r>
          </w:p>
          <w:bookmarkEnd w:id="2101"/>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 w:id="2102"/>
          <w:p>
            <w:pPr>
              <w:spacing w:after="20"/>
              <w:ind w:left="20"/>
              <w:jc w:val="both"/>
            </w:pPr>
            <w:r>
              <w:rPr>
                <w:rFonts w:ascii="Times New Roman"/>
                <w:b w:val="false"/>
                <w:i w:val="false"/>
                <w:color w:val="000000"/>
                <w:sz w:val="20"/>
              </w:rPr>
              <w:t>
csdo:‌Name300‌Type (M.SDT.00056)</w:t>
            </w:r>
          </w:p>
          <w:bookmarkEnd w:id="2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2103"/>
          <w:p>
            <w:pPr>
              <w:spacing w:after="20"/>
              <w:ind w:left="20"/>
              <w:jc w:val="both"/>
            </w:pPr>
            <w:r>
              <w:rPr>
                <w:rFonts w:ascii="Times New Roman"/>
                <w:b w:val="false"/>
                <w:i w:val="false"/>
                <w:color w:val="000000"/>
                <w:sz w:val="20"/>
              </w:rPr>
              <w:t>
8.6. Идентификатор хозяйствующего субъекта</w:t>
            </w:r>
          </w:p>
          <w:bookmarkEnd w:id="2103"/>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2104"/>
          <w:p>
            <w:pPr>
              <w:spacing w:after="20"/>
              <w:ind w:left="20"/>
              <w:jc w:val="both"/>
            </w:pPr>
            <w:r>
              <w:rPr>
                <w:rFonts w:ascii="Times New Roman"/>
                <w:b w:val="false"/>
                <w:i w:val="false"/>
                <w:color w:val="000000"/>
                <w:sz w:val="20"/>
              </w:rPr>
              <w:t>
csdo:‌Business‌Entity‌Id‌Type (M.SDT.00157)</w:t>
            </w:r>
          </w:p>
          <w:bookmarkEnd w:id="2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2105"/>
          <w:p>
            <w:pPr>
              <w:spacing w:after="20"/>
              <w:ind w:left="20"/>
              <w:jc w:val="both"/>
            </w:pPr>
            <w:r>
              <w:rPr>
                <w:rFonts w:ascii="Times New Roman"/>
                <w:b w:val="false"/>
                <w:i w:val="false"/>
                <w:color w:val="000000"/>
                <w:sz w:val="20"/>
              </w:rPr>
              <w:t>
а) метод идентификации</w:t>
            </w:r>
          </w:p>
          <w:bookmarkEnd w:id="2105"/>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2106"/>
          <w:p>
            <w:pPr>
              <w:spacing w:after="20"/>
              <w:ind w:left="20"/>
              <w:jc w:val="both"/>
            </w:pPr>
            <w:r>
              <w:rPr>
                <w:rFonts w:ascii="Times New Roman"/>
                <w:b w:val="false"/>
                <w:i w:val="false"/>
                <w:color w:val="000000"/>
                <w:sz w:val="20"/>
              </w:rPr>
              <w:t>
csdo:‌Business‌Entity‌Id‌Kind‌Id‌Type (M.SDT.00158)</w:t>
            </w:r>
          </w:p>
          <w:bookmarkEnd w:id="21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2107"/>
          <w:p>
            <w:pPr>
              <w:spacing w:after="20"/>
              <w:ind w:left="20"/>
              <w:jc w:val="both"/>
            </w:pPr>
            <w:r>
              <w:rPr>
                <w:rFonts w:ascii="Times New Roman"/>
                <w:b w:val="false"/>
                <w:i w:val="false"/>
                <w:color w:val="000000"/>
                <w:sz w:val="20"/>
              </w:rPr>
              <w:t>
8.7. Уникальный идентификационный таможенный номер</w:t>
            </w:r>
          </w:p>
          <w:bookmarkEnd w:id="2107"/>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1" w:id="2108"/>
          <w:p>
            <w:pPr>
              <w:spacing w:after="20"/>
              <w:ind w:left="20"/>
              <w:jc w:val="both"/>
            </w:pPr>
            <w:r>
              <w:rPr>
                <w:rFonts w:ascii="Times New Roman"/>
                <w:b w:val="false"/>
                <w:i w:val="false"/>
                <w:color w:val="000000"/>
                <w:sz w:val="20"/>
              </w:rPr>
              <w:t>
csdo:‌Unique‌Customs‌Number‌Id‌Type (M.SDT.00089)</w:t>
            </w:r>
          </w:p>
          <w:bookmarkEnd w:id="21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4" w:id="2109"/>
          <w:p>
            <w:pPr>
              <w:spacing w:after="20"/>
              <w:ind w:left="20"/>
              <w:jc w:val="both"/>
            </w:pPr>
            <w:r>
              <w:rPr>
                <w:rFonts w:ascii="Times New Roman"/>
                <w:b w:val="false"/>
                <w:i w:val="false"/>
                <w:color w:val="000000"/>
                <w:sz w:val="20"/>
              </w:rPr>
              <w:t>
8.8. Идентификатор налогоплательщика</w:t>
            </w:r>
          </w:p>
          <w:bookmarkEnd w:id="2109"/>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2110"/>
          <w:p>
            <w:pPr>
              <w:spacing w:after="20"/>
              <w:ind w:left="20"/>
              <w:jc w:val="both"/>
            </w:pPr>
            <w:r>
              <w:rPr>
                <w:rFonts w:ascii="Times New Roman"/>
                <w:b w:val="false"/>
                <w:i w:val="false"/>
                <w:color w:val="000000"/>
                <w:sz w:val="20"/>
              </w:rPr>
              <w:t>
csdo:‌Taxpayer‌Id‌Type (M.SDT.00025)</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2111"/>
          <w:p>
            <w:pPr>
              <w:spacing w:after="20"/>
              <w:ind w:left="20"/>
              <w:jc w:val="both"/>
            </w:pPr>
            <w:r>
              <w:rPr>
                <w:rFonts w:ascii="Times New Roman"/>
                <w:b w:val="false"/>
                <w:i w:val="false"/>
                <w:color w:val="000000"/>
                <w:sz w:val="20"/>
              </w:rPr>
              <w:t>
8.9. Код причины постановки на учет</w:t>
            </w:r>
          </w:p>
          <w:bookmarkEnd w:id="2111"/>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2112"/>
          <w:p>
            <w:pPr>
              <w:spacing w:after="20"/>
              <w:ind w:left="20"/>
              <w:jc w:val="both"/>
            </w:pPr>
            <w:r>
              <w:rPr>
                <w:rFonts w:ascii="Times New Roman"/>
                <w:b w:val="false"/>
                <w:i w:val="false"/>
                <w:color w:val="000000"/>
                <w:sz w:val="20"/>
              </w:rPr>
              <w:t>
csdo:‌Tax‌Registration‌Reason‌Code‌Type (M.SDT.00030)</w:t>
            </w:r>
          </w:p>
          <w:bookmarkEnd w:id="21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1" w:id="2113"/>
          <w:p>
            <w:pPr>
              <w:spacing w:after="20"/>
              <w:ind w:left="20"/>
              <w:jc w:val="both"/>
            </w:pPr>
            <w:r>
              <w:rPr>
                <w:rFonts w:ascii="Times New Roman"/>
                <w:b w:val="false"/>
                <w:i w:val="false"/>
                <w:color w:val="000000"/>
                <w:sz w:val="20"/>
              </w:rPr>
              <w:t>
8.10. Адрес</w:t>
            </w:r>
          </w:p>
          <w:bookmarkEnd w:id="2113"/>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2114"/>
          <w:p>
            <w:pPr>
              <w:spacing w:after="20"/>
              <w:ind w:left="20"/>
              <w:jc w:val="both"/>
            </w:pPr>
            <w:r>
              <w:rPr>
                <w:rFonts w:ascii="Times New Roman"/>
                <w:b w:val="false"/>
                <w:i w:val="false"/>
                <w:color w:val="000000"/>
                <w:sz w:val="20"/>
              </w:rPr>
              <w:t>
ccdo:‌Subject‌Address‌Details‌Type (M.CDT.00064)</w:t>
            </w:r>
          </w:p>
          <w:bookmarkEnd w:id="21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2115"/>
          <w:p>
            <w:pPr>
              <w:spacing w:after="20"/>
              <w:ind w:left="20"/>
              <w:jc w:val="both"/>
            </w:pPr>
            <w:r>
              <w:rPr>
                <w:rFonts w:ascii="Times New Roman"/>
                <w:b w:val="false"/>
                <w:i w:val="false"/>
                <w:color w:val="000000"/>
                <w:sz w:val="20"/>
              </w:rPr>
              <w:t>
8.10.1. Код вида адреса</w:t>
            </w:r>
          </w:p>
          <w:bookmarkEnd w:id="2115"/>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116"/>
          <w:p>
            <w:pPr>
              <w:spacing w:after="20"/>
              <w:ind w:left="20"/>
              <w:jc w:val="both"/>
            </w:pPr>
            <w:r>
              <w:rPr>
                <w:rFonts w:ascii="Times New Roman"/>
                <w:b w:val="false"/>
                <w:i w:val="false"/>
                <w:color w:val="000000"/>
                <w:sz w:val="20"/>
              </w:rPr>
              <w:t>
csdo:‌Address‌Kind‌Code‌Type (M.SDT.00162)</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117"/>
          <w:p>
            <w:pPr>
              <w:spacing w:after="20"/>
              <w:ind w:left="20"/>
              <w:jc w:val="both"/>
            </w:pPr>
            <w:r>
              <w:rPr>
                <w:rFonts w:ascii="Times New Roman"/>
                <w:b w:val="false"/>
                <w:i w:val="false"/>
                <w:color w:val="000000"/>
                <w:sz w:val="20"/>
              </w:rPr>
              <w:t>
8.10.2. Код страны</w:t>
            </w:r>
          </w:p>
          <w:bookmarkEnd w:id="211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2118"/>
          <w:p>
            <w:pPr>
              <w:spacing w:after="20"/>
              <w:ind w:left="20"/>
              <w:jc w:val="both"/>
            </w:pPr>
            <w:r>
              <w:rPr>
                <w:rFonts w:ascii="Times New Roman"/>
                <w:b w:val="false"/>
                <w:i w:val="false"/>
                <w:color w:val="000000"/>
                <w:sz w:val="20"/>
              </w:rPr>
              <w:t>
csdo:‌Unified‌Country‌Code‌Type (M.SDT.00112)</w:t>
            </w:r>
          </w:p>
          <w:bookmarkEnd w:id="21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2119"/>
          <w:p>
            <w:pPr>
              <w:spacing w:after="20"/>
              <w:ind w:left="20"/>
              <w:jc w:val="both"/>
            </w:pPr>
            <w:r>
              <w:rPr>
                <w:rFonts w:ascii="Times New Roman"/>
                <w:b w:val="false"/>
                <w:i w:val="false"/>
                <w:color w:val="000000"/>
                <w:sz w:val="20"/>
              </w:rPr>
              <w:t>
а) идентификатор справочника (классификатора)</w:t>
            </w:r>
          </w:p>
          <w:bookmarkEnd w:id="211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2120"/>
          <w:p>
            <w:pPr>
              <w:spacing w:after="20"/>
              <w:ind w:left="20"/>
              <w:jc w:val="both"/>
            </w:pPr>
            <w:r>
              <w:rPr>
                <w:rFonts w:ascii="Times New Roman"/>
                <w:b w:val="false"/>
                <w:i w:val="false"/>
                <w:color w:val="000000"/>
                <w:sz w:val="20"/>
              </w:rPr>
              <w:t>
csdo:‌Reference‌Data‌Id‌Type (M.SDT.00091)</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2121"/>
          <w:p>
            <w:pPr>
              <w:spacing w:after="20"/>
              <w:ind w:left="20"/>
              <w:jc w:val="both"/>
            </w:pPr>
            <w:r>
              <w:rPr>
                <w:rFonts w:ascii="Times New Roman"/>
                <w:b w:val="false"/>
                <w:i w:val="false"/>
                <w:color w:val="000000"/>
                <w:sz w:val="20"/>
              </w:rPr>
              <w:t>
8.10.3. Код территории</w:t>
            </w:r>
          </w:p>
          <w:bookmarkEnd w:id="2121"/>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2122"/>
          <w:p>
            <w:pPr>
              <w:spacing w:after="20"/>
              <w:ind w:left="20"/>
              <w:jc w:val="both"/>
            </w:pPr>
            <w:r>
              <w:rPr>
                <w:rFonts w:ascii="Times New Roman"/>
                <w:b w:val="false"/>
                <w:i w:val="false"/>
                <w:color w:val="000000"/>
                <w:sz w:val="20"/>
              </w:rPr>
              <w:t>
csdo:‌Territory‌Code‌Type (M.SDT.00031)</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8" w:id="2123"/>
          <w:p>
            <w:pPr>
              <w:spacing w:after="20"/>
              <w:ind w:left="20"/>
              <w:jc w:val="both"/>
            </w:pPr>
            <w:r>
              <w:rPr>
                <w:rFonts w:ascii="Times New Roman"/>
                <w:b w:val="false"/>
                <w:i w:val="false"/>
                <w:color w:val="000000"/>
                <w:sz w:val="20"/>
              </w:rPr>
              <w:t>
8.10.4. Регион</w:t>
            </w:r>
          </w:p>
          <w:bookmarkEnd w:id="2123"/>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124"/>
          <w:p>
            <w:pPr>
              <w:spacing w:after="20"/>
              <w:ind w:left="20"/>
              <w:jc w:val="both"/>
            </w:pPr>
            <w:r>
              <w:rPr>
                <w:rFonts w:ascii="Times New Roman"/>
                <w:b w:val="false"/>
                <w:i w:val="false"/>
                <w:color w:val="000000"/>
                <w:sz w:val="20"/>
              </w:rPr>
              <w:t>
csdo:‌Name120‌Type (M.SDT.00055)</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2125"/>
          <w:p>
            <w:pPr>
              <w:spacing w:after="20"/>
              <w:ind w:left="20"/>
              <w:jc w:val="both"/>
            </w:pPr>
            <w:r>
              <w:rPr>
                <w:rFonts w:ascii="Times New Roman"/>
                <w:b w:val="false"/>
                <w:i w:val="false"/>
                <w:color w:val="000000"/>
                <w:sz w:val="20"/>
              </w:rPr>
              <w:t>
8.10.5. Район</w:t>
            </w:r>
          </w:p>
          <w:bookmarkEnd w:id="2125"/>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2126"/>
          <w:p>
            <w:pPr>
              <w:spacing w:after="20"/>
              <w:ind w:left="20"/>
              <w:jc w:val="both"/>
            </w:pPr>
            <w:r>
              <w:rPr>
                <w:rFonts w:ascii="Times New Roman"/>
                <w:b w:val="false"/>
                <w:i w:val="false"/>
                <w:color w:val="000000"/>
                <w:sz w:val="20"/>
              </w:rPr>
              <w:t>
csdo:‌Name120‌Type (M.SDT.00055)</w:t>
            </w:r>
          </w:p>
          <w:bookmarkEnd w:id="2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2127"/>
          <w:p>
            <w:pPr>
              <w:spacing w:after="20"/>
              <w:ind w:left="20"/>
              <w:jc w:val="both"/>
            </w:pPr>
            <w:r>
              <w:rPr>
                <w:rFonts w:ascii="Times New Roman"/>
                <w:b w:val="false"/>
                <w:i w:val="false"/>
                <w:color w:val="000000"/>
                <w:sz w:val="20"/>
              </w:rPr>
              <w:t>
8.10.6. Город</w:t>
            </w:r>
          </w:p>
          <w:bookmarkEnd w:id="2127"/>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2128"/>
          <w:p>
            <w:pPr>
              <w:spacing w:after="20"/>
              <w:ind w:left="20"/>
              <w:jc w:val="both"/>
            </w:pPr>
            <w:r>
              <w:rPr>
                <w:rFonts w:ascii="Times New Roman"/>
                <w:b w:val="false"/>
                <w:i w:val="false"/>
                <w:color w:val="000000"/>
                <w:sz w:val="20"/>
              </w:rPr>
              <w:t>
csdo:‌Name120‌Type (M.SDT.00055)</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2129"/>
          <w:p>
            <w:pPr>
              <w:spacing w:after="20"/>
              <w:ind w:left="20"/>
              <w:jc w:val="both"/>
            </w:pPr>
            <w:r>
              <w:rPr>
                <w:rFonts w:ascii="Times New Roman"/>
                <w:b w:val="false"/>
                <w:i w:val="false"/>
                <w:color w:val="000000"/>
                <w:sz w:val="20"/>
              </w:rPr>
              <w:t>
8.10.7. Населенный пункт</w:t>
            </w:r>
          </w:p>
          <w:bookmarkEnd w:id="2129"/>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2130"/>
          <w:p>
            <w:pPr>
              <w:spacing w:after="20"/>
              <w:ind w:left="20"/>
              <w:jc w:val="both"/>
            </w:pPr>
            <w:r>
              <w:rPr>
                <w:rFonts w:ascii="Times New Roman"/>
                <w:b w:val="false"/>
                <w:i w:val="false"/>
                <w:color w:val="000000"/>
                <w:sz w:val="20"/>
              </w:rPr>
              <w:t>
csdo:‌Name120‌Type (M.SDT.00055)</w:t>
            </w:r>
          </w:p>
          <w:bookmarkEnd w:id="2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2131"/>
          <w:p>
            <w:pPr>
              <w:spacing w:after="20"/>
              <w:ind w:left="20"/>
              <w:jc w:val="both"/>
            </w:pPr>
            <w:r>
              <w:rPr>
                <w:rFonts w:ascii="Times New Roman"/>
                <w:b w:val="false"/>
                <w:i w:val="false"/>
                <w:color w:val="000000"/>
                <w:sz w:val="20"/>
              </w:rPr>
              <w:t>
8.10.8. Улица</w:t>
            </w:r>
          </w:p>
          <w:bookmarkEnd w:id="2131"/>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132"/>
          <w:p>
            <w:pPr>
              <w:spacing w:after="20"/>
              <w:ind w:left="20"/>
              <w:jc w:val="both"/>
            </w:pPr>
            <w:r>
              <w:rPr>
                <w:rFonts w:ascii="Times New Roman"/>
                <w:b w:val="false"/>
                <w:i w:val="false"/>
                <w:color w:val="000000"/>
                <w:sz w:val="20"/>
              </w:rPr>
              <w:t>
csdo:‌Name120‌Type (M.SDT.00055)</w:t>
            </w:r>
          </w:p>
          <w:bookmarkEnd w:id="2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2133"/>
          <w:p>
            <w:pPr>
              <w:spacing w:after="20"/>
              <w:ind w:left="20"/>
              <w:jc w:val="both"/>
            </w:pPr>
            <w:r>
              <w:rPr>
                <w:rFonts w:ascii="Times New Roman"/>
                <w:b w:val="false"/>
                <w:i w:val="false"/>
                <w:color w:val="000000"/>
                <w:sz w:val="20"/>
              </w:rPr>
              <w:t>
8.10.9. Номер дома</w:t>
            </w:r>
          </w:p>
          <w:bookmarkEnd w:id="2133"/>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134"/>
          <w:p>
            <w:pPr>
              <w:spacing w:after="20"/>
              <w:ind w:left="20"/>
              <w:jc w:val="both"/>
            </w:pPr>
            <w:r>
              <w:rPr>
                <w:rFonts w:ascii="Times New Roman"/>
                <w:b w:val="false"/>
                <w:i w:val="false"/>
                <w:color w:val="000000"/>
                <w:sz w:val="20"/>
              </w:rPr>
              <w:t>
csdo:‌Id50‌Type (M.SDT.00093)</w:t>
            </w:r>
          </w:p>
          <w:bookmarkEnd w:id="21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2135"/>
          <w:p>
            <w:pPr>
              <w:spacing w:after="20"/>
              <w:ind w:left="20"/>
              <w:jc w:val="both"/>
            </w:pPr>
            <w:r>
              <w:rPr>
                <w:rFonts w:ascii="Times New Roman"/>
                <w:b w:val="false"/>
                <w:i w:val="false"/>
                <w:color w:val="000000"/>
                <w:sz w:val="20"/>
              </w:rPr>
              <w:t>
8.10.10. Номер помещения</w:t>
            </w:r>
          </w:p>
          <w:bookmarkEnd w:id="2135"/>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136"/>
          <w:p>
            <w:pPr>
              <w:spacing w:after="20"/>
              <w:ind w:left="20"/>
              <w:jc w:val="both"/>
            </w:pPr>
            <w:r>
              <w:rPr>
                <w:rFonts w:ascii="Times New Roman"/>
                <w:b w:val="false"/>
                <w:i w:val="false"/>
                <w:color w:val="000000"/>
                <w:sz w:val="20"/>
              </w:rPr>
              <w:t>
csdo:‌Id20‌Type (M.SDT.00092)</w:t>
            </w:r>
          </w:p>
          <w:bookmarkEnd w:id="21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 w:id="2137"/>
          <w:p>
            <w:pPr>
              <w:spacing w:after="20"/>
              <w:ind w:left="20"/>
              <w:jc w:val="both"/>
            </w:pPr>
            <w:r>
              <w:rPr>
                <w:rFonts w:ascii="Times New Roman"/>
                <w:b w:val="false"/>
                <w:i w:val="false"/>
                <w:color w:val="000000"/>
                <w:sz w:val="20"/>
              </w:rPr>
              <w:t>
8.10.11. Почтовый индекс</w:t>
            </w:r>
          </w:p>
          <w:bookmarkEnd w:id="2137"/>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2138"/>
          <w:p>
            <w:pPr>
              <w:spacing w:after="20"/>
              <w:ind w:left="20"/>
              <w:jc w:val="both"/>
            </w:pPr>
            <w:r>
              <w:rPr>
                <w:rFonts w:ascii="Times New Roman"/>
                <w:b w:val="false"/>
                <w:i w:val="false"/>
                <w:color w:val="000000"/>
                <w:sz w:val="20"/>
              </w:rPr>
              <w:t>
csdo:‌Post‌Code‌Type (M.SDT.00006)</w:t>
            </w:r>
          </w:p>
          <w:bookmarkEnd w:id="2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2139"/>
          <w:p>
            <w:pPr>
              <w:spacing w:after="20"/>
              <w:ind w:left="20"/>
              <w:jc w:val="both"/>
            </w:pPr>
            <w:r>
              <w:rPr>
                <w:rFonts w:ascii="Times New Roman"/>
                <w:b w:val="false"/>
                <w:i w:val="false"/>
                <w:color w:val="000000"/>
                <w:sz w:val="20"/>
              </w:rPr>
              <w:t>
8.10.12. Номер абонентского ящика</w:t>
            </w:r>
          </w:p>
          <w:bookmarkEnd w:id="2139"/>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2140"/>
          <w:p>
            <w:pPr>
              <w:spacing w:after="20"/>
              <w:ind w:left="20"/>
              <w:jc w:val="both"/>
            </w:pPr>
            <w:r>
              <w:rPr>
                <w:rFonts w:ascii="Times New Roman"/>
                <w:b w:val="false"/>
                <w:i w:val="false"/>
                <w:color w:val="000000"/>
                <w:sz w:val="20"/>
              </w:rPr>
              <w:t>
csdo:‌Id20‌Type (M.SDT.00092)</w:t>
            </w:r>
          </w:p>
          <w:bookmarkEnd w:id="21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2141"/>
          <w:p>
            <w:pPr>
              <w:spacing w:after="20"/>
              <w:ind w:left="20"/>
              <w:jc w:val="both"/>
            </w:pPr>
            <w:r>
              <w:rPr>
                <w:rFonts w:ascii="Times New Roman"/>
                <w:b w:val="false"/>
                <w:i w:val="false"/>
                <w:color w:val="000000"/>
                <w:sz w:val="20"/>
              </w:rPr>
              <w:t>
8.11. Контактный реквизит</w:t>
            </w:r>
          </w:p>
          <w:bookmarkEnd w:id="2141"/>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142"/>
          <w:p>
            <w:pPr>
              <w:spacing w:after="20"/>
              <w:ind w:left="20"/>
              <w:jc w:val="both"/>
            </w:pPr>
            <w:r>
              <w:rPr>
                <w:rFonts w:ascii="Times New Roman"/>
                <w:b w:val="false"/>
                <w:i w:val="false"/>
                <w:color w:val="000000"/>
                <w:sz w:val="20"/>
              </w:rPr>
              <w:t>
ccdo:‌Communication‌Details‌Type (M.CDT.00003)</w:t>
            </w:r>
          </w:p>
          <w:bookmarkEnd w:id="21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2143"/>
          <w:p>
            <w:pPr>
              <w:spacing w:after="20"/>
              <w:ind w:left="20"/>
              <w:jc w:val="both"/>
            </w:pPr>
            <w:r>
              <w:rPr>
                <w:rFonts w:ascii="Times New Roman"/>
                <w:b w:val="false"/>
                <w:i w:val="false"/>
                <w:color w:val="000000"/>
                <w:sz w:val="20"/>
              </w:rPr>
              <w:t>
8.11.1. Код вида связи</w:t>
            </w:r>
          </w:p>
          <w:bookmarkEnd w:id="2143"/>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6" w:id="2144"/>
          <w:p>
            <w:pPr>
              <w:spacing w:after="20"/>
              <w:ind w:left="20"/>
              <w:jc w:val="both"/>
            </w:pPr>
            <w:r>
              <w:rPr>
                <w:rFonts w:ascii="Times New Roman"/>
                <w:b w:val="false"/>
                <w:i w:val="false"/>
                <w:color w:val="000000"/>
                <w:sz w:val="20"/>
              </w:rPr>
              <w:t>
csdo:‌Communication‌Channel‌Code‌V2‌Type (M.SDT.00163)</w:t>
            </w:r>
          </w:p>
          <w:bookmarkEnd w:id="21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2145"/>
          <w:p>
            <w:pPr>
              <w:spacing w:after="20"/>
              <w:ind w:left="20"/>
              <w:jc w:val="both"/>
            </w:pPr>
            <w:r>
              <w:rPr>
                <w:rFonts w:ascii="Times New Roman"/>
                <w:b w:val="false"/>
                <w:i w:val="false"/>
                <w:color w:val="000000"/>
                <w:sz w:val="20"/>
              </w:rPr>
              <w:t>
8.11.2. Наименование вида связи</w:t>
            </w:r>
          </w:p>
          <w:bookmarkEnd w:id="2145"/>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2146"/>
          <w:p>
            <w:pPr>
              <w:spacing w:after="20"/>
              <w:ind w:left="20"/>
              <w:jc w:val="both"/>
            </w:pPr>
            <w:r>
              <w:rPr>
                <w:rFonts w:ascii="Times New Roman"/>
                <w:b w:val="false"/>
                <w:i w:val="false"/>
                <w:color w:val="000000"/>
                <w:sz w:val="20"/>
              </w:rPr>
              <w:t>
csdo:‌Name120‌Type (M.SDT.00055)</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2147"/>
          <w:p>
            <w:pPr>
              <w:spacing w:after="20"/>
              <w:ind w:left="20"/>
              <w:jc w:val="both"/>
            </w:pPr>
            <w:r>
              <w:rPr>
                <w:rFonts w:ascii="Times New Roman"/>
                <w:b w:val="false"/>
                <w:i w:val="false"/>
                <w:color w:val="000000"/>
                <w:sz w:val="20"/>
              </w:rPr>
              <w:t>
8.11.3. Идентификатор канала связи</w:t>
            </w:r>
          </w:p>
          <w:bookmarkEnd w:id="2147"/>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148"/>
          <w:p>
            <w:pPr>
              <w:spacing w:after="20"/>
              <w:ind w:left="20"/>
              <w:jc w:val="both"/>
            </w:pPr>
            <w:r>
              <w:rPr>
                <w:rFonts w:ascii="Times New Roman"/>
                <w:b w:val="false"/>
                <w:i w:val="false"/>
                <w:color w:val="000000"/>
                <w:sz w:val="20"/>
              </w:rPr>
              <w:t>
csdo:‌Communication‌Channel‌Id‌Type (M.SDT.00015)</w:t>
            </w:r>
          </w:p>
          <w:bookmarkEnd w:id="2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2149"/>
          <w:p>
            <w:pPr>
              <w:spacing w:after="20"/>
              <w:ind w:left="20"/>
              <w:jc w:val="both"/>
            </w:pPr>
            <w:r>
              <w:rPr>
                <w:rFonts w:ascii="Times New Roman"/>
                <w:b w:val="false"/>
                <w:i w:val="false"/>
                <w:color w:val="000000"/>
                <w:sz w:val="20"/>
              </w:rPr>
              <w:t>
8.12. Идентификатор Global Location Number</w:t>
            </w:r>
          </w:p>
          <w:bookmarkEnd w:id="2149"/>
          <w:p>
            <w:pPr>
              <w:spacing w:after="20"/>
              <w:ind w:left="20"/>
              <w:jc w:val="both"/>
            </w:pPr>
            <w:r>
              <w:rPr>
                <w:rFonts w:ascii="Times New Roman"/>
                <w:b w:val="false"/>
                <w:i w:val="false"/>
                <w:color w:val="000000"/>
                <w:sz w:val="20"/>
              </w:rPr>
              <w:t>
(ctsdo:‌GLNId)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150"/>
          <w:p>
            <w:pPr>
              <w:spacing w:after="20"/>
              <w:ind w:left="20"/>
              <w:jc w:val="both"/>
            </w:pPr>
            <w:r>
              <w:rPr>
                <w:rFonts w:ascii="Times New Roman"/>
                <w:b w:val="false"/>
                <w:i w:val="false"/>
                <w:color w:val="000000"/>
                <w:sz w:val="20"/>
              </w:rPr>
              <w:t>
ctsdo:‌GLNId‌Type (M.CT.SDT.00047)</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2151"/>
          <w:p>
            <w:pPr>
              <w:spacing w:after="20"/>
              <w:ind w:left="20"/>
              <w:jc w:val="both"/>
            </w:pPr>
            <w:r>
              <w:rPr>
                <w:rFonts w:ascii="Times New Roman"/>
                <w:b w:val="false"/>
                <w:i w:val="false"/>
                <w:color w:val="000000"/>
                <w:sz w:val="20"/>
              </w:rPr>
              <w:t>
9. Параметры генерации кодов маркировки</w:t>
            </w:r>
          </w:p>
          <w:bookmarkEnd w:id="2151"/>
          <w:p>
            <w:pPr>
              <w:spacing w:after="20"/>
              <w:ind w:left="20"/>
              <w:jc w:val="both"/>
            </w:pPr>
            <w:r>
              <w:rPr>
                <w:rFonts w:ascii="Times New Roman"/>
                <w:b w:val="false"/>
                <w:i w:val="false"/>
                <w:color w:val="000000"/>
                <w:sz w:val="20"/>
              </w:rPr>
              <w:t>
(ctcdo:‌Identification‌Means‌Emission‌Details)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необходимые для генерации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 w:id="2152"/>
          <w:p>
            <w:pPr>
              <w:spacing w:after="20"/>
              <w:ind w:left="20"/>
              <w:jc w:val="both"/>
            </w:pPr>
            <w:r>
              <w:rPr>
                <w:rFonts w:ascii="Times New Roman"/>
                <w:b w:val="false"/>
                <w:i w:val="false"/>
                <w:color w:val="000000"/>
                <w:sz w:val="20"/>
              </w:rPr>
              <w:t>
ctcdo:‌Identification‌Means‌Emission‌Details‌Type (M.CT.CDT.00821)</w:t>
            </w:r>
          </w:p>
          <w:bookmarkEnd w:id="21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2153"/>
          <w:p>
            <w:pPr>
              <w:spacing w:after="20"/>
              <w:ind w:left="20"/>
              <w:jc w:val="both"/>
            </w:pPr>
            <w:r>
              <w:rPr>
                <w:rFonts w:ascii="Times New Roman"/>
                <w:b w:val="false"/>
                <w:i w:val="false"/>
                <w:color w:val="000000"/>
                <w:sz w:val="20"/>
              </w:rPr>
              <w:t>
9.1. Идентификатор Global Trade Item Number</w:t>
            </w:r>
          </w:p>
          <w:bookmarkEnd w:id="2153"/>
          <w:p>
            <w:pPr>
              <w:spacing w:after="20"/>
              <w:ind w:left="20"/>
              <w:jc w:val="both"/>
            </w:pPr>
            <w:r>
              <w:rPr>
                <w:rFonts w:ascii="Times New Roman"/>
                <w:b w:val="false"/>
                <w:i w:val="false"/>
                <w:color w:val="000000"/>
                <w:sz w:val="20"/>
              </w:rPr>
              <w:t>
(ctsdo:‌GTINId)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2154"/>
          <w:p>
            <w:pPr>
              <w:spacing w:after="20"/>
              <w:ind w:left="20"/>
              <w:jc w:val="both"/>
            </w:pPr>
            <w:r>
              <w:rPr>
                <w:rFonts w:ascii="Times New Roman"/>
                <w:b w:val="false"/>
                <w:i w:val="false"/>
                <w:color w:val="000000"/>
                <w:sz w:val="20"/>
              </w:rPr>
              <w:t>
ctsdo:‌GTINId‌Type (M.CT.SDT.00040)</w:t>
            </w:r>
          </w:p>
          <w:bookmarkEnd w:id="2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2155"/>
          <w:p>
            <w:pPr>
              <w:spacing w:after="20"/>
              <w:ind w:left="20"/>
              <w:jc w:val="both"/>
            </w:pPr>
            <w:r>
              <w:rPr>
                <w:rFonts w:ascii="Times New Roman"/>
                <w:b w:val="false"/>
                <w:i w:val="false"/>
                <w:color w:val="000000"/>
                <w:sz w:val="20"/>
              </w:rPr>
              <w:t>
9.2. Количество единиц маркированного товара</w:t>
            </w:r>
          </w:p>
          <w:bookmarkEnd w:id="2155"/>
          <w:p>
            <w:pPr>
              <w:spacing w:after="20"/>
              <w:ind w:left="20"/>
              <w:jc w:val="both"/>
            </w:pPr>
            <w:r>
              <w:rPr>
                <w:rFonts w:ascii="Times New Roman"/>
                <w:b w:val="false"/>
                <w:i w:val="false"/>
                <w:color w:val="000000"/>
                <w:sz w:val="20"/>
              </w:rPr>
              <w:t>
(ctsdo:‌Identificated‌Goods‌Quantity)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изготавливаемых (генерируемых) средств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2156"/>
          <w:p>
            <w:pPr>
              <w:spacing w:after="20"/>
              <w:ind w:left="20"/>
              <w:jc w:val="both"/>
            </w:pPr>
            <w:r>
              <w:rPr>
                <w:rFonts w:ascii="Times New Roman"/>
                <w:b w:val="false"/>
                <w:i w:val="false"/>
                <w:color w:val="000000"/>
                <w:sz w:val="20"/>
              </w:rPr>
              <w:t>
ctsdo:‌Quantity10‌Type (M.CT.SDT.00141)</w:t>
            </w:r>
          </w:p>
          <w:bookmarkEnd w:id="215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157"/>
          <w:p>
            <w:pPr>
              <w:spacing w:after="20"/>
              <w:ind w:left="20"/>
              <w:jc w:val="both"/>
            </w:pPr>
            <w:r>
              <w:rPr>
                <w:rFonts w:ascii="Times New Roman"/>
                <w:b w:val="false"/>
                <w:i w:val="false"/>
                <w:color w:val="000000"/>
                <w:sz w:val="20"/>
              </w:rPr>
              <w:t>
9.3. Идентификатор единицы продукта</w:t>
            </w:r>
          </w:p>
          <w:bookmarkEnd w:id="2157"/>
          <w:p>
            <w:pPr>
              <w:spacing w:after="20"/>
              <w:ind w:left="20"/>
              <w:jc w:val="both"/>
            </w:pPr>
            <w:r>
              <w:rPr>
                <w:rFonts w:ascii="Times New Roman"/>
                <w:b w:val="false"/>
                <w:i w:val="false"/>
                <w:color w:val="000000"/>
                <w:sz w:val="20"/>
              </w:rPr>
              <w:t>
(csdo:‌Product‌Instance‌Id)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серийный номер единицы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2158"/>
          <w:p>
            <w:pPr>
              <w:spacing w:after="20"/>
              <w:ind w:left="20"/>
              <w:jc w:val="both"/>
            </w:pPr>
            <w:r>
              <w:rPr>
                <w:rFonts w:ascii="Times New Roman"/>
                <w:b w:val="false"/>
                <w:i w:val="false"/>
                <w:color w:val="000000"/>
                <w:sz w:val="20"/>
              </w:rPr>
              <w:t>
csdo:‌Id50‌Type (M.SDT.00093)</w:t>
            </w:r>
          </w:p>
          <w:bookmarkEnd w:id="2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632" w:id="2159"/>
    <w:p>
      <w:pPr>
        <w:spacing w:after="0"/>
        <w:ind w:left="0"/>
        <w:jc w:val="both"/>
      </w:pPr>
      <w:r>
        <w:rPr>
          <w:rFonts w:ascii="Times New Roman"/>
          <w:b w:val="false"/>
          <w:i w:val="false"/>
          <w:color w:val="000000"/>
          <w:sz w:val="28"/>
        </w:rPr>
        <w:t>
      31. Описание структуры электронного документа (сведений) "Сведения о характеристиках товара, подлежащего маркировке средствами идентификации" (R.CT.LS.03.016) приведено в таблице 23.</w:t>
      </w:r>
    </w:p>
    <w:bookmarkEnd w:id="2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3634" w:id="2160"/>
    <w:p>
      <w:pPr>
        <w:spacing w:after="0"/>
        <w:ind w:left="0"/>
        <w:jc w:val="left"/>
      </w:pPr>
      <w:r>
        <w:rPr>
          <w:rFonts w:ascii="Times New Roman"/>
          <w:b/>
          <w:i w:val="false"/>
          <w:color w:val="000000"/>
        </w:rPr>
        <w:t xml:space="preserve"> Описание структуры электронного документа (сведений) "Сведения о характеристиках товара, подлежащего маркировке средствами идентификации" (R.CT.LS.03.016)</w:t>
      </w:r>
    </w:p>
    <w:bookmarkEnd w:id="2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GoodsCharacteristicInformation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EEC_R_CT_LS_03_GoodsCharacteristicInformation_v1.2.0.xsd</w:t>
            </w:r>
          </w:p>
        </w:tc>
      </w:tr>
    </w:tbl>
    <w:bookmarkStart w:name="z3635" w:id="2161"/>
    <w:p>
      <w:pPr>
        <w:spacing w:after="0"/>
        <w:ind w:left="0"/>
        <w:jc w:val="both"/>
      </w:pPr>
      <w:r>
        <w:rPr>
          <w:rFonts w:ascii="Times New Roman"/>
          <w:b w:val="false"/>
          <w:i w:val="false"/>
          <w:color w:val="000000"/>
          <w:sz w:val="28"/>
        </w:rPr>
        <w:t>
      32. Импортируемые пространства имен приведены в таблице 24.</w:t>
      </w:r>
    </w:p>
    <w:bookmarkEnd w:id="2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637" w:id="2162"/>
    <w:p>
      <w:pPr>
        <w:spacing w:after="0"/>
        <w:ind w:left="0"/>
        <w:jc w:val="left"/>
      </w:pPr>
      <w:r>
        <w:rPr>
          <w:rFonts w:ascii="Times New Roman"/>
          <w:b/>
          <w:i w:val="false"/>
          <w:color w:val="000000"/>
        </w:rPr>
        <w:t xml:space="preserve"> Импортируемые пространства имен</w:t>
      </w:r>
    </w:p>
    <w:bookmarkEnd w:id="2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638" w:id="216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163"/>
    <w:bookmarkStart w:name="z3639" w:id="2164"/>
    <w:p>
      <w:pPr>
        <w:spacing w:after="0"/>
        <w:ind w:left="0"/>
        <w:jc w:val="both"/>
      </w:pPr>
      <w:r>
        <w:rPr>
          <w:rFonts w:ascii="Times New Roman"/>
          <w:b w:val="false"/>
          <w:i w:val="false"/>
          <w:color w:val="000000"/>
          <w:sz w:val="28"/>
        </w:rPr>
        <w:t>
      33.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 приведен в таблице 25.</w:t>
      </w:r>
    </w:p>
    <w:bookmarkEnd w:id="2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641" w:id="216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w:t>
      </w:r>
    </w:p>
    <w:bookmarkEnd w:id="2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166"/>
          <w:p>
            <w:pPr>
              <w:spacing w:after="20"/>
              <w:ind w:left="20"/>
              <w:jc w:val="both"/>
            </w:pPr>
            <w:r>
              <w:rPr>
                <w:rFonts w:ascii="Times New Roman"/>
                <w:b w:val="false"/>
                <w:i w:val="false"/>
                <w:color w:val="000000"/>
                <w:sz w:val="20"/>
              </w:rPr>
              <w:t>
1. Заголовок электронного документа (сведений)</w:t>
            </w:r>
          </w:p>
          <w:bookmarkEnd w:id="2166"/>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167"/>
          <w:p>
            <w:pPr>
              <w:spacing w:after="20"/>
              <w:ind w:left="20"/>
              <w:jc w:val="both"/>
            </w:pPr>
            <w:r>
              <w:rPr>
                <w:rFonts w:ascii="Times New Roman"/>
                <w:b w:val="false"/>
                <w:i w:val="false"/>
                <w:color w:val="000000"/>
                <w:sz w:val="20"/>
              </w:rPr>
              <w:t>
ccdo:‌EDoc‌Header‌Type (M.CDT.90001)</w:t>
            </w:r>
          </w:p>
          <w:bookmarkEnd w:id="21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4" w:id="2168"/>
          <w:p>
            <w:pPr>
              <w:spacing w:after="20"/>
              <w:ind w:left="20"/>
              <w:jc w:val="both"/>
            </w:pPr>
            <w:r>
              <w:rPr>
                <w:rFonts w:ascii="Times New Roman"/>
                <w:b w:val="false"/>
                <w:i w:val="false"/>
                <w:color w:val="000000"/>
                <w:sz w:val="20"/>
              </w:rPr>
              <w:t>
1.1. Код сообщения общего процесса</w:t>
            </w:r>
          </w:p>
          <w:bookmarkEnd w:id="2168"/>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5" w:id="2169"/>
          <w:p>
            <w:pPr>
              <w:spacing w:after="20"/>
              <w:ind w:left="20"/>
              <w:jc w:val="both"/>
            </w:pPr>
            <w:r>
              <w:rPr>
                <w:rFonts w:ascii="Times New Roman"/>
                <w:b w:val="false"/>
                <w:i w:val="false"/>
                <w:color w:val="000000"/>
                <w:sz w:val="20"/>
              </w:rPr>
              <w:t>
csdo:‌Inf‌Envelope‌Code‌Type (M.SDT.90004)</w:t>
            </w:r>
          </w:p>
          <w:bookmarkEnd w:id="21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170"/>
          <w:p>
            <w:pPr>
              <w:spacing w:after="20"/>
              <w:ind w:left="20"/>
              <w:jc w:val="both"/>
            </w:pPr>
            <w:r>
              <w:rPr>
                <w:rFonts w:ascii="Times New Roman"/>
                <w:b w:val="false"/>
                <w:i w:val="false"/>
                <w:color w:val="000000"/>
                <w:sz w:val="20"/>
              </w:rPr>
              <w:t>
1.2. Код электронного документа (сведений)</w:t>
            </w:r>
          </w:p>
          <w:bookmarkEnd w:id="2170"/>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2171"/>
          <w:p>
            <w:pPr>
              <w:spacing w:after="20"/>
              <w:ind w:left="20"/>
              <w:jc w:val="both"/>
            </w:pPr>
            <w:r>
              <w:rPr>
                <w:rFonts w:ascii="Times New Roman"/>
                <w:b w:val="false"/>
                <w:i w:val="false"/>
                <w:color w:val="000000"/>
                <w:sz w:val="20"/>
              </w:rPr>
              <w:t>
csdo:‌EDoc‌Code‌Type (M.SDT.90001)</w:t>
            </w:r>
          </w:p>
          <w:bookmarkEnd w:id="21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2172"/>
          <w:p>
            <w:pPr>
              <w:spacing w:after="20"/>
              <w:ind w:left="20"/>
              <w:jc w:val="both"/>
            </w:pPr>
            <w:r>
              <w:rPr>
                <w:rFonts w:ascii="Times New Roman"/>
                <w:b w:val="false"/>
                <w:i w:val="false"/>
                <w:color w:val="000000"/>
                <w:sz w:val="20"/>
              </w:rPr>
              <w:t>
1.3. Идентификатор электронного документа (сведений)</w:t>
            </w:r>
          </w:p>
          <w:bookmarkEnd w:id="2172"/>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173"/>
          <w:p>
            <w:pPr>
              <w:spacing w:after="20"/>
              <w:ind w:left="20"/>
              <w:jc w:val="both"/>
            </w:pPr>
            <w:r>
              <w:rPr>
                <w:rFonts w:ascii="Times New Roman"/>
                <w:b w:val="false"/>
                <w:i w:val="false"/>
                <w:color w:val="000000"/>
                <w:sz w:val="20"/>
              </w:rPr>
              <w:t>
csdo:‌Universally‌Unique‌Id‌Type (M.SDT.90003)</w:t>
            </w:r>
          </w:p>
          <w:bookmarkEnd w:id="21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217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74"/>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175"/>
          <w:p>
            <w:pPr>
              <w:spacing w:after="20"/>
              <w:ind w:left="20"/>
              <w:jc w:val="both"/>
            </w:pPr>
            <w:r>
              <w:rPr>
                <w:rFonts w:ascii="Times New Roman"/>
                <w:b w:val="false"/>
                <w:i w:val="false"/>
                <w:color w:val="000000"/>
                <w:sz w:val="20"/>
              </w:rPr>
              <w:t>
csdo:‌Universally‌Unique‌Id‌Type (M.SDT.90003)</w:t>
            </w:r>
          </w:p>
          <w:bookmarkEnd w:id="21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6" w:id="2176"/>
          <w:p>
            <w:pPr>
              <w:spacing w:after="20"/>
              <w:ind w:left="20"/>
              <w:jc w:val="both"/>
            </w:pPr>
            <w:r>
              <w:rPr>
                <w:rFonts w:ascii="Times New Roman"/>
                <w:b w:val="false"/>
                <w:i w:val="false"/>
                <w:color w:val="000000"/>
                <w:sz w:val="20"/>
              </w:rPr>
              <w:t>
1.5. Дата и время электронного документа (сведений)</w:t>
            </w:r>
          </w:p>
          <w:bookmarkEnd w:id="2176"/>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7" w:id="2177"/>
          <w:p>
            <w:pPr>
              <w:spacing w:after="20"/>
              <w:ind w:left="20"/>
              <w:jc w:val="both"/>
            </w:pPr>
            <w:r>
              <w:rPr>
                <w:rFonts w:ascii="Times New Roman"/>
                <w:b w:val="false"/>
                <w:i w:val="false"/>
                <w:color w:val="000000"/>
                <w:sz w:val="20"/>
              </w:rPr>
              <w:t>
bdt:‌Date‌Time‌Type (M.BDT.00006)</w:t>
            </w:r>
          </w:p>
          <w:bookmarkEnd w:id="217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2178"/>
          <w:p>
            <w:pPr>
              <w:spacing w:after="20"/>
              <w:ind w:left="20"/>
              <w:jc w:val="both"/>
            </w:pPr>
            <w:r>
              <w:rPr>
                <w:rFonts w:ascii="Times New Roman"/>
                <w:b w:val="false"/>
                <w:i w:val="false"/>
                <w:color w:val="000000"/>
                <w:sz w:val="20"/>
              </w:rPr>
              <w:t>
1.6. Код языка</w:t>
            </w:r>
          </w:p>
          <w:bookmarkEnd w:id="2178"/>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179"/>
          <w:p>
            <w:pPr>
              <w:spacing w:after="20"/>
              <w:ind w:left="20"/>
              <w:jc w:val="both"/>
            </w:pPr>
            <w:r>
              <w:rPr>
                <w:rFonts w:ascii="Times New Roman"/>
                <w:b w:val="false"/>
                <w:i w:val="false"/>
                <w:color w:val="000000"/>
                <w:sz w:val="20"/>
              </w:rPr>
              <w:t>
csdo:‌Language‌Code‌Type (M.SDT.00051)</w:t>
            </w:r>
          </w:p>
          <w:bookmarkEnd w:id="21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2180"/>
          <w:p>
            <w:pPr>
              <w:spacing w:after="20"/>
              <w:ind w:left="20"/>
              <w:jc w:val="both"/>
            </w:pPr>
            <w:r>
              <w:rPr>
                <w:rFonts w:ascii="Times New Roman"/>
                <w:b w:val="false"/>
                <w:i w:val="false"/>
                <w:color w:val="000000"/>
                <w:sz w:val="20"/>
              </w:rPr>
              <w:t>
2. Код страны</w:t>
            </w:r>
          </w:p>
          <w:bookmarkEnd w:id="218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2181"/>
          <w:p>
            <w:pPr>
              <w:spacing w:after="20"/>
              <w:ind w:left="20"/>
              <w:jc w:val="both"/>
            </w:pPr>
            <w:r>
              <w:rPr>
                <w:rFonts w:ascii="Times New Roman"/>
                <w:b w:val="false"/>
                <w:i w:val="false"/>
                <w:color w:val="000000"/>
                <w:sz w:val="20"/>
              </w:rPr>
              <w:t>
csdo:‌Unified‌Country‌Code‌Type (M.SDT.00112)</w:t>
            </w:r>
          </w:p>
          <w:bookmarkEnd w:id="21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182"/>
          <w:p>
            <w:pPr>
              <w:spacing w:after="20"/>
              <w:ind w:left="20"/>
              <w:jc w:val="both"/>
            </w:pPr>
            <w:r>
              <w:rPr>
                <w:rFonts w:ascii="Times New Roman"/>
                <w:b w:val="false"/>
                <w:i w:val="false"/>
                <w:color w:val="000000"/>
                <w:sz w:val="20"/>
              </w:rPr>
              <w:t>
а) идентификатор справочника (классификатора)</w:t>
            </w:r>
          </w:p>
          <w:bookmarkEnd w:id="218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2183"/>
          <w:p>
            <w:pPr>
              <w:spacing w:after="20"/>
              <w:ind w:left="20"/>
              <w:jc w:val="both"/>
            </w:pPr>
            <w:r>
              <w:rPr>
                <w:rFonts w:ascii="Times New Roman"/>
                <w:b w:val="false"/>
                <w:i w:val="false"/>
                <w:color w:val="000000"/>
                <w:sz w:val="20"/>
              </w:rPr>
              <w:t>
csdo:‌Reference‌Data‌Id‌Type (M.SDT.00091)</w:t>
            </w:r>
          </w:p>
          <w:bookmarkEnd w:id="21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2184"/>
          <w:p>
            <w:pPr>
              <w:spacing w:after="20"/>
              <w:ind w:left="20"/>
              <w:jc w:val="both"/>
            </w:pPr>
            <w:r>
              <w:rPr>
                <w:rFonts w:ascii="Times New Roman"/>
                <w:b w:val="false"/>
                <w:i w:val="false"/>
                <w:color w:val="000000"/>
                <w:sz w:val="20"/>
              </w:rPr>
              <w:t>
3. Код товара по ТН ВЭД ЕАЭС</w:t>
            </w:r>
          </w:p>
          <w:bookmarkEnd w:id="2184"/>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2185"/>
          <w:p>
            <w:pPr>
              <w:spacing w:after="20"/>
              <w:ind w:left="20"/>
              <w:jc w:val="both"/>
            </w:pPr>
            <w:r>
              <w:rPr>
                <w:rFonts w:ascii="Times New Roman"/>
                <w:b w:val="false"/>
                <w:i w:val="false"/>
                <w:color w:val="000000"/>
                <w:sz w:val="20"/>
              </w:rPr>
              <w:t>
csdo:‌Commodity‌Code‌Type (M.SDT.00065)</w:t>
            </w:r>
          </w:p>
          <w:bookmarkEnd w:id="21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2186"/>
          <w:p>
            <w:pPr>
              <w:spacing w:after="20"/>
              <w:ind w:left="20"/>
              <w:jc w:val="both"/>
            </w:pPr>
            <w:r>
              <w:rPr>
                <w:rFonts w:ascii="Times New Roman"/>
                <w:b w:val="false"/>
                <w:i w:val="false"/>
                <w:color w:val="000000"/>
                <w:sz w:val="20"/>
              </w:rPr>
              <w:t>
4. Код категории товара</w:t>
            </w:r>
          </w:p>
          <w:bookmarkEnd w:id="2186"/>
          <w:p>
            <w:pPr>
              <w:spacing w:after="20"/>
              <w:ind w:left="20"/>
              <w:jc w:val="both"/>
            </w:pPr>
            <w:r>
              <w:rPr>
                <w:rFonts w:ascii="Times New Roman"/>
                <w:b w:val="false"/>
                <w:i w:val="false"/>
                <w:color w:val="000000"/>
                <w:sz w:val="20"/>
              </w:rPr>
              <w:t>
(ctsdo:‌Product‌Category‌Code)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2187"/>
          <w:p>
            <w:pPr>
              <w:spacing w:after="20"/>
              <w:ind w:left="20"/>
              <w:jc w:val="both"/>
            </w:pPr>
            <w:r>
              <w:rPr>
                <w:rFonts w:ascii="Times New Roman"/>
                <w:b w:val="false"/>
                <w:i w:val="false"/>
                <w:color w:val="000000"/>
                <w:sz w:val="20"/>
              </w:rPr>
              <w:t>
csdo:‌Unified‌Optional‌Code20‌Type (M.SDT.00335)</w:t>
            </w:r>
          </w:p>
          <w:bookmarkEnd w:id="21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5" w:id="2188"/>
          <w:p>
            <w:pPr>
              <w:spacing w:after="20"/>
              <w:ind w:left="20"/>
              <w:jc w:val="both"/>
            </w:pPr>
            <w:r>
              <w:rPr>
                <w:rFonts w:ascii="Times New Roman"/>
                <w:b w:val="false"/>
                <w:i w:val="false"/>
                <w:color w:val="000000"/>
                <w:sz w:val="20"/>
              </w:rPr>
              <w:t>
а) идентификатор справочника (классификатора)</w:t>
            </w:r>
          </w:p>
          <w:bookmarkEnd w:id="218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2189"/>
          <w:p>
            <w:pPr>
              <w:spacing w:after="20"/>
              <w:ind w:left="20"/>
              <w:jc w:val="both"/>
            </w:pPr>
            <w:r>
              <w:rPr>
                <w:rFonts w:ascii="Times New Roman"/>
                <w:b w:val="false"/>
                <w:i w:val="false"/>
                <w:color w:val="000000"/>
                <w:sz w:val="20"/>
              </w:rPr>
              <w:t xml:space="preserve">
обозначение справочника (классификатора), </w:t>
            </w:r>
          </w:p>
          <w:bookmarkEnd w:id="2189"/>
          <w:p>
            <w:pPr>
              <w:spacing w:after="20"/>
              <w:ind w:left="20"/>
              <w:jc w:val="both"/>
            </w:pPr>
            <w:r>
              <w:rPr>
                <w:rFonts w:ascii="Times New Roman"/>
                <w:b w:val="false"/>
                <w:i w:val="false"/>
                <w:color w:val="000000"/>
                <w:sz w:val="20"/>
              </w:rPr>
              <w:t>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2190"/>
          <w:p>
            <w:pPr>
              <w:spacing w:after="20"/>
              <w:ind w:left="20"/>
              <w:jc w:val="both"/>
            </w:pPr>
            <w:r>
              <w:rPr>
                <w:rFonts w:ascii="Times New Roman"/>
                <w:b w:val="false"/>
                <w:i w:val="false"/>
                <w:color w:val="000000"/>
                <w:sz w:val="20"/>
              </w:rPr>
              <w:t>
csdo:‌Reference‌Data‌Id‌Type (M.SDT.00091)</w:t>
            </w:r>
          </w:p>
          <w:bookmarkEnd w:id="21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0" w:id="2191"/>
          <w:p>
            <w:pPr>
              <w:spacing w:after="20"/>
              <w:ind w:left="20"/>
              <w:jc w:val="both"/>
            </w:pPr>
            <w:r>
              <w:rPr>
                <w:rFonts w:ascii="Times New Roman"/>
                <w:b w:val="false"/>
                <w:i w:val="false"/>
                <w:color w:val="000000"/>
                <w:sz w:val="20"/>
              </w:rPr>
              <w:t>
5. Дополнительный код маркированного товара</w:t>
            </w:r>
          </w:p>
          <w:bookmarkEnd w:id="2191"/>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2192"/>
          <w:p>
            <w:pPr>
              <w:spacing w:after="20"/>
              <w:ind w:left="20"/>
              <w:jc w:val="both"/>
            </w:pPr>
            <w:r>
              <w:rPr>
                <w:rFonts w:ascii="Times New Roman"/>
                <w:b w:val="false"/>
                <w:i w:val="false"/>
                <w:color w:val="000000"/>
                <w:sz w:val="20"/>
              </w:rPr>
              <w:t>
csdo:‌Code10‌Type (M.SDT.00179)</w:t>
            </w:r>
          </w:p>
          <w:bookmarkEnd w:id="21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193"/>
          <w:p>
            <w:pPr>
              <w:spacing w:after="20"/>
              <w:ind w:left="20"/>
              <w:jc w:val="both"/>
            </w:pPr>
            <w:r>
              <w:rPr>
                <w:rFonts w:ascii="Times New Roman"/>
                <w:b w:val="false"/>
                <w:i w:val="false"/>
                <w:color w:val="000000"/>
                <w:sz w:val="20"/>
              </w:rPr>
              <w:t>
6. Заявитель</w:t>
            </w:r>
          </w:p>
          <w:bookmarkEnd w:id="2193"/>
          <w:p>
            <w:pPr>
              <w:spacing w:after="20"/>
              <w:ind w:left="20"/>
              <w:jc w:val="both"/>
            </w:pPr>
            <w:r>
              <w:rPr>
                <w:rFonts w:ascii="Times New Roman"/>
                <w:b w:val="false"/>
                <w:i w:val="false"/>
                <w:color w:val="000000"/>
                <w:sz w:val="20"/>
              </w:rPr>
              <w:t>
(ctcdo:‌IMApplicant‌Details)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представляющее сведения о характеристиках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2194"/>
          <w:p>
            <w:pPr>
              <w:spacing w:after="20"/>
              <w:ind w:left="20"/>
              <w:jc w:val="both"/>
            </w:pPr>
            <w:r>
              <w:rPr>
                <w:rFonts w:ascii="Times New Roman"/>
                <w:b w:val="false"/>
                <w:i w:val="false"/>
                <w:color w:val="000000"/>
                <w:sz w:val="20"/>
              </w:rPr>
              <w:t>
ctcdo:‌Turnover‌Subject‌Details‌Type (M.CT.CDT.00277)</w:t>
            </w:r>
          </w:p>
          <w:bookmarkEnd w:id="21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2195"/>
          <w:p>
            <w:pPr>
              <w:spacing w:after="20"/>
              <w:ind w:left="20"/>
              <w:jc w:val="both"/>
            </w:pPr>
            <w:r>
              <w:rPr>
                <w:rFonts w:ascii="Times New Roman"/>
                <w:b w:val="false"/>
                <w:i w:val="false"/>
                <w:color w:val="000000"/>
                <w:sz w:val="20"/>
              </w:rPr>
              <w:t>
6.1. Код страны</w:t>
            </w:r>
          </w:p>
          <w:bookmarkEnd w:id="219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2196"/>
          <w:p>
            <w:pPr>
              <w:spacing w:after="20"/>
              <w:ind w:left="20"/>
              <w:jc w:val="both"/>
            </w:pPr>
            <w:r>
              <w:rPr>
                <w:rFonts w:ascii="Times New Roman"/>
                <w:b w:val="false"/>
                <w:i w:val="false"/>
                <w:color w:val="000000"/>
                <w:sz w:val="20"/>
              </w:rPr>
              <w:t>
csdo:‌Unified‌Country‌Code‌Type (M.SDT.00112)</w:t>
            </w:r>
          </w:p>
          <w:bookmarkEnd w:id="21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197"/>
          <w:p>
            <w:pPr>
              <w:spacing w:after="20"/>
              <w:ind w:left="20"/>
              <w:jc w:val="both"/>
            </w:pPr>
            <w:r>
              <w:rPr>
                <w:rFonts w:ascii="Times New Roman"/>
                <w:b w:val="false"/>
                <w:i w:val="false"/>
                <w:color w:val="000000"/>
                <w:sz w:val="20"/>
              </w:rPr>
              <w:t>
а) идентификатор справочника (классификатора)</w:t>
            </w:r>
          </w:p>
          <w:bookmarkEnd w:id="219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2198"/>
          <w:p>
            <w:pPr>
              <w:spacing w:after="20"/>
              <w:ind w:left="20"/>
              <w:jc w:val="both"/>
            </w:pPr>
            <w:r>
              <w:rPr>
                <w:rFonts w:ascii="Times New Roman"/>
                <w:b w:val="false"/>
                <w:i w:val="false"/>
                <w:color w:val="000000"/>
                <w:sz w:val="20"/>
              </w:rPr>
              <w:t>
csdo:‌Reference‌Data‌Id‌Type (M.SDT.00091)</w:t>
            </w:r>
          </w:p>
          <w:bookmarkEnd w:id="21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199"/>
          <w:p>
            <w:pPr>
              <w:spacing w:after="20"/>
              <w:ind w:left="20"/>
              <w:jc w:val="both"/>
            </w:pPr>
            <w:r>
              <w:rPr>
                <w:rFonts w:ascii="Times New Roman"/>
                <w:b w:val="false"/>
                <w:i w:val="false"/>
                <w:color w:val="000000"/>
                <w:sz w:val="20"/>
              </w:rPr>
              <w:t>
6.2. Наименование субъекта</w:t>
            </w:r>
          </w:p>
          <w:bookmarkEnd w:id="2199"/>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 w:id="2200"/>
          <w:p>
            <w:pPr>
              <w:spacing w:after="20"/>
              <w:ind w:left="20"/>
              <w:jc w:val="both"/>
            </w:pPr>
            <w:r>
              <w:rPr>
                <w:rFonts w:ascii="Times New Roman"/>
                <w:b w:val="false"/>
                <w:i w:val="false"/>
                <w:color w:val="000000"/>
                <w:sz w:val="20"/>
              </w:rPr>
              <w:t>
csdo:‌Name300‌Type (M.SDT.00056)</w:t>
            </w:r>
          </w:p>
          <w:bookmarkEnd w:id="22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201"/>
          <w:p>
            <w:pPr>
              <w:spacing w:after="20"/>
              <w:ind w:left="20"/>
              <w:jc w:val="both"/>
            </w:pPr>
            <w:r>
              <w:rPr>
                <w:rFonts w:ascii="Times New Roman"/>
                <w:b w:val="false"/>
                <w:i w:val="false"/>
                <w:color w:val="000000"/>
                <w:sz w:val="20"/>
              </w:rPr>
              <w:t>
6.3. Краткое наименование субъекта</w:t>
            </w:r>
          </w:p>
          <w:bookmarkEnd w:id="2201"/>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2202"/>
          <w:p>
            <w:pPr>
              <w:spacing w:after="20"/>
              <w:ind w:left="20"/>
              <w:jc w:val="both"/>
            </w:pPr>
            <w:r>
              <w:rPr>
                <w:rFonts w:ascii="Times New Roman"/>
                <w:b w:val="false"/>
                <w:i w:val="false"/>
                <w:color w:val="000000"/>
                <w:sz w:val="20"/>
              </w:rPr>
              <w:t>
csdo:‌Name120‌Type (M.SDT.00055)</w:t>
            </w:r>
          </w:p>
          <w:bookmarkEnd w:id="22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203"/>
          <w:p>
            <w:pPr>
              <w:spacing w:after="20"/>
              <w:ind w:left="20"/>
              <w:jc w:val="both"/>
            </w:pPr>
            <w:r>
              <w:rPr>
                <w:rFonts w:ascii="Times New Roman"/>
                <w:b w:val="false"/>
                <w:i w:val="false"/>
                <w:color w:val="000000"/>
                <w:sz w:val="20"/>
              </w:rPr>
              <w:t>
6.4. Код организационно-правовой формы</w:t>
            </w:r>
          </w:p>
          <w:bookmarkEnd w:id="2203"/>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2204"/>
          <w:p>
            <w:pPr>
              <w:spacing w:after="20"/>
              <w:ind w:left="20"/>
              <w:jc w:val="both"/>
            </w:pPr>
            <w:r>
              <w:rPr>
                <w:rFonts w:ascii="Times New Roman"/>
                <w:b w:val="false"/>
                <w:i w:val="false"/>
                <w:color w:val="000000"/>
                <w:sz w:val="20"/>
              </w:rPr>
              <w:t>
csdo:‌Unified‌Code20‌Type (M.SDT.00140)</w:t>
            </w:r>
          </w:p>
          <w:bookmarkEnd w:id="22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2205"/>
          <w:p>
            <w:pPr>
              <w:spacing w:after="20"/>
              <w:ind w:left="20"/>
              <w:jc w:val="both"/>
            </w:pPr>
            <w:r>
              <w:rPr>
                <w:rFonts w:ascii="Times New Roman"/>
                <w:b w:val="false"/>
                <w:i w:val="false"/>
                <w:color w:val="000000"/>
                <w:sz w:val="20"/>
              </w:rPr>
              <w:t>
а) идентификатор справочника (классификатора)</w:t>
            </w:r>
          </w:p>
          <w:bookmarkEnd w:id="220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2206"/>
          <w:p>
            <w:pPr>
              <w:spacing w:after="20"/>
              <w:ind w:left="20"/>
              <w:jc w:val="both"/>
            </w:pPr>
            <w:r>
              <w:rPr>
                <w:rFonts w:ascii="Times New Roman"/>
                <w:b w:val="false"/>
                <w:i w:val="false"/>
                <w:color w:val="000000"/>
                <w:sz w:val="20"/>
              </w:rPr>
              <w:t>
csdo:‌Reference‌Data‌Id‌Type (M.SDT.00091)</w:t>
            </w:r>
          </w:p>
          <w:bookmarkEnd w:id="22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207"/>
          <w:p>
            <w:pPr>
              <w:spacing w:after="20"/>
              <w:ind w:left="20"/>
              <w:jc w:val="both"/>
            </w:pPr>
            <w:r>
              <w:rPr>
                <w:rFonts w:ascii="Times New Roman"/>
                <w:b w:val="false"/>
                <w:i w:val="false"/>
                <w:color w:val="000000"/>
                <w:sz w:val="20"/>
              </w:rPr>
              <w:t>
6.5. Наименование организационно-правовой формы</w:t>
            </w:r>
          </w:p>
          <w:bookmarkEnd w:id="2207"/>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2208"/>
          <w:p>
            <w:pPr>
              <w:spacing w:after="20"/>
              <w:ind w:left="20"/>
              <w:jc w:val="both"/>
            </w:pPr>
            <w:r>
              <w:rPr>
                <w:rFonts w:ascii="Times New Roman"/>
                <w:b w:val="false"/>
                <w:i w:val="false"/>
                <w:color w:val="000000"/>
                <w:sz w:val="20"/>
              </w:rPr>
              <w:t>
csdo:‌Name300‌Type (M.SDT.00056)</w:t>
            </w:r>
          </w:p>
          <w:bookmarkEnd w:id="22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2209"/>
          <w:p>
            <w:pPr>
              <w:spacing w:after="20"/>
              <w:ind w:left="20"/>
              <w:jc w:val="both"/>
            </w:pPr>
            <w:r>
              <w:rPr>
                <w:rFonts w:ascii="Times New Roman"/>
                <w:b w:val="false"/>
                <w:i w:val="false"/>
                <w:color w:val="000000"/>
                <w:sz w:val="20"/>
              </w:rPr>
              <w:t>
6.6. Идентификатор хозяйствующего субъекта</w:t>
            </w:r>
          </w:p>
          <w:bookmarkEnd w:id="2209"/>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2210"/>
          <w:p>
            <w:pPr>
              <w:spacing w:after="20"/>
              <w:ind w:left="20"/>
              <w:jc w:val="both"/>
            </w:pPr>
            <w:r>
              <w:rPr>
                <w:rFonts w:ascii="Times New Roman"/>
                <w:b w:val="false"/>
                <w:i w:val="false"/>
                <w:color w:val="000000"/>
                <w:sz w:val="20"/>
              </w:rPr>
              <w:t>
csdo:‌Business‌Entity‌Id‌Type (M.SDT.00157)</w:t>
            </w:r>
          </w:p>
          <w:bookmarkEnd w:id="2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2211"/>
          <w:p>
            <w:pPr>
              <w:spacing w:after="20"/>
              <w:ind w:left="20"/>
              <w:jc w:val="both"/>
            </w:pPr>
            <w:r>
              <w:rPr>
                <w:rFonts w:ascii="Times New Roman"/>
                <w:b w:val="false"/>
                <w:i w:val="false"/>
                <w:color w:val="000000"/>
                <w:sz w:val="20"/>
              </w:rPr>
              <w:t>
а) метод идентификации</w:t>
            </w:r>
          </w:p>
          <w:bookmarkEnd w:id="2211"/>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2212"/>
          <w:p>
            <w:pPr>
              <w:spacing w:after="20"/>
              <w:ind w:left="20"/>
              <w:jc w:val="both"/>
            </w:pPr>
            <w:r>
              <w:rPr>
                <w:rFonts w:ascii="Times New Roman"/>
                <w:b w:val="false"/>
                <w:i w:val="false"/>
                <w:color w:val="000000"/>
                <w:sz w:val="20"/>
              </w:rPr>
              <w:t>
csdo:‌Business‌Entity‌Id‌Kind‌Id‌Type (M.SDT.00158)</w:t>
            </w:r>
          </w:p>
          <w:bookmarkEnd w:id="22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1" w:id="2213"/>
          <w:p>
            <w:pPr>
              <w:spacing w:after="20"/>
              <w:ind w:left="20"/>
              <w:jc w:val="both"/>
            </w:pPr>
            <w:r>
              <w:rPr>
                <w:rFonts w:ascii="Times New Roman"/>
                <w:b w:val="false"/>
                <w:i w:val="false"/>
                <w:color w:val="000000"/>
                <w:sz w:val="20"/>
              </w:rPr>
              <w:t>
6.7. Уникальный идентификационный таможенный номер</w:t>
            </w:r>
          </w:p>
          <w:bookmarkEnd w:id="2213"/>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2214"/>
          <w:p>
            <w:pPr>
              <w:spacing w:after="20"/>
              <w:ind w:left="20"/>
              <w:jc w:val="both"/>
            </w:pPr>
            <w:r>
              <w:rPr>
                <w:rFonts w:ascii="Times New Roman"/>
                <w:b w:val="false"/>
                <w:i w:val="false"/>
                <w:color w:val="000000"/>
                <w:sz w:val="20"/>
              </w:rPr>
              <w:t>
csdo:‌Unique‌Customs‌Number‌Id‌Type (M.SDT.00089)</w:t>
            </w:r>
          </w:p>
          <w:bookmarkEnd w:id="22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2215"/>
          <w:p>
            <w:pPr>
              <w:spacing w:after="20"/>
              <w:ind w:left="20"/>
              <w:jc w:val="both"/>
            </w:pPr>
            <w:r>
              <w:rPr>
                <w:rFonts w:ascii="Times New Roman"/>
                <w:b w:val="false"/>
                <w:i w:val="false"/>
                <w:color w:val="000000"/>
                <w:sz w:val="20"/>
              </w:rPr>
              <w:t>
6.8. Идентификатор налогоплательщика</w:t>
            </w:r>
          </w:p>
          <w:bookmarkEnd w:id="2215"/>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2216"/>
          <w:p>
            <w:pPr>
              <w:spacing w:after="20"/>
              <w:ind w:left="20"/>
              <w:jc w:val="both"/>
            </w:pPr>
            <w:r>
              <w:rPr>
                <w:rFonts w:ascii="Times New Roman"/>
                <w:b w:val="false"/>
                <w:i w:val="false"/>
                <w:color w:val="000000"/>
                <w:sz w:val="20"/>
              </w:rPr>
              <w:t>
csdo:‌Taxpayer‌Id‌Type (M.SDT.00025)</w:t>
            </w:r>
          </w:p>
          <w:bookmarkEnd w:id="22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2217"/>
          <w:p>
            <w:pPr>
              <w:spacing w:after="20"/>
              <w:ind w:left="20"/>
              <w:jc w:val="both"/>
            </w:pPr>
            <w:r>
              <w:rPr>
                <w:rFonts w:ascii="Times New Roman"/>
                <w:b w:val="false"/>
                <w:i w:val="false"/>
                <w:color w:val="000000"/>
                <w:sz w:val="20"/>
              </w:rPr>
              <w:t>
6.9. Код причины постановки на учет</w:t>
            </w:r>
          </w:p>
          <w:bookmarkEnd w:id="2217"/>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2218"/>
          <w:p>
            <w:pPr>
              <w:spacing w:after="20"/>
              <w:ind w:left="20"/>
              <w:jc w:val="both"/>
            </w:pPr>
            <w:r>
              <w:rPr>
                <w:rFonts w:ascii="Times New Roman"/>
                <w:b w:val="false"/>
                <w:i w:val="false"/>
                <w:color w:val="000000"/>
                <w:sz w:val="20"/>
              </w:rPr>
              <w:t>
csdo:‌Tax‌Registration‌Reason‌Code‌Type (M.SDT.00030)</w:t>
            </w:r>
          </w:p>
          <w:bookmarkEnd w:id="22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2219"/>
          <w:p>
            <w:pPr>
              <w:spacing w:after="20"/>
              <w:ind w:left="20"/>
              <w:jc w:val="both"/>
            </w:pPr>
            <w:r>
              <w:rPr>
                <w:rFonts w:ascii="Times New Roman"/>
                <w:b w:val="false"/>
                <w:i w:val="false"/>
                <w:color w:val="000000"/>
                <w:sz w:val="20"/>
              </w:rPr>
              <w:t>
6.10. Адрес</w:t>
            </w:r>
          </w:p>
          <w:bookmarkEnd w:id="2219"/>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220"/>
          <w:p>
            <w:pPr>
              <w:spacing w:after="20"/>
              <w:ind w:left="20"/>
              <w:jc w:val="both"/>
            </w:pPr>
            <w:r>
              <w:rPr>
                <w:rFonts w:ascii="Times New Roman"/>
                <w:b w:val="false"/>
                <w:i w:val="false"/>
                <w:color w:val="000000"/>
                <w:sz w:val="20"/>
              </w:rPr>
              <w:t>
ccdo:‌Subject‌Address‌Details‌Type (M.CDT.00064)</w:t>
            </w:r>
          </w:p>
          <w:bookmarkEnd w:id="22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2221"/>
          <w:p>
            <w:pPr>
              <w:spacing w:after="20"/>
              <w:ind w:left="20"/>
              <w:jc w:val="both"/>
            </w:pPr>
            <w:r>
              <w:rPr>
                <w:rFonts w:ascii="Times New Roman"/>
                <w:b w:val="false"/>
                <w:i w:val="false"/>
                <w:color w:val="000000"/>
                <w:sz w:val="20"/>
              </w:rPr>
              <w:t>
6.10.1. Код вида адреса</w:t>
            </w:r>
          </w:p>
          <w:bookmarkEnd w:id="2221"/>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2222"/>
          <w:p>
            <w:pPr>
              <w:spacing w:after="20"/>
              <w:ind w:left="20"/>
              <w:jc w:val="both"/>
            </w:pPr>
            <w:r>
              <w:rPr>
                <w:rFonts w:ascii="Times New Roman"/>
                <w:b w:val="false"/>
                <w:i w:val="false"/>
                <w:color w:val="000000"/>
                <w:sz w:val="20"/>
              </w:rPr>
              <w:t>
csdo:‌Address‌Kind‌Code‌Type (M.SDT.00162)</w:t>
            </w:r>
          </w:p>
          <w:bookmarkEnd w:id="22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2223"/>
          <w:p>
            <w:pPr>
              <w:spacing w:after="20"/>
              <w:ind w:left="20"/>
              <w:jc w:val="both"/>
            </w:pPr>
            <w:r>
              <w:rPr>
                <w:rFonts w:ascii="Times New Roman"/>
                <w:b w:val="false"/>
                <w:i w:val="false"/>
                <w:color w:val="000000"/>
                <w:sz w:val="20"/>
              </w:rPr>
              <w:t>
6.10.2. Код страны</w:t>
            </w:r>
          </w:p>
          <w:bookmarkEnd w:id="222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2224"/>
          <w:p>
            <w:pPr>
              <w:spacing w:after="20"/>
              <w:ind w:left="20"/>
              <w:jc w:val="both"/>
            </w:pPr>
            <w:r>
              <w:rPr>
                <w:rFonts w:ascii="Times New Roman"/>
                <w:b w:val="false"/>
                <w:i w:val="false"/>
                <w:color w:val="000000"/>
                <w:sz w:val="20"/>
              </w:rPr>
              <w:t>
csdo:‌Unified‌Country‌Code‌Type (M.SDT.00112)</w:t>
            </w:r>
          </w:p>
          <w:bookmarkEnd w:id="22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2225"/>
          <w:p>
            <w:pPr>
              <w:spacing w:after="20"/>
              <w:ind w:left="20"/>
              <w:jc w:val="both"/>
            </w:pPr>
            <w:r>
              <w:rPr>
                <w:rFonts w:ascii="Times New Roman"/>
                <w:b w:val="false"/>
                <w:i w:val="false"/>
                <w:color w:val="000000"/>
                <w:sz w:val="20"/>
              </w:rPr>
              <w:t>
а) идентификатор справочника (классификатора)</w:t>
            </w:r>
          </w:p>
          <w:bookmarkEnd w:id="222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226"/>
          <w:p>
            <w:pPr>
              <w:spacing w:after="20"/>
              <w:ind w:left="20"/>
              <w:jc w:val="both"/>
            </w:pPr>
            <w:r>
              <w:rPr>
                <w:rFonts w:ascii="Times New Roman"/>
                <w:b w:val="false"/>
                <w:i w:val="false"/>
                <w:color w:val="000000"/>
                <w:sz w:val="20"/>
              </w:rPr>
              <w:t>
csdo:‌Reference‌Data‌Id‌Type (M.SDT.00091)</w:t>
            </w:r>
          </w:p>
          <w:bookmarkEnd w:id="22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5" w:id="2227"/>
          <w:p>
            <w:pPr>
              <w:spacing w:after="20"/>
              <w:ind w:left="20"/>
              <w:jc w:val="both"/>
            </w:pPr>
            <w:r>
              <w:rPr>
                <w:rFonts w:ascii="Times New Roman"/>
                <w:b w:val="false"/>
                <w:i w:val="false"/>
                <w:color w:val="000000"/>
                <w:sz w:val="20"/>
              </w:rPr>
              <w:t>
6.10.3. Код территории</w:t>
            </w:r>
          </w:p>
          <w:bookmarkEnd w:id="2227"/>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228"/>
          <w:p>
            <w:pPr>
              <w:spacing w:after="20"/>
              <w:ind w:left="20"/>
              <w:jc w:val="both"/>
            </w:pPr>
            <w:r>
              <w:rPr>
                <w:rFonts w:ascii="Times New Roman"/>
                <w:b w:val="false"/>
                <w:i w:val="false"/>
                <w:color w:val="000000"/>
                <w:sz w:val="20"/>
              </w:rPr>
              <w:t>
csdo:‌Territory‌Code‌Type (M.SDT.00031)</w:t>
            </w:r>
          </w:p>
          <w:bookmarkEnd w:id="22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2229"/>
          <w:p>
            <w:pPr>
              <w:spacing w:after="20"/>
              <w:ind w:left="20"/>
              <w:jc w:val="both"/>
            </w:pPr>
            <w:r>
              <w:rPr>
                <w:rFonts w:ascii="Times New Roman"/>
                <w:b w:val="false"/>
                <w:i w:val="false"/>
                <w:color w:val="000000"/>
                <w:sz w:val="20"/>
              </w:rPr>
              <w:t>
6.10.4. Регион</w:t>
            </w:r>
          </w:p>
          <w:bookmarkEnd w:id="2229"/>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230"/>
          <w:p>
            <w:pPr>
              <w:spacing w:after="20"/>
              <w:ind w:left="20"/>
              <w:jc w:val="both"/>
            </w:pPr>
            <w:r>
              <w:rPr>
                <w:rFonts w:ascii="Times New Roman"/>
                <w:b w:val="false"/>
                <w:i w:val="false"/>
                <w:color w:val="000000"/>
                <w:sz w:val="20"/>
              </w:rPr>
              <w:t>
csdo:‌Name120‌Type (M.SDT.00055)</w:t>
            </w:r>
          </w:p>
          <w:bookmarkEnd w:id="22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231"/>
          <w:p>
            <w:pPr>
              <w:spacing w:after="20"/>
              <w:ind w:left="20"/>
              <w:jc w:val="both"/>
            </w:pPr>
            <w:r>
              <w:rPr>
                <w:rFonts w:ascii="Times New Roman"/>
                <w:b w:val="false"/>
                <w:i w:val="false"/>
                <w:color w:val="000000"/>
                <w:sz w:val="20"/>
              </w:rPr>
              <w:t>
6.10.5. Район</w:t>
            </w:r>
          </w:p>
          <w:bookmarkEnd w:id="2231"/>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232"/>
          <w:p>
            <w:pPr>
              <w:spacing w:after="20"/>
              <w:ind w:left="20"/>
              <w:jc w:val="both"/>
            </w:pPr>
            <w:r>
              <w:rPr>
                <w:rFonts w:ascii="Times New Roman"/>
                <w:b w:val="false"/>
                <w:i w:val="false"/>
                <w:color w:val="000000"/>
                <w:sz w:val="20"/>
              </w:rPr>
              <w:t>
csdo:‌Name120‌Type (M.SDT.00055)</w:t>
            </w:r>
          </w:p>
          <w:bookmarkEnd w:id="22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7" w:id="2233"/>
          <w:p>
            <w:pPr>
              <w:spacing w:after="20"/>
              <w:ind w:left="20"/>
              <w:jc w:val="both"/>
            </w:pPr>
            <w:r>
              <w:rPr>
                <w:rFonts w:ascii="Times New Roman"/>
                <w:b w:val="false"/>
                <w:i w:val="false"/>
                <w:color w:val="000000"/>
                <w:sz w:val="20"/>
              </w:rPr>
              <w:t>
6.10.6. Город</w:t>
            </w:r>
          </w:p>
          <w:bookmarkEnd w:id="2233"/>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234"/>
          <w:p>
            <w:pPr>
              <w:spacing w:after="20"/>
              <w:ind w:left="20"/>
              <w:jc w:val="both"/>
            </w:pPr>
            <w:r>
              <w:rPr>
                <w:rFonts w:ascii="Times New Roman"/>
                <w:b w:val="false"/>
                <w:i w:val="false"/>
                <w:color w:val="000000"/>
                <w:sz w:val="20"/>
              </w:rPr>
              <w:t>
csdo:‌Name120‌Type (M.SDT.00055)</w:t>
            </w:r>
          </w:p>
          <w:bookmarkEnd w:id="22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1" w:id="2235"/>
          <w:p>
            <w:pPr>
              <w:spacing w:after="20"/>
              <w:ind w:left="20"/>
              <w:jc w:val="both"/>
            </w:pPr>
            <w:r>
              <w:rPr>
                <w:rFonts w:ascii="Times New Roman"/>
                <w:b w:val="false"/>
                <w:i w:val="false"/>
                <w:color w:val="000000"/>
                <w:sz w:val="20"/>
              </w:rPr>
              <w:t>
6.10.7. Населенный пункт</w:t>
            </w:r>
          </w:p>
          <w:bookmarkEnd w:id="2235"/>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236"/>
          <w:p>
            <w:pPr>
              <w:spacing w:after="20"/>
              <w:ind w:left="20"/>
              <w:jc w:val="both"/>
            </w:pPr>
            <w:r>
              <w:rPr>
                <w:rFonts w:ascii="Times New Roman"/>
                <w:b w:val="false"/>
                <w:i w:val="false"/>
                <w:color w:val="000000"/>
                <w:sz w:val="20"/>
              </w:rPr>
              <w:t>
csdo:‌Name120‌Type (M.SDT.00055)</w:t>
            </w:r>
          </w:p>
          <w:bookmarkEnd w:id="22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2237"/>
          <w:p>
            <w:pPr>
              <w:spacing w:after="20"/>
              <w:ind w:left="20"/>
              <w:jc w:val="both"/>
            </w:pPr>
            <w:r>
              <w:rPr>
                <w:rFonts w:ascii="Times New Roman"/>
                <w:b w:val="false"/>
                <w:i w:val="false"/>
                <w:color w:val="000000"/>
                <w:sz w:val="20"/>
              </w:rPr>
              <w:t>
6.10.8. Улица</w:t>
            </w:r>
          </w:p>
          <w:bookmarkEnd w:id="2237"/>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2238"/>
          <w:p>
            <w:pPr>
              <w:spacing w:after="20"/>
              <w:ind w:left="20"/>
              <w:jc w:val="both"/>
            </w:pPr>
            <w:r>
              <w:rPr>
                <w:rFonts w:ascii="Times New Roman"/>
                <w:b w:val="false"/>
                <w:i w:val="false"/>
                <w:color w:val="000000"/>
                <w:sz w:val="20"/>
              </w:rPr>
              <w:t>
csdo:‌Name120‌Type (M.SDT.00055)</w:t>
            </w:r>
          </w:p>
          <w:bookmarkEnd w:id="22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2239"/>
          <w:p>
            <w:pPr>
              <w:spacing w:after="20"/>
              <w:ind w:left="20"/>
              <w:jc w:val="both"/>
            </w:pPr>
            <w:r>
              <w:rPr>
                <w:rFonts w:ascii="Times New Roman"/>
                <w:b w:val="false"/>
                <w:i w:val="false"/>
                <w:color w:val="000000"/>
                <w:sz w:val="20"/>
              </w:rPr>
              <w:t>
6.10.9. Номер дома</w:t>
            </w:r>
          </w:p>
          <w:bookmarkEnd w:id="2239"/>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240"/>
          <w:p>
            <w:pPr>
              <w:spacing w:after="20"/>
              <w:ind w:left="20"/>
              <w:jc w:val="both"/>
            </w:pPr>
            <w:r>
              <w:rPr>
                <w:rFonts w:ascii="Times New Roman"/>
                <w:b w:val="false"/>
                <w:i w:val="false"/>
                <w:color w:val="000000"/>
                <w:sz w:val="20"/>
              </w:rPr>
              <w:t>
csdo:‌Id50‌Type (M.SDT.00093)</w:t>
            </w:r>
          </w:p>
          <w:bookmarkEnd w:id="22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2241"/>
          <w:p>
            <w:pPr>
              <w:spacing w:after="20"/>
              <w:ind w:left="20"/>
              <w:jc w:val="both"/>
            </w:pPr>
            <w:r>
              <w:rPr>
                <w:rFonts w:ascii="Times New Roman"/>
                <w:b w:val="false"/>
                <w:i w:val="false"/>
                <w:color w:val="000000"/>
                <w:sz w:val="20"/>
              </w:rPr>
              <w:t>
6.10.10. Номер помещения</w:t>
            </w:r>
          </w:p>
          <w:bookmarkEnd w:id="2241"/>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242"/>
          <w:p>
            <w:pPr>
              <w:spacing w:after="20"/>
              <w:ind w:left="20"/>
              <w:jc w:val="both"/>
            </w:pPr>
            <w:r>
              <w:rPr>
                <w:rFonts w:ascii="Times New Roman"/>
                <w:b w:val="false"/>
                <w:i w:val="false"/>
                <w:color w:val="000000"/>
                <w:sz w:val="20"/>
              </w:rPr>
              <w:t>
csdo:‌Id20‌Type (M.SDT.00092)</w:t>
            </w:r>
          </w:p>
          <w:bookmarkEnd w:id="22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7" w:id="2243"/>
          <w:p>
            <w:pPr>
              <w:spacing w:after="20"/>
              <w:ind w:left="20"/>
              <w:jc w:val="both"/>
            </w:pPr>
            <w:r>
              <w:rPr>
                <w:rFonts w:ascii="Times New Roman"/>
                <w:b w:val="false"/>
                <w:i w:val="false"/>
                <w:color w:val="000000"/>
                <w:sz w:val="20"/>
              </w:rPr>
              <w:t>
6.10.11. Почтовый индекс</w:t>
            </w:r>
          </w:p>
          <w:bookmarkEnd w:id="2243"/>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2244"/>
          <w:p>
            <w:pPr>
              <w:spacing w:after="20"/>
              <w:ind w:left="20"/>
              <w:jc w:val="both"/>
            </w:pPr>
            <w:r>
              <w:rPr>
                <w:rFonts w:ascii="Times New Roman"/>
                <w:b w:val="false"/>
                <w:i w:val="false"/>
                <w:color w:val="000000"/>
                <w:sz w:val="20"/>
              </w:rPr>
              <w:t>
csdo:‌Post‌Code‌Type (M.SDT.00006)</w:t>
            </w:r>
          </w:p>
          <w:bookmarkEnd w:id="22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2245"/>
          <w:p>
            <w:pPr>
              <w:spacing w:after="20"/>
              <w:ind w:left="20"/>
              <w:jc w:val="both"/>
            </w:pPr>
            <w:r>
              <w:rPr>
                <w:rFonts w:ascii="Times New Roman"/>
                <w:b w:val="false"/>
                <w:i w:val="false"/>
                <w:color w:val="000000"/>
                <w:sz w:val="20"/>
              </w:rPr>
              <w:t>
6.10.12. Номер абонентского ящика</w:t>
            </w:r>
          </w:p>
          <w:bookmarkEnd w:id="2245"/>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 w:id="2246"/>
          <w:p>
            <w:pPr>
              <w:spacing w:after="20"/>
              <w:ind w:left="20"/>
              <w:jc w:val="both"/>
            </w:pPr>
            <w:r>
              <w:rPr>
                <w:rFonts w:ascii="Times New Roman"/>
                <w:b w:val="false"/>
                <w:i w:val="false"/>
                <w:color w:val="000000"/>
                <w:sz w:val="20"/>
              </w:rPr>
              <w:t>
csdo:‌Id20‌Type (M.SDT.00092)</w:t>
            </w:r>
          </w:p>
          <w:bookmarkEnd w:id="22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2247"/>
          <w:p>
            <w:pPr>
              <w:spacing w:after="20"/>
              <w:ind w:left="20"/>
              <w:jc w:val="both"/>
            </w:pPr>
            <w:r>
              <w:rPr>
                <w:rFonts w:ascii="Times New Roman"/>
                <w:b w:val="false"/>
                <w:i w:val="false"/>
                <w:color w:val="000000"/>
                <w:sz w:val="20"/>
              </w:rPr>
              <w:t>
6.11. Контактный реквизит</w:t>
            </w:r>
          </w:p>
          <w:bookmarkEnd w:id="2247"/>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2248"/>
          <w:p>
            <w:pPr>
              <w:spacing w:after="20"/>
              <w:ind w:left="20"/>
              <w:jc w:val="both"/>
            </w:pPr>
            <w:r>
              <w:rPr>
                <w:rFonts w:ascii="Times New Roman"/>
                <w:b w:val="false"/>
                <w:i w:val="false"/>
                <w:color w:val="000000"/>
                <w:sz w:val="20"/>
              </w:rPr>
              <w:t>
ccdo:‌Communication‌Details‌Type (M.CDT.00003)</w:t>
            </w:r>
          </w:p>
          <w:bookmarkEnd w:id="22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2249"/>
          <w:p>
            <w:pPr>
              <w:spacing w:after="20"/>
              <w:ind w:left="20"/>
              <w:jc w:val="both"/>
            </w:pPr>
            <w:r>
              <w:rPr>
                <w:rFonts w:ascii="Times New Roman"/>
                <w:b w:val="false"/>
                <w:i w:val="false"/>
                <w:color w:val="000000"/>
                <w:sz w:val="20"/>
              </w:rPr>
              <w:t>
6.11.1. Код вида связи</w:t>
            </w:r>
          </w:p>
          <w:bookmarkEnd w:id="2249"/>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2250"/>
          <w:p>
            <w:pPr>
              <w:spacing w:after="20"/>
              <w:ind w:left="20"/>
              <w:jc w:val="both"/>
            </w:pPr>
            <w:r>
              <w:rPr>
                <w:rFonts w:ascii="Times New Roman"/>
                <w:b w:val="false"/>
                <w:i w:val="false"/>
                <w:color w:val="000000"/>
                <w:sz w:val="20"/>
              </w:rPr>
              <w:t>
csdo:‌Communication‌Channel‌Code‌V2‌Type (M.SDT.00163)</w:t>
            </w:r>
          </w:p>
          <w:bookmarkEnd w:id="22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2251"/>
          <w:p>
            <w:pPr>
              <w:spacing w:after="20"/>
              <w:ind w:left="20"/>
              <w:jc w:val="both"/>
            </w:pPr>
            <w:r>
              <w:rPr>
                <w:rFonts w:ascii="Times New Roman"/>
                <w:b w:val="false"/>
                <w:i w:val="false"/>
                <w:color w:val="000000"/>
                <w:sz w:val="20"/>
              </w:rPr>
              <w:t>
6.11.2. Наименование вида связи</w:t>
            </w:r>
          </w:p>
          <w:bookmarkEnd w:id="2251"/>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2252"/>
          <w:p>
            <w:pPr>
              <w:spacing w:after="20"/>
              <w:ind w:left="20"/>
              <w:jc w:val="both"/>
            </w:pPr>
            <w:r>
              <w:rPr>
                <w:rFonts w:ascii="Times New Roman"/>
                <w:b w:val="false"/>
                <w:i w:val="false"/>
                <w:color w:val="000000"/>
                <w:sz w:val="20"/>
              </w:rPr>
              <w:t>
csdo:‌Name120‌Type (M.SDT.00055)</w:t>
            </w:r>
          </w:p>
          <w:bookmarkEnd w:id="22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2253"/>
          <w:p>
            <w:pPr>
              <w:spacing w:after="20"/>
              <w:ind w:left="20"/>
              <w:jc w:val="both"/>
            </w:pPr>
            <w:r>
              <w:rPr>
                <w:rFonts w:ascii="Times New Roman"/>
                <w:b w:val="false"/>
                <w:i w:val="false"/>
                <w:color w:val="000000"/>
                <w:sz w:val="20"/>
              </w:rPr>
              <w:t>
6.11.3. Идентификатор канала связи</w:t>
            </w:r>
          </w:p>
          <w:bookmarkEnd w:id="2253"/>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2254"/>
          <w:p>
            <w:pPr>
              <w:spacing w:after="20"/>
              <w:ind w:left="20"/>
              <w:jc w:val="both"/>
            </w:pPr>
            <w:r>
              <w:rPr>
                <w:rFonts w:ascii="Times New Roman"/>
                <w:b w:val="false"/>
                <w:i w:val="false"/>
                <w:color w:val="000000"/>
                <w:sz w:val="20"/>
              </w:rPr>
              <w:t>
csdo:‌Communication‌Channel‌Id‌Type (M.SDT.00015)</w:t>
            </w:r>
          </w:p>
          <w:bookmarkEnd w:id="22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2255"/>
          <w:p>
            <w:pPr>
              <w:spacing w:after="20"/>
              <w:ind w:left="20"/>
              <w:jc w:val="both"/>
            </w:pPr>
            <w:r>
              <w:rPr>
                <w:rFonts w:ascii="Times New Roman"/>
                <w:b w:val="false"/>
                <w:i w:val="false"/>
                <w:color w:val="000000"/>
                <w:sz w:val="20"/>
              </w:rPr>
              <w:t>
6.12. Идентификатор Global Location Number</w:t>
            </w:r>
          </w:p>
          <w:bookmarkEnd w:id="2255"/>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2256"/>
          <w:p>
            <w:pPr>
              <w:spacing w:after="20"/>
              <w:ind w:left="20"/>
              <w:jc w:val="both"/>
            </w:pPr>
            <w:r>
              <w:rPr>
                <w:rFonts w:ascii="Times New Roman"/>
                <w:b w:val="false"/>
                <w:i w:val="false"/>
                <w:color w:val="000000"/>
                <w:sz w:val="20"/>
              </w:rPr>
              <w:t>
ctsdo:‌GLNId‌Type (M.CT.SDT.00047)</w:t>
            </w:r>
          </w:p>
          <w:bookmarkEnd w:id="22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1" w:id="2257"/>
          <w:p>
            <w:pPr>
              <w:spacing w:after="20"/>
              <w:ind w:left="20"/>
              <w:jc w:val="both"/>
            </w:pPr>
            <w:r>
              <w:rPr>
                <w:rFonts w:ascii="Times New Roman"/>
                <w:b w:val="false"/>
                <w:i w:val="false"/>
                <w:color w:val="000000"/>
                <w:sz w:val="20"/>
              </w:rPr>
              <w:t>
7. Покупатель</w:t>
            </w:r>
          </w:p>
          <w:bookmarkEnd w:id="2257"/>
          <w:p>
            <w:pPr>
              <w:spacing w:after="20"/>
              <w:ind w:left="20"/>
              <w:jc w:val="both"/>
            </w:pPr>
            <w:r>
              <w:rPr>
                <w:rFonts w:ascii="Times New Roman"/>
                <w:b w:val="false"/>
                <w:i w:val="false"/>
                <w:color w:val="000000"/>
                <w:sz w:val="20"/>
              </w:rPr>
              <w:t>
(ctcdo:‌Buyer‌Details)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товаров, являющемся покупателем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2258"/>
          <w:p>
            <w:pPr>
              <w:spacing w:after="20"/>
              <w:ind w:left="20"/>
              <w:jc w:val="both"/>
            </w:pPr>
            <w:r>
              <w:rPr>
                <w:rFonts w:ascii="Times New Roman"/>
                <w:b w:val="false"/>
                <w:i w:val="false"/>
                <w:color w:val="000000"/>
                <w:sz w:val="20"/>
              </w:rPr>
              <w:t>
ctcdo:‌Turnover‌Subject‌Details‌Type (M.CT.CDT.00277)</w:t>
            </w:r>
          </w:p>
          <w:bookmarkEnd w:id="22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2259"/>
          <w:p>
            <w:pPr>
              <w:spacing w:after="20"/>
              <w:ind w:left="20"/>
              <w:jc w:val="both"/>
            </w:pPr>
            <w:r>
              <w:rPr>
                <w:rFonts w:ascii="Times New Roman"/>
                <w:b w:val="false"/>
                <w:i w:val="false"/>
                <w:color w:val="000000"/>
                <w:sz w:val="20"/>
              </w:rPr>
              <w:t>
7.1. Код страны</w:t>
            </w:r>
          </w:p>
          <w:bookmarkEnd w:id="2259"/>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2260"/>
          <w:p>
            <w:pPr>
              <w:spacing w:after="20"/>
              <w:ind w:left="20"/>
              <w:jc w:val="both"/>
            </w:pPr>
            <w:r>
              <w:rPr>
                <w:rFonts w:ascii="Times New Roman"/>
                <w:b w:val="false"/>
                <w:i w:val="false"/>
                <w:color w:val="000000"/>
                <w:sz w:val="20"/>
              </w:rPr>
              <w:t>
csdo:‌Unified‌Country‌Code‌Type (M.SDT.00112)</w:t>
            </w:r>
          </w:p>
          <w:bookmarkEnd w:id="22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6" w:id="2261"/>
          <w:p>
            <w:pPr>
              <w:spacing w:after="20"/>
              <w:ind w:left="20"/>
              <w:jc w:val="both"/>
            </w:pPr>
            <w:r>
              <w:rPr>
                <w:rFonts w:ascii="Times New Roman"/>
                <w:b w:val="false"/>
                <w:i w:val="false"/>
                <w:color w:val="000000"/>
                <w:sz w:val="20"/>
              </w:rPr>
              <w:t>
а) идентификатор справочника (классификатора)</w:t>
            </w:r>
          </w:p>
          <w:bookmarkEnd w:id="226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2262"/>
          <w:p>
            <w:pPr>
              <w:spacing w:after="20"/>
              <w:ind w:left="20"/>
              <w:jc w:val="both"/>
            </w:pPr>
            <w:r>
              <w:rPr>
                <w:rFonts w:ascii="Times New Roman"/>
                <w:b w:val="false"/>
                <w:i w:val="false"/>
                <w:color w:val="000000"/>
                <w:sz w:val="20"/>
              </w:rPr>
              <w:t>
csdo:‌Reference‌Data‌Id‌Type (M.SDT.00091)</w:t>
            </w:r>
          </w:p>
          <w:bookmarkEnd w:id="22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2263"/>
          <w:p>
            <w:pPr>
              <w:spacing w:after="20"/>
              <w:ind w:left="20"/>
              <w:jc w:val="both"/>
            </w:pPr>
            <w:r>
              <w:rPr>
                <w:rFonts w:ascii="Times New Roman"/>
                <w:b w:val="false"/>
                <w:i w:val="false"/>
                <w:color w:val="000000"/>
                <w:sz w:val="20"/>
              </w:rPr>
              <w:t>
7.2. Наименование субъекта</w:t>
            </w:r>
          </w:p>
          <w:bookmarkEnd w:id="2263"/>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2264"/>
          <w:p>
            <w:pPr>
              <w:spacing w:after="20"/>
              <w:ind w:left="20"/>
              <w:jc w:val="both"/>
            </w:pPr>
            <w:r>
              <w:rPr>
                <w:rFonts w:ascii="Times New Roman"/>
                <w:b w:val="false"/>
                <w:i w:val="false"/>
                <w:color w:val="000000"/>
                <w:sz w:val="20"/>
              </w:rPr>
              <w:t>
csdo:‌Name300‌Type (M.SDT.00056)</w:t>
            </w:r>
          </w:p>
          <w:bookmarkEnd w:id="22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 w:id="2265"/>
          <w:p>
            <w:pPr>
              <w:spacing w:after="20"/>
              <w:ind w:left="20"/>
              <w:jc w:val="both"/>
            </w:pPr>
            <w:r>
              <w:rPr>
                <w:rFonts w:ascii="Times New Roman"/>
                <w:b w:val="false"/>
                <w:i w:val="false"/>
                <w:color w:val="000000"/>
                <w:sz w:val="20"/>
              </w:rPr>
              <w:t>
7.3. Краткое наименование субъекта</w:t>
            </w:r>
          </w:p>
          <w:bookmarkEnd w:id="2265"/>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2266"/>
          <w:p>
            <w:pPr>
              <w:spacing w:after="20"/>
              <w:ind w:left="20"/>
              <w:jc w:val="both"/>
            </w:pPr>
            <w:r>
              <w:rPr>
                <w:rFonts w:ascii="Times New Roman"/>
                <w:b w:val="false"/>
                <w:i w:val="false"/>
                <w:color w:val="000000"/>
                <w:sz w:val="20"/>
              </w:rPr>
              <w:t>
csdo:‌Name120‌Type (M.SDT.00055)</w:t>
            </w:r>
          </w:p>
          <w:bookmarkEnd w:id="22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2267"/>
          <w:p>
            <w:pPr>
              <w:spacing w:after="20"/>
              <w:ind w:left="20"/>
              <w:jc w:val="both"/>
            </w:pPr>
            <w:r>
              <w:rPr>
                <w:rFonts w:ascii="Times New Roman"/>
                <w:b w:val="false"/>
                <w:i w:val="false"/>
                <w:color w:val="000000"/>
                <w:sz w:val="20"/>
              </w:rPr>
              <w:t>
7.4. Код организационно-правовой формы</w:t>
            </w:r>
          </w:p>
          <w:bookmarkEnd w:id="2267"/>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2268"/>
          <w:p>
            <w:pPr>
              <w:spacing w:after="20"/>
              <w:ind w:left="20"/>
              <w:jc w:val="both"/>
            </w:pPr>
            <w:r>
              <w:rPr>
                <w:rFonts w:ascii="Times New Roman"/>
                <w:b w:val="false"/>
                <w:i w:val="false"/>
                <w:color w:val="000000"/>
                <w:sz w:val="20"/>
              </w:rPr>
              <w:t>
csdo:‌Unified‌Code20‌Type (M.SDT.00140)</w:t>
            </w:r>
          </w:p>
          <w:bookmarkEnd w:id="22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2269"/>
          <w:p>
            <w:pPr>
              <w:spacing w:after="20"/>
              <w:ind w:left="20"/>
              <w:jc w:val="both"/>
            </w:pPr>
            <w:r>
              <w:rPr>
                <w:rFonts w:ascii="Times New Roman"/>
                <w:b w:val="false"/>
                <w:i w:val="false"/>
                <w:color w:val="000000"/>
                <w:sz w:val="20"/>
              </w:rPr>
              <w:t>
а) идентификатор справочника (классификатора)</w:t>
            </w:r>
          </w:p>
          <w:bookmarkEnd w:id="226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270"/>
          <w:p>
            <w:pPr>
              <w:spacing w:after="20"/>
              <w:ind w:left="20"/>
              <w:jc w:val="both"/>
            </w:pPr>
            <w:r>
              <w:rPr>
                <w:rFonts w:ascii="Times New Roman"/>
                <w:b w:val="false"/>
                <w:i w:val="false"/>
                <w:color w:val="000000"/>
                <w:sz w:val="20"/>
              </w:rPr>
              <w:t>
csdo:‌Reference‌Data‌Id‌Type (M.SDT.00091)</w:t>
            </w:r>
          </w:p>
          <w:bookmarkEnd w:id="22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2271"/>
          <w:p>
            <w:pPr>
              <w:spacing w:after="20"/>
              <w:ind w:left="20"/>
              <w:jc w:val="both"/>
            </w:pPr>
            <w:r>
              <w:rPr>
                <w:rFonts w:ascii="Times New Roman"/>
                <w:b w:val="false"/>
                <w:i w:val="false"/>
                <w:color w:val="000000"/>
                <w:sz w:val="20"/>
              </w:rPr>
              <w:t>
7.5. Наименование организационно-правовой формы</w:t>
            </w:r>
          </w:p>
          <w:bookmarkEnd w:id="2271"/>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2272"/>
          <w:p>
            <w:pPr>
              <w:spacing w:after="20"/>
              <w:ind w:left="20"/>
              <w:jc w:val="both"/>
            </w:pPr>
            <w:r>
              <w:rPr>
                <w:rFonts w:ascii="Times New Roman"/>
                <w:b w:val="false"/>
                <w:i w:val="false"/>
                <w:color w:val="000000"/>
                <w:sz w:val="20"/>
              </w:rPr>
              <w:t>
csdo:‌Name300‌Type (M.SDT.00056)</w:t>
            </w:r>
          </w:p>
          <w:bookmarkEnd w:id="22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2273"/>
          <w:p>
            <w:pPr>
              <w:spacing w:after="20"/>
              <w:ind w:left="20"/>
              <w:jc w:val="both"/>
            </w:pPr>
            <w:r>
              <w:rPr>
                <w:rFonts w:ascii="Times New Roman"/>
                <w:b w:val="false"/>
                <w:i w:val="false"/>
                <w:color w:val="000000"/>
                <w:sz w:val="20"/>
              </w:rPr>
              <w:t>
7.6. Идентификатор хозяйствующего субъекта</w:t>
            </w:r>
          </w:p>
          <w:bookmarkEnd w:id="2273"/>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2274"/>
          <w:p>
            <w:pPr>
              <w:spacing w:after="20"/>
              <w:ind w:left="20"/>
              <w:jc w:val="both"/>
            </w:pPr>
            <w:r>
              <w:rPr>
                <w:rFonts w:ascii="Times New Roman"/>
                <w:b w:val="false"/>
                <w:i w:val="false"/>
                <w:color w:val="000000"/>
                <w:sz w:val="20"/>
              </w:rPr>
              <w:t>
csdo:‌Business‌Entity‌Id‌Type (M.SDT.00157)</w:t>
            </w:r>
          </w:p>
          <w:bookmarkEnd w:id="2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2275"/>
          <w:p>
            <w:pPr>
              <w:spacing w:after="20"/>
              <w:ind w:left="20"/>
              <w:jc w:val="both"/>
            </w:pPr>
            <w:r>
              <w:rPr>
                <w:rFonts w:ascii="Times New Roman"/>
                <w:b w:val="false"/>
                <w:i w:val="false"/>
                <w:color w:val="000000"/>
                <w:sz w:val="20"/>
              </w:rPr>
              <w:t>
а) метод идентификации</w:t>
            </w:r>
          </w:p>
          <w:bookmarkEnd w:id="2275"/>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276"/>
          <w:p>
            <w:pPr>
              <w:spacing w:after="20"/>
              <w:ind w:left="20"/>
              <w:jc w:val="both"/>
            </w:pPr>
            <w:r>
              <w:rPr>
                <w:rFonts w:ascii="Times New Roman"/>
                <w:b w:val="false"/>
                <w:i w:val="false"/>
                <w:color w:val="000000"/>
                <w:sz w:val="20"/>
              </w:rPr>
              <w:t>
csdo:‌Business‌Entity‌Id‌Kind‌Id‌Type (M.SDT.00158)</w:t>
            </w:r>
          </w:p>
          <w:bookmarkEnd w:id="22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2277"/>
          <w:p>
            <w:pPr>
              <w:spacing w:after="20"/>
              <w:ind w:left="20"/>
              <w:jc w:val="both"/>
            </w:pPr>
            <w:r>
              <w:rPr>
                <w:rFonts w:ascii="Times New Roman"/>
                <w:b w:val="false"/>
                <w:i w:val="false"/>
                <w:color w:val="000000"/>
                <w:sz w:val="20"/>
              </w:rPr>
              <w:t>
7.7. Уникальный идентификационный таможенный номер</w:t>
            </w:r>
          </w:p>
          <w:bookmarkEnd w:id="2277"/>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2278"/>
          <w:p>
            <w:pPr>
              <w:spacing w:after="20"/>
              <w:ind w:left="20"/>
              <w:jc w:val="both"/>
            </w:pPr>
            <w:r>
              <w:rPr>
                <w:rFonts w:ascii="Times New Roman"/>
                <w:b w:val="false"/>
                <w:i w:val="false"/>
                <w:color w:val="000000"/>
                <w:sz w:val="20"/>
              </w:rPr>
              <w:t>
csdo:‌Unique‌Customs‌Number‌Id‌Type (M.SDT.00089)</w:t>
            </w:r>
          </w:p>
          <w:bookmarkEnd w:id="22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2279"/>
          <w:p>
            <w:pPr>
              <w:spacing w:after="20"/>
              <w:ind w:left="20"/>
              <w:jc w:val="both"/>
            </w:pPr>
            <w:r>
              <w:rPr>
                <w:rFonts w:ascii="Times New Roman"/>
                <w:b w:val="false"/>
                <w:i w:val="false"/>
                <w:color w:val="000000"/>
                <w:sz w:val="20"/>
              </w:rPr>
              <w:t>
7.8. Идентификатор налогоплательщика</w:t>
            </w:r>
          </w:p>
          <w:bookmarkEnd w:id="2279"/>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2280"/>
          <w:p>
            <w:pPr>
              <w:spacing w:after="20"/>
              <w:ind w:left="20"/>
              <w:jc w:val="both"/>
            </w:pPr>
            <w:r>
              <w:rPr>
                <w:rFonts w:ascii="Times New Roman"/>
                <w:b w:val="false"/>
                <w:i w:val="false"/>
                <w:color w:val="000000"/>
                <w:sz w:val="20"/>
              </w:rPr>
              <w:t>
csdo:‌Taxpayer‌Id‌Type (M.SDT.00025)</w:t>
            </w:r>
          </w:p>
          <w:bookmarkEnd w:id="22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2281"/>
          <w:p>
            <w:pPr>
              <w:spacing w:after="20"/>
              <w:ind w:left="20"/>
              <w:jc w:val="both"/>
            </w:pPr>
            <w:r>
              <w:rPr>
                <w:rFonts w:ascii="Times New Roman"/>
                <w:b w:val="false"/>
                <w:i w:val="false"/>
                <w:color w:val="000000"/>
                <w:sz w:val="20"/>
              </w:rPr>
              <w:t>
7.9. Код причины постановки на учет</w:t>
            </w:r>
          </w:p>
          <w:bookmarkEnd w:id="2281"/>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7" w:id="2282"/>
          <w:p>
            <w:pPr>
              <w:spacing w:after="20"/>
              <w:ind w:left="20"/>
              <w:jc w:val="both"/>
            </w:pPr>
            <w:r>
              <w:rPr>
                <w:rFonts w:ascii="Times New Roman"/>
                <w:b w:val="false"/>
                <w:i w:val="false"/>
                <w:color w:val="000000"/>
                <w:sz w:val="20"/>
              </w:rPr>
              <w:t>
csdo:‌Tax‌Registration‌Reason‌Code‌Type (M.SDT.00030)</w:t>
            </w:r>
          </w:p>
          <w:bookmarkEnd w:id="2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2283"/>
          <w:p>
            <w:pPr>
              <w:spacing w:after="20"/>
              <w:ind w:left="20"/>
              <w:jc w:val="both"/>
            </w:pPr>
            <w:r>
              <w:rPr>
                <w:rFonts w:ascii="Times New Roman"/>
                <w:b w:val="false"/>
                <w:i w:val="false"/>
                <w:color w:val="000000"/>
                <w:sz w:val="20"/>
              </w:rPr>
              <w:t>
7.10. Адрес</w:t>
            </w:r>
          </w:p>
          <w:bookmarkEnd w:id="2283"/>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2284"/>
          <w:p>
            <w:pPr>
              <w:spacing w:after="20"/>
              <w:ind w:left="20"/>
              <w:jc w:val="both"/>
            </w:pPr>
            <w:r>
              <w:rPr>
                <w:rFonts w:ascii="Times New Roman"/>
                <w:b w:val="false"/>
                <w:i w:val="false"/>
                <w:color w:val="000000"/>
                <w:sz w:val="20"/>
              </w:rPr>
              <w:t>
ccdo:‌Subject‌Address‌Details‌Type (M.CDT.00064)</w:t>
            </w:r>
          </w:p>
          <w:bookmarkEnd w:id="22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2285"/>
          <w:p>
            <w:pPr>
              <w:spacing w:after="20"/>
              <w:ind w:left="20"/>
              <w:jc w:val="both"/>
            </w:pPr>
            <w:r>
              <w:rPr>
                <w:rFonts w:ascii="Times New Roman"/>
                <w:b w:val="false"/>
                <w:i w:val="false"/>
                <w:color w:val="000000"/>
                <w:sz w:val="20"/>
              </w:rPr>
              <w:t>
7.10.1. Код вида адреса</w:t>
            </w:r>
          </w:p>
          <w:bookmarkEnd w:id="2285"/>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2286"/>
          <w:p>
            <w:pPr>
              <w:spacing w:after="20"/>
              <w:ind w:left="20"/>
              <w:jc w:val="both"/>
            </w:pPr>
            <w:r>
              <w:rPr>
                <w:rFonts w:ascii="Times New Roman"/>
                <w:b w:val="false"/>
                <w:i w:val="false"/>
                <w:color w:val="000000"/>
                <w:sz w:val="20"/>
              </w:rPr>
              <w:t>
csdo:‌Address‌Kind‌Code‌Type (M.SDT.00162)</w:t>
            </w:r>
          </w:p>
          <w:bookmarkEnd w:id="22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2287"/>
          <w:p>
            <w:pPr>
              <w:spacing w:after="20"/>
              <w:ind w:left="20"/>
              <w:jc w:val="both"/>
            </w:pPr>
            <w:r>
              <w:rPr>
                <w:rFonts w:ascii="Times New Roman"/>
                <w:b w:val="false"/>
                <w:i w:val="false"/>
                <w:color w:val="000000"/>
                <w:sz w:val="20"/>
              </w:rPr>
              <w:t>
7.10.2. Код страны</w:t>
            </w:r>
          </w:p>
          <w:bookmarkEnd w:id="228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 w:id="2288"/>
          <w:p>
            <w:pPr>
              <w:spacing w:after="20"/>
              <w:ind w:left="20"/>
              <w:jc w:val="both"/>
            </w:pPr>
            <w:r>
              <w:rPr>
                <w:rFonts w:ascii="Times New Roman"/>
                <w:b w:val="false"/>
                <w:i w:val="false"/>
                <w:color w:val="000000"/>
                <w:sz w:val="20"/>
              </w:rPr>
              <w:t>
csdo:‌Unified‌Country‌Code‌Type (M.SDT.00112)</w:t>
            </w:r>
          </w:p>
          <w:bookmarkEnd w:id="22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2289"/>
          <w:p>
            <w:pPr>
              <w:spacing w:after="20"/>
              <w:ind w:left="20"/>
              <w:jc w:val="both"/>
            </w:pPr>
            <w:r>
              <w:rPr>
                <w:rFonts w:ascii="Times New Roman"/>
                <w:b w:val="false"/>
                <w:i w:val="false"/>
                <w:color w:val="000000"/>
                <w:sz w:val="20"/>
              </w:rPr>
              <w:t>
а) идентификатор справочника (классификатора)</w:t>
            </w:r>
          </w:p>
          <w:bookmarkEnd w:id="228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290"/>
          <w:p>
            <w:pPr>
              <w:spacing w:after="20"/>
              <w:ind w:left="20"/>
              <w:jc w:val="both"/>
            </w:pPr>
            <w:r>
              <w:rPr>
                <w:rFonts w:ascii="Times New Roman"/>
                <w:b w:val="false"/>
                <w:i w:val="false"/>
                <w:color w:val="000000"/>
                <w:sz w:val="20"/>
              </w:rPr>
              <w:t>
csdo:‌Reference‌Data‌Id‌Type (M.SDT.00091)</w:t>
            </w:r>
          </w:p>
          <w:bookmarkEnd w:id="22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2291"/>
          <w:p>
            <w:pPr>
              <w:spacing w:after="20"/>
              <w:ind w:left="20"/>
              <w:jc w:val="both"/>
            </w:pPr>
            <w:r>
              <w:rPr>
                <w:rFonts w:ascii="Times New Roman"/>
                <w:b w:val="false"/>
                <w:i w:val="false"/>
                <w:color w:val="000000"/>
                <w:sz w:val="20"/>
              </w:rPr>
              <w:t>
7.10.3. Код территории</w:t>
            </w:r>
          </w:p>
          <w:bookmarkEnd w:id="2291"/>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292"/>
          <w:p>
            <w:pPr>
              <w:spacing w:after="20"/>
              <w:ind w:left="20"/>
              <w:jc w:val="both"/>
            </w:pPr>
            <w:r>
              <w:rPr>
                <w:rFonts w:ascii="Times New Roman"/>
                <w:b w:val="false"/>
                <w:i w:val="false"/>
                <w:color w:val="000000"/>
                <w:sz w:val="20"/>
              </w:rPr>
              <w:t>
csdo:‌Territory‌Code‌Type (M.SDT.00031)</w:t>
            </w:r>
          </w:p>
          <w:bookmarkEnd w:id="22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2293"/>
          <w:p>
            <w:pPr>
              <w:spacing w:after="20"/>
              <w:ind w:left="20"/>
              <w:jc w:val="both"/>
            </w:pPr>
            <w:r>
              <w:rPr>
                <w:rFonts w:ascii="Times New Roman"/>
                <w:b w:val="false"/>
                <w:i w:val="false"/>
                <w:color w:val="000000"/>
                <w:sz w:val="20"/>
              </w:rPr>
              <w:t>
7.10.4. Регион</w:t>
            </w:r>
          </w:p>
          <w:bookmarkEnd w:id="2293"/>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294"/>
          <w:p>
            <w:pPr>
              <w:spacing w:after="20"/>
              <w:ind w:left="20"/>
              <w:jc w:val="both"/>
            </w:pPr>
            <w:r>
              <w:rPr>
                <w:rFonts w:ascii="Times New Roman"/>
                <w:b w:val="false"/>
                <w:i w:val="false"/>
                <w:color w:val="000000"/>
                <w:sz w:val="20"/>
              </w:rPr>
              <w:t>
csdo:‌Name120‌Type (M.SDT.00055)</w:t>
            </w:r>
          </w:p>
          <w:bookmarkEnd w:id="22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2295"/>
          <w:p>
            <w:pPr>
              <w:spacing w:after="20"/>
              <w:ind w:left="20"/>
              <w:jc w:val="both"/>
            </w:pPr>
            <w:r>
              <w:rPr>
                <w:rFonts w:ascii="Times New Roman"/>
                <w:b w:val="false"/>
                <w:i w:val="false"/>
                <w:color w:val="000000"/>
                <w:sz w:val="20"/>
              </w:rPr>
              <w:t>
7.10.5. Район</w:t>
            </w:r>
          </w:p>
          <w:bookmarkEnd w:id="2295"/>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2296"/>
          <w:p>
            <w:pPr>
              <w:spacing w:after="20"/>
              <w:ind w:left="20"/>
              <w:jc w:val="both"/>
            </w:pPr>
            <w:r>
              <w:rPr>
                <w:rFonts w:ascii="Times New Roman"/>
                <w:b w:val="false"/>
                <w:i w:val="false"/>
                <w:color w:val="000000"/>
                <w:sz w:val="20"/>
              </w:rPr>
              <w:t>
csdo:‌Name120‌Type (M.SDT.00055)</w:t>
            </w:r>
          </w:p>
          <w:bookmarkEnd w:id="2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2297"/>
          <w:p>
            <w:pPr>
              <w:spacing w:after="20"/>
              <w:ind w:left="20"/>
              <w:jc w:val="both"/>
            </w:pPr>
            <w:r>
              <w:rPr>
                <w:rFonts w:ascii="Times New Roman"/>
                <w:b w:val="false"/>
                <w:i w:val="false"/>
                <w:color w:val="000000"/>
                <w:sz w:val="20"/>
              </w:rPr>
              <w:t>
7.10.6. Город</w:t>
            </w:r>
          </w:p>
          <w:bookmarkEnd w:id="2297"/>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2298"/>
          <w:p>
            <w:pPr>
              <w:spacing w:after="20"/>
              <w:ind w:left="20"/>
              <w:jc w:val="both"/>
            </w:pPr>
            <w:r>
              <w:rPr>
                <w:rFonts w:ascii="Times New Roman"/>
                <w:b w:val="false"/>
                <w:i w:val="false"/>
                <w:color w:val="000000"/>
                <w:sz w:val="20"/>
              </w:rPr>
              <w:t>
csdo:‌Name120‌Type (M.SDT.00055)</w:t>
            </w:r>
          </w:p>
          <w:bookmarkEnd w:id="22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2299"/>
          <w:p>
            <w:pPr>
              <w:spacing w:after="20"/>
              <w:ind w:left="20"/>
              <w:jc w:val="both"/>
            </w:pPr>
            <w:r>
              <w:rPr>
                <w:rFonts w:ascii="Times New Roman"/>
                <w:b w:val="false"/>
                <w:i w:val="false"/>
                <w:color w:val="000000"/>
                <w:sz w:val="20"/>
              </w:rPr>
              <w:t>
7.10.7. Населенный пункт</w:t>
            </w:r>
          </w:p>
          <w:bookmarkEnd w:id="2299"/>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2300"/>
          <w:p>
            <w:pPr>
              <w:spacing w:after="20"/>
              <w:ind w:left="20"/>
              <w:jc w:val="both"/>
            </w:pPr>
            <w:r>
              <w:rPr>
                <w:rFonts w:ascii="Times New Roman"/>
                <w:b w:val="false"/>
                <w:i w:val="false"/>
                <w:color w:val="000000"/>
                <w:sz w:val="20"/>
              </w:rPr>
              <w:t>
csdo:‌Name120‌Type (M.SDT.00055)</w:t>
            </w:r>
          </w:p>
          <w:bookmarkEnd w:id="23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2301"/>
          <w:p>
            <w:pPr>
              <w:spacing w:after="20"/>
              <w:ind w:left="20"/>
              <w:jc w:val="both"/>
            </w:pPr>
            <w:r>
              <w:rPr>
                <w:rFonts w:ascii="Times New Roman"/>
                <w:b w:val="false"/>
                <w:i w:val="false"/>
                <w:color w:val="000000"/>
                <w:sz w:val="20"/>
              </w:rPr>
              <w:t>
7.10.8. Улица</w:t>
            </w:r>
          </w:p>
          <w:bookmarkEnd w:id="2301"/>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2302"/>
          <w:p>
            <w:pPr>
              <w:spacing w:after="20"/>
              <w:ind w:left="20"/>
              <w:jc w:val="both"/>
            </w:pPr>
            <w:r>
              <w:rPr>
                <w:rFonts w:ascii="Times New Roman"/>
                <w:b w:val="false"/>
                <w:i w:val="false"/>
                <w:color w:val="000000"/>
                <w:sz w:val="20"/>
              </w:rPr>
              <w:t>
csdo:‌Name120‌Type (M.SDT.00055)</w:t>
            </w:r>
          </w:p>
          <w:bookmarkEnd w:id="2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2303"/>
          <w:p>
            <w:pPr>
              <w:spacing w:after="20"/>
              <w:ind w:left="20"/>
              <w:jc w:val="both"/>
            </w:pPr>
            <w:r>
              <w:rPr>
                <w:rFonts w:ascii="Times New Roman"/>
                <w:b w:val="false"/>
                <w:i w:val="false"/>
                <w:color w:val="000000"/>
                <w:sz w:val="20"/>
              </w:rPr>
              <w:t>
7.10.9. Номер дома</w:t>
            </w:r>
          </w:p>
          <w:bookmarkEnd w:id="2303"/>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2304"/>
          <w:p>
            <w:pPr>
              <w:spacing w:after="20"/>
              <w:ind w:left="20"/>
              <w:jc w:val="both"/>
            </w:pPr>
            <w:r>
              <w:rPr>
                <w:rFonts w:ascii="Times New Roman"/>
                <w:b w:val="false"/>
                <w:i w:val="false"/>
                <w:color w:val="000000"/>
                <w:sz w:val="20"/>
              </w:rPr>
              <w:t>
csdo:‌Id50‌Type (M.SDT.00093)</w:t>
            </w:r>
          </w:p>
          <w:bookmarkEnd w:id="23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2305"/>
          <w:p>
            <w:pPr>
              <w:spacing w:after="20"/>
              <w:ind w:left="20"/>
              <w:jc w:val="both"/>
            </w:pPr>
            <w:r>
              <w:rPr>
                <w:rFonts w:ascii="Times New Roman"/>
                <w:b w:val="false"/>
                <w:i w:val="false"/>
                <w:color w:val="000000"/>
                <w:sz w:val="20"/>
              </w:rPr>
              <w:t>
7.10.10. Номер помещения</w:t>
            </w:r>
          </w:p>
          <w:bookmarkEnd w:id="2305"/>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2306"/>
          <w:p>
            <w:pPr>
              <w:spacing w:after="20"/>
              <w:ind w:left="20"/>
              <w:jc w:val="both"/>
            </w:pPr>
            <w:r>
              <w:rPr>
                <w:rFonts w:ascii="Times New Roman"/>
                <w:b w:val="false"/>
                <w:i w:val="false"/>
                <w:color w:val="000000"/>
                <w:sz w:val="20"/>
              </w:rPr>
              <w:t>
csdo:‌Id20‌Type (M.SDT.00092)</w:t>
            </w:r>
          </w:p>
          <w:bookmarkEnd w:id="23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4" w:id="2307"/>
          <w:p>
            <w:pPr>
              <w:spacing w:after="20"/>
              <w:ind w:left="20"/>
              <w:jc w:val="both"/>
            </w:pPr>
            <w:r>
              <w:rPr>
                <w:rFonts w:ascii="Times New Roman"/>
                <w:b w:val="false"/>
                <w:i w:val="false"/>
                <w:color w:val="000000"/>
                <w:sz w:val="20"/>
              </w:rPr>
              <w:t>
7.10.11. Почтовый индекс</w:t>
            </w:r>
          </w:p>
          <w:bookmarkEnd w:id="2307"/>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 w:id="2308"/>
          <w:p>
            <w:pPr>
              <w:spacing w:after="20"/>
              <w:ind w:left="20"/>
              <w:jc w:val="both"/>
            </w:pPr>
            <w:r>
              <w:rPr>
                <w:rFonts w:ascii="Times New Roman"/>
                <w:b w:val="false"/>
                <w:i w:val="false"/>
                <w:color w:val="000000"/>
                <w:sz w:val="20"/>
              </w:rPr>
              <w:t>
csdo:‌Post‌Code‌Type (M.SDT.00006)</w:t>
            </w:r>
          </w:p>
          <w:bookmarkEnd w:id="23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7" w:id="2309"/>
          <w:p>
            <w:pPr>
              <w:spacing w:after="20"/>
              <w:ind w:left="20"/>
              <w:jc w:val="both"/>
            </w:pPr>
            <w:r>
              <w:rPr>
                <w:rFonts w:ascii="Times New Roman"/>
                <w:b w:val="false"/>
                <w:i w:val="false"/>
                <w:color w:val="000000"/>
                <w:sz w:val="20"/>
              </w:rPr>
              <w:t>
7.10.12. Номер абонентского ящика</w:t>
            </w:r>
          </w:p>
          <w:bookmarkEnd w:id="2309"/>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8" w:id="2310"/>
          <w:p>
            <w:pPr>
              <w:spacing w:after="20"/>
              <w:ind w:left="20"/>
              <w:jc w:val="both"/>
            </w:pPr>
            <w:r>
              <w:rPr>
                <w:rFonts w:ascii="Times New Roman"/>
                <w:b w:val="false"/>
                <w:i w:val="false"/>
                <w:color w:val="000000"/>
                <w:sz w:val="20"/>
              </w:rPr>
              <w:t>
csdo:‌Id20‌Type (M.SDT.00092)</w:t>
            </w:r>
          </w:p>
          <w:bookmarkEnd w:id="23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1" w:id="2311"/>
          <w:p>
            <w:pPr>
              <w:spacing w:after="20"/>
              <w:ind w:left="20"/>
              <w:jc w:val="both"/>
            </w:pPr>
            <w:r>
              <w:rPr>
                <w:rFonts w:ascii="Times New Roman"/>
                <w:b w:val="false"/>
                <w:i w:val="false"/>
                <w:color w:val="000000"/>
                <w:sz w:val="20"/>
              </w:rPr>
              <w:t>
7.11. Контактный реквизит</w:t>
            </w:r>
          </w:p>
          <w:bookmarkEnd w:id="2311"/>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2" w:id="2312"/>
          <w:p>
            <w:pPr>
              <w:spacing w:after="20"/>
              <w:ind w:left="20"/>
              <w:jc w:val="both"/>
            </w:pPr>
            <w:r>
              <w:rPr>
                <w:rFonts w:ascii="Times New Roman"/>
                <w:b w:val="false"/>
                <w:i w:val="false"/>
                <w:color w:val="000000"/>
                <w:sz w:val="20"/>
              </w:rPr>
              <w:t>
ccdo:‌Communication‌Details‌Type (M.CDT.00003)</w:t>
            </w:r>
          </w:p>
          <w:bookmarkEnd w:id="23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2313"/>
          <w:p>
            <w:pPr>
              <w:spacing w:after="20"/>
              <w:ind w:left="20"/>
              <w:jc w:val="both"/>
            </w:pPr>
            <w:r>
              <w:rPr>
                <w:rFonts w:ascii="Times New Roman"/>
                <w:b w:val="false"/>
                <w:i w:val="false"/>
                <w:color w:val="000000"/>
                <w:sz w:val="20"/>
              </w:rPr>
              <w:t>
7.11.1. Код вида связи</w:t>
            </w:r>
          </w:p>
          <w:bookmarkEnd w:id="2313"/>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2314"/>
          <w:p>
            <w:pPr>
              <w:spacing w:after="20"/>
              <w:ind w:left="20"/>
              <w:jc w:val="both"/>
            </w:pPr>
            <w:r>
              <w:rPr>
                <w:rFonts w:ascii="Times New Roman"/>
                <w:b w:val="false"/>
                <w:i w:val="false"/>
                <w:color w:val="000000"/>
                <w:sz w:val="20"/>
              </w:rPr>
              <w:t>
csdo:‌Communication‌Channel‌Code‌V2‌Type (M.SDT.00163)</w:t>
            </w:r>
          </w:p>
          <w:bookmarkEnd w:id="23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7" w:id="2315"/>
          <w:p>
            <w:pPr>
              <w:spacing w:after="20"/>
              <w:ind w:left="20"/>
              <w:jc w:val="both"/>
            </w:pPr>
            <w:r>
              <w:rPr>
                <w:rFonts w:ascii="Times New Roman"/>
                <w:b w:val="false"/>
                <w:i w:val="false"/>
                <w:color w:val="000000"/>
                <w:sz w:val="20"/>
              </w:rPr>
              <w:t>
7.11.2. Наименование вида связи</w:t>
            </w:r>
          </w:p>
          <w:bookmarkEnd w:id="2315"/>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 w:id="2316"/>
          <w:p>
            <w:pPr>
              <w:spacing w:after="20"/>
              <w:ind w:left="20"/>
              <w:jc w:val="both"/>
            </w:pPr>
            <w:r>
              <w:rPr>
                <w:rFonts w:ascii="Times New Roman"/>
                <w:b w:val="false"/>
                <w:i w:val="false"/>
                <w:color w:val="000000"/>
                <w:sz w:val="20"/>
              </w:rPr>
              <w:t>
csdo:‌Name120‌Type (M.SDT.00055)</w:t>
            </w:r>
          </w:p>
          <w:bookmarkEnd w:id="23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 w:id="2317"/>
          <w:p>
            <w:pPr>
              <w:spacing w:after="20"/>
              <w:ind w:left="20"/>
              <w:jc w:val="both"/>
            </w:pPr>
            <w:r>
              <w:rPr>
                <w:rFonts w:ascii="Times New Roman"/>
                <w:b w:val="false"/>
                <w:i w:val="false"/>
                <w:color w:val="000000"/>
                <w:sz w:val="20"/>
              </w:rPr>
              <w:t>
7.11.3. Идентификатор канала связи</w:t>
            </w:r>
          </w:p>
          <w:bookmarkEnd w:id="2317"/>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 w:id="2318"/>
          <w:p>
            <w:pPr>
              <w:spacing w:after="20"/>
              <w:ind w:left="20"/>
              <w:jc w:val="both"/>
            </w:pPr>
            <w:r>
              <w:rPr>
                <w:rFonts w:ascii="Times New Roman"/>
                <w:b w:val="false"/>
                <w:i w:val="false"/>
                <w:color w:val="000000"/>
                <w:sz w:val="20"/>
              </w:rPr>
              <w:t>
csdo:‌Communication‌Channel‌Id‌Type (M.SDT.00015)</w:t>
            </w:r>
          </w:p>
          <w:bookmarkEnd w:id="23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5" w:id="2319"/>
          <w:p>
            <w:pPr>
              <w:spacing w:after="20"/>
              <w:ind w:left="20"/>
              <w:jc w:val="both"/>
            </w:pPr>
            <w:r>
              <w:rPr>
                <w:rFonts w:ascii="Times New Roman"/>
                <w:b w:val="false"/>
                <w:i w:val="false"/>
                <w:color w:val="000000"/>
                <w:sz w:val="20"/>
              </w:rPr>
              <w:t>
7.12. Идентификатор Global Location Number</w:t>
            </w:r>
          </w:p>
          <w:bookmarkEnd w:id="2319"/>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 w:id="2320"/>
          <w:p>
            <w:pPr>
              <w:spacing w:after="20"/>
              <w:ind w:left="20"/>
              <w:jc w:val="both"/>
            </w:pPr>
            <w:r>
              <w:rPr>
                <w:rFonts w:ascii="Times New Roman"/>
                <w:b w:val="false"/>
                <w:i w:val="false"/>
                <w:color w:val="000000"/>
                <w:sz w:val="20"/>
              </w:rPr>
              <w:t>
ctsdo:‌GLNId‌Type (M.CT.SDT.00047)</w:t>
            </w:r>
          </w:p>
          <w:bookmarkEnd w:id="23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8" w:id="2321"/>
          <w:p>
            <w:pPr>
              <w:spacing w:after="20"/>
              <w:ind w:left="20"/>
              <w:jc w:val="both"/>
            </w:pPr>
            <w:r>
              <w:rPr>
                <w:rFonts w:ascii="Times New Roman"/>
                <w:b w:val="false"/>
                <w:i w:val="false"/>
                <w:color w:val="000000"/>
                <w:sz w:val="20"/>
              </w:rPr>
              <w:t>
8. Продавец товара</w:t>
            </w:r>
          </w:p>
          <w:bookmarkEnd w:id="2321"/>
          <w:p>
            <w:pPr>
              <w:spacing w:after="20"/>
              <w:ind w:left="20"/>
              <w:jc w:val="both"/>
            </w:pPr>
            <w:r>
              <w:rPr>
                <w:rFonts w:ascii="Times New Roman"/>
                <w:b w:val="false"/>
                <w:i w:val="false"/>
                <w:color w:val="000000"/>
                <w:sz w:val="20"/>
              </w:rPr>
              <w:t>
(ctcdo:‌Seller‌Details)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 w:id="2322"/>
          <w:p>
            <w:pPr>
              <w:spacing w:after="20"/>
              <w:ind w:left="20"/>
              <w:jc w:val="both"/>
            </w:pPr>
            <w:r>
              <w:rPr>
                <w:rFonts w:ascii="Times New Roman"/>
                <w:b w:val="false"/>
                <w:i w:val="false"/>
                <w:color w:val="000000"/>
                <w:sz w:val="20"/>
              </w:rPr>
              <w:t>
ctcdo:‌Turnover‌Subject‌Details‌Type (M.CT.CDT.00277)</w:t>
            </w:r>
          </w:p>
          <w:bookmarkEnd w:id="23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2323"/>
          <w:p>
            <w:pPr>
              <w:spacing w:after="20"/>
              <w:ind w:left="20"/>
              <w:jc w:val="both"/>
            </w:pPr>
            <w:r>
              <w:rPr>
                <w:rFonts w:ascii="Times New Roman"/>
                <w:b w:val="false"/>
                <w:i w:val="false"/>
                <w:color w:val="000000"/>
                <w:sz w:val="20"/>
              </w:rPr>
              <w:t>
8.1. Код страны</w:t>
            </w:r>
          </w:p>
          <w:bookmarkEnd w:id="232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1" w:id="2324"/>
          <w:p>
            <w:pPr>
              <w:spacing w:after="20"/>
              <w:ind w:left="20"/>
              <w:jc w:val="both"/>
            </w:pPr>
            <w:r>
              <w:rPr>
                <w:rFonts w:ascii="Times New Roman"/>
                <w:b w:val="false"/>
                <w:i w:val="false"/>
                <w:color w:val="000000"/>
                <w:sz w:val="20"/>
              </w:rPr>
              <w:t>
csdo:‌Unified‌Country‌Code‌Type (M.SDT.00112)</w:t>
            </w:r>
          </w:p>
          <w:bookmarkEnd w:id="23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2325"/>
          <w:p>
            <w:pPr>
              <w:spacing w:after="20"/>
              <w:ind w:left="20"/>
              <w:jc w:val="both"/>
            </w:pPr>
            <w:r>
              <w:rPr>
                <w:rFonts w:ascii="Times New Roman"/>
                <w:b w:val="false"/>
                <w:i w:val="false"/>
                <w:color w:val="000000"/>
                <w:sz w:val="20"/>
              </w:rPr>
              <w:t>
а) идентификатор справочника (классификатора)</w:t>
            </w:r>
          </w:p>
          <w:bookmarkEnd w:id="232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4" w:id="2326"/>
          <w:p>
            <w:pPr>
              <w:spacing w:after="20"/>
              <w:ind w:left="20"/>
              <w:jc w:val="both"/>
            </w:pPr>
            <w:r>
              <w:rPr>
                <w:rFonts w:ascii="Times New Roman"/>
                <w:b w:val="false"/>
                <w:i w:val="false"/>
                <w:color w:val="000000"/>
                <w:sz w:val="20"/>
              </w:rPr>
              <w:t>
csdo:‌Reference‌Data‌Id‌Type (M.SDT.00091)</w:t>
            </w:r>
          </w:p>
          <w:bookmarkEnd w:id="2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7" w:id="2327"/>
          <w:p>
            <w:pPr>
              <w:spacing w:after="20"/>
              <w:ind w:left="20"/>
              <w:jc w:val="both"/>
            </w:pPr>
            <w:r>
              <w:rPr>
                <w:rFonts w:ascii="Times New Roman"/>
                <w:b w:val="false"/>
                <w:i w:val="false"/>
                <w:color w:val="000000"/>
                <w:sz w:val="20"/>
              </w:rPr>
              <w:t>
8.2. Наименование субъекта</w:t>
            </w:r>
          </w:p>
          <w:bookmarkEnd w:id="2327"/>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2328"/>
          <w:p>
            <w:pPr>
              <w:spacing w:after="20"/>
              <w:ind w:left="20"/>
              <w:jc w:val="both"/>
            </w:pPr>
            <w:r>
              <w:rPr>
                <w:rFonts w:ascii="Times New Roman"/>
                <w:b w:val="false"/>
                <w:i w:val="false"/>
                <w:color w:val="000000"/>
                <w:sz w:val="20"/>
              </w:rPr>
              <w:t>
csdo:‌Name300‌Type (M.SDT.00056)</w:t>
            </w:r>
          </w:p>
          <w:bookmarkEnd w:id="2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1" w:id="2329"/>
          <w:p>
            <w:pPr>
              <w:spacing w:after="20"/>
              <w:ind w:left="20"/>
              <w:jc w:val="both"/>
            </w:pPr>
            <w:r>
              <w:rPr>
                <w:rFonts w:ascii="Times New Roman"/>
                <w:b w:val="false"/>
                <w:i w:val="false"/>
                <w:color w:val="000000"/>
                <w:sz w:val="20"/>
              </w:rPr>
              <w:t>
8.3. Краткое наименование субъекта</w:t>
            </w:r>
          </w:p>
          <w:bookmarkEnd w:id="2329"/>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2" w:id="2330"/>
          <w:p>
            <w:pPr>
              <w:spacing w:after="20"/>
              <w:ind w:left="20"/>
              <w:jc w:val="both"/>
            </w:pPr>
            <w:r>
              <w:rPr>
                <w:rFonts w:ascii="Times New Roman"/>
                <w:b w:val="false"/>
                <w:i w:val="false"/>
                <w:color w:val="000000"/>
                <w:sz w:val="20"/>
              </w:rPr>
              <w:t>
csdo:‌Name120‌Type (M.SDT.00055)</w:t>
            </w:r>
          </w:p>
          <w:bookmarkEnd w:id="2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 w:id="2331"/>
          <w:p>
            <w:pPr>
              <w:spacing w:after="20"/>
              <w:ind w:left="20"/>
              <w:jc w:val="both"/>
            </w:pPr>
            <w:r>
              <w:rPr>
                <w:rFonts w:ascii="Times New Roman"/>
                <w:b w:val="false"/>
                <w:i w:val="false"/>
                <w:color w:val="000000"/>
                <w:sz w:val="20"/>
              </w:rPr>
              <w:t>
8.4. Код организационно-правовой формы</w:t>
            </w:r>
          </w:p>
          <w:bookmarkEnd w:id="2331"/>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 w:id="2332"/>
          <w:p>
            <w:pPr>
              <w:spacing w:after="20"/>
              <w:ind w:left="20"/>
              <w:jc w:val="both"/>
            </w:pPr>
            <w:r>
              <w:rPr>
                <w:rFonts w:ascii="Times New Roman"/>
                <w:b w:val="false"/>
                <w:i w:val="false"/>
                <w:color w:val="000000"/>
                <w:sz w:val="20"/>
              </w:rPr>
              <w:t>
csdo:‌Unified‌Code20‌Type (M.SDT.00140)</w:t>
            </w:r>
          </w:p>
          <w:bookmarkEnd w:id="23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 w:id="2333"/>
          <w:p>
            <w:pPr>
              <w:spacing w:after="20"/>
              <w:ind w:left="20"/>
              <w:jc w:val="both"/>
            </w:pPr>
            <w:r>
              <w:rPr>
                <w:rFonts w:ascii="Times New Roman"/>
                <w:b w:val="false"/>
                <w:i w:val="false"/>
                <w:color w:val="000000"/>
                <w:sz w:val="20"/>
              </w:rPr>
              <w:t>
а) идентификатор справочника (классификатора)</w:t>
            </w:r>
          </w:p>
          <w:bookmarkEnd w:id="233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 w:id="2334"/>
          <w:p>
            <w:pPr>
              <w:spacing w:after="20"/>
              <w:ind w:left="20"/>
              <w:jc w:val="both"/>
            </w:pPr>
            <w:r>
              <w:rPr>
                <w:rFonts w:ascii="Times New Roman"/>
                <w:b w:val="false"/>
                <w:i w:val="false"/>
                <w:color w:val="000000"/>
                <w:sz w:val="20"/>
              </w:rPr>
              <w:t>
csdo:‌Reference‌Data‌Id‌Type (M.SDT.00091)</w:t>
            </w:r>
          </w:p>
          <w:bookmarkEnd w:id="2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3" w:id="2335"/>
          <w:p>
            <w:pPr>
              <w:spacing w:after="20"/>
              <w:ind w:left="20"/>
              <w:jc w:val="both"/>
            </w:pPr>
            <w:r>
              <w:rPr>
                <w:rFonts w:ascii="Times New Roman"/>
                <w:b w:val="false"/>
                <w:i w:val="false"/>
                <w:color w:val="000000"/>
                <w:sz w:val="20"/>
              </w:rPr>
              <w:t>
8.5. Наименование организационно-правовой формы</w:t>
            </w:r>
          </w:p>
          <w:bookmarkEnd w:id="2335"/>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 w:id="2336"/>
          <w:p>
            <w:pPr>
              <w:spacing w:after="20"/>
              <w:ind w:left="20"/>
              <w:jc w:val="both"/>
            </w:pPr>
            <w:r>
              <w:rPr>
                <w:rFonts w:ascii="Times New Roman"/>
                <w:b w:val="false"/>
                <w:i w:val="false"/>
                <w:color w:val="000000"/>
                <w:sz w:val="20"/>
              </w:rPr>
              <w:t>
csdo:‌Name300‌Type (M.SDT.00056)</w:t>
            </w:r>
          </w:p>
          <w:bookmarkEnd w:id="23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7" w:id="2337"/>
          <w:p>
            <w:pPr>
              <w:spacing w:after="20"/>
              <w:ind w:left="20"/>
              <w:jc w:val="both"/>
            </w:pPr>
            <w:r>
              <w:rPr>
                <w:rFonts w:ascii="Times New Roman"/>
                <w:b w:val="false"/>
                <w:i w:val="false"/>
                <w:color w:val="000000"/>
                <w:sz w:val="20"/>
              </w:rPr>
              <w:t>
8.6. Идентификатор хозяйствующего субъекта</w:t>
            </w:r>
          </w:p>
          <w:bookmarkEnd w:id="2337"/>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2338"/>
          <w:p>
            <w:pPr>
              <w:spacing w:after="20"/>
              <w:ind w:left="20"/>
              <w:jc w:val="both"/>
            </w:pPr>
            <w:r>
              <w:rPr>
                <w:rFonts w:ascii="Times New Roman"/>
                <w:b w:val="false"/>
                <w:i w:val="false"/>
                <w:color w:val="000000"/>
                <w:sz w:val="20"/>
              </w:rPr>
              <w:t>
csdo:‌Business‌Entity‌Id‌Type (M.SDT.00157)</w:t>
            </w:r>
          </w:p>
          <w:bookmarkEnd w:id="23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2339"/>
          <w:p>
            <w:pPr>
              <w:spacing w:after="20"/>
              <w:ind w:left="20"/>
              <w:jc w:val="both"/>
            </w:pPr>
            <w:r>
              <w:rPr>
                <w:rFonts w:ascii="Times New Roman"/>
                <w:b w:val="false"/>
                <w:i w:val="false"/>
                <w:color w:val="000000"/>
                <w:sz w:val="20"/>
              </w:rPr>
              <w:t>
а) метод идентификации</w:t>
            </w:r>
          </w:p>
          <w:bookmarkEnd w:id="2339"/>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2340"/>
          <w:p>
            <w:pPr>
              <w:spacing w:after="20"/>
              <w:ind w:left="20"/>
              <w:jc w:val="both"/>
            </w:pPr>
            <w:r>
              <w:rPr>
                <w:rFonts w:ascii="Times New Roman"/>
                <w:b w:val="false"/>
                <w:i w:val="false"/>
                <w:color w:val="000000"/>
                <w:sz w:val="20"/>
              </w:rPr>
              <w:t>
csdo:‌Business‌Entity‌Id‌Kind‌Id‌Type (M.SDT.00158)</w:t>
            </w:r>
          </w:p>
          <w:bookmarkEnd w:id="23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2341"/>
          <w:p>
            <w:pPr>
              <w:spacing w:after="20"/>
              <w:ind w:left="20"/>
              <w:jc w:val="both"/>
            </w:pPr>
            <w:r>
              <w:rPr>
                <w:rFonts w:ascii="Times New Roman"/>
                <w:b w:val="false"/>
                <w:i w:val="false"/>
                <w:color w:val="000000"/>
                <w:sz w:val="20"/>
              </w:rPr>
              <w:t>
8.7. Уникальный идентификационный таможенный номер</w:t>
            </w:r>
          </w:p>
          <w:bookmarkEnd w:id="2341"/>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2342"/>
          <w:p>
            <w:pPr>
              <w:spacing w:after="20"/>
              <w:ind w:left="20"/>
              <w:jc w:val="both"/>
            </w:pPr>
            <w:r>
              <w:rPr>
                <w:rFonts w:ascii="Times New Roman"/>
                <w:b w:val="false"/>
                <w:i w:val="false"/>
                <w:color w:val="000000"/>
                <w:sz w:val="20"/>
              </w:rPr>
              <w:t>
csdo:‌Unique‌Customs‌Number‌Id‌Type (M.SDT.00089)</w:t>
            </w:r>
          </w:p>
          <w:bookmarkEnd w:id="2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9" w:id="2343"/>
          <w:p>
            <w:pPr>
              <w:spacing w:after="20"/>
              <w:ind w:left="20"/>
              <w:jc w:val="both"/>
            </w:pPr>
            <w:r>
              <w:rPr>
                <w:rFonts w:ascii="Times New Roman"/>
                <w:b w:val="false"/>
                <w:i w:val="false"/>
                <w:color w:val="000000"/>
                <w:sz w:val="20"/>
              </w:rPr>
              <w:t>
8.8. Идентификатор налогоплательщика</w:t>
            </w:r>
          </w:p>
          <w:bookmarkEnd w:id="2343"/>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0" w:id="2344"/>
          <w:p>
            <w:pPr>
              <w:spacing w:after="20"/>
              <w:ind w:left="20"/>
              <w:jc w:val="both"/>
            </w:pPr>
            <w:r>
              <w:rPr>
                <w:rFonts w:ascii="Times New Roman"/>
                <w:b w:val="false"/>
                <w:i w:val="false"/>
                <w:color w:val="000000"/>
                <w:sz w:val="20"/>
              </w:rPr>
              <w:t xml:space="preserve">
идентификатор субъекта </w:t>
            </w:r>
          </w:p>
          <w:bookmarkEnd w:id="2344"/>
          <w:p>
            <w:pPr>
              <w:spacing w:after="20"/>
              <w:ind w:left="20"/>
              <w:jc w:val="both"/>
            </w:pPr>
            <w:r>
              <w:rPr>
                <w:rFonts w:ascii="Times New Roman"/>
                <w:b w:val="false"/>
                <w:i w:val="false"/>
                <w:color w:val="000000"/>
                <w:sz w:val="20"/>
              </w:rPr>
              <w:t>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2345"/>
          <w:p>
            <w:pPr>
              <w:spacing w:after="20"/>
              <w:ind w:left="20"/>
              <w:jc w:val="both"/>
            </w:pPr>
            <w:r>
              <w:rPr>
                <w:rFonts w:ascii="Times New Roman"/>
                <w:b w:val="false"/>
                <w:i w:val="false"/>
                <w:color w:val="000000"/>
                <w:sz w:val="20"/>
              </w:rPr>
              <w:t>
csdo:‌Taxpayer‌Id‌Type (M.SDT.00025)</w:t>
            </w:r>
          </w:p>
          <w:bookmarkEnd w:id="23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4" w:id="2346"/>
          <w:p>
            <w:pPr>
              <w:spacing w:after="20"/>
              <w:ind w:left="20"/>
              <w:jc w:val="both"/>
            </w:pPr>
            <w:r>
              <w:rPr>
                <w:rFonts w:ascii="Times New Roman"/>
                <w:b w:val="false"/>
                <w:i w:val="false"/>
                <w:color w:val="000000"/>
                <w:sz w:val="20"/>
              </w:rPr>
              <w:t>
8.9. Код причины постановки на учет</w:t>
            </w:r>
          </w:p>
          <w:bookmarkEnd w:id="2346"/>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2347"/>
          <w:p>
            <w:pPr>
              <w:spacing w:after="20"/>
              <w:ind w:left="20"/>
              <w:jc w:val="both"/>
            </w:pPr>
            <w:r>
              <w:rPr>
                <w:rFonts w:ascii="Times New Roman"/>
                <w:b w:val="false"/>
                <w:i w:val="false"/>
                <w:color w:val="000000"/>
                <w:sz w:val="20"/>
              </w:rPr>
              <w:t>
csdo:‌Tax‌Registration‌Reason‌Code‌Type (M.SDT.00030)</w:t>
            </w:r>
          </w:p>
          <w:bookmarkEnd w:id="2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 w:id="2348"/>
          <w:p>
            <w:pPr>
              <w:spacing w:after="20"/>
              <w:ind w:left="20"/>
              <w:jc w:val="both"/>
            </w:pPr>
            <w:r>
              <w:rPr>
                <w:rFonts w:ascii="Times New Roman"/>
                <w:b w:val="false"/>
                <w:i w:val="false"/>
                <w:color w:val="000000"/>
                <w:sz w:val="20"/>
              </w:rPr>
              <w:t>
8.10. Адрес</w:t>
            </w:r>
          </w:p>
          <w:bookmarkEnd w:id="2348"/>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8" w:id="2349"/>
          <w:p>
            <w:pPr>
              <w:spacing w:after="20"/>
              <w:ind w:left="20"/>
              <w:jc w:val="both"/>
            </w:pPr>
            <w:r>
              <w:rPr>
                <w:rFonts w:ascii="Times New Roman"/>
                <w:b w:val="false"/>
                <w:i w:val="false"/>
                <w:color w:val="000000"/>
                <w:sz w:val="20"/>
              </w:rPr>
              <w:t>
ccdo:‌Subject‌Address‌Details‌Type (M.CDT.00064)</w:t>
            </w:r>
          </w:p>
          <w:bookmarkEnd w:id="23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2350"/>
          <w:p>
            <w:pPr>
              <w:spacing w:after="20"/>
              <w:ind w:left="20"/>
              <w:jc w:val="both"/>
            </w:pPr>
            <w:r>
              <w:rPr>
                <w:rFonts w:ascii="Times New Roman"/>
                <w:b w:val="false"/>
                <w:i w:val="false"/>
                <w:color w:val="000000"/>
                <w:sz w:val="20"/>
              </w:rPr>
              <w:t>
8.10.1. Код вида адреса</w:t>
            </w:r>
          </w:p>
          <w:bookmarkEnd w:id="2350"/>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2351"/>
          <w:p>
            <w:pPr>
              <w:spacing w:after="20"/>
              <w:ind w:left="20"/>
              <w:jc w:val="both"/>
            </w:pPr>
            <w:r>
              <w:rPr>
                <w:rFonts w:ascii="Times New Roman"/>
                <w:b w:val="false"/>
                <w:i w:val="false"/>
                <w:color w:val="000000"/>
                <w:sz w:val="20"/>
              </w:rPr>
              <w:t>
csdo:‌Address‌Kind‌Code‌Type (M.SDT.00162)</w:t>
            </w:r>
          </w:p>
          <w:bookmarkEnd w:id="23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2352"/>
          <w:p>
            <w:pPr>
              <w:spacing w:after="20"/>
              <w:ind w:left="20"/>
              <w:jc w:val="both"/>
            </w:pPr>
            <w:r>
              <w:rPr>
                <w:rFonts w:ascii="Times New Roman"/>
                <w:b w:val="false"/>
                <w:i w:val="false"/>
                <w:color w:val="000000"/>
                <w:sz w:val="20"/>
              </w:rPr>
              <w:t>
8.10.2. Код страны</w:t>
            </w:r>
          </w:p>
          <w:bookmarkEnd w:id="235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 w:id="2353"/>
          <w:p>
            <w:pPr>
              <w:spacing w:after="20"/>
              <w:ind w:left="20"/>
              <w:jc w:val="both"/>
            </w:pPr>
            <w:r>
              <w:rPr>
                <w:rFonts w:ascii="Times New Roman"/>
                <w:b w:val="false"/>
                <w:i w:val="false"/>
                <w:color w:val="000000"/>
                <w:sz w:val="20"/>
              </w:rPr>
              <w:t>
csdo:‌Unified‌Country‌Code‌Type (M.SDT.00112)</w:t>
            </w:r>
          </w:p>
          <w:bookmarkEnd w:id="23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 w:id="2354"/>
          <w:p>
            <w:pPr>
              <w:spacing w:after="20"/>
              <w:ind w:left="20"/>
              <w:jc w:val="both"/>
            </w:pPr>
            <w:r>
              <w:rPr>
                <w:rFonts w:ascii="Times New Roman"/>
                <w:b w:val="false"/>
                <w:i w:val="false"/>
                <w:color w:val="000000"/>
                <w:sz w:val="20"/>
              </w:rPr>
              <w:t>
а) идентификатор справочника (классификатора)</w:t>
            </w:r>
          </w:p>
          <w:bookmarkEnd w:id="235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2355"/>
          <w:p>
            <w:pPr>
              <w:spacing w:after="20"/>
              <w:ind w:left="20"/>
              <w:jc w:val="both"/>
            </w:pPr>
            <w:r>
              <w:rPr>
                <w:rFonts w:ascii="Times New Roman"/>
                <w:b w:val="false"/>
                <w:i w:val="false"/>
                <w:color w:val="000000"/>
                <w:sz w:val="20"/>
              </w:rPr>
              <w:t>
csdo:‌Reference‌Data‌Id‌Type (M.SDT.00091)</w:t>
            </w:r>
          </w:p>
          <w:bookmarkEnd w:id="2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 w:id="2356"/>
          <w:p>
            <w:pPr>
              <w:spacing w:after="20"/>
              <w:ind w:left="20"/>
              <w:jc w:val="both"/>
            </w:pPr>
            <w:r>
              <w:rPr>
                <w:rFonts w:ascii="Times New Roman"/>
                <w:b w:val="false"/>
                <w:i w:val="false"/>
                <w:color w:val="000000"/>
                <w:sz w:val="20"/>
              </w:rPr>
              <w:t>
8.10.3. Код территории</w:t>
            </w:r>
          </w:p>
          <w:bookmarkEnd w:id="2356"/>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 w:id="2357"/>
          <w:p>
            <w:pPr>
              <w:spacing w:after="20"/>
              <w:ind w:left="20"/>
              <w:jc w:val="both"/>
            </w:pPr>
            <w:r>
              <w:rPr>
                <w:rFonts w:ascii="Times New Roman"/>
                <w:b w:val="false"/>
                <w:i w:val="false"/>
                <w:color w:val="000000"/>
                <w:sz w:val="20"/>
              </w:rPr>
              <w:t>
csdo:‌Territory‌Code‌Type (M.SDT.00031)</w:t>
            </w:r>
          </w:p>
          <w:bookmarkEnd w:id="23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4" w:id="2358"/>
          <w:p>
            <w:pPr>
              <w:spacing w:after="20"/>
              <w:ind w:left="20"/>
              <w:jc w:val="both"/>
            </w:pPr>
            <w:r>
              <w:rPr>
                <w:rFonts w:ascii="Times New Roman"/>
                <w:b w:val="false"/>
                <w:i w:val="false"/>
                <w:color w:val="000000"/>
                <w:sz w:val="20"/>
              </w:rPr>
              <w:t>
8.10.4. Регион</w:t>
            </w:r>
          </w:p>
          <w:bookmarkEnd w:id="2358"/>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 w:id="2359"/>
          <w:p>
            <w:pPr>
              <w:spacing w:after="20"/>
              <w:ind w:left="20"/>
              <w:jc w:val="both"/>
            </w:pPr>
            <w:r>
              <w:rPr>
                <w:rFonts w:ascii="Times New Roman"/>
                <w:b w:val="false"/>
                <w:i w:val="false"/>
                <w:color w:val="000000"/>
                <w:sz w:val="20"/>
              </w:rPr>
              <w:t>
csdo:‌Name120‌Type (M.SDT.00055)</w:t>
            </w:r>
          </w:p>
          <w:bookmarkEnd w:id="23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8" w:id="2360"/>
          <w:p>
            <w:pPr>
              <w:spacing w:after="20"/>
              <w:ind w:left="20"/>
              <w:jc w:val="both"/>
            </w:pPr>
            <w:r>
              <w:rPr>
                <w:rFonts w:ascii="Times New Roman"/>
                <w:b w:val="false"/>
                <w:i w:val="false"/>
                <w:color w:val="000000"/>
                <w:sz w:val="20"/>
              </w:rPr>
              <w:t>
8.10.5. Район</w:t>
            </w:r>
          </w:p>
          <w:bookmarkEnd w:id="2360"/>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2361"/>
          <w:p>
            <w:pPr>
              <w:spacing w:after="20"/>
              <w:ind w:left="20"/>
              <w:jc w:val="both"/>
            </w:pPr>
            <w:r>
              <w:rPr>
                <w:rFonts w:ascii="Times New Roman"/>
                <w:b w:val="false"/>
                <w:i w:val="false"/>
                <w:color w:val="000000"/>
                <w:sz w:val="20"/>
              </w:rPr>
              <w:t>
csdo:‌Name120‌Type (M.SDT.00055)</w:t>
            </w:r>
          </w:p>
          <w:bookmarkEnd w:id="23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2362"/>
          <w:p>
            <w:pPr>
              <w:spacing w:after="20"/>
              <w:ind w:left="20"/>
              <w:jc w:val="both"/>
            </w:pPr>
            <w:r>
              <w:rPr>
                <w:rFonts w:ascii="Times New Roman"/>
                <w:b w:val="false"/>
                <w:i w:val="false"/>
                <w:color w:val="000000"/>
                <w:sz w:val="20"/>
              </w:rPr>
              <w:t>
8.10.6. Город</w:t>
            </w:r>
          </w:p>
          <w:bookmarkEnd w:id="2362"/>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2363"/>
          <w:p>
            <w:pPr>
              <w:spacing w:after="20"/>
              <w:ind w:left="20"/>
              <w:jc w:val="both"/>
            </w:pPr>
            <w:r>
              <w:rPr>
                <w:rFonts w:ascii="Times New Roman"/>
                <w:b w:val="false"/>
                <w:i w:val="false"/>
                <w:color w:val="000000"/>
                <w:sz w:val="20"/>
              </w:rPr>
              <w:t>
csdo:‌Name120‌Type (M.SDT.00055)</w:t>
            </w:r>
          </w:p>
          <w:bookmarkEnd w:id="23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6" w:id="2364"/>
          <w:p>
            <w:pPr>
              <w:spacing w:after="20"/>
              <w:ind w:left="20"/>
              <w:jc w:val="both"/>
            </w:pPr>
            <w:r>
              <w:rPr>
                <w:rFonts w:ascii="Times New Roman"/>
                <w:b w:val="false"/>
                <w:i w:val="false"/>
                <w:color w:val="000000"/>
                <w:sz w:val="20"/>
              </w:rPr>
              <w:t>
8.10.7. Населенный пункт</w:t>
            </w:r>
          </w:p>
          <w:bookmarkEnd w:id="2364"/>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7" w:id="2365"/>
          <w:p>
            <w:pPr>
              <w:spacing w:after="20"/>
              <w:ind w:left="20"/>
              <w:jc w:val="both"/>
            </w:pPr>
            <w:r>
              <w:rPr>
                <w:rFonts w:ascii="Times New Roman"/>
                <w:b w:val="false"/>
                <w:i w:val="false"/>
                <w:color w:val="000000"/>
                <w:sz w:val="20"/>
              </w:rPr>
              <w:t>
csdo:‌Name120‌Type (M.SDT.00055)</w:t>
            </w:r>
          </w:p>
          <w:bookmarkEnd w:id="23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2366"/>
          <w:p>
            <w:pPr>
              <w:spacing w:after="20"/>
              <w:ind w:left="20"/>
              <w:jc w:val="both"/>
            </w:pPr>
            <w:r>
              <w:rPr>
                <w:rFonts w:ascii="Times New Roman"/>
                <w:b w:val="false"/>
                <w:i w:val="false"/>
                <w:color w:val="000000"/>
                <w:sz w:val="20"/>
              </w:rPr>
              <w:t>
8.10.8. Улица</w:t>
            </w:r>
          </w:p>
          <w:bookmarkEnd w:id="2366"/>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2367"/>
          <w:p>
            <w:pPr>
              <w:spacing w:after="20"/>
              <w:ind w:left="20"/>
              <w:jc w:val="both"/>
            </w:pPr>
            <w:r>
              <w:rPr>
                <w:rFonts w:ascii="Times New Roman"/>
                <w:b w:val="false"/>
                <w:i w:val="false"/>
                <w:color w:val="000000"/>
                <w:sz w:val="20"/>
              </w:rPr>
              <w:t>
csdo:‌Name120‌Type (M.SDT.00055)</w:t>
            </w:r>
          </w:p>
          <w:bookmarkEnd w:id="23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4" w:id="2368"/>
          <w:p>
            <w:pPr>
              <w:spacing w:after="20"/>
              <w:ind w:left="20"/>
              <w:jc w:val="both"/>
            </w:pPr>
            <w:r>
              <w:rPr>
                <w:rFonts w:ascii="Times New Roman"/>
                <w:b w:val="false"/>
                <w:i w:val="false"/>
                <w:color w:val="000000"/>
                <w:sz w:val="20"/>
              </w:rPr>
              <w:t>
8.10.9. Номер дома</w:t>
            </w:r>
          </w:p>
          <w:bookmarkEnd w:id="2368"/>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2369"/>
          <w:p>
            <w:pPr>
              <w:spacing w:after="20"/>
              <w:ind w:left="20"/>
              <w:jc w:val="both"/>
            </w:pPr>
            <w:r>
              <w:rPr>
                <w:rFonts w:ascii="Times New Roman"/>
                <w:b w:val="false"/>
                <w:i w:val="false"/>
                <w:color w:val="000000"/>
                <w:sz w:val="20"/>
              </w:rPr>
              <w:t>
csdo:‌Id50‌Type (M.SDT.00093)</w:t>
            </w:r>
          </w:p>
          <w:bookmarkEnd w:id="23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8" w:id="2370"/>
          <w:p>
            <w:pPr>
              <w:spacing w:after="20"/>
              <w:ind w:left="20"/>
              <w:jc w:val="both"/>
            </w:pPr>
            <w:r>
              <w:rPr>
                <w:rFonts w:ascii="Times New Roman"/>
                <w:b w:val="false"/>
                <w:i w:val="false"/>
                <w:color w:val="000000"/>
                <w:sz w:val="20"/>
              </w:rPr>
              <w:t>
8.10.10. Номер помещения</w:t>
            </w:r>
          </w:p>
          <w:bookmarkEnd w:id="2370"/>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9" w:id="2371"/>
          <w:p>
            <w:pPr>
              <w:spacing w:after="20"/>
              <w:ind w:left="20"/>
              <w:jc w:val="both"/>
            </w:pPr>
            <w:r>
              <w:rPr>
                <w:rFonts w:ascii="Times New Roman"/>
                <w:b w:val="false"/>
                <w:i w:val="false"/>
                <w:color w:val="000000"/>
                <w:sz w:val="20"/>
              </w:rPr>
              <w:t>
csdo:‌Id20‌Type (M.SDT.00092)</w:t>
            </w:r>
          </w:p>
          <w:bookmarkEnd w:id="2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2" w:id="2372"/>
          <w:p>
            <w:pPr>
              <w:spacing w:after="20"/>
              <w:ind w:left="20"/>
              <w:jc w:val="both"/>
            </w:pPr>
            <w:r>
              <w:rPr>
                <w:rFonts w:ascii="Times New Roman"/>
                <w:b w:val="false"/>
                <w:i w:val="false"/>
                <w:color w:val="000000"/>
                <w:sz w:val="20"/>
              </w:rPr>
              <w:t>
8.10.11. Почтовый индекс</w:t>
            </w:r>
          </w:p>
          <w:bookmarkEnd w:id="2372"/>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2373"/>
          <w:p>
            <w:pPr>
              <w:spacing w:after="20"/>
              <w:ind w:left="20"/>
              <w:jc w:val="both"/>
            </w:pPr>
            <w:r>
              <w:rPr>
                <w:rFonts w:ascii="Times New Roman"/>
                <w:b w:val="false"/>
                <w:i w:val="false"/>
                <w:color w:val="000000"/>
                <w:sz w:val="20"/>
              </w:rPr>
              <w:t>
csdo:‌Post‌Code‌Type (M.SDT.00006)</w:t>
            </w:r>
          </w:p>
          <w:bookmarkEnd w:id="2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2374"/>
          <w:p>
            <w:pPr>
              <w:spacing w:after="20"/>
              <w:ind w:left="20"/>
              <w:jc w:val="both"/>
            </w:pPr>
            <w:r>
              <w:rPr>
                <w:rFonts w:ascii="Times New Roman"/>
                <w:b w:val="false"/>
                <w:i w:val="false"/>
                <w:color w:val="000000"/>
                <w:sz w:val="20"/>
              </w:rPr>
              <w:t>
8.10.12. Номер абонентского ящика</w:t>
            </w:r>
          </w:p>
          <w:bookmarkEnd w:id="2374"/>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 w:id="2375"/>
          <w:p>
            <w:pPr>
              <w:spacing w:after="20"/>
              <w:ind w:left="20"/>
              <w:jc w:val="both"/>
            </w:pPr>
            <w:r>
              <w:rPr>
                <w:rFonts w:ascii="Times New Roman"/>
                <w:b w:val="false"/>
                <w:i w:val="false"/>
                <w:color w:val="000000"/>
                <w:sz w:val="20"/>
              </w:rPr>
              <w:t>
csdo:‌Id20‌Type (M.SDT.00092)</w:t>
            </w:r>
          </w:p>
          <w:bookmarkEnd w:id="2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2376"/>
          <w:p>
            <w:pPr>
              <w:spacing w:after="20"/>
              <w:ind w:left="20"/>
              <w:jc w:val="both"/>
            </w:pPr>
            <w:r>
              <w:rPr>
                <w:rFonts w:ascii="Times New Roman"/>
                <w:b w:val="false"/>
                <w:i w:val="false"/>
                <w:color w:val="000000"/>
                <w:sz w:val="20"/>
              </w:rPr>
              <w:t>
8.11. Контактный реквизит</w:t>
            </w:r>
          </w:p>
          <w:bookmarkEnd w:id="2376"/>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0" w:id="2377"/>
          <w:p>
            <w:pPr>
              <w:spacing w:after="20"/>
              <w:ind w:left="20"/>
              <w:jc w:val="both"/>
            </w:pPr>
            <w:r>
              <w:rPr>
                <w:rFonts w:ascii="Times New Roman"/>
                <w:b w:val="false"/>
                <w:i w:val="false"/>
                <w:color w:val="000000"/>
                <w:sz w:val="20"/>
              </w:rPr>
              <w:t>
ccdo:‌Communication‌Details‌Type (M.CDT.00003)</w:t>
            </w:r>
          </w:p>
          <w:bookmarkEnd w:id="23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1" w:id="2378"/>
          <w:p>
            <w:pPr>
              <w:spacing w:after="20"/>
              <w:ind w:left="20"/>
              <w:jc w:val="both"/>
            </w:pPr>
            <w:r>
              <w:rPr>
                <w:rFonts w:ascii="Times New Roman"/>
                <w:b w:val="false"/>
                <w:i w:val="false"/>
                <w:color w:val="000000"/>
                <w:sz w:val="20"/>
              </w:rPr>
              <w:t>
8.11.1. Код вида связи</w:t>
            </w:r>
          </w:p>
          <w:bookmarkEnd w:id="2378"/>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2" w:id="2379"/>
          <w:p>
            <w:pPr>
              <w:spacing w:after="20"/>
              <w:ind w:left="20"/>
              <w:jc w:val="both"/>
            </w:pPr>
            <w:r>
              <w:rPr>
                <w:rFonts w:ascii="Times New Roman"/>
                <w:b w:val="false"/>
                <w:i w:val="false"/>
                <w:color w:val="000000"/>
                <w:sz w:val="20"/>
              </w:rPr>
              <w:t>
csdo:‌Communication‌Channel‌Code‌V2‌Type (M.SDT.00163)</w:t>
            </w:r>
          </w:p>
          <w:bookmarkEnd w:id="23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5" w:id="2380"/>
          <w:p>
            <w:pPr>
              <w:spacing w:after="20"/>
              <w:ind w:left="20"/>
              <w:jc w:val="both"/>
            </w:pPr>
            <w:r>
              <w:rPr>
                <w:rFonts w:ascii="Times New Roman"/>
                <w:b w:val="false"/>
                <w:i w:val="false"/>
                <w:color w:val="000000"/>
                <w:sz w:val="20"/>
              </w:rPr>
              <w:t>
8.11.2. Наименование вида связи</w:t>
            </w:r>
          </w:p>
          <w:bookmarkEnd w:id="2380"/>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6" w:id="2381"/>
          <w:p>
            <w:pPr>
              <w:spacing w:after="20"/>
              <w:ind w:left="20"/>
              <w:jc w:val="both"/>
            </w:pPr>
            <w:r>
              <w:rPr>
                <w:rFonts w:ascii="Times New Roman"/>
                <w:b w:val="false"/>
                <w:i w:val="false"/>
                <w:color w:val="000000"/>
                <w:sz w:val="20"/>
              </w:rPr>
              <w:t>
csdo:‌Name120‌Type (M.SDT.00055)</w:t>
            </w:r>
          </w:p>
          <w:bookmarkEnd w:id="23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9" w:id="2382"/>
          <w:p>
            <w:pPr>
              <w:spacing w:after="20"/>
              <w:ind w:left="20"/>
              <w:jc w:val="both"/>
            </w:pPr>
            <w:r>
              <w:rPr>
                <w:rFonts w:ascii="Times New Roman"/>
                <w:b w:val="false"/>
                <w:i w:val="false"/>
                <w:color w:val="000000"/>
                <w:sz w:val="20"/>
              </w:rPr>
              <w:t>
8.11.3. Идентификатор канала связи</w:t>
            </w:r>
          </w:p>
          <w:bookmarkEnd w:id="2382"/>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0" w:id="2383"/>
          <w:p>
            <w:pPr>
              <w:spacing w:after="20"/>
              <w:ind w:left="20"/>
              <w:jc w:val="both"/>
            </w:pPr>
            <w:r>
              <w:rPr>
                <w:rFonts w:ascii="Times New Roman"/>
                <w:b w:val="false"/>
                <w:i w:val="false"/>
                <w:color w:val="000000"/>
                <w:sz w:val="20"/>
              </w:rPr>
              <w:t>
csdo:‌Communication‌Channel‌Id‌Type (M.SDT.00015)</w:t>
            </w:r>
          </w:p>
          <w:bookmarkEnd w:id="23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3" w:id="2384"/>
          <w:p>
            <w:pPr>
              <w:spacing w:after="20"/>
              <w:ind w:left="20"/>
              <w:jc w:val="both"/>
            </w:pPr>
            <w:r>
              <w:rPr>
                <w:rFonts w:ascii="Times New Roman"/>
                <w:b w:val="false"/>
                <w:i w:val="false"/>
                <w:color w:val="000000"/>
                <w:sz w:val="20"/>
              </w:rPr>
              <w:t>
8.12. Идентификатор Global Location Number</w:t>
            </w:r>
          </w:p>
          <w:bookmarkEnd w:id="2384"/>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2385"/>
          <w:p>
            <w:pPr>
              <w:spacing w:after="20"/>
              <w:ind w:left="20"/>
              <w:jc w:val="both"/>
            </w:pPr>
            <w:r>
              <w:rPr>
                <w:rFonts w:ascii="Times New Roman"/>
                <w:b w:val="false"/>
                <w:i w:val="false"/>
                <w:color w:val="000000"/>
                <w:sz w:val="20"/>
              </w:rPr>
              <w:t>
ctsdo:‌GLNId‌Type (M.CT.SDT.00047)</w:t>
            </w:r>
          </w:p>
          <w:bookmarkEnd w:id="2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2386"/>
          <w:p>
            <w:pPr>
              <w:spacing w:after="20"/>
              <w:ind w:left="20"/>
              <w:jc w:val="both"/>
            </w:pPr>
            <w:r>
              <w:rPr>
                <w:rFonts w:ascii="Times New Roman"/>
                <w:b w:val="false"/>
                <w:i w:val="false"/>
                <w:color w:val="000000"/>
                <w:sz w:val="20"/>
              </w:rPr>
              <w:t>
9. Описание характеристик товара</w:t>
            </w:r>
          </w:p>
          <w:bookmarkEnd w:id="2386"/>
          <w:p>
            <w:pPr>
              <w:spacing w:after="20"/>
              <w:ind w:left="20"/>
              <w:jc w:val="both"/>
            </w:pPr>
            <w:r>
              <w:rPr>
                <w:rFonts w:ascii="Times New Roman"/>
                <w:b w:val="false"/>
                <w:i w:val="false"/>
                <w:color w:val="000000"/>
                <w:sz w:val="20"/>
              </w:rPr>
              <w:t>
(ctcdo:‌Goods‌Characteristic‌Details)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описании и характеристиках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 w:id="2387"/>
          <w:p>
            <w:pPr>
              <w:spacing w:after="20"/>
              <w:ind w:left="20"/>
              <w:jc w:val="both"/>
            </w:pPr>
            <w:r>
              <w:rPr>
                <w:rFonts w:ascii="Times New Roman"/>
                <w:b w:val="false"/>
                <w:i w:val="false"/>
                <w:color w:val="000000"/>
                <w:sz w:val="20"/>
              </w:rPr>
              <w:t>
ctcdo:‌Goods‌Characteristic‌Details‌Type (M.CT.CDT.00819)</w:t>
            </w:r>
          </w:p>
          <w:bookmarkEnd w:id="23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2388"/>
          <w:p>
            <w:pPr>
              <w:spacing w:after="20"/>
              <w:ind w:left="20"/>
              <w:jc w:val="both"/>
            </w:pPr>
            <w:r>
              <w:rPr>
                <w:rFonts w:ascii="Times New Roman"/>
                <w:b w:val="false"/>
                <w:i w:val="false"/>
                <w:color w:val="000000"/>
                <w:sz w:val="20"/>
              </w:rPr>
              <w:t>
9.1. Производитель</w:t>
            </w:r>
          </w:p>
          <w:bookmarkEnd w:id="2388"/>
          <w:p>
            <w:pPr>
              <w:spacing w:after="20"/>
              <w:ind w:left="20"/>
              <w:jc w:val="both"/>
            </w:pPr>
            <w:r>
              <w:rPr>
                <w:rFonts w:ascii="Times New Roman"/>
                <w:b w:val="false"/>
                <w:i w:val="false"/>
                <w:color w:val="000000"/>
                <w:sz w:val="20"/>
              </w:rPr>
              <w:t>
(ctcdo:‌Manufacturer‌Details)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2389"/>
          <w:p>
            <w:pPr>
              <w:spacing w:after="20"/>
              <w:ind w:left="20"/>
              <w:jc w:val="both"/>
            </w:pPr>
            <w:r>
              <w:rPr>
                <w:rFonts w:ascii="Times New Roman"/>
                <w:b w:val="false"/>
                <w:i w:val="false"/>
                <w:color w:val="000000"/>
                <w:sz w:val="20"/>
              </w:rPr>
              <w:t>
ctcdo:‌Turnover‌Subject‌Details‌Type (M.CT.CDT.00277)</w:t>
            </w:r>
          </w:p>
          <w:bookmarkEnd w:id="23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2390"/>
          <w:p>
            <w:pPr>
              <w:spacing w:after="20"/>
              <w:ind w:left="20"/>
              <w:jc w:val="both"/>
            </w:pPr>
            <w:r>
              <w:rPr>
                <w:rFonts w:ascii="Times New Roman"/>
                <w:b w:val="false"/>
                <w:i w:val="false"/>
                <w:color w:val="000000"/>
                <w:sz w:val="20"/>
              </w:rPr>
              <w:t>
9.1.1. Код страны</w:t>
            </w:r>
          </w:p>
          <w:bookmarkEnd w:id="239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1" w:id="2391"/>
          <w:p>
            <w:pPr>
              <w:spacing w:after="20"/>
              <w:ind w:left="20"/>
              <w:jc w:val="both"/>
            </w:pPr>
            <w:r>
              <w:rPr>
                <w:rFonts w:ascii="Times New Roman"/>
                <w:b w:val="false"/>
                <w:i w:val="false"/>
                <w:color w:val="000000"/>
                <w:sz w:val="20"/>
              </w:rPr>
              <w:t>
csdo:‌Unified‌Country‌Code‌Type (M.SDT.00112)</w:t>
            </w:r>
          </w:p>
          <w:bookmarkEnd w:id="23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2392"/>
          <w:p>
            <w:pPr>
              <w:spacing w:after="20"/>
              <w:ind w:left="20"/>
              <w:jc w:val="both"/>
            </w:pPr>
            <w:r>
              <w:rPr>
                <w:rFonts w:ascii="Times New Roman"/>
                <w:b w:val="false"/>
                <w:i w:val="false"/>
                <w:color w:val="000000"/>
                <w:sz w:val="20"/>
              </w:rPr>
              <w:t>
а) идентификатор справочника (классификатора)</w:t>
            </w:r>
          </w:p>
          <w:bookmarkEnd w:id="239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2393"/>
          <w:p>
            <w:pPr>
              <w:spacing w:after="20"/>
              <w:ind w:left="20"/>
              <w:jc w:val="both"/>
            </w:pPr>
            <w:r>
              <w:rPr>
                <w:rFonts w:ascii="Times New Roman"/>
                <w:b w:val="false"/>
                <w:i w:val="false"/>
                <w:color w:val="000000"/>
                <w:sz w:val="20"/>
              </w:rPr>
              <w:t>
csdo:‌Reference‌Data‌Id‌Type (M.SDT.00091)</w:t>
            </w:r>
          </w:p>
          <w:bookmarkEnd w:id="23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2394"/>
          <w:p>
            <w:pPr>
              <w:spacing w:after="20"/>
              <w:ind w:left="20"/>
              <w:jc w:val="both"/>
            </w:pPr>
            <w:r>
              <w:rPr>
                <w:rFonts w:ascii="Times New Roman"/>
                <w:b w:val="false"/>
                <w:i w:val="false"/>
                <w:color w:val="000000"/>
                <w:sz w:val="20"/>
              </w:rPr>
              <w:t>
9.1.2. Наименование субъекта</w:t>
            </w:r>
          </w:p>
          <w:bookmarkEnd w:id="2394"/>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 w:id="2395"/>
          <w:p>
            <w:pPr>
              <w:spacing w:after="20"/>
              <w:ind w:left="20"/>
              <w:jc w:val="both"/>
            </w:pPr>
            <w:r>
              <w:rPr>
                <w:rFonts w:ascii="Times New Roman"/>
                <w:b w:val="false"/>
                <w:i w:val="false"/>
                <w:color w:val="000000"/>
                <w:sz w:val="20"/>
              </w:rPr>
              <w:t>
csdo:‌Name300‌Type (M.SDT.00056)</w:t>
            </w:r>
          </w:p>
          <w:bookmarkEnd w:id="23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2396"/>
          <w:p>
            <w:pPr>
              <w:spacing w:after="20"/>
              <w:ind w:left="20"/>
              <w:jc w:val="both"/>
            </w:pPr>
            <w:r>
              <w:rPr>
                <w:rFonts w:ascii="Times New Roman"/>
                <w:b w:val="false"/>
                <w:i w:val="false"/>
                <w:color w:val="000000"/>
                <w:sz w:val="20"/>
              </w:rPr>
              <w:t>
9.1.3. Краткое наименование субъекта</w:t>
            </w:r>
          </w:p>
          <w:bookmarkEnd w:id="2396"/>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2" w:id="2397"/>
          <w:p>
            <w:pPr>
              <w:spacing w:after="20"/>
              <w:ind w:left="20"/>
              <w:jc w:val="both"/>
            </w:pPr>
            <w:r>
              <w:rPr>
                <w:rFonts w:ascii="Times New Roman"/>
                <w:b w:val="false"/>
                <w:i w:val="false"/>
                <w:color w:val="000000"/>
                <w:sz w:val="20"/>
              </w:rPr>
              <w:t>
csdo:‌Name120‌Type (M.SDT.00055)</w:t>
            </w:r>
          </w:p>
          <w:bookmarkEnd w:id="2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2398"/>
          <w:p>
            <w:pPr>
              <w:spacing w:after="20"/>
              <w:ind w:left="20"/>
              <w:jc w:val="both"/>
            </w:pPr>
            <w:r>
              <w:rPr>
                <w:rFonts w:ascii="Times New Roman"/>
                <w:b w:val="false"/>
                <w:i w:val="false"/>
                <w:color w:val="000000"/>
                <w:sz w:val="20"/>
              </w:rPr>
              <w:t>
9.1.4. Код организационно-правовой формы</w:t>
            </w:r>
          </w:p>
          <w:bookmarkEnd w:id="2398"/>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6" w:id="2399"/>
          <w:p>
            <w:pPr>
              <w:spacing w:after="20"/>
              <w:ind w:left="20"/>
              <w:jc w:val="both"/>
            </w:pPr>
            <w:r>
              <w:rPr>
                <w:rFonts w:ascii="Times New Roman"/>
                <w:b w:val="false"/>
                <w:i w:val="false"/>
                <w:color w:val="000000"/>
                <w:sz w:val="20"/>
              </w:rPr>
              <w:t>
csdo:‌Unified‌Code20‌Type (M.SDT.00140)</w:t>
            </w:r>
          </w:p>
          <w:bookmarkEnd w:id="23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9" w:id="2400"/>
          <w:p>
            <w:pPr>
              <w:spacing w:after="20"/>
              <w:ind w:left="20"/>
              <w:jc w:val="both"/>
            </w:pPr>
            <w:r>
              <w:rPr>
                <w:rFonts w:ascii="Times New Roman"/>
                <w:b w:val="false"/>
                <w:i w:val="false"/>
                <w:color w:val="000000"/>
                <w:sz w:val="20"/>
              </w:rPr>
              <w:t>
а) идентификатор справочника (классификатора)</w:t>
            </w:r>
          </w:p>
          <w:bookmarkEnd w:id="240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2401"/>
          <w:p>
            <w:pPr>
              <w:spacing w:after="20"/>
              <w:ind w:left="20"/>
              <w:jc w:val="both"/>
            </w:pPr>
            <w:r>
              <w:rPr>
                <w:rFonts w:ascii="Times New Roman"/>
                <w:b w:val="false"/>
                <w:i w:val="false"/>
                <w:color w:val="000000"/>
                <w:sz w:val="20"/>
              </w:rPr>
              <w:t>
csdo:‌Reference‌Data‌Id‌Type (M.SDT.00091)</w:t>
            </w:r>
          </w:p>
          <w:bookmarkEnd w:id="2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 w:id="2402"/>
          <w:p>
            <w:pPr>
              <w:spacing w:after="20"/>
              <w:ind w:left="20"/>
              <w:jc w:val="both"/>
            </w:pPr>
            <w:r>
              <w:rPr>
                <w:rFonts w:ascii="Times New Roman"/>
                <w:b w:val="false"/>
                <w:i w:val="false"/>
                <w:color w:val="000000"/>
                <w:sz w:val="20"/>
              </w:rPr>
              <w:t>
9.1.5. Наименование организационно-правовой формы</w:t>
            </w:r>
          </w:p>
          <w:bookmarkEnd w:id="2402"/>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2403"/>
          <w:p>
            <w:pPr>
              <w:spacing w:after="20"/>
              <w:ind w:left="20"/>
              <w:jc w:val="both"/>
            </w:pPr>
            <w:r>
              <w:rPr>
                <w:rFonts w:ascii="Times New Roman"/>
                <w:b w:val="false"/>
                <w:i w:val="false"/>
                <w:color w:val="000000"/>
                <w:sz w:val="20"/>
              </w:rPr>
              <w:t>
csdo:‌Name300‌Type (M.SDT.00056)</w:t>
            </w:r>
          </w:p>
          <w:bookmarkEnd w:id="24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2404"/>
          <w:p>
            <w:pPr>
              <w:spacing w:after="20"/>
              <w:ind w:left="20"/>
              <w:jc w:val="both"/>
            </w:pPr>
            <w:r>
              <w:rPr>
                <w:rFonts w:ascii="Times New Roman"/>
                <w:b w:val="false"/>
                <w:i w:val="false"/>
                <w:color w:val="000000"/>
                <w:sz w:val="20"/>
              </w:rPr>
              <w:t>
9.1.6. Идентификатор хозяйствующего субъекта</w:t>
            </w:r>
          </w:p>
          <w:bookmarkEnd w:id="2404"/>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405"/>
          <w:p>
            <w:pPr>
              <w:spacing w:after="20"/>
              <w:ind w:left="20"/>
              <w:jc w:val="both"/>
            </w:pPr>
            <w:r>
              <w:rPr>
                <w:rFonts w:ascii="Times New Roman"/>
                <w:b w:val="false"/>
                <w:i w:val="false"/>
                <w:color w:val="000000"/>
                <w:sz w:val="20"/>
              </w:rPr>
              <w:t>
csdo:‌Business‌Entity‌Id‌Type (M.SDT.00157)</w:t>
            </w:r>
          </w:p>
          <w:bookmarkEnd w:id="2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2406"/>
          <w:p>
            <w:pPr>
              <w:spacing w:after="20"/>
              <w:ind w:left="20"/>
              <w:jc w:val="both"/>
            </w:pPr>
            <w:r>
              <w:rPr>
                <w:rFonts w:ascii="Times New Roman"/>
                <w:b w:val="false"/>
                <w:i w:val="false"/>
                <w:color w:val="000000"/>
                <w:sz w:val="20"/>
              </w:rPr>
              <w:t>
а) метод идентификации</w:t>
            </w:r>
          </w:p>
          <w:bookmarkEnd w:id="2406"/>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2" w:id="2407"/>
          <w:p>
            <w:pPr>
              <w:spacing w:after="20"/>
              <w:ind w:left="20"/>
              <w:jc w:val="both"/>
            </w:pPr>
            <w:r>
              <w:rPr>
                <w:rFonts w:ascii="Times New Roman"/>
                <w:b w:val="false"/>
                <w:i w:val="false"/>
                <w:color w:val="000000"/>
                <w:sz w:val="20"/>
              </w:rPr>
              <w:t>
csdo:‌Business‌Entity‌Id‌Kind‌Id‌Type (M.SDT.00158)</w:t>
            </w:r>
          </w:p>
          <w:bookmarkEnd w:id="24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2408"/>
          <w:p>
            <w:pPr>
              <w:spacing w:after="20"/>
              <w:ind w:left="20"/>
              <w:jc w:val="both"/>
            </w:pPr>
            <w:r>
              <w:rPr>
                <w:rFonts w:ascii="Times New Roman"/>
                <w:b w:val="false"/>
                <w:i w:val="false"/>
                <w:color w:val="000000"/>
                <w:sz w:val="20"/>
              </w:rPr>
              <w:t>
9.1.7. Уникальный идентификационный таможенный номер</w:t>
            </w:r>
          </w:p>
          <w:bookmarkEnd w:id="2408"/>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6" w:id="2409"/>
          <w:p>
            <w:pPr>
              <w:spacing w:after="20"/>
              <w:ind w:left="20"/>
              <w:jc w:val="both"/>
            </w:pPr>
            <w:r>
              <w:rPr>
                <w:rFonts w:ascii="Times New Roman"/>
                <w:b w:val="false"/>
                <w:i w:val="false"/>
                <w:color w:val="000000"/>
                <w:sz w:val="20"/>
              </w:rPr>
              <w:t>
csdo:‌Unique‌Customs‌Number‌Id‌Type (M.SDT.00089)</w:t>
            </w:r>
          </w:p>
          <w:bookmarkEnd w:id="24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2410"/>
          <w:p>
            <w:pPr>
              <w:spacing w:after="20"/>
              <w:ind w:left="20"/>
              <w:jc w:val="both"/>
            </w:pPr>
            <w:r>
              <w:rPr>
                <w:rFonts w:ascii="Times New Roman"/>
                <w:b w:val="false"/>
                <w:i w:val="false"/>
                <w:color w:val="000000"/>
                <w:sz w:val="20"/>
              </w:rPr>
              <w:t>
9.1.8. Идентификатор налогоплательщика</w:t>
            </w:r>
          </w:p>
          <w:bookmarkEnd w:id="2410"/>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0" w:id="2411"/>
          <w:p>
            <w:pPr>
              <w:spacing w:after="20"/>
              <w:ind w:left="20"/>
              <w:jc w:val="both"/>
            </w:pPr>
            <w:r>
              <w:rPr>
                <w:rFonts w:ascii="Times New Roman"/>
                <w:b w:val="false"/>
                <w:i w:val="false"/>
                <w:color w:val="000000"/>
                <w:sz w:val="20"/>
              </w:rPr>
              <w:t>
csdo:‌Taxpayer‌Id‌Type (M.SDT.00025)</w:t>
            </w:r>
          </w:p>
          <w:bookmarkEnd w:id="24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3" w:id="2412"/>
          <w:p>
            <w:pPr>
              <w:spacing w:after="20"/>
              <w:ind w:left="20"/>
              <w:jc w:val="both"/>
            </w:pPr>
            <w:r>
              <w:rPr>
                <w:rFonts w:ascii="Times New Roman"/>
                <w:b w:val="false"/>
                <w:i w:val="false"/>
                <w:color w:val="000000"/>
                <w:sz w:val="20"/>
              </w:rPr>
              <w:t>
9.1.9. Код причины постановки на учет</w:t>
            </w:r>
          </w:p>
          <w:bookmarkEnd w:id="2412"/>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4" w:id="2413"/>
          <w:p>
            <w:pPr>
              <w:spacing w:after="20"/>
              <w:ind w:left="20"/>
              <w:jc w:val="both"/>
            </w:pPr>
            <w:r>
              <w:rPr>
                <w:rFonts w:ascii="Times New Roman"/>
                <w:b w:val="false"/>
                <w:i w:val="false"/>
                <w:color w:val="000000"/>
                <w:sz w:val="20"/>
              </w:rPr>
              <w:t>
csdo:‌Tax‌Registration‌Reason‌Code‌Type (M.SDT.00030)</w:t>
            </w:r>
          </w:p>
          <w:bookmarkEnd w:id="24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6" w:id="2414"/>
          <w:p>
            <w:pPr>
              <w:spacing w:after="20"/>
              <w:ind w:left="20"/>
              <w:jc w:val="both"/>
            </w:pPr>
            <w:r>
              <w:rPr>
                <w:rFonts w:ascii="Times New Roman"/>
                <w:b w:val="false"/>
                <w:i w:val="false"/>
                <w:color w:val="000000"/>
                <w:sz w:val="20"/>
              </w:rPr>
              <w:t>
9.1.10. Адрес</w:t>
            </w:r>
          </w:p>
          <w:bookmarkEnd w:id="2414"/>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2415"/>
          <w:p>
            <w:pPr>
              <w:spacing w:after="20"/>
              <w:ind w:left="20"/>
              <w:jc w:val="both"/>
            </w:pPr>
            <w:r>
              <w:rPr>
                <w:rFonts w:ascii="Times New Roman"/>
                <w:b w:val="false"/>
                <w:i w:val="false"/>
                <w:color w:val="000000"/>
                <w:sz w:val="20"/>
              </w:rPr>
              <w:t>
ccdo:‌Subject‌Address‌Details‌Type (M.CDT.00064)</w:t>
            </w:r>
          </w:p>
          <w:bookmarkEnd w:id="24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2416"/>
          <w:p>
            <w:pPr>
              <w:spacing w:after="20"/>
              <w:ind w:left="20"/>
              <w:jc w:val="both"/>
            </w:pPr>
            <w:r>
              <w:rPr>
                <w:rFonts w:ascii="Times New Roman"/>
                <w:b w:val="false"/>
                <w:i w:val="false"/>
                <w:color w:val="000000"/>
                <w:sz w:val="20"/>
              </w:rPr>
              <w:t>
*.1. Код вида адреса</w:t>
            </w:r>
          </w:p>
          <w:bookmarkEnd w:id="2416"/>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2417"/>
          <w:p>
            <w:pPr>
              <w:spacing w:after="20"/>
              <w:ind w:left="20"/>
              <w:jc w:val="both"/>
            </w:pPr>
            <w:r>
              <w:rPr>
                <w:rFonts w:ascii="Times New Roman"/>
                <w:b w:val="false"/>
                <w:i w:val="false"/>
                <w:color w:val="000000"/>
                <w:sz w:val="20"/>
              </w:rPr>
              <w:t>
csdo:‌Address‌Kind‌Code‌Type (M.SDT.00162)</w:t>
            </w:r>
          </w:p>
          <w:bookmarkEnd w:id="24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2418"/>
          <w:p>
            <w:pPr>
              <w:spacing w:after="20"/>
              <w:ind w:left="20"/>
              <w:jc w:val="both"/>
            </w:pPr>
            <w:r>
              <w:rPr>
                <w:rFonts w:ascii="Times New Roman"/>
                <w:b w:val="false"/>
                <w:i w:val="false"/>
                <w:color w:val="000000"/>
                <w:sz w:val="20"/>
              </w:rPr>
              <w:t>
*.2. Код страны</w:t>
            </w:r>
          </w:p>
          <w:bookmarkEnd w:id="241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3" w:id="2419"/>
          <w:p>
            <w:pPr>
              <w:spacing w:after="20"/>
              <w:ind w:left="20"/>
              <w:jc w:val="both"/>
            </w:pPr>
            <w:r>
              <w:rPr>
                <w:rFonts w:ascii="Times New Roman"/>
                <w:b w:val="false"/>
                <w:i w:val="false"/>
                <w:color w:val="000000"/>
                <w:sz w:val="20"/>
              </w:rPr>
              <w:t>
csdo:‌Unified‌Country‌Code‌Type (M.SDT.00112)</w:t>
            </w:r>
          </w:p>
          <w:bookmarkEnd w:id="24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2420"/>
          <w:p>
            <w:pPr>
              <w:spacing w:after="20"/>
              <w:ind w:left="20"/>
              <w:jc w:val="both"/>
            </w:pPr>
            <w:r>
              <w:rPr>
                <w:rFonts w:ascii="Times New Roman"/>
                <w:b w:val="false"/>
                <w:i w:val="false"/>
                <w:color w:val="000000"/>
                <w:sz w:val="20"/>
              </w:rPr>
              <w:t>
а) идентификатор справочника (классификатора)</w:t>
            </w:r>
          </w:p>
          <w:bookmarkEnd w:id="242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6" w:id="2421"/>
          <w:p>
            <w:pPr>
              <w:spacing w:after="20"/>
              <w:ind w:left="20"/>
              <w:jc w:val="both"/>
            </w:pPr>
            <w:r>
              <w:rPr>
                <w:rFonts w:ascii="Times New Roman"/>
                <w:b w:val="false"/>
                <w:i w:val="false"/>
                <w:color w:val="000000"/>
                <w:sz w:val="20"/>
              </w:rPr>
              <w:t>
csdo:‌Reference‌Data‌Id‌Type (M.SDT.00091)</w:t>
            </w:r>
          </w:p>
          <w:bookmarkEnd w:id="24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9" w:id="2422"/>
          <w:p>
            <w:pPr>
              <w:spacing w:after="20"/>
              <w:ind w:left="20"/>
              <w:jc w:val="both"/>
            </w:pPr>
            <w:r>
              <w:rPr>
                <w:rFonts w:ascii="Times New Roman"/>
                <w:b w:val="false"/>
                <w:i w:val="false"/>
                <w:color w:val="000000"/>
                <w:sz w:val="20"/>
              </w:rPr>
              <w:t>
*.3. Код территории</w:t>
            </w:r>
          </w:p>
          <w:bookmarkEnd w:id="2422"/>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0" w:id="2423"/>
          <w:p>
            <w:pPr>
              <w:spacing w:after="20"/>
              <w:ind w:left="20"/>
              <w:jc w:val="both"/>
            </w:pPr>
            <w:r>
              <w:rPr>
                <w:rFonts w:ascii="Times New Roman"/>
                <w:b w:val="false"/>
                <w:i w:val="false"/>
                <w:color w:val="000000"/>
                <w:sz w:val="20"/>
              </w:rPr>
              <w:t>
csdo:‌Territory‌Code‌Type (M.SDT.00031)</w:t>
            </w:r>
          </w:p>
          <w:bookmarkEnd w:id="2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2424"/>
          <w:p>
            <w:pPr>
              <w:spacing w:after="20"/>
              <w:ind w:left="20"/>
              <w:jc w:val="both"/>
            </w:pPr>
            <w:r>
              <w:rPr>
                <w:rFonts w:ascii="Times New Roman"/>
                <w:b w:val="false"/>
                <w:i w:val="false"/>
                <w:color w:val="000000"/>
                <w:sz w:val="20"/>
              </w:rPr>
              <w:t>
*.4. Регион</w:t>
            </w:r>
          </w:p>
          <w:bookmarkEnd w:id="2424"/>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4" w:id="2425"/>
          <w:p>
            <w:pPr>
              <w:spacing w:after="20"/>
              <w:ind w:left="20"/>
              <w:jc w:val="both"/>
            </w:pPr>
            <w:r>
              <w:rPr>
                <w:rFonts w:ascii="Times New Roman"/>
                <w:b w:val="false"/>
                <w:i w:val="false"/>
                <w:color w:val="000000"/>
                <w:sz w:val="20"/>
              </w:rPr>
              <w:t>
csdo:‌Name120‌Type (M.SDT.00055)</w:t>
            </w:r>
          </w:p>
          <w:bookmarkEnd w:id="24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 w:id="2426"/>
          <w:p>
            <w:pPr>
              <w:spacing w:after="20"/>
              <w:ind w:left="20"/>
              <w:jc w:val="both"/>
            </w:pPr>
            <w:r>
              <w:rPr>
                <w:rFonts w:ascii="Times New Roman"/>
                <w:b w:val="false"/>
                <w:i w:val="false"/>
                <w:color w:val="000000"/>
                <w:sz w:val="20"/>
              </w:rPr>
              <w:t>
*.5. Район</w:t>
            </w:r>
          </w:p>
          <w:bookmarkEnd w:id="2426"/>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8" w:id="2427"/>
          <w:p>
            <w:pPr>
              <w:spacing w:after="20"/>
              <w:ind w:left="20"/>
              <w:jc w:val="both"/>
            </w:pPr>
            <w:r>
              <w:rPr>
                <w:rFonts w:ascii="Times New Roman"/>
                <w:b w:val="false"/>
                <w:i w:val="false"/>
                <w:color w:val="000000"/>
                <w:sz w:val="20"/>
              </w:rPr>
              <w:t>
csdo:‌Name120‌Type (M.SDT.00055)</w:t>
            </w:r>
          </w:p>
          <w:bookmarkEnd w:id="2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1" w:id="2428"/>
          <w:p>
            <w:pPr>
              <w:spacing w:after="20"/>
              <w:ind w:left="20"/>
              <w:jc w:val="both"/>
            </w:pPr>
            <w:r>
              <w:rPr>
                <w:rFonts w:ascii="Times New Roman"/>
                <w:b w:val="false"/>
                <w:i w:val="false"/>
                <w:color w:val="000000"/>
                <w:sz w:val="20"/>
              </w:rPr>
              <w:t>
*.6. Город</w:t>
            </w:r>
          </w:p>
          <w:bookmarkEnd w:id="2428"/>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2" w:id="2429"/>
          <w:p>
            <w:pPr>
              <w:spacing w:after="20"/>
              <w:ind w:left="20"/>
              <w:jc w:val="both"/>
            </w:pPr>
            <w:r>
              <w:rPr>
                <w:rFonts w:ascii="Times New Roman"/>
                <w:b w:val="false"/>
                <w:i w:val="false"/>
                <w:color w:val="000000"/>
                <w:sz w:val="20"/>
              </w:rPr>
              <w:t>
csdo:‌Name120‌Type (M.SDT.00055)</w:t>
            </w:r>
          </w:p>
          <w:bookmarkEnd w:id="24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2430"/>
          <w:p>
            <w:pPr>
              <w:spacing w:after="20"/>
              <w:ind w:left="20"/>
              <w:jc w:val="both"/>
            </w:pPr>
            <w:r>
              <w:rPr>
                <w:rFonts w:ascii="Times New Roman"/>
                <w:b w:val="false"/>
                <w:i w:val="false"/>
                <w:color w:val="000000"/>
                <w:sz w:val="20"/>
              </w:rPr>
              <w:t>
*.7. Населенный пункт</w:t>
            </w:r>
          </w:p>
          <w:bookmarkEnd w:id="2430"/>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6" w:id="2431"/>
          <w:p>
            <w:pPr>
              <w:spacing w:after="20"/>
              <w:ind w:left="20"/>
              <w:jc w:val="both"/>
            </w:pPr>
            <w:r>
              <w:rPr>
                <w:rFonts w:ascii="Times New Roman"/>
                <w:b w:val="false"/>
                <w:i w:val="false"/>
                <w:color w:val="000000"/>
                <w:sz w:val="20"/>
              </w:rPr>
              <w:t>
csdo:‌Name120‌Type (M.SDT.00055)</w:t>
            </w:r>
          </w:p>
          <w:bookmarkEnd w:id="24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9" w:id="2432"/>
          <w:p>
            <w:pPr>
              <w:spacing w:after="20"/>
              <w:ind w:left="20"/>
              <w:jc w:val="both"/>
            </w:pPr>
            <w:r>
              <w:rPr>
                <w:rFonts w:ascii="Times New Roman"/>
                <w:b w:val="false"/>
                <w:i w:val="false"/>
                <w:color w:val="000000"/>
                <w:sz w:val="20"/>
              </w:rPr>
              <w:t>
*.8. Улица</w:t>
            </w:r>
          </w:p>
          <w:bookmarkEnd w:id="2432"/>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0" w:id="2433"/>
          <w:p>
            <w:pPr>
              <w:spacing w:after="20"/>
              <w:ind w:left="20"/>
              <w:jc w:val="both"/>
            </w:pPr>
            <w:r>
              <w:rPr>
                <w:rFonts w:ascii="Times New Roman"/>
                <w:b w:val="false"/>
                <w:i w:val="false"/>
                <w:color w:val="000000"/>
                <w:sz w:val="20"/>
              </w:rPr>
              <w:t>
csdo:‌Name120‌Type (M.SDT.00055)</w:t>
            </w:r>
          </w:p>
          <w:bookmarkEnd w:id="24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3" w:id="2434"/>
          <w:p>
            <w:pPr>
              <w:spacing w:after="20"/>
              <w:ind w:left="20"/>
              <w:jc w:val="both"/>
            </w:pPr>
            <w:r>
              <w:rPr>
                <w:rFonts w:ascii="Times New Roman"/>
                <w:b w:val="false"/>
                <w:i w:val="false"/>
                <w:color w:val="000000"/>
                <w:sz w:val="20"/>
              </w:rPr>
              <w:t>
*.9. Номер дома</w:t>
            </w:r>
          </w:p>
          <w:bookmarkEnd w:id="2434"/>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2435"/>
          <w:p>
            <w:pPr>
              <w:spacing w:after="20"/>
              <w:ind w:left="20"/>
              <w:jc w:val="both"/>
            </w:pPr>
            <w:r>
              <w:rPr>
                <w:rFonts w:ascii="Times New Roman"/>
                <w:b w:val="false"/>
                <w:i w:val="false"/>
                <w:color w:val="000000"/>
                <w:sz w:val="20"/>
              </w:rPr>
              <w:t>
csdo:‌Id50‌Type (M.SDT.00093)</w:t>
            </w:r>
          </w:p>
          <w:bookmarkEnd w:id="2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7" w:id="2436"/>
          <w:p>
            <w:pPr>
              <w:spacing w:after="20"/>
              <w:ind w:left="20"/>
              <w:jc w:val="both"/>
            </w:pPr>
            <w:r>
              <w:rPr>
                <w:rFonts w:ascii="Times New Roman"/>
                <w:b w:val="false"/>
                <w:i w:val="false"/>
                <w:color w:val="000000"/>
                <w:sz w:val="20"/>
              </w:rPr>
              <w:t>
*.10. Номер помещения</w:t>
            </w:r>
          </w:p>
          <w:bookmarkEnd w:id="2436"/>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 w:id="2437"/>
          <w:p>
            <w:pPr>
              <w:spacing w:after="20"/>
              <w:ind w:left="20"/>
              <w:jc w:val="both"/>
            </w:pPr>
            <w:r>
              <w:rPr>
                <w:rFonts w:ascii="Times New Roman"/>
                <w:b w:val="false"/>
                <w:i w:val="false"/>
                <w:color w:val="000000"/>
                <w:sz w:val="20"/>
              </w:rPr>
              <w:t>
csdo:‌Id20‌Type (M.SDT.00092)</w:t>
            </w:r>
          </w:p>
          <w:bookmarkEnd w:id="2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 w:id="2438"/>
          <w:p>
            <w:pPr>
              <w:spacing w:after="20"/>
              <w:ind w:left="20"/>
              <w:jc w:val="both"/>
            </w:pPr>
            <w:r>
              <w:rPr>
                <w:rFonts w:ascii="Times New Roman"/>
                <w:b w:val="false"/>
                <w:i w:val="false"/>
                <w:color w:val="000000"/>
                <w:sz w:val="20"/>
              </w:rPr>
              <w:t>
*.11. Почтовый индекс</w:t>
            </w:r>
          </w:p>
          <w:bookmarkEnd w:id="2438"/>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2439"/>
          <w:p>
            <w:pPr>
              <w:spacing w:after="20"/>
              <w:ind w:left="20"/>
              <w:jc w:val="both"/>
            </w:pPr>
            <w:r>
              <w:rPr>
                <w:rFonts w:ascii="Times New Roman"/>
                <w:b w:val="false"/>
                <w:i w:val="false"/>
                <w:color w:val="000000"/>
                <w:sz w:val="20"/>
              </w:rPr>
              <w:t>
csdo:‌Post‌Code‌Type (M.SDT.00006)</w:t>
            </w:r>
          </w:p>
          <w:bookmarkEnd w:id="24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4" w:id="2440"/>
          <w:p>
            <w:pPr>
              <w:spacing w:after="20"/>
              <w:ind w:left="20"/>
              <w:jc w:val="both"/>
            </w:pPr>
            <w:r>
              <w:rPr>
                <w:rFonts w:ascii="Times New Roman"/>
                <w:b w:val="false"/>
                <w:i w:val="false"/>
                <w:color w:val="000000"/>
                <w:sz w:val="20"/>
              </w:rPr>
              <w:t>
*.12. Номер абонентского ящика</w:t>
            </w:r>
          </w:p>
          <w:bookmarkEnd w:id="2440"/>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5" w:id="2441"/>
          <w:p>
            <w:pPr>
              <w:spacing w:after="20"/>
              <w:ind w:left="20"/>
              <w:jc w:val="both"/>
            </w:pPr>
            <w:r>
              <w:rPr>
                <w:rFonts w:ascii="Times New Roman"/>
                <w:b w:val="false"/>
                <w:i w:val="false"/>
                <w:color w:val="000000"/>
                <w:sz w:val="20"/>
              </w:rPr>
              <w:t>
csdo:‌Id20‌Type (M.SDT.00092)</w:t>
            </w:r>
          </w:p>
          <w:bookmarkEnd w:id="2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442"/>
          <w:p>
            <w:pPr>
              <w:spacing w:after="20"/>
              <w:ind w:left="20"/>
              <w:jc w:val="both"/>
            </w:pPr>
            <w:r>
              <w:rPr>
                <w:rFonts w:ascii="Times New Roman"/>
                <w:b w:val="false"/>
                <w:i w:val="false"/>
                <w:color w:val="000000"/>
                <w:sz w:val="20"/>
              </w:rPr>
              <w:t>
9.1.11. Контактный реквизит</w:t>
            </w:r>
          </w:p>
          <w:bookmarkEnd w:id="2442"/>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9" w:id="2443"/>
          <w:p>
            <w:pPr>
              <w:spacing w:after="20"/>
              <w:ind w:left="20"/>
              <w:jc w:val="both"/>
            </w:pPr>
            <w:r>
              <w:rPr>
                <w:rFonts w:ascii="Times New Roman"/>
                <w:b w:val="false"/>
                <w:i w:val="false"/>
                <w:color w:val="000000"/>
                <w:sz w:val="20"/>
              </w:rPr>
              <w:t>
ccdo:‌Communication‌Details‌Type (M.CDT.00003)</w:t>
            </w:r>
          </w:p>
          <w:bookmarkEnd w:id="24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444"/>
          <w:p>
            <w:pPr>
              <w:spacing w:after="20"/>
              <w:ind w:left="20"/>
              <w:jc w:val="both"/>
            </w:pPr>
            <w:r>
              <w:rPr>
                <w:rFonts w:ascii="Times New Roman"/>
                <w:b w:val="false"/>
                <w:i w:val="false"/>
                <w:color w:val="000000"/>
                <w:sz w:val="20"/>
              </w:rPr>
              <w:t>
*.1. Код вида связи</w:t>
            </w:r>
          </w:p>
          <w:bookmarkEnd w:id="2444"/>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2445"/>
          <w:p>
            <w:pPr>
              <w:spacing w:after="20"/>
              <w:ind w:left="20"/>
              <w:jc w:val="both"/>
            </w:pPr>
            <w:r>
              <w:rPr>
                <w:rFonts w:ascii="Times New Roman"/>
                <w:b w:val="false"/>
                <w:i w:val="false"/>
                <w:color w:val="000000"/>
                <w:sz w:val="20"/>
              </w:rPr>
              <w:t>
csdo:‌Communication‌Channel‌Code‌V2‌Type (M.SDT.00163)</w:t>
            </w:r>
          </w:p>
          <w:bookmarkEnd w:id="24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2446"/>
          <w:p>
            <w:pPr>
              <w:spacing w:after="20"/>
              <w:ind w:left="20"/>
              <w:jc w:val="both"/>
            </w:pPr>
            <w:r>
              <w:rPr>
                <w:rFonts w:ascii="Times New Roman"/>
                <w:b w:val="false"/>
                <w:i w:val="false"/>
                <w:color w:val="000000"/>
                <w:sz w:val="20"/>
              </w:rPr>
              <w:t>
*.2. Наименование вида связи</w:t>
            </w:r>
          </w:p>
          <w:bookmarkEnd w:id="2446"/>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5" w:id="2447"/>
          <w:p>
            <w:pPr>
              <w:spacing w:after="20"/>
              <w:ind w:left="20"/>
              <w:jc w:val="both"/>
            </w:pPr>
            <w:r>
              <w:rPr>
                <w:rFonts w:ascii="Times New Roman"/>
                <w:b w:val="false"/>
                <w:i w:val="false"/>
                <w:color w:val="000000"/>
                <w:sz w:val="20"/>
              </w:rPr>
              <w:t>
csdo:‌Name120‌Type (M.SDT.00055)</w:t>
            </w:r>
          </w:p>
          <w:bookmarkEnd w:id="24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2448"/>
          <w:p>
            <w:pPr>
              <w:spacing w:after="20"/>
              <w:ind w:left="20"/>
              <w:jc w:val="both"/>
            </w:pPr>
            <w:r>
              <w:rPr>
                <w:rFonts w:ascii="Times New Roman"/>
                <w:b w:val="false"/>
                <w:i w:val="false"/>
                <w:color w:val="000000"/>
                <w:sz w:val="20"/>
              </w:rPr>
              <w:t>
*.3. Идентификатор канала связи</w:t>
            </w:r>
          </w:p>
          <w:bookmarkEnd w:id="2448"/>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2449"/>
          <w:p>
            <w:pPr>
              <w:spacing w:after="20"/>
              <w:ind w:left="20"/>
              <w:jc w:val="both"/>
            </w:pPr>
            <w:r>
              <w:rPr>
                <w:rFonts w:ascii="Times New Roman"/>
                <w:b w:val="false"/>
                <w:i w:val="false"/>
                <w:color w:val="000000"/>
                <w:sz w:val="20"/>
              </w:rPr>
              <w:t>
csdo:‌Communication‌Channel‌Id‌Type (M.SDT.00015)</w:t>
            </w:r>
          </w:p>
          <w:bookmarkEnd w:id="2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2450"/>
          <w:p>
            <w:pPr>
              <w:spacing w:after="20"/>
              <w:ind w:left="20"/>
              <w:jc w:val="both"/>
            </w:pPr>
            <w:r>
              <w:rPr>
                <w:rFonts w:ascii="Times New Roman"/>
                <w:b w:val="false"/>
                <w:i w:val="false"/>
                <w:color w:val="000000"/>
                <w:sz w:val="20"/>
              </w:rPr>
              <w:t>
9.1.12. Идентификатор Global Location Number</w:t>
            </w:r>
          </w:p>
          <w:bookmarkEnd w:id="2450"/>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3" w:id="2451"/>
          <w:p>
            <w:pPr>
              <w:spacing w:after="20"/>
              <w:ind w:left="20"/>
              <w:jc w:val="both"/>
            </w:pPr>
            <w:r>
              <w:rPr>
                <w:rFonts w:ascii="Times New Roman"/>
                <w:b w:val="false"/>
                <w:i w:val="false"/>
                <w:color w:val="000000"/>
                <w:sz w:val="20"/>
              </w:rPr>
              <w:t>
ctsdo:‌GLNId‌Type (M.CT.SDT.00047)</w:t>
            </w:r>
          </w:p>
          <w:bookmarkEnd w:id="24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5" w:id="2452"/>
          <w:p>
            <w:pPr>
              <w:spacing w:after="20"/>
              <w:ind w:left="20"/>
              <w:jc w:val="both"/>
            </w:pPr>
            <w:r>
              <w:rPr>
                <w:rFonts w:ascii="Times New Roman"/>
                <w:b w:val="false"/>
                <w:i w:val="false"/>
                <w:color w:val="000000"/>
                <w:sz w:val="20"/>
              </w:rPr>
              <w:t>
9.2. Код товара по ТН ВЭД ЕАЭС</w:t>
            </w:r>
          </w:p>
          <w:bookmarkEnd w:id="2452"/>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2453"/>
          <w:p>
            <w:pPr>
              <w:spacing w:after="20"/>
              <w:ind w:left="20"/>
              <w:jc w:val="both"/>
            </w:pPr>
            <w:r>
              <w:rPr>
                <w:rFonts w:ascii="Times New Roman"/>
                <w:b w:val="false"/>
                <w:i w:val="false"/>
                <w:color w:val="000000"/>
                <w:sz w:val="20"/>
              </w:rPr>
              <w:t>
csdo:‌Commodity‌Code‌Type (M.SDT.00065)</w:t>
            </w:r>
          </w:p>
          <w:bookmarkEnd w:id="24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 w:id="2454"/>
          <w:p>
            <w:pPr>
              <w:spacing w:after="20"/>
              <w:ind w:left="20"/>
              <w:jc w:val="both"/>
            </w:pPr>
            <w:r>
              <w:rPr>
                <w:rFonts w:ascii="Times New Roman"/>
                <w:b w:val="false"/>
                <w:i w:val="false"/>
                <w:color w:val="000000"/>
                <w:sz w:val="20"/>
              </w:rPr>
              <w:t>
9.3. Идентификатор Global Trade Item Number</w:t>
            </w:r>
          </w:p>
          <w:bookmarkEnd w:id="2454"/>
          <w:p>
            <w:pPr>
              <w:spacing w:after="20"/>
              <w:ind w:left="20"/>
              <w:jc w:val="both"/>
            </w:pPr>
            <w:r>
              <w:rPr>
                <w:rFonts w:ascii="Times New Roman"/>
                <w:b w:val="false"/>
                <w:i w:val="false"/>
                <w:color w:val="000000"/>
                <w:sz w:val="20"/>
              </w:rPr>
              <w:t>
(ctsdo:‌GTINId)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2455"/>
          <w:p>
            <w:pPr>
              <w:spacing w:after="20"/>
              <w:ind w:left="20"/>
              <w:jc w:val="both"/>
            </w:pPr>
            <w:r>
              <w:rPr>
                <w:rFonts w:ascii="Times New Roman"/>
                <w:b w:val="false"/>
                <w:i w:val="false"/>
                <w:color w:val="000000"/>
                <w:sz w:val="20"/>
              </w:rPr>
              <w:t>
ctsdo:‌GTINId‌Type (M.CT.SDT.00040)</w:t>
            </w:r>
          </w:p>
          <w:bookmarkEnd w:id="2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1" w:id="2456"/>
          <w:p>
            <w:pPr>
              <w:spacing w:after="20"/>
              <w:ind w:left="20"/>
              <w:jc w:val="both"/>
            </w:pPr>
            <w:r>
              <w:rPr>
                <w:rFonts w:ascii="Times New Roman"/>
                <w:b w:val="false"/>
                <w:i w:val="false"/>
                <w:color w:val="000000"/>
                <w:sz w:val="20"/>
              </w:rPr>
              <w:t>
9.4. Код товара по каталогу товаров</w:t>
            </w:r>
          </w:p>
          <w:bookmarkEnd w:id="2456"/>
          <w:p>
            <w:pPr>
              <w:spacing w:after="20"/>
              <w:ind w:left="20"/>
              <w:jc w:val="both"/>
            </w:pPr>
            <w:r>
              <w:rPr>
                <w:rFonts w:ascii="Times New Roman"/>
                <w:b w:val="false"/>
                <w:i w:val="false"/>
                <w:color w:val="000000"/>
                <w:sz w:val="20"/>
              </w:rPr>
              <w:t>
(ctsdo:‌Unified‌Commodity‌Code)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2" w:id="2457"/>
          <w:p>
            <w:pPr>
              <w:spacing w:after="20"/>
              <w:ind w:left="20"/>
              <w:jc w:val="both"/>
            </w:pPr>
            <w:r>
              <w:rPr>
                <w:rFonts w:ascii="Times New Roman"/>
                <w:b w:val="false"/>
                <w:i w:val="false"/>
                <w:color w:val="000000"/>
                <w:sz w:val="20"/>
              </w:rPr>
              <w:t>
csdo:‌Code20‌Type (M.SDT.00160)</w:t>
            </w:r>
          </w:p>
          <w:bookmarkEnd w:id="2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2458"/>
          <w:p>
            <w:pPr>
              <w:spacing w:after="20"/>
              <w:ind w:left="20"/>
              <w:jc w:val="both"/>
            </w:pPr>
            <w:r>
              <w:rPr>
                <w:rFonts w:ascii="Times New Roman"/>
                <w:b w:val="false"/>
                <w:i w:val="false"/>
                <w:color w:val="000000"/>
                <w:sz w:val="20"/>
              </w:rPr>
              <w:t>
9.5. Код товара по национальному каталогу товаров</w:t>
            </w:r>
          </w:p>
          <w:bookmarkEnd w:id="2458"/>
          <w:p>
            <w:pPr>
              <w:spacing w:after="20"/>
              <w:ind w:left="20"/>
              <w:jc w:val="both"/>
            </w:pPr>
            <w:r>
              <w:rPr>
                <w:rFonts w:ascii="Times New Roman"/>
                <w:b w:val="false"/>
                <w:i w:val="false"/>
                <w:color w:val="000000"/>
                <w:sz w:val="20"/>
              </w:rPr>
              <w:t>
(ctsdo:‌National‌Commodity‌Code)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6" w:id="2459"/>
          <w:p>
            <w:pPr>
              <w:spacing w:after="20"/>
              <w:ind w:left="20"/>
              <w:jc w:val="both"/>
            </w:pPr>
            <w:r>
              <w:rPr>
                <w:rFonts w:ascii="Times New Roman"/>
                <w:b w:val="false"/>
                <w:i w:val="false"/>
                <w:color w:val="000000"/>
                <w:sz w:val="20"/>
              </w:rPr>
              <w:t>
csdo:‌Code20‌Type (M.SDT.00160)</w:t>
            </w:r>
          </w:p>
          <w:bookmarkEnd w:id="24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9" w:id="2460"/>
          <w:p>
            <w:pPr>
              <w:spacing w:after="20"/>
              <w:ind w:left="20"/>
              <w:jc w:val="both"/>
            </w:pPr>
            <w:r>
              <w:rPr>
                <w:rFonts w:ascii="Times New Roman"/>
                <w:b w:val="false"/>
                <w:i w:val="false"/>
                <w:color w:val="000000"/>
                <w:sz w:val="20"/>
              </w:rPr>
              <w:t>
9.6. Код товара в системе классификации Global Product Classification (GPC)</w:t>
            </w:r>
          </w:p>
          <w:bookmarkEnd w:id="2460"/>
          <w:p>
            <w:pPr>
              <w:spacing w:after="20"/>
              <w:ind w:left="20"/>
              <w:jc w:val="both"/>
            </w:pPr>
            <w:r>
              <w:rPr>
                <w:rFonts w:ascii="Times New Roman"/>
                <w:b w:val="false"/>
                <w:i w:val="false"/>
                <w:color w:val="000000"/>
                <w:sz w:val="20"/>
              </w:rPr>
              <w:t>
(ctcdo:‌GPCGoods‌Code‌Details)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коде товара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0" w:id="2461"/>
          <w:p>
            <w:pPr>
              <w:spacing w:after="20"/>
              <w:ind w:left="20"/>
              <w:jc w:val="both"/>
            </w:pPr>
            <w:r>
              <w:rPr>
                <w:rFonts w:ascii="Times New Roman"/>
                <w:b w:val="false"/>
                <w:i w:val="false"/>
                <w:color w:val="000000"/>
                <w:sz w:val="20"/>
              </w:rPr>
              <w:t>
ctcdo:‌GPCGoods‌Code‌Details‌Type (M.CT.CDT.00279)</w:t>
            </w:r>
          </w:p>
          <w:bookmarkEnd w:id="24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 w:id="2462"/>
          <w:p>
            <w:pPr>
              <w:spacing w:after="20"/>
              <w:ind w:left="20"/>
              <w:jc w:val="both"/>
            </w:pPr>
            <w:r>
              <w:rPr>
                <w:rFonts w:ascii="Times New Roman"/>
                <w:b w:val="false"/>
                <w:i w:val="false"/>
                <w:color w:val="000000"/>
                <w:sz w:val="20"/>
              </w:rPr>
              <w:t>
9.6.1. Код сегмента</w:t>
            </w:r>
          </w:p>
          <w:bookmarkEnd w:id="2462"/>
          <w:p>
            <w:pPr>
              <w:spacing w:after="20"/>
              <w:ind w:left="20"/>
              <w:jc w:val="both"/>
            </w:pPr>
            <w:r>
              <w:rPr>
                <w:rFonts w:ascii="Times New Roman"/>
                <w:b w:val="false"/>
                <w:i w:val="false"/>
                <w:color w:val="000000"/>
                <w:sz w:val="20"/>
              </w:rPr>
              <w:t>
(ctsdo:‌GPCSegment‌Code)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сегмента,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 w:id="2463"/>
          <w:p>
            <w:pPr>
              <w:spacing w:after="20"/>
              <w:ind w:left="20"/>
              <w:jc w:val="both"/>
            </w:pPr>
            <w:r>
              <w:rPr>
                <w:rFonts w:ascii="Times New Roman"/>
                <w:b w:val="false"/>
                <w:i w:val="false"/>
                <w:color w:val="000000"/>
                <w:sz w:val="20"/>
              </w:rPr>
              <w:t>
ctsdo:‌GPCCode‌Type (M.CT.SDT.00102)</w:t>
            </w:r>
          </w:p>
          <w:bookmarkEnd w:id="2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 w:id="2464"/>
          <w:p>
            <w:pPr>
              <w:spacing w:after="20"/>
              <w:ind w:left="20"/>
              <w:jc w:val="both"/>
            </w:pPr>
            <w:r>
              <w:rPr>
                <w:rFonts w:ascii="Times New Roman"/>
                <w:b w:val="false"/>
                <w:i w:val="false"/>
                <w:color w:val="000000"/>
                <w:sz w:val="20"/>
              </w:rPr>
              <w:t>
9.6.2. Код семейства</w:t>
            </w:r>
          </w:p>
          <w:bookmarkEnd w:id="2464"/>
          <w:p>
            <w:pPr>
              <w:spacing w:after="20"/>
              <w:ind w:left="20"/>
              <w:jc w:val="both"/>
            </w:pPr>
            <w:r>
              <w:rPr>
                <w:rFonts w:ascii="Times New Roman"/>
                <w:b w:val="false"/>
                <w:i w:val="false"/>
                <w:color w:val="000000"/>
                <w:sz w:val="20"/>
              </w:rPr>
              <w:t>
(ctsdo:‌GPCFamily‌Code)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семейства, 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5" w:id="2465"/>
          <w:p>
            <w:pPr>
              <w:spacing w:after="20"/>
              <w:ind w:left="20"/>
              <w:jc w:val="both"/>
            </w:pPr>
            <w:r>
              <w:rPr>
                <w:rFonts w:ascii="Times New Roman"/>
                <w:b w:val="false"/>
                <w:i w:val="false"/>
                <w:color w:val="000000"/>
                <w:sz w:val="20"/>
              </w:rPr>
              <w:t>
ctsdo:‌GPCCode‌Type (M.CT.SDT.00102)</w:t>
            </w:r>
          </w:p>
          <w:bookmarkEnd w:id="2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 w:id="2466"/>
          <w:p>
            <w:pPr>
              <w:spacing w:after="20"/>
              <w:ind w:left="20"/>
              <w:jc w:val="both"/>
            </w:pPr>
            <w:r>
              <w:rPr>
                <w:rFonts w:ascii="Times New Roman"/>
                <w:b w:val="false"/>
                <w:i w:val="false"/>
                <w:color w:val="000000"/>
                <w:sz w:val="20"/>
              </w:rPr>
              <w:t>
9.6.3. Код класса</w:t>
            </w:r>
          </w:p>
          <w:bookmarkEnd w:id="2466"/>
          <w:p>
            <w:pPr>
              <w:spacing w:after="20"/>
              <w:ind w:left="20"/>
              <w:jc w:val="both"/>
            </w:pPr>
            <w:r>
              <w:rPr>
                <w:rFonts w:ascii="Times New Roman"/>
                <w:b w:val="false"/>
                <w:i w:val="false"/>
                <w:color w:val="000000"/>
                <w:sz w:val="20"/>
              </w:rPr>
              <w:t>
(ctsdo:‌GPCClass‌Code)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класса,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8" w:id="2467"/>
          <w:p>
            <w:pPr>
              <w:spacing w:after="20"/>
              <w:ind w:left="20"/>
              <w:jc w:val="both"/>
            </w:pPr>
            <w:r>
              <w:rPr>
                <w:rFonts w:ascii="Times New Roman"/>
                <w:b w:val="false"/>
                <w:i w:val="false"/>
                <w:color w:val="000000"/>
                <w:sz w:val="20"/>
              </w:rPr>
              <w:t>
ctsdo:‌GPCCode‌Type (M.CT.SDT.00102)</w:t>
            </w:r>
          </w:p>
          <w:bookmarkEnd w:id="24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 w:id="2468"/>
          <w:p>
            <w:pPr>
              <w:spacing w:after="20"/>
              <w:ind w:left="20"/>
              <w:jc w:val="both"/>
            </w:pPr>
            <w:r>
              <w:rPr>
                <w:rFonts w:ascii="Times New Roman"/>
                <w:b w:val="false"/>
                <w:i w:val="false"/>
                <w:color w:val="000000"/>
                <w:sz w:val="20"/>
              </w:rPr>
              <w:t>
9.6.4. Код блока</w:t>
            </w:r>
          </w:p>
          <w:bookmarkEnd w:id="2468"/>
          <w:p>
            <w:pPr>
              <w:spacing w:after="20"/>
              <w:ind w:left="20"/>
              <w:jc w:val="both"/>
            </w:pPr>
            <w:r>
              <w:rPr>
                <w:rFonts w:ascii="Times New Roman"/>
                <w:b w:val="false"/>
                <w:i w:val="false"/>
                <w:color w:val="000000"/>
                <w:sz w:val="20"/>
              </w:rPr>
              <w:t>
(ctsdo:‌GPCBric‌Code)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блока,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1" w:id="2469"/>
          <w:p>
            <w:pPr>
              <w:spacing w:after="20"/>
              <w:ind w:left="20"/>
              <w:jc w:val="both"/>
            </w:pPr>
            <w:r>
              <w:rPr>
                <w:rFonts w:ascii="Times New Roman"/>
                <w:b w:val="false"/>
                <w:i w:val="false"/>
                <w:color w:val="000000"/>
                <w:sz w:val="20"/>
              </w:rPr>
              <w:t>
ctsdo:‌GPCCode‌Type (M.CT.SDT.00102)</w:t>
            </w:r>
          </w:p>
          <w:bookmarkEnd w:id="24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3" w:id="2470"/>
          <w:p>
            <w:pPr>
              <w:spacing w:after="20"/>
              <w:ind w:left="20"/>
              <w:jc w:val="both"/>
            </w:pPr>
            <w:r>
              <w:rPr>
                <w:rFonts w:ascii="Times New Roman"/>
                <w:b w:val="false"/>
                <w:i w:val="false"/>
                <w:color w:val="000000"/>
                <w:sz w:val="20"/>
              </w:rPr>
              <w:t>
9.7. Сведения о стране</w:t>
            </w:r>
          </w:p>
          <w:bookmarkEnd w:id="2470"/>
          <w:p>
            <w:pPr>
              <w:spacing w:after="20"/>
              <w:ind w:left="20"/>
              <w:jc w:val="both"/>
            </w:pPr>
            <w:r>
              <w:rPr>
                <w:rFonts w:ascii="Times New Roman"/>
                <w:b w:val="false"/>
                <w:i w:val="false"/>
                <w:color w:val="000000"/>
                <w:sz w:val="20"/>
              </w:rPr>
              <w:t>
(ctcdo:‌Country‌Details)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4" w:id="2471"/>
          <w:p>
            <w:pPr>
              <w:spacing w:after="20"/>
              <w:ind w:left="20"/>
              <w:jc w:val="both"/>
            </w:pPr>
            <w:r>
              <w:rPr>
                <w:rFonts w:ascii="Times New Roman"/>
                <w:b w:val="false"/>
                <w:i w:val="false"/>
                <w:color w:val="000000"/>
                <w:sz w:val="20"/>
              </w:rPr>
              <w:t>
ctcdo:‌Country‌Details‌Type (M.CT.CDT.00078)</w:t>
            </w:r>
          </w:p>
          <w:bookmarkEnd w:id="24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5" w:id="2472"/>
          <w:p>
            <w:pPr>
              <w:spacing w:after="20"/>
              <w:ind w:left="20"/>
              <w:jc w:val="both"/>
            </w:pPr>
            <w:r>
              <w:rPr>
                <w:rFonts w:ascii="Times New Roman"/>
                <w:b w:val="false"/>
                <w:i w:val="false"/>
                <w:color w:val="000000"/>
                <w:sz w:val="20"/>
              </w:rPr>
              <w:t>
9.7.1. Код страны</w:t>
            </w:r>
          </w:p>
          <w:bookmarkEnd w:id="247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6" w:id="2473"/>
          <w:p>
            <w:pPr>
              <w:spacing w:after="20"/>
              <w:ind w:left="20"/>
              <w:jc w:val="both"/>
            </w:pPr>
            <w:r>
              <w:rPr>
                <w:rFonts w:ascii="Times New Roman"/>
                <w:b w:val="false"/>
                <w:i w:val="false"/>
                <w:color w:val="000000"/>
                <w:sz w:val="20"/>
              </w:rPr>
              <w:t>
csdo:‌Unified‌Country‌Code‌Type (M.SDT.00112)</w:t>
            </w:r>
          </w:p>
          <w:bookmarkEnd w:id="24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8" w:id="2474"/>
          <w:p>
            <w:pPr>
              <w:spacing w:after="20"/>
              <w:ind w:left="20"/>
              <w:jc w:val="both"/>
            </w:pPr>
            <w:r>
              <w:rPr>
                <w:rFonts w:ascii="Times New Roman"/>
                <w:b w:val="false"/>
                <w:i w:val="false"/>
                <w:color w:val="000000"/>
                <w:sz w:val="20"/>
              </w:rPr>
              <w:t>
а) идентификатор справочника (классификатора)</w:t>
            </w:r>
          </w:p>
          <w:bookmarkEnd w:id="247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9" w:id="2475"/>
          <w:p>
            <w:pPr>
              <w:spacing w:after="20"/>
              <w:ind w:left="20"/>
              <w:jc w:val="both"/>
            </w:pPr>
            <w:r>
              <w:rPr>
                <w:rFonts w:ascii="Times New Roman"/>
                <w:b w:val="false"/>
                <w:i w:val="false"/>
                <w:color w:val="000000"/>
                <w:sz w:val="20"/>
              </w:rPr>
              <w:t>
csdo:‌Reference‌Data‌Id‌Type (M.SDT.00091)</w:t>
            </w:r>
          </w:p>
          <w:bookmarkEnd w:id="2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 w:id="2476"/>
          <w:p>
            <w:pPr>
              <w:spacing w:after="20"/>
              <w:ind w:left="20"/>
              <w:jc w:val="both"/>
            </w:pPr>
            <w:r>
              <w:rPr>
                <w:rFonts w:ascii="Times New Roman"/>
                <w:b w:val="false"/>
                <w:i w:val="false"/>
                <w:color w:val="000000"/>
                <w:sz w:val="20"/>
              </w:rPr>
              <w:t>
9.7.2. Наименование страны</w:t>
            </w:r>
          </w:p>
          <w:bookmarkEnd w:id="2476"/>
          <w:p>
            <w:pPr>
              <w:spacing w:after="20"/>
              <w:ind w:left="20"/>
              <w:jc w:val="both"/>
            </w:pPr>
            <w:r>
              <w:rPr>
                <w:rFonts w:ascii="Times New Roman"/>
                <w:b w:val="false"/>
                <w:i w:val="false"/>
                <w:color w:val="000000"/>
                <w:sz w:val="20"/>
              </w:rPr>
              <w:t>
(ctsdo:‌Country‌Name)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2477"/>
          <w:p>
            <w:pPr>
              <w:spacing w:after="20"/>
              <w:ind w:left="20"/>
              <w:jc w:val="both"/>
            </w:pPr>
            <w:r>
              <w:rPr>
                <w:rFonts w:ascii="Times New Roman"/>
                <w:b w:val="false"/>
                <w:i w:val="false"/>
                <w:color w:val="000000"/>
                <w:sz w:val="20"/>
              </w:rPr>
              <w:t xml:space="preserve">
наименование страны </w:t>
            </w:r>
          </w:p>
          <w:bookmarkEnd w:id="2477"/>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с классификатором стран 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2478"/>
          <w:p>
            <w:pPr>
              <w:spacing w:after="20"/>
              <w:ind w:left="20"/>
              <w:jc w:val="both"/>
            </w:pPr>
            <w:r>
              <w:rPr>
                <w:rFonts w:ascii="Times New Roman"/>
                <w:b w:val="false"/>
                <w:i w:val="false"/>
                <w:color w:val="000000"/>
                <w:sz w:val="20"/>
              </w:rPr>
              <w:t>
csdo:‌Name40‌Type (M.SDT.00069)</w:t>
            </w:r>
          </w:p>
          <w:bookmarkEnd w:id="2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7" w:id="2479"/>
          <w:p>
            <w:pPr>
              <w:spacing w:after="20"/>
              <w:ind w:left="20"/>
              <w:jc w:val="both"/>
            </w:pPr>
            <w:r>
              <w:rPr>
                <w:rFonts w:ascii="Times New Roman"/>
                <w:b w:val="false"/>
                <w:i w:val="false"/>
                <w:color w:val="000000"/>
                <w:sz w:val="20"/>
              </w:rPr>
              <w:t>
9.8. Документ</w:t>
            </w:r>
          </w:p>
          <w:bookmarkEnd w:id="2479"/>
          <w:p>
            <w:pPr>
              <w:spacing w:after="20"/>
              <w:ind w:left="20"/>
              <w:jc w:val="both"/>
            </w:pPr>
            <w:r>
              <w:rPr>
                <w:rFonts w:ascii="Times New Roman"/>
                <w:b w:val="false"/>
                <w:i w:val="false"/>
                <w:color w:val="000000"/>
                <w:sz w:val="20"/>
              </w:rPr>
              <w:t>
(ccdo:‌Doc‌V4‌Details)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об оценке соответствия, предусмотренном техническими регламентами Союза (ином документе, предусмотренном законодательством государств-членов Союза), либо </w:t>
            </w:r>
          </w:p>
          <w:p>
            <w:pPr>
              <w:spacing w:after="20"/>
              <w:ind w:left="20"/>
              <w:jc w:val="both"/>
            </w:pPr>
            <w:r>
              <w:rPr>
                <w:rFonts w:ascii="Times New Roman"/>
                <w:b w:val="false"/>
                <w:i w:val="false"/>
                <w:color w:val="000000"/>
                <w:sz w:val="20"/>
              </w:rPr>
              <w:t>о техническом регламенте (стандарте)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2480"/>
          <w:p>
            <w:pPr>
              <w:spacing w:after="20"/>
              <w:ind w:left="20"/>
              <w:jc w:val="both"/>
            </w:pPr>
            <w:r>
              <w:rPr>
                <w:rFonts w:ascii="Times New Roman"/>
                <w:b w:val="false"/>
                <w:i w:val="false"/>
                <w:color w:val="000000"/>
                <w:sz w:val="20"/>
              </w:rPr>
              <w:t>
ccdo:‌Doc‌Details‌V4‌Type (M.CDT.00081)</w:t>
            </w:r>
          </w:p>
          <w:bookmarkEnd w:id="24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9" w:id="2481"/>
          <w:p>
            <w:pPr>
              <w:spacing w:after="20"/>
              <w:ind w:left="20"/>
              <w:jc w:val="both"/>
            </w:pPr>
            <w:r>
              <w:rPr>
                <w:rFonts w:ascii="Times New Roman"/>
                <w:b w:val="false"/>
                <w:i w:val="false"/>
                <w:color w:val="000000"/>
                <w:sz w:val="20"/>
              </w:rPr>
              <w:t>
9.8.1. Код вида документа</w:t>
            </w:r>
          </w:p>
          <w:bookmarkEnd w:id="2481"/>
          <w:p>
            <w:pPr>
              <w:spacing w:after="20"/>
              <w:ind w:left="20"/>
              <w:jc w:val="both"/>
            </w:pPr>
            <w:r>
              <w:rPr>
                <w:rFonts w:ascii="Times New Roman"/>
                <w:b w:val="false"/>
                <w:i w:val="false"/>
                <w:color w:val="000000"/>
                <w:sz w:val="20"/>
              </w:rPr>
              <w:t>
(csdo:‌Doc‌Kind‌Code)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 w:id="2482"/>
          <w:p>
            <w:pPr>
              <w:spacing w:after="20"/>
              <w:ind w:left="20"/>
              <w:jc w:val="both"/>
            </w:pPr>
            <w:r>
              <w:rPr>
                <w:rFonts w:ascii="Times New Roman"/>
                <w:b w:val="false"/>
                <w:i w:val="false"/>
                <w:color w:val="000000"/>
                <w:sz w:val="20"/>
              </w:rPr>
              <w:t>
csdo:‌Unified‌Code20‌Type (M.SDT.00140)</w:t>
            </w:r>
          </w:p>
          <w:bookmarkEnd w:id="24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 w:id="2483"/>
          <w:p>
            <w:pPr>
              <w:spacing w:after="20"/>
              <w:ind w:left="20"/>
              <w:jc w:val="both"/>
            </w:pPr>
            <w:r>
              <w:rPr>
                <w:rFonts w:ascii="Times New Roman"/>
                <w:b w:val="false"/>
                <w:i w:val="false"/>
                <w:color w:val="000000"/>
                <w:sz w:val="20"/>
              </w:rPr>
              <w:t>
а) идентификатор справочника (классификатора)</w:t>
            </w:r>
          </w:p>
          <w:bookmarkEnd w:id="248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 w:id="2484"/>
          <w:p>
            <w:pPr>
              <w:spacing w:after="20"/>
              <w:ind w:left="20"/>
              <w:jc w:val="both"/>
            </w:pPr>
            <w:r>
              <w:rPr>
                <w:rFonts w:ascii="Times New Roman"/>
                <w:b w:val="false"/>
                <w:i w:val="false"/>
                <w:color w:val="000000"/>
                <w:sz w:val="20"/>
              </w:rPr>
              <w:t>
csdo:‌Reference‌Data‌Id‌Type (M.SDT.00091)</w:t>
            </w:r>
          </w:p>
          <w:bookmarkEnd w:id="2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7" w:id="2485"/>
          <w:p>
            <w:pPr>
              <w:spacing w:after="20"/>
              <w:ind w:left="20"/>
              <w:jc w:val="both"/>
            </w:pPr>
            <w:r>
              <w:rPr>
                <w:rFonts w:ascii="Times New Roman"/>
                <w:b w:val="false"/>
                <w:i w:val="false"/>
                <w:color w:val="000000"/>
                <w:sz w:val="20"/>
              </w:rPr>
              <w:t>
9.8.2. Наименование документа</w:t>
            </w:r>
          </w:p>
          <w:bookmarkEnd w:id="2485"/>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8" w:id="2486"/>
          <w:p>
            <w:pPr>
              <w:spacing w:after="20"/>
              <w:ind w:left="20"/>
              <w:jc w:val="both"/>
            </w:pPr>
            <w:r>
              <w:rPr>
                <w:rFonts w:ascii="Times New Roman"/>
                <w:b w:val="false"/>
                <w:i w:val="false"/>
                <w:color w:val="000000"/>
                <w:sz w:val="20"/>
              </w:rPr>
              <w:t>
csdo:‌Name500‌Type (M.SDT.00134)</w:t>
            </w:r>
          </w:p>
          <w:bookmarkEnd w:id="24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1" w:id="2487"/>
          <w:p>
            <w:pPr>
              <w:spacing w:after="20"/>
              <w:ind w:left="20"/>
              <w:jc w:val="both"/>
            </w:pPr>
            <w:r>
              <w:rPr>
                <w:rFonts w:ascii="Times New Roman"/>
                <w:b w:val="false"/>
                <w:i w:val="false"/>
                <w:color w:val="000000"/>
                <w:sz w:val="20"/>
              </w:rPr>
              <w:t>
9.8.3. Номер документа</w:t>
            </w:r>
          </w:p>
          <w:bookmarkEnd w:id="2487"/>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2" w:id="2488"/>
          <w:p>
            <w:pPr>
              <w:spacing w:after="20"/>
              <w:ind w:left="20"/>
              <w:jc w:val="both"/>
            </w:pPr>
            <w:r>
              <w:rPr>
                <w:rFonts w:ascii="Times New Roman"/>
                <w:b w:val="false"/>
                <w:i w:val="false"/>
                <w:color w:val="000000"/>
                <w:sz w:val="20"/>
              </w:rPr>
              <w:t>
csdo:‌Id50‌Type (M.SDT.00093)</w:t>
            </w:r>
          </w:p>
          <w:bookmarkEnd w:id="2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5" w:id="2489"/>
          <w:p>
            <w:pPr>
              <w:spacing w:after="20"/>
              <w:ind w:left="20"/>
              <w:jc w:val="both"/>
            </w:pPr>
            <w:r>
              <w:rPr>
                <w:rFonts w:ascii="Times New Roman"/>
                <w:b w:val="false"/>
                <w:i w:val="false"/>
                <w:color w:val="000000"/>
                <w:sz w:val="20"/>
              </w:rPr>
              <w:t>
9.8.4. Дата документа</w:t>
            </w:r>
          </w:p>
          <w:bookmarkEnd w:id="2489"/>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6" w:id="2490"/>
          <w:p>
            <w:pPr>
              <w:spacing w:after="20"/>
              <w:ind w:left="20"/>
              <w:jc w:val="both"/>
            </w:pPr>
            <w:r>
              <w:rPr>
                <w:rFonts w:ascii="Times New Roman"/>
                <w:b w:val="false"/>
                <w:i w:val="false"/>
                <w:color w:val="000000"/>
                <w:sz w:val="20"/>
              </w:rPr>
              <w:t>
bdt:‌Date‌Type (M.BDT.00005)</w:t>
            </w:r>
          </w:p>
          <w:bookmarkEnd w:id="249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7" w:id="2491"/>
          <w:p>
            <w:pPr>
              <w:spacing w:after="20"/>
              <w:ind w:left="20"/>
              <w:jc w:val="both"/>
            </w:pPr>
            <w:r>
              <w:rPr>
                <w:rFonts w:ascii="Times New Roman"/>
                <w:b w:val="false"/>
                <w:i w:val="false"/>
                <w:color w:val="000000"/>
                <w:sz w:val="20"/>
              </w:rPr>
              <w:t>
9.9. XML-документ</w:t>
            </w:r>
          </w:p>
          <w:bookmarkEnd w:id="2491"/>
          <w:p>
            <w:pPr>
              <w:spacing w:after="20"/>
              <w:ind w:left="20"/>
              <w:jc w:val="both"/>
            </w:pPr>
            <w:r>
              <w:rPr>
                <w:rFonts w:ascii="Times New Roman"/>
                <w:b w:val="false"/>
                <w:i w:val="false"/>
                <w:color w:val="000000"/>
                <w:sz w:val="20"/>
              </w:rPr>
              <w:t>
(ccdo:‌Any‌Details)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8" w:id="2492"/>
          <w:p>
            <w:pPr>
              <w:spacing w:after="20"/>
              <w:ind w:left="20"/>
              <w:jc w:val="both"/>
            </w:pPr>
            <w:r>
              <w:rPr>
                <w:rFonts w:ascii="Times New Roman"/>
                <w:b w:val="false"/>
                <w:i w:val="false"/>
                <w:color w:val="000000"/>
                <w:sz w:val="20"/>
              </w:rPr>
              <w:t>
ccdo:‌Any‌Details‌Type (M.CDT.00086)</w:t>
            </w:r>
          </w:p>
          <w:bookmarkEnd w:id="24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9" w:id="2493"/>
          <w:p>
            <w:pPr>
              <w:spacing w:after="20"/>
              <w:ind w:left="20"/>
              <w:jc w:val="both"/>
            </w:pPr>
            <w:r>
              <w:rPr>
                <w:rFonts w:ascii="Times New Roman"/>
                <w:b w:val="false"/>
                <w:i w:val="false"/>
                <w:color w:val="000000"/>
                <w:sz w:val="20"/>
              </w:rPr>
              <w:t>
9.9.1. XML-документ</w:t>
            </w:r>
          </w:p>
          <w:bookmarkEnd w:id="2493"/>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2494"/>
          <w:p>
            <w:pPr>
              <w:spacing w:after="20"/>
              <w:ind w:left="20"/>
              <w:jc w:val="both"/>
            </w:pPr>
            <w:r>
              <w:rPr>
                <w:rFonts w:ascii="Times New Roman"/>
                <w:b w:val="false"/>
                <w:i w:val="false"/>
                <w:color w:val="000000"/>
                <w:sz w:val="20"/>
              </w:rPr>
              <w:t>
произвольный элемент.</w:t>
            </w:r>
          </w:p>
          <w:bookmarkEnd w:id="2494"/>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2" w:id="2495"/>
          <w:p>
            <w:pPr>
              <w:spacing w:after="20"/>
              <w:ind w:left="20"/>
              <w:jc w:val="both"/>
            </w:pPr>
            <w:r>
              <w:rPr>
                <w:rFonts w:ascii="Times New Roman"/>
                <w:b w:val="false"/>
                <w:i w:val="false"/>
                <w:color w:val="000000"/>
                <w:sz w:val="20"/>
              </w:rPr>
              <w:t>
9.10. Начальная дата</w:t>
            </w:r>
          </w:p>
          <w:bookmarkEnd w:id="2495"/>
          <w:p>
            <w:pPr>
              <w:spacing w:after="20"/>
              <w:ind w:left="20"/>
              <w:jc w:val="both"/>
            </w:pPr>
            <w:r>
              <w:rPr>
                <w:rFonts w:ascii="Times New Roman"/>
                <w:b w:val="false"/>
                <w:i w:val="false"/>
                <w:color w:val="000000"/>
                <w:sz w:val="20"/>
              </w:rPr>
              <w:t>
(csdo:‌Start‌Date)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3" w:id="2496"/>
          <w:p>
            <w:pPr>
              <w:spacing w:after="20"/>
              <w:ind w:left="20"/>
              <w:jc w:val="both"/>
            </w:pPr>
            <w:r>
              <w:rPr>
                <w:rFonts w:ascii="Times New Roman"/>
                <w:b w:val="false"/>
                <w:i w:val="false"/>
                <w:color w:val="000000"/>
                <w:sz w:val="20"/>
              </w:rPr>
              <w:t>
bdt:‌Date‌Type (M.BDT.00005)</w:t>
            </w:r>
          </w:p>
          <w:bookmarkEnd w:id="249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4" w:id="2497"/>
          <w:p>
            <w:pPr>
              <w:spacing w:after="20"/>
              <w:ind w:left="20"/>
              <w:jc w:val="both"/>
            </w:pPr>
            <w:r>
              <w:rPr>
                <w:rFonts w:ascii="Times New Roman"/>
                <w:b w:val="false"/>
                <w:i w:val="false"/>
                <w:color w:val="000000"/>
                <w:sz w:val="20"/>
              </w:rPr>
              <w:t>
9.11. Конечная дата</w:t>
            </w:r>
          </w:p>
          <w:bookmarkEnd w:id="2497"/>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2498"/>
          <w:p>
            <w:pPr>
              <w:spacing w:after="20"/>
              <w:ind w:left="20"/>
              <w:jc w:val="both"/>
            </w:pPr>
            <w:r>
              <w:rPr>
                <w:rFonts w:ascii="Times New Roman"/>
                <w:b w:val="false"/>
                <w:i w:val="false"/>
                <w:color w:val="000000"/>
                <w:sz w:val="20"/>
              </w:rPr>
              <w:t>
bdt:‌Date‌Type (M.BDT.00005)</w:t>
            </w:r>
          </w:p>
          <w:bookmarkEnd w:id="249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226" w:id="2499"/>
    <w:p>
      <w:pPr>
        <w:spacing w:after="0"/>
        <w:ind w:left="0"/>
        <w:jc w:val="both"/>
      </w:pPr>
      <w:r>
        <w:rPr>
          <w:rFonts w:ascii="Times New Roman"/>
          <w:b w:val="false"/>
          <w:i w:val="false"/>
          <w:color w:val="000000"/>
          <w:sz w:val="28"/>
        </w:rPr>
        <w:t>
      34. Описание структуры электронного документа (сведений) "Сведения об использовании кодов маркировки" (R.CT.LS.03.019) приведено в таблице 26.</w:t>
      </w:r>
    </w:p>
    <w:bookmarkEnd w:id="2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4228" w:id="2500"/>
    <w:p>
      <w:pPr>
        <w:spacing w:after="0"/>
        <w:ind w:left="0"/>
        <w:jc w:val="left"/>
      </w:pPr>
      <w:r>
        <w:rPr>
          <w:rFonts w:ascii="Times New Roman"/>
          <w:b/>
          <w:i w:val="false"/>
          <w:color w:val="000000"/>
        </w:rPr>
        <w:t xml:space="preserve"> Описание структуры электронного документа (сведений) "Сведения об использовании кодов маркировки" (R.CT.LS.03.019)</w:t>
      </w:r>
    </w:p>
    <w:bookmarkEnd w:id="2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IdentificationMeansUsageReport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EEC_R_CT_LS_03_IdentificationMeansUsageReport_v1.2.0.xsd</w:t>
            </w:r>
          </w:p>
        </w:tc>
      </w:tr>
    </w:tbl>
    <w:bookmarkStart w:name="z4229" w:id="2501"/>
    <w:p>
      <w:pPr>
        <w:spacing w:after="0"/>
        <w:ind w:left="0"/>
        <w:jc w:val="both"/>
      </w:pPr>
      <w:r>
        <w:rPr>
          <w:rFonts w:ascii="Times New Roman"/>
          <w:b w:val="false"/>
          <w:i w:val="false"/>
          <w:color w:val="000000"/>
          <w:sz w:val="28"/>
        </w:rPr>
        <w:t>
      35. Импортируемые пространства имен приведены в таблице 27.</w:t>
      </w:r>
    </w:p>
    <w:bookmarkEnd w:id="2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4231" w:id="2502"/>
    <w:p>
      <w:pPr>
        <w:spacing w:after="0"/>
        <w:ind w:left="0"/>
        <w:jc w:val="left"/>
      </w:pPr>
      <w:r>
        <w:rPr>
          <w:rFonts w:ascii="Times New Roman"/>
          <w:b/>
          <w:i w:val="false"/>
          <w:color w:val="000000"/>
        </w:rPr>
        <w:t xml:space="preserve"> Импортируемые пространства имен</w:t>
      </w:r>
    </w:p>
    <w:bookmarkEnd w:id="2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232" w:id="250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503"/>
    <w:bookmarkStart w:name="z4233" w:id="2504"/>
    <w:p>
      <w:pPr>
        <w:spacing w:after="0"/>
        <w:ind w:left="0"/>
        <w:jc w:val="both"/>
      </w:pPr>
      <w:r>
        <w:rPr>
          <w:rFonts w:ascii="Times New Roman"/>
          <w:b w:val="false"/>
          <w:i w:val="false"/>
          <w:color w:val="000000"/>
          <w:sz w:val="28"/>
        </w:rPr>
        <w:t>
      36. Реквизитный состав структуры электронного документа (сведений) "Сведения об использовании кодов маркировки" (R.CT.LS.03.019) приведен в таблице 28.</w:t>
      </w:r>
    </w:p>
    <w:bookmarkEnd w:id="2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235" w:id="250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использовании кодов маркировки" (R.CT.LS.03.019)</w:t>
      </w:r>
    </w:p>
    <w:bookmarkEnd w:id="2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6" w:id="2506"/>
          <w:p>
            <w:pPr>
              <w:spacing w:after="20"/>
              <w:ind w:left="20"/>
              <w:jc w:val="both"/>
            </w:pPr>
            <w:r>
              <w:rPr>
                <w:rFonts w:ascii="Times New Roman"/>
                <w:b w:val="false"/>
                <w:i w:val="false"/>
                <w:color w:val="000000"/>
                <w:sz w:val="20"/>
              </w:rPr>
              <w:t>
1. Заголовок электронного документа (сведений)</w:t>
            </w:r>
          </w:p>
          <w:bookmarkEnd w:id="2506"/>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2507"/>
          <w:p>
            <w:pPr>
              <w:spacing w:after="20"/>
              <w:ind w:left="20"/>
              <w:jc w:val="both"/>
            </w:pPr>
            <w:r>
              <w:rPr>
                <w:rFonts w:ascii="Times New Roman"/>
                <w:b w:val="false"/>
                <w:i w:val="false"/>
                <w:color w:val="000000"/>
                <w:sz w:val="20"/>
              </w:rPr>
              <w:t>
ccdo:‌EDoc‌Header‌Type (M.CDT.90001)</w:t>
            </w:r>
          </w:p>
          <w:bookmarkEnd w:id="25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2508"/>
          <w:p>
            <w:pPr>
              <w:spacing w:after="20"/>
              <w:ind w:left="20"/>
              <w:jc w:val="both"/>
            </w:pPr>
            <w:r>
              <w:rPr>
                <w:rFonts w:ascii="Times New Roman"/>
                <w:b w:val="false"/>
                <w:i w:val="false"/>
                <w:color w:val="000000"/>
                <w:sz w:val="20"/>
              </w:rPr>
              <w:t>
1.1. Код сообщения общего процесса</w:t>
            </w:r>
          </w:p>
          <w:bookmarkEnd w:id="2508"/>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9" w:id="2509"/>
          <w:p>
            <w:pPr>
              <w:spacing w:after="20"/>
              <w:ind w:left="20"/>
              <w:jc w:val="both"/>
            </w:pPr>
            <w:r>
              <w:rPr>
                <w:rFonts w:ascii="Times New Roman"/>
                <w:b w:val="false"/>
                <w:i w:val="false"/>
                <w:color w:val="000000"/>
                <w:sz w:val="20"/>
              </w:rPr>
              <w:t>
csdo:‌Inf‌Envelope‌Code‌Type (M.SDT.90004)</w:t>
            </w:r>
          </w:p>
          <w:bookmarkEnd w:id="25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2510"/>
          <w:p>
            <w:pPr>
              <w:spacing w:after="20"/>
              <w:ind w:left="20"/>
              <w:jc w:val="both"/>
            </w:pPr>
            <w:r>
              <w:rPr>
                <w:rFonts w:ascii="Times New Roman"/>
                <w:b w:val="false"/>
                <w:i w:val="false"/>
                <w:color w:val="000000"/>
                <w:sz w:val="20"/>
              </w:rPr>
              <w:t>
1.2. Код электронного документа (сведений)</w:t>
            </w:r>
          </w:p>
          <w:bookmarkEnd w:id="2510"/>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2511"/>
          <w:p>
            <w:pPr>
              <w:spacing w:after="20"/>
              <w:ind w:left="20"/>
              <w:jc w:val="both"/>
            </w:pPr>
            <w:r>
              <w:rPr>
                <w:rFonts w:ascii="Times New Roman"/>
                <w:b w:val="false"/>
                <w:i w:val="false"/>
                <w:color w:val="000000"/>
                <w:sz w:val="20"/>
              </w:rPr>
              <w:t>
csdo:‌EDoc‌Code‌Type (M.SDT.90001)</w:t>
            </w:r>
          </w:p>
          <w:bookmarkEnd w:id="25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2512"/>
          <w:p>
            <w:pPr>
              <w:spacing w:after="20"/>
              <w:ind w:left="20"/>
              <w:jc w:val="both"/>
            </w:pPr>
            <w:r>
              <w:rPr>
                <w:rFonts w:ascii="Times New Roman"/>
                <w:b w:val="false"/>
                <w:i w:val="false"/>
                <w:color w:val="000000"/>
                <w:sz w:val="20"/>
              </w:rPr>
              <w:t>
1.3. Идентификатор электронного документа (сведений)</w:t>
            </w:r>
          </w:p>
          <w:bookmarkEnd w:id="2512"/>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2513"/>
          <w:p>
            <w:pPr>
              <w:spacing w:after="20"/>
              <w:ind w:left="20"/>
              <w:jc w:val="both"/>
            </w:pPr>
            <w:r>
              <w:rPr>
                <w:rFonts w:ascii="Times New Roman"/>
                <w:b w:val="false"/>
                <w:i w:val="false"/>
                <w:color w:val="000000"/>
                <w:sz w:val="20"/>
              </w:rPr>
              <w:t>
csdo:‌Universally‌Unique‌Id‌Type (M.SDT.90003)</w:t>
            </w:r>
          </w:p>
          <w:bookmarkEnd w:id="25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251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514"/>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2515"/>
          <w:p>
            <w:pPr>
              <w:spacing w:after="20"/>
              <w:ind w:left="20"/>
              <w:jc w:val="both"/>
            </w:pPr>
            <w:r>
              <w:rPr>
                <w:rFonts w:ascii="Times New Roman"/>
                <w:b w:val="false"/>
                <w:i w:val="false"/>
                <w:color w:val="000000"/>
                <w:sz w:val="20"/>
              </w:rPr>
              <w:t>
csdo:‌Universally‌Unique‌Id‌Type (M.SDT.90003)</w:t>
            </w:r>
          </w:p>
          <w:bookmarkEnd w:id="25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2516"/>
          <w:p>
            <w:pPr>
              <w:spacing w:after="20"/>
              <w:ind w:left="20"/>
              <w:jc w:val="both"/>
            </w:pPr>
            <w:r>
              <w:rPr>
                <w:rFonts w:ascii="Times New Roman"/>
                <w:b w:val="false"/>
                <w:i w:val="false"/>
                <w:color w:val="000000"/>
                <w:sz w:val="20"/>
              </w:rPr>
              <w:t>
1.5. Дата и время электронного документа (сведений)</w:t>
            </w:r>
          </w:p>
          <w:bookmarkEnd w:id="2516"/>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2517"/>
          <w:p>
            <w:pPr>
              <w:spacing w:after="20"/>
              <w:ind w:left="20"/>
              <w:jc w:val="both"/>
            </w:pPr>
            <w:r>
              <w:rPr>
                <w:rFonts w:ascii="Times New Roman"/>
                <w:b w:val="false"/>
                <w:i w:val="false"/>
                <w:color w:val="000000"/>
                <w:sz w:val="20"/>
              </w:rPr>
              <w:t>
bdt:‌Date‌Time‌Type (M.BDT.00006)</w:t>
            </w:r>
          </w:p>
          <w:bookmarkEnd w:id="251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518"/>
          <w:p>
            <w:pPr>
              <w:spacing w:after="20"/>
              <w:ind w:left="20"/>
              <w:jc w:val="both"/>
            </w:pPr>
            <w:r>
              <w:rPr>
                <w:rFonts w:ascii="Times New Roman"/>
                <w:b w:val="false"/>
                <w:i w:val="false"/>
                <w:color w:val="000000"/>
                <w:sz w:val="20"/>
              </w:rPr>
              <w:t>
1.6. Код языка</w:t>
            </w:r>
          </w:p>
          <w:bookmarkEnd w:id="2518"/>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2519"/>
          <w:p>
            <w:pPr>
              <w:spacing w:after="20"/>
              <w:ind w:left="20"/>
              <w:jc w:val="both"/>
            </w:pPr>
            <w:r>
              <w:rPr>
                <w:rFonts w:ascii="Times New Roman"/>
                <w:b w:val="false"/>
                <w:i w:val="false"/>
                <w:color w:val="000000"/>
                <w:sz w:val="20"/>
              </w:rPr>
              <w:t>
csdo:‌Language‌Code‌Type (M.SDT.00051)</w:t>
            </w:r>
          </w:p>
          <w:bookmarkEnd w:id="25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5" w:id="2520"/>
          <w:p>
            <w:pPr>
              <w:spacing w:after="20"/>
              <w:ind w:left="20"/>
              <w:jc w:val="both"/>
            </w:pPr>
            <w:r>
              <w:rPr>
                <w:rFonts w:ascii="Times New Roman"/>
                <w:b w:val="false"/>
                <w:i w:val="false"/>
                <w:color w:val="000000"/>
                <w:sz w:val="20"/>
              </w:rPr>
              <w:t>
2. Код страны</w:t>
            </w:r>
          </w:p>
          <w:bookmarkEnd w:id="252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2521"/>
          <w:p>
            <w:pPr>
              <w:spacing w:after="20"/>
              <w:ind w:left="20"/>
              <w:jc w:val="both"/>
            </w:pPr>
            <w:r>
              <w:rPr>
                <w:rFonts w:ascii="Times New Roman"/>
                <w:b w:val="false"/>
                <w:i w:val="false"/>
                <w:color w:val="000000"/>
                <w:sz w:val="20"/>
              </w:rPr>
              <w:t>
csdo:‌Unified‌Country‌Code‌Type (M.SDT.00112)</w:t>
            </w:r>
          </w:p>
          <w:bookmarkEnd w:id="25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2522"/>
          <w:p>
            <w:pPr>
              <w:spacing w:after="20"/>
              <w:ind w:left="20"/>
              <w:jc w:val="both"/>
            </w:pPr>
            <w:r>
              <w:rPr>
                <w:rFonts w:ascii="Times New Roman"/>
                <w:b w:val="false"/>
                <w:i w:val="false"/>
                <w:color w:val="000000"/>
                <w:sz w:val="20"/>
              </w:rPr>
              <w:t>
а) идентификатор справочника (классификатора)</w:t>
            </w:r>
          </w:p>
          <w:bookmarkEnd w:id="252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2523"/>
          <w:p>
            <w:pPr>
              <w:spacing w:after="20"/>
              <w:ind w:left="20"/>
              <w:jc w:val="both"/>
            </w:pPr>
            <w:r>
              <w:rPr>
                <w:rFonts w:ascii="Times New Roman"/>
                <w:b w:val="false"/>
                <w:i w:val="false"/>
                <w:color w:val="000000"/>
                <w:sz w:val="20"/>
              </w:rPr>
              <w:t>
csdo:‌Reference‌Data‌Id‌Type (M.SDT.00091)</w:t>
            </w:r>
          </w:p>
          <w:bookmarkEnd w:id="2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2" w:id="2524"/>
          <w:p>
            <w:pPr>
              <w:spacing w:after="20"/>
              <w:ind w:left="20"/>
              <w:jc w:val="both"/>
            </w:pPr>
            <w:r>
              <w:rPr>
                <w:rFonts w:ascii="Times New Roman"/>
                <w:b w:val="false"/>
                <w:i w:val="false"/>
                <w:color w:val="000000"/>
                <w:sz w:val="20"/>
              </w:rPr>
              <w:t>
3. Код товара по ТН ВЭД ЕАЭС</w:t>
            </w:r>
          </w:p>
          <w:bookmarkEnd w:id="2524"/>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2525"/>
          <w:p>
            <w:pPr>
              <w:spacing w:after="20"/>
              <w:ind w:left="20"/>
              <w:jc w:val="both"/>
            </w:pPr>
            <w:r>
              <w:rPr>
                <w:rFonts w:ascii="Times New Roman"/>
                <w:b w:val="false"/>
                <w:i w:val="false"/>
                <w:color w:val="000000"/>
                <w:sz w:val="20"/>
              </w:rPr>
              <w:t>
csdo:‌Commodity‌Code‌Type (M.SDT.00065)</w:t>
            </w:r>
          </w:p>
          <w:bookmarkEnd w:id="25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2526"/>
          <w:p>
            <w:pPr>
              <w:spacing w:after="20"/>
              <w:ind w:left="20"/>
              <w:jc w:val="both"/>
            </w:pPr>
            <w:r>
              <w:rPr>
                <w:rFonts w:ascii="Times New Roman"/>
                <w:b w:val="false"/>
                <w:i w:val="false"/>
                <w:color w:val="000000"/>
                <w:sz w:val="20"/>
              </w:rPr>
              <w:t>
4. Код категории товара</w:t>
            </w:r>
          </w:p>
          <w:bookmarkEnd w:id="2526"/>
          <w:p>
            <w:pPr>
              <w:spacing w:after="20"/>
              <w:ind w:left="20"/>
              <w:jc w:val="both"/>
            </w:pPr>
            <w:r>
              <w:rPr>
                <w:rFonts w:ascii="Times New Roman"/>
                <w:b w:val="false"/>
                <w:i w:val="false"/>
                <w:color w:val="000000"/>
                <w:sz w:val="20"/>
              </w:rPr>
              <w:t>
(ctsdo:‌Product‌Category‌Code)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2527"/>
          <w:p>
            <w:pPr>
              <w:spacing w:after="20"/>
              <w:ind w:left="20"/>
              <w:jc w:val="both"/>
            </w:pPr>
            <w:r>
              <w:rPr>
                <w:rFonts w:ascii="Times New Roman"/>
                <w:b w:val="false"/>
                <w:i w:val="false"/>
                <w:color w:val="000000"/>
                <w:sz w:val="20"/>
              </w:rPr>
              <w:t>
csdo:‌Unified‌Optional‌Code20‌Type (M.SDT.00335)</w:t>
            </w:r>
          </w:p>
          <w:bookmarkEnd w:id="25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2528"/>
          <w:p>
            <w:pPr>
              <w:spacing w:after="20"/>
              <w:ind w:left="20"/>
              <w:jc w:val="both"/>
            </w:pPr>
            <w:r>
              <w:rPr>
                <w:rFonts w:ascii="Times New Roman"/>
                <w:b w:val="false"/>
                <w:i w:val="false"/>
                <w:color w:val="000000"/>
                <w:sz w:val="20"/>
              </w:rPr>
              <w:t>
а) идентификатор справочника (классификатора)</w:t>
            </w:r>
          </w:p>
          <w:bookmarkEnd w:id="252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2529"/>
          <w:p>
            <w:pPr>
              <w:spacing w:after="20"/>
              <w:ind w:left="20"/>
              <w:jc w:val="both"/>
            </w:pPr>
            <w:r>
              <w:rPr>
                <w:rFonts w:ascii="Times New Roman"/>
                <w:b w:val="false"/>
                <w:i w:val="false"/>
                <w:color w:val="000000"/>
                <w:sz w:val="20"/>
              </w:rPr>
              <w:t>
csdo:‌Reference‌Data‌Id‌Type (M.SDT.00091)</w:t>
            </w:r>
          </w:p>
          <w:bookmarkEnd w:id="2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3" w:id="2530"/>
          <w:p>
            <w:pPr>
              <w:spacing w:after="20"/>
              <w:ind w:left="20"/>
              <w:jc w:val="both"/>
            </w:pPr>
            <w:r>
              <w:rPr>
                <w:rFonts w:ascii="Times New Roman"/>
                <w:b w:val="false"/>
                <w:i w:val="false"/>
                <w:color w:val="000000"/>
                <w:sz w:val="20"/>
              </w:rPr>
              <w:t>
5. Дополнительный код маркированного товара</w:t>
            </w:r>
          </w:p>
          <w:bookmarkEnd w:id="2530"/>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2531"/>
          <w:p>
            <w:pPr>
              <w:spacing w:after="20"/>
              <w:ind w:left="20"/>
              <w:jc w:val="both"/>
            </w:pPr>
            <w:r>
              <w:rPr>
                <w:rFonts w:ascii="Times New Roman"/>
                <w:b w:val="false"/>
                <w:i w:val="false"/>
                <w:color w:val="000000"/>
                <w:sz w:val="20"/>
              </w:rPr>
              <w:t>
csdo:‌Code10‌Type (M.SDT.00179)</w:t>
            </w:r>
          </w:p>
          <w:bookmarkEnd w:id="2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7" w:id="2532"/>
          <w:p>
            <w:pPr>
              <w:spacing w:after="20"/>
              <w:ind w:left="20"/>
              <w:jc w:val="both"/>
            </w:pPr>
            <w:r>
              <w:rPr>
                <w:rFonts w:ascii="Times New Roman"/>
                <w:b w:val="false"/>
                <w:i w:val="false"/>
                <w:color w:val="000000"/>
                <w:sz w:val="20"/>
              </w:rPr>
              <w:t>
6. Заявитель</w:t>
            </w:r>
          </w:p>
          <w:bookmarkEnd w:id="2532"/>
          <w:p>
            <w:pPr>
              <w:spacing w:after="20"/>
              <w:ind w:left="20"/>
              <w:jc w:val="both"/>
            </w:pPr>
            <w:r>
              <w:rPr>
                <w:rFonts w:ascii="Times New Roman"/>
                <w:b w:val="false"/>
                <w:i w:val="false"/>
                <w:color w:val="000000"/>
                <w:sz w:val="20"/>
              </w:rPr>
              <w:t>
(ctcdo:‌IMApplicant‌Details)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представляющее сведения об использовании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2533"/>
          <w:p>
            <w:pPr>
              <w:spacing w:after="20"/>
              <w:ind w:left="20"/>
              <w:jc w:val="both"/>
            </w:pPr>
            <w:r>
              <w:rPr>
                <w:rFonts w:ascii="Times New Roman"/>
                <w:b w:val="false"/>
                <w:i w:val="false"/>
                <w:color w:val="000000"/>
                <w:sz w:val="20"/>
              </w:rPr>
              <w:t>
ctcdo:‌Turnover‌Subject‌Details‌Type (M.CT.CDT.00277)</w:t>
            </w:r>
          </w:p>
          <w:bookmarkEnd w:id="25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9" w:id="2534"/>
          <w:p>
            <w:pPr>
              <w:spacing w:after="20"/>
              <w:ind w:left="20"/>
              <w:jc w:val="both"/>
            </w:pPr>
            <w:r>
              <w:rPr>
                <w:rFonts w:ascii="Times New Roman"/>
                <w:b w:val="false"/>
                <w:i w:val="false"/>
                <w:color w:val="000000"/>
                <w:sz w:val="20"/>
              </w:rPr>
              <w:t>
6.1. Код страны</w:t>
            </w:r>
          </w:p>
          <w:bookmarkEnd w:id="253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2535"/>
          <w:p>
            <w:pPr>
              <w:spacing w:after="20"/>
              <w:ind w:left="20"/>
              <w:jc w:val="both"/>
            </w:pPr>
            <w:r>
              <w:rPr>
                <w:rFonts w:ascii="Times New Roman"/>
                <w:b w:val="false"/>
                <w:i w:val="false"/>
                <w:color w:val="000000"/>
                <w:sz w:val="20"/>
              </w:rPr>
              <w:t>
csdo:‌Unified‌Country‌Code‌Type (M.SDT.00112)</w:t>
            </w:r>
          </w:p>
          <w:bookmarkEnd w:id="25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2" w:id="2536"/>
          <w:p>
            <w:pPr>
              <w:spacing w:after="20"/>
              <w:ind w:left="20"/>
              <w:jc w:val="both"/>
            </w:pPr>
            <w:r>
              <w:rPr>
                <w:rFonts w:ascii="Times New Roman"/>
                <w:b w:val="false"/>
                <w:i w:val="false"/>
                <w:color w:val="000000"/>
                <w:sz w:val="20"/>
              </w:rPr>
              <w:t>
а) идентификатор справочника (классификатора)</w:t>
            </w:r>
          </w:p>
          <w:bookmarkEnd w:id="253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2537"/>
          <w:p>
            <w:pPr>
              <w:spacing w:after="20"/>
              <w:ind w:left="20"/>
              <w:jc w:val="both"/>
            </w:pPr>
            <w:r>
              <w:rPr>
                <w:rFonts w:ascii="Times New Roman"/>
                <w:b w:val="false"/>
                <w:i w:val="false"/>
                <w:color w:val="000000"/>
                <w:sz w:val="20"/>
              </w:rPr>
              <w:t>
csdo:‌Reference‌Data‌Id‌Type (M.SDT.00091)</w:t>
            </w:r>
          </w:p>
          <w:bookmarkEnd w:id="2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2538"/>
          <w:p>
            <w:pPr>
              <w:spacing w:after="20"/>
              <w:ind w:left="20"/>
              <w:jc w:val="both"/>
            </w:pPr>
            <w:r>
              <w:rPr>
                <w:rFonts w:ascii="Times New Roman"/>
                <w:b w:val="false"/>
                <w:i w:val="false"/>
                <w:color w:val="000000"/>
                <w:sz w:val="20"/>
              </w:rPr>
              <w:t>
6.2. Наименование субъекта</w:t>
            </w:r>
          </w:p>
          <w:bookmarkEnd w:id="2538"/>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7" w:id="2539"/>
          <w:p>
            <w:pPr>
              <w:spacing w:after="20"/>
              <w:ind w:left="20"/>
              <w:jc w:val="both"/>
            </w:pPr>
            <w:r>
              <w:rPr>
                <w:rFonts w:ascii="Times New Roman"/>
                <w:b w:val="false"/>
                <w:i w:val="false"/>
                <w:color w:val="000000"/>
                <w:sz w:val="20"/>
              </w:rPr>
              <w:t>
csdo:‌Name300‌Type (M.SDT.00056)</w:t>
            </w:r>
          </w:p>
          <w:bookmarkEnd w:id="25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2540"/>
          <w:p>
            <w:pPr>
              <w:spacing w:after="20"/>
              <w:ind w:left="20"/>
              <w:jc w:val="both"/>
            </w:pPr>
            <w:r>
              <w:rPr>
                <w:rFonts w:ascii="Times New Roman"/>
                <w:b w:val="false"/>
                <w:i w:val="false"/>
                <w:color w:val="000000"/>
                <w:sz w:val="20"/>
              </w:rPr>
              <w:t>
6.3. Краткое наименование субъекта</w:t>
            </w:r>
          </w:p>
          <w:bookmarkEnd w:id="2540"/>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2541"/>
          <w:p>
            <w:pPr>
              <w:spacing w:after="20"/>
              <w:ind w:left="20"/>
              <w:jc w:val="both"/>
            </w:pPr>
            <w:r>
              <w:rPr>
                <w:rFonts w:ascii="Times New Roman"/>
                <w:b w:val="false"/>
                <w:i w:val="false"/>
                <w:color w:val="000000"/>
                <w:sz w:val="20"/>
              </w:rPr>
              <w:t>
csdo:‌Name120‌Type (M.SDT.00055)</w:t>
            </w:r>
          </w:p>
          <w:bookmarkEnd w:id="25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2542"/>
          <w:p>
            <w:pPr>
              <w:spacing w:after="20"/>
              <w:ind w:left="20"/>
              <w:jc w:val="both"/>
            </w:pPr>
            <w:r>
              <w:rPr>
                <w:rFonts w:ascii="Times New Roman"/>
                <w:b w:val="false"/>
                <w:i w:val="false"/>
                <w:color w:val="000000"/>
                <w:sz w:val="20"/>
              </w:rPr>
              <w:t>
6.4. Код организационно-правовой формы</w:t>
            </w:r>
          </w:p>
          <w:bookmarkEnd w:id="2542"/>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5" w:id="2543"/>
          <w:p>
            <w:pPr>
              <w:spacing w:after="20"/>
              <w:ind w:left="20"/>
              <w:jc w:val="both"/>
            </w:pPr>
            <w:r>
              <w:rPr>
                <w:rFonts w:ascii="Times New Roman"/>
                <w:b w:val="false"/>
                <w:i w:val="false"/>
                <w:color w:val="000000"/>
                <w:sz w:val="20"/>
              </w:rPr>
              <w:t>
csdo:‌Unified‌Code20‌Type (M.SDT.00140)</w:t>
            </w:r>
          </w:p>
          <w:bookmarkEnd w:id="25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2544"/>
          <w:p>
            <w:pPr>
              <w:spacing w:after="20"/>
              <w:ind w:left="20"/>
              <w:jc w:val="both"/>
            </w:pPr>
            <w:r>
              <w:rPr>
                <w:rFonts w:ascii="Times New Roman"/>
                <w:b w:val="false"/>
                <w:i w:val="false"/>
                <w:color w:val="000000"/>
                <w:sz w:val="20"/>
              </w:rPr>
              <w:t>
а) идентификатор справочника (классификатора)</w:t>
            </w:r>
          </w:p>
          <w:bookmarkEnd w:id="254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2545"/>
          <w:p>
            <w:pPr>
              <w:spacing w:after="20"/>
              <w:ind w:left="20"/>
              <w:jc w:val="both"/>
            </w:pPr>
            <w:r>
              <w:rPr>
                <w:rFonts w:ascii="Times New Roman"/>
                <w:b w:val="false"/>
                <w:i w:val="false"/>
                <w:color w:val="000000"/>
                <w:sz w:val="20"/>
              </w:rPr>
              <w:t>
csdo:‌Reference‌Data‌Id‌Type (M.SDT.00091)</w:t>
            </w:r>
          </w:p>
          <w:bookmarkEnd w:id="2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2" w:id="2546"/>
          <w:p>
            <w:pPr>
              <w:spacing w:after="20"/>
              <w:ind w:left="20"/>
              <w:jc w:val="both"/>
            </w:pPr>
            <w:r>
              <w:rPr>
                <w:rFonts w:ascii="Times New Roman"/>
                <w:b w:val="false"/>
                <w:i w:val="false"/>
                <w:color w:val="000000"/>
                <w:sz w:val="20"/>
              </w:rPr>
              <w:t>
6.5. Наименование организационно-правовой формы</w:t>
            </w:r>
          </w:p>
          <w:bookmarkEnd w:id="2546"/>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2547"/>
          <w:p>
            <w:pPr>
              <w:spacing w:after="20"/>
              <w:ind w:left="20"/>
              <w:jc w:val="both"/>
            </w:pPr>
            <w:r>
              <w:rPr>
                <w:rFonts w:ascii="Times New Roman"/>
                <w:b w:val="false"/>
                <w:i w:val="false"/>
                <w:color w:val="000000"/>
                <w:sz w:val="20"/>
              </w:rPr>
              <w:t>
csdo:‌Name300‌Type (M.SDT.00056)</w:t>
            </w:r>
          </w:p>
          <w:bookmarkEnd w:id="2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 w:id="2548"/>
          <w:p>
            <w:pPr>
              <w:spacing w:after="20"/>
              <w:ind w:left="20"/>
              <w:jc w:val="both"/>
            </w:pPr>
            <w:r>
              <w:rPr>
                <w:rFonts w:ascii="Times New Roman"/>
                <w:b w:val="false"/>
                <w:i w:val="false"/>
                <w:color w:val="000000"/>
                <w:sz w:val="20"/>
              </w:rPr>
              <w:t>
6.6. Идентификатор хозяйствующего субъекта</w:t>
            </w:r>
          </w:p>
          <w:bookmarkEnd w:id="2548"/>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2549"/>
          <w:p>
            <w:pPr>
              <w:spacing w:after="20"/>
              <w:ind w:left="20"/>
              <w:jc w:val="both"/>
            </w:pPr>
            <w:r>
              <w:rPr>
                <w:rFonts w:ascii="Times New Roman"/>
                <w:b w:val="false"/>
                <w:i w:val="false"/>
                <w:color w:val="000000"/>
                <w:sz w:val="20"/>
              </w:rPr>
              <w:t>
csdo:‌Business‌Entity‌Id‌Type (M.SDT.00157)</w:t>
            </w:r>
          </w:p>
          <w:bookmarkEnd w:id="25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2550"/>
          <w:p>
            <w:pPr>
              <w:spacing w:after="20"/>
              <w:ind w:left="20"/>
              <w:jc w:val="both"/>
            </w:pPr>
            <w:r>
              <w:rPr>
                <w:rFonts w:ascii="Times New Roman"/>
                <w:b w:val="false"/>
                <w:i w:val="false"/>
                <w:color w:val="000000"/>
                <w:sz w:val="20"/>
              </w:rPr>
              <w:t>
а) метод идентификации</w:t>
            </w:r>
          </w:p>
          <w:bookmarkEnd w:id="2550"/>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2551"/>
          <w:p>
            <w:pPr>
              <w:spacing w:after="20"/>
              <w:ind w:left="20"/>
              <w:jc w:val="both"/>
            </w:pPr>
            <w:r>
              <w:rPr>
                <w:rFonts w:ascii="Times New Roman"/>
                <w:b w:val="false"/>
                <w:i w:val="false"/>
                <w:color w:val="000000"/>
                <w:sz w:val="20"/>
              </w:rPr>
              <w:t>
csdo:‌Business‌Entity‌Id‌Kind‌Id‌Type (M.SDT.00158)</w:t>
            </w:r>
          </w:p>
          <w:bookmarkEnd w:id="25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4" w:id="2552"/>
          <w:p>
            <w:pPr>
              <w:spacing w:after="20"/>
              <w:ind w:left="20"/>
              <w:jc w:val="both"/>
            </w:pPr>
            <w:r>
              <w:rPr>
                <w:rFonts w:ascii="Times New Roman"/>
                <w:b w:val="false"/>
                <w:i w:val="false"/>
                <w:color w:val="000000"/>
                <w:sz w:val="20"/>
              </w:rPr>
              <w:t>
6.7. Уникальный идентификационный таможенный номер</w:t>
            </w:r>
          </w:p>
          <w:bookmarkEnd w:id="2552"/>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2553"/>
          <w:p>
            <w:pPr>
              <w:spacing w:after="20"/>
              <w:ind w:left="20"/>
              <w:jc w:val="both"/>
            </w:pPr>
            <w:r>
              <w:rPr>
                <w:rFonts w:ascii="Times New Roman"/>
                <w:b w:val="false"/>
                <w:i w:val="false"/>
                <w:color w:val="000000"/>
                <w:sz w:val="20"/>
              </w:rPr>
              <w:t>
csdo:‌Unique‌Customs‌Number‌Id‌Type (M.SDT.00089)</w:t>
            </w:r>
          </w:p>
          <w:bookmarkEnd w:id="2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8" w:id="2554"/>
          <w:p>
            <w:pPr>
              <w:spacing w:after="20"/>
              <w:ind w:left="20"/>
              <w:jc w:val="both"/>
            </w:pPr>
            <w:r>
              <w:rPr>
                <w:rFonts w:ascii="Times New Roman"/>
                <w:b w:val="false"/>
                <w:i w:val="false"/>
                <w:color w:val="000000"/>
                <w:sz w:val="20"/>
              </w:rPr>
              <w:t>
6.8. Идентификатор налогоплательщика</w:t>
            </w:r>
          </w:p>
          <w:bookmarkEnd w:id="2554"/>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9" w:id="2555"/>
          <w:p>
            <w:pPr>
              <w:spacing w:after="20"/>
              <w:ind w:left="20"/>
              <w:jc w:val="both"/>
            </w:pPr>
            <w:r>
              <w:rPr>
                <w:rFonts w:ascii="Times New Roman"/>
                <w:b w:val="false"/>
                <w:i w:val="false"/>
                <w:color w:val="000000"/>
                <w:sz w:val="20"/>
              </w:rPr>
              <w:t>
csdo:‌Taxpayer‌Id‌Type (M.SDT.00025)</w:t>
            </w:r>
          </w:p>
          <w:bookmarkEnd w:id="25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2556"/>
          <w:p>
            <w:pPr>
              <w:spacing w:after="20"/>
              <w:ind w:left="20"/>
              <w:jc w:val="both"/>
            </w:pPr>
            <w:r>
              <w:rPr>
                <w:rFonts w:ascii="Times New Roman"/>
                <w:b w:val="false"/>
                <w:i w:val="false"/>
                <w:color w:val="000000"/>
                <w:sz w:val="20"/>
              </w:rPr>
              <w:t>
6.9. Код причины постановки на учет</w:t>
            </w:r>
          </w:p>
          <w:bookmarkEnd w:id="2556"/>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2557"/>
          <w:p>
            <w:pPr>
              <w:spacing w:after="20"/>
              <w:ind w:left="20"/>
              <w:jc w:val="both"/>
            </w:pPr>
            <w:r>
              <w:rPr>
                <w:rFonts w:ascii="Times New Roman"/>
                <w:b w:val="false"/>
                <w:i w:val="false"/>
                <w:color w:val="000000"/>
                <w:sz w:val="20"/>
              </w:rPr>
              <w:t>
csdo:‌Tax‌Registration‌Reason‌Code‌Type (M.SDT.00030)</w:t>
            </w:r>
          </w:p>
          <w:bookmarkEnd w:id="25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5" w:id="2558"/>
          <w:p>
            <w:pPr>
              <w:spacing w:after="20"/>
              <w:ind w:left="20"/>
              <w:jc w:val="both"/>
            </w:pPr>
            <w:r>
              <w:rPr>
                <w:rFonts w:ascii="Times New Roman"/>
                <w:b w:val="false"/>
                <w:i w:val="false"/>
                <w:color w:val="000000"/>
                <w:sz w:val="20"/>
              </w:rPr>
              <w:t>
6.10. Адрес</w:t>
            </w:r>
          </w:p>
          <w:bookmarkEnd w:id="2558"/>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6" w:id="2559"/>
          <w:p>
            <w:pPr>
              <w:spacing w:after="20"/>
              <w:ind w:left="20"/>
              <w:jc w:val="both"/>
            </w:pPr>
            <w:r>
              <w:rPr>
                <w:rFonts w:ascii="Times New Roman"/>
                <w:b w:val="false"/>
                <w:i w:val="false"/>
                <w:color w:val="000000"/>
                <w:sz w:val="20"/>
              </w:rPr>
              <w:t>
ccdo:‌Subject‌Address‌Details‌Type (M.CDT.00064)</w:t>
            </w:r>
          </w:p>
          <w:bookmarkEnd w:id="25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2560"/>
          <w:p>
            <w:pPr>
              <w:spacing w:after="20"/>
              <w:ind w:left="20"/>
              <w:jc w:val="both"/>
            </w:pPr>
            <w:r>
              <w:rPr>
                <w:rFonts w:ascii="Times New Roman"/>
                <w:b w:val="false"/>
                <w:i w:val="false"/>
                <w:color w:val="000000"/>
                <w:sz w:val="20"/>
              </w:rPr>
              <w:t>
6.10.1. Код вида адреса</w:t>
            </w:r>
          </w:p>
          <w:bookmarkEnd w:id="2560"/>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 w:id="2561"/>
          <w:p>
            <w:pPr>
              <w:spacing w:after="20"/>
              <w:ind w:left="20"/>
              <w:jc w:val="both"/>
            </w:pPr>
            <w:r>
              <w:rPr>
                <w:rFonts w:ascii="Times New Roman"/>
                <w:b w:val="false"/>
                <w:i w:val="false"/>
                <w:color w:val="000000"/>
                <w:sz w:val="20"/>
              </w:rPr>
              <w:t>
csdo:‌Address‌Kind‌Code‌Type (M.SDT.00162)</w:t>
            </w:r>
          </w:p>
          <w:bookmarkEnd w:id="25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2562"/>
          <w:p>
            <w:pPr>
              <w:spacing w:after="20"/>
              <w:ind w:left="20"/>
              <w:jc w:val="both"/>
            </w:pPr>
            <w:r>
              <w:rPr>
                <w:rFonts w:ascii="Times New Roman"/>
                <w:b w:val="false"/>
                <w:i w:val="false"/>
                <w:color w:val="000000"/>
                <w:sz w:val="20"/>
              </w:rPr>
              <w:t>
6.10.2. Код страны</w:t>
            </w:r>
          </w:p>
          <w:bookmarkEnd w:id="256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 w:id="2563"/>
          <w:p>
            <w:pPr>
              <w:spacing w:after="20"/>
              <w:ind w:left="20"/>
              <w:jc w:val="both"/>
            </w:pPr>
            <w:r>
              <w:rPr>
                <w:rFonts w:ascii="Times New Roman"/>
                <w:b w:val="false"/>
                <w:i w:val="false"/>
                <w:color w:val="000000"/>
                <w:sz w:val="20"/>
              </w:rPr>
              <w:t>
csdo:‌Unified‌Country‌Code‌Type (M.SDT.00112)</w:t>
            </w:r>
          </w:p>
          <w:bookmarkEnd w:id="2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4" w:id="2564"/>
          <w:p>
            <w:pPr>
              <w:spacing w:after="20"/>
              <w:ind w:left="20"/>
              <w:jc w:val="both"/>
            </w:pPr>
            <w:r>
              <w:rPr>
                <w:rFonts w:ascii="Times New Roman"/>
                <w:b w:val="false"/>
                <w:i w:val="false"/>
                <w:color w:val="000000"/>
                <w:sz w:val="20"/>
              </w:rPr>
              <w:t>
а) идентификатор справочника (классификатора)</w:t>
            </w:r>
          </w:p>
          <w:bookmarkEnd w:id="256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2565"/>
          <w:p>
            <w:pPr>
              <w:spacing w:after="20"/>
              <w:ind w:left="20"/>
              <w:jc w:val="both"/>
            </w:pPr>
            <w:r>
              <w:rPr>
                <w:rFonts w:ascii="Times New Roman"/>
                <w:b w:val="false"/>
                <w:i w:val="false"/>
                <w:color w:val="000000"/>
                <w:sz w:val="20"/>
              </w:rPr>
              <w:t>
csdo:‌Reference‌Data‌Id‌Type (M.SDT.00091)</w:t>
            </w:r>
          </w:p>
          <w:bookmarkEnd w:id="2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2566"/>
          <w:p>
            <w:pPr>
              <w:spacing w:after="20"/>
              <w:ind w:left="20"/>
              <w:jc w:val="both"/>
            </w:pPr>
            <w:r>
              <w:rPr>
                <w:rFonts w:ascii="Times New Roman"/>
                <w:b w:val="false"/>
                <w:i w:val="false"/>
                <w:color w:val="000000"/>
                <w:sz w:val="20"/>
              </w:rPr>
              <w:t>
6.10.3. Код территории</w:t>
            </w:r>
          </w:p>
          <w:bookmarkEnd w:id="2566"/>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2567"/>
          <w:p>
            <w:pPr>
              <w:spacing w:after="20"/>
              <w:ind w:left="20"/>
              <w:jc w:val="both"/>
            </w:pPr>
            <w:r>
              <w:rPr>
                <w:rFonts w:ascii="Times New Roman"/>
                <w:b w:val="false"/>
                <w:i w:val="false"/>
                <w:color w:val="000000"/>
                <w:sz w:val="20"/>
              </w:rPr>
              <w:t>
csdo:‌Territory‌Code‌Type (M.SDT.00031)</w:t>
            </w:r>
          </w:p>
          <w:bookmarkEnd w:id="2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 w:id="2568"/>
          <w:p>
            <w:pPr>
              <w:spacing w:after="20"/>
              <w:ind w:left="20"/>
              <w:jc w:val="both"/>
            </w:pPr>
            <w:r>
              <w:rPr>
                <w:rFonts w:ascii="Times New Roman"/>
                <w:b w:val="false"/>
                <w:i w:val="false"/>
                <w:color w:val="000000"/>
                <w:sz w:val="20"/>
              </w:rPr>
              <w:t>
6.10.4. Регион</w:t>
            </w:r>
          </w:p>
          <w:bookmarkEnd w:id="2568"/>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2569"/>
          <w:p>
            <w:pPr>
              <w:spacing w:after="20"/>
              <w:ind w:left="20"/>
              <w:jc w:val="both"/>
            </w:pPr>
            <w:r>
              <w:rPr>
                <w:rFonts w:ascii="Times New Roman"/>
                <w:b w:val="false"/>
                <w:i w:val="false"/>
                <w:color w:val="000000"/>
                <w:sz w:val="20"/>
              </w:rPr>
              <w:t>
csdo:‌Name120‌Type (M.SDT.00055)</w:t>
            </w:r>
          </w:p>
          <w:bookmarkEnd w:id="2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6" w:id="2570"/>
          <w:p>
            <w:pPr>
              <w:spacing w:after="20"/>
              <w:ind w:left="20"/>
              <w:jc w:val="both"/>
            </w:pPr>
            <w:r>
              <w:rPr>
                <w:rFonts w:ascii="Times New Roman"/>
                <w:b w:val="false"/>
                <w:i w:val="false"/>
                <w:color w:val="000000"/>
                <w:sz w:val="20"/>
              </w:rPr>
              <w:t>
6.10.5. Район</w:t>
            </w:r>
          </w:p>
          <w:bookmarkEnd w:id="2570"/>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7" w:id="2571"/>
          <w:p>
            <w:pPr>
              <w:spacing w:after="20"/>
              <w:ind w:left="20"/>
              <w:jc w:val="both"/>
            </w:pPr>
            <w:r>
              <w:rPr>
                <w:rFonts w:ascii="Times New Roman"/>
                <w:b w:val="false"/>
                <w:i w:val="false"/>
                <w:color w:val="000000"/>
                <w:sz w:val="20"/>
              </w:rPr>
              <w:t>
csdo:‌Name120‌Type (M.SDT.00055)</w:t>
            </w:r>
          </w:p>
          <w:bookmarkEnd w:id="25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0" w:id="2572"/>
          <w:p>
            <w:pPr>
              <w:spacing w:after="20"/>
              <w:ind w:left="20"/>
              <w:jc w:val="both"/>
            </w:pPr>
            <w:r>
              <w:rPr>
                <w:rFonts w:ascii="Times New Roman"/>
                <w:b w:val="false"/>
                <w:i w:val="false"/>
                <w:color w:val="000000"/>
                <w:sz w:val="20"/>
              </w:rPr>
              <w:t>
6.10.6. Город</w:t>
            </w:r>
          </w:p>
          <w:bookmarkEnd w:id="2572"/>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1" w:id="2573"/>
          <w:p>
            <w:pPr>
              <w:spacing w:after="20"/>
              <w:ind w:left="20"/>
              <w:jc w:val="both"/>
            </w:pPr>
            <w:r>
              <w:rPr>
                <w:rFonts w:ascii="Times New Roman"/>
                <w:b w:val="false"/>
                <w:i w:val="false"/>
                <w:color w:val="000000"/>
                <w:sz w:val="20"/>
              </w:rPr>
              <w:t>
csdo:‌Name120‌Type (M.SDT.00055)</w:t>
            </w:r>
          </w:p>
          <w:bookmarkEnd w:id="2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4" w:id="2574"/>
          <w:p>
            <w:pPr>
              <w:spacing w:after="20"/>
              <w:ind w:left="20"/>
              <w:jc w:val="both"/>
            </w:pPr>
            <w:r>
              <w:rPr>
                <w:rFonts w:ascii="Times New Roman"/>
                <w:b w:val="false"/>
                <w:i w:val="false"/>
                <w:color w:val="000000"/>
                <w:sz w:val="20"/>
              </w:rPr>
              <w:t>
6.10.7. Населенный пункт</w:t>
            </w:r>
          </w:p>
          <w:bookmarkEnd w:id="2574"/>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5" w:id="2575"/>
          <w:p>
            <w:pPr>
              <w:spacing w:after="20"/>
              <w:ind w:left="20"/>
              <w:jc w:val="both"/>
            </w:pPr>
            <w:r>
              <w:rPr>
                <w:rFonts w:ascii="Times New Roman"/>
                <w:b w:val="false"/>
                <w:i w:val="false"/>
                <w:color w:val="000000"/>
                <w:sz w:val="20"/>
              </w:rPr>
              <w:t>
csdo:‌Name120‌Type (M.SDT.00055)</w:t>
            </w:r>
          </w:p>
          <w:bookmarkEnd w:id="2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8" w:id="2576"/>
          <w:p>
            <w:pPr>
              <w:spacing w:after="20"/>
              <w:ind w:left="20"/>
              <w:jc w:val="both"/>
            </w:pPr>
            <w:r>
              <w:rPr>
                <w:rFonts w:ascii="Times New Roman"/>
                <w:b w:val="false"/>
                <w:i w:val="false"/>
                <w:color w:val="000000"/>
                <w:sz w:val="20"/>
              </w:rPr>
              <w:t>
6.10.8. Улица</w:t>
            </w:r>
          </w:p>
          <w:bookmarkEnd w:id="2576"/>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2577"/>
          <w:p>
            <w:pPr>
              <w:spacing w:after="20"/>
              <w:ind w:left="20"/>
              <w:jc w:val="both"/>
            </w:pPr>
            <w:r>
              <w:rPr>
                <w:rFonts w:ascii="Times New Roman"/>
                <w:b w:val="false"/>
                <w:i w:val="false"/>
                <w:color w:val="000000"/>
                <w:sz w:val="20"/>
              </w:rPr>
              <w:t>
csdo:‌Name120‌Type (M.SDT.00055)</w:t>
            </w:r>
          </w:p>
          <w:bookmarkEnd w:id="2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2" w:id="2578"/>
          <w:p>
            <w:pPr>
              <w:spacing w:after="20"/>
              <w:ind w:left="20"/>
              <w:jc w:val="both"/>
            </w:pPr>
            <w:r>
              <w:rPr>
                <w:rFonts w:ascii="Times New Roman"/>
                <w:b w:val="false"/>
                <w:i w:val="false"/>
                <w:color w:val="000000"/>
                <w:sz w:val="20"/>
              </w:rPr>
              <w:t>
6.10.9. Номер дома</w:t>
            </w:r>
          </w:p>
          <w:bookmarkEnd w:id="2578"/>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3" w:id="2579"/>
          <w:p>
            <w:pPr>
              <w:spacing w:after="20"/>
              <w:ind w:left="20"/>
              <w:jc w:val="both"/>
            </w:pPr>
            <w:r>
              <w:rPr>
                <w:rFonts w:ascii="Times New Roman"/>
                <w:b w:val="false"/>
                <w:i w:val="false"/>
                <w:color w:val="000000"/>
                <w:sz w:val="20"/>
              </w:rPr>
              <w:t>
csdo:‌Id50‌Type (M.SDT.00093)</w:t>
            </w:r>
          </w:p>
          <w:bookmarkEnd w:id="25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2580"/>
          <w:p>
            <w:pPr>
              <w:spacing w:after="20"/>
              <w:ind w:left="20"/>
              <w:jc w:val="both"/>
            </w:pPr>
            <w:r>
              <w:rPr>
                <w:rFonts w:ascii="Times New Roman"/>
                <w:b w:val="false"/>
                <w:i w:val="false"/>
                <w:color w:val="000000"/>
                <w:sz w:val="20"/>
              </w:rPr>
              <w:t>
6.10.10. Номер помещения</w:t>
            </w:r>
          </w:p>
          <w:bookmarkEnd w:id="2580"/>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2581"/>
          <w:p>
            <w:pPr>
              <w:spacing w:after="20"/>
              <w:ind w:left="20"/>
              <w:jc w:val="both"/>
            </w:pPr>
            <w:r>
              <w:rPr>
                <w:rFonts w:ascii="Times New Roman"/>
                <w:b w:val="false"/>
                <w:i w:val="false"/>
                <w:color w:val="000000"/>
                <w:sz w:val="20"/>
              </w:rPr>
              <w:t>
csdo:‌Id20‌Type (M.SDT.00092)</w:t>
            </w:r>
          </w:p>
          <w:bookmarkEnd w:id="2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0" w:id="2582"/>
          <w:p>
            <w:pPr>
              <w:spacing w:after="20"/>
              <w:ind w:left="20"/>
              <w:jc w:val="both"/>
            </w:pPr>
            <w:r>
              <w:rPr>
                <w:rFonts w:ascii="Times New Roman"/>
                <w:b w:val="false"/>
                <w:i w:val="false"/>
                <w:color w:val="000000"/>
                <w:sz w:val="20"/>
              </w:rPr>
              <w:t>
6.10.11. Почтовый индекс</w:t>
            </w:r>
          </w:p>
          <w:bookmarkEnd w:id="2582"/>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 w:id="2583"/>
          <w:p>
            <w:pPr>
              <w:spacing w:after="20"/>
              <w:ind w:left="20"/>
              <w:jc w:val="both"/>
            </w:pPr>
            <w:r>
              <w:rPr>
                <w:rFonts w:ascii="Times New Roman"/>
                <w:b w:val="false"/>
                <w:i w:val="false"/>
                <w:color w:val="000000"/>
                <w:sz w:val="20"/>
              </w:rPr>
              <w:t>
csdo:‌Post‌Code‌Type (M.SDT.00006)</w:t>
            </w:r>
          </w:p>
          <w:bookmarkEnd w:id="25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 w:id="2584"/>
          <w:p>
            <w:pPr>
              <w:spacing w:after="20"/>
              <w:ind w:left="20"/>
              <w:jc w:val="both"/>
            </w:pPr>
            <w:r>
              <w:rPr>
                <w:rFonts w:ascii="Times New Roman"/>
                <w:b w:val="false"/>
                <w:i w:val="false"/>
                <w:color w:val="000000"/>
                <w:sz w:val="20"/>
              </w:rPr>
              <w:t>
6.10.12. Номер абонентского ящика</w:t>
            </w:r>
          </w:p>
          <w:bookmarkEnd w:id="2584"/>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4" w:id="2585"/>
          <w:p>
            <w:pPr>
              <w:spacing w:after="20"/>
              <w:ind w:left="20"/>
              <w:jc w:val="both"/>
            </w:pPr>
            <w:r>
              <w:rPr>
                <w:rFonts w:ascii="Times New Roman"/>
                <w:b w:val="false"/>
                <w:i w:val="false"/>
                <w:color w:val="000000"/>
                <w:sz w:val="20"/>
              </w:rPr>
              <w:t>
csdo:‌Id20‌Type (M.SDT.00092)</w:t>
            </w:r>
          </w:p>
          <w:bookmarkEnd w:id="2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7" w:id="2586"/>
          <w:p>
            <w:pPr>
              <w:spacing w:after="20"/>
              <w:ind w:left="20"/>
              <w:jc w:val="both"/>
            </w:pPr>
            <w:r>
              <w:rPr>
                <w:rFonts w:ascii="Times New Roman"/>
                <w:b w:val="false"/>
                <w:i w:val="false"/>
                <w:color w:val="000000"/>
                <w:sz w:val="20"/>
              </w:rPr>
              <w:t>
6.11. Контактный реквизит</w:t>
            </w:r>
          </w:p>
          <w:bookmarkEnd w:id="2586"/>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8" w:id="2587"/>
          <w:p>
            <w:pPr>
              <w:spacing w:after="20"/>
              <w:ind w:left="20"/>
              <w:jc w:val="both"/>
            </w:pPr>
            <w:r>
              <w:rPr>
                <w:rFonts w:ascii="Times New Roman"/>
                <w:b w:val="false"/>
                <w:i w:val="false"/>
                <w:color w:val="000000"/>
                <w:sz w:val="20"/>
              </w:rPr>
              <w:t>
ccdo:‌Communication‌Details‌Type (M.CDT.00003)</w:t>
            </w:r>
          </w:p>
          <w:bookmarkEnd w:id="25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9" w:id="2588"/>
          <w:p>
            <w:pPr>
              <w:spacing w:after="20"/>
              <w:ind w:left="20"/>
              <w:jc w:val="both"/>
            </w:pPr>
            <w:r>
              <w:rPr>
                <w:rFonts w:ascii="Times New Roman"/>
                <w:b w:val="false"/>
                <w:i w:val="false"/>
                <w:color w:val="000000"/>
                <w:sz w:val="20"/>
              </w:rPr>
              <w:t>
6.11.1. Код вида связи</w:t>
            </w:r>
          </w:p>
          <w:bookmarkEnd w:id="2588"/>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0" w:id="2589"/>
          <w:p>
            <w:pPr>
              <w:spacing w:after="20"/>
              <w:ind w:left="20"/>
              <w:jc w:val="both"/>
            </w:pPr>
            <w:r>
              <w:rPr>
                <w:rFonts w:ascii="Times New Roman"/>
                <w:b w:val="false"/>
                <w:i w:val="false"/>
                <w:color w:val="000000"/>
                <w:sz w:val="20"/>
              </w:rPr>
              <w:t>
csdo:‌Communication‌Channel‌Code‌V2‌Type (M.SDT.00163)</w:t>
            </w:r>
          </w:p>
          <w:bookmarkEnd w:id="25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3" w:id="2590"/>
          <w:p>
            <w:pPr>
              <w:spacing w:after="20"/>
              <w:ind w:left="20"/>
              <w:jc w:val="both"/>
            </w:pPr>
            <w:r>
              <w:rPr>
                <w:rFonts w:ascii="Times New Roman"/>
                <w:b w:val="false"/>
                <w:i w:val="false"/>
                <w:color w:val="000000"/>
                <w:sz w:val="20"/>
              </w:rPr>
              <w:t>
6.11.2. Наименование вида связи</w:t>
            </w:r>
          </w:p>
          <w:bookmarkEnd w:id="2590"/>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4" w:id="2591"/>
          <w:p>
            <w:pPr>
              <w:spacing w:after="20"/>
              <w:ind w:left="20"/>
              <w:jc w:val="both"/>
            </w:pPr>
            <w:r>
              <w:rPr>
                <w:rFonts w:ascii="Times New Roman"/>
                <w:b w:val="false"/>
                <w:i w:val="false"/>
                <w:color w:val="000000"/>
                <w:sz w:val="20"/>
              </w:rPr>
              <w:t>
csdo:‌Name120‌Type (M.SDT.00055)</w:t>
            </w:r>
          </w:p>
          <w:bookmarkEnd w:id="2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7" w:id="2592"/>
          <w:p>
            <w:pPr>
              <w:spacing w:after="20"/>
              <w:ind w:left="20"/>
              <w:jc w:val="both"/>
            </w:pPr>
            <w:r>
              <w:rPr>
                <w:rFonts w:ascii="Times New Roman"/>
                <w:b w:val="false"/>
                <w:i w:val="false"/>
                <w:color w:val="000000"/>
                <w:sz w:val="20"/>
              </w:rPr>
              <w:t>
6.11.3. Идентификатор канала связи</w:t>
            </w:r>
          </w:p>
          <w:bookmarkEnd w:id="2592"/>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8" w:id="2593"/>
          <w:p>
            <w:pPr>
              <w:spacing w:after="20"/>
              <w:ind w:left="20"/>
              <w:jc w:val="both"/>
            </w:pPr>
            <w:r>
              <w:rPr>
                <w:rFonts w:ascii="Times New Roman"/>
                <w:b w:val="false"/>
                <w:i w:val="false"/>
                <w:color w:val="000000"/>
                <w:sz w:val="20"/>
              </w:rPr>
              <w:t>
csdo:‌Communication‌Channel‌Id‌Type (M.SDT.00015)</w:t>
            </w:r>
          </w:p>
          <w:bookmarkEnd w:id="2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1" w:id="2594"/>
          <w:p>
            <w:pPr>
              <w:spacing w:after="20"/>
              <w:ind w:left="20"/>
              <w:jc w:val="both"/>
            </w:pPr>
            <w:r>
              <w:rPr>
                <w:rFonts w:ascii="Times New Roman"/>
                <w:b w:val="false"/>
                <w:i w:val="false"/>
                <w:color w:val="000000"/>
                <w:sz w:val="20"/>
              </w:rPr>
              <w:t>
6.12. Идентификатор Global Location Number</w:t>
            </w:r>
          </w:p>
          <w:bookmarkEnd w:id="2594"/>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2" w:id="2595"/>
          <w:p>
            <w:pPr>
              <w:spacing w:after="20"/>
              <w:ind w:left="20"/>
              <w:jc w:val="both"/>
            </w:pPr>
            <w:r>
              <w:rPr>
                <w:rFonts w:ascii="Times New Roman"/>
                <w:b w:val="false"/>
                <w:i w:val="false"/>
                <w:color w:val="000000"/>
                <w:sz w:val="20"/>
              </w:rPr>
              <w:t>
ctsdo:‌GLNId‌Type (M.CT.SDT.00047)</w:t>
            </w:r>
          </w:p>
          <w:bookmarkEnd w:id="2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4" w:id="2596"/>
          <w:p>
            <w:pPr>
              <w:spacing w:after="20"/>
              <w:ind w:left="20"/>
              <w:jc w:val="both"/>
            </w:pPr>
            <w:r>
              <w:rPr>
                <w:rFonts w:ascii="Times New Roman"/>
                <w:b w:val="false"/>
                <w:i w:val="false"/>
                <w:color w:val="000000"/>
                <w:sz w:val="20"/>
              </w:rPr>
              <w:t>
7. Перечень использованных кодов маркировки</w:t>
            </w:r>
          </w:p>
          <w:bookmarkEnd w:id="2596"/>
          <w:p>
            <w:pPr>
              <w:spacing w:after="20"/>
              <w:ind w:left="20"/>
              <w:jc w:val="both"/>
            </w:pPr>
            <w:r>
              <w:rPr>
                <w:rFonts w:ascii="Times New Roman"/>
                <w:b w:val="false"/>
                <w:i w:val="false"/>
                <w:color w:val="000000"/>
                <w:sz w:val="20"/>
              </w:rPr>
              <w:t>
(ctcdo:‌Used‌Identification‌Means‌List‌Details)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5" w:id="2597"/>
          <w:p>
            <w:pPr>
              <w:spacing w:after="20"/>
              <w:ind w:left="20"/>
              <w:jc w:val="both"/>
            </w:pPr>
            <w:r>
              <w:rPr>
                <w:rFonts w:ascii="Times New Roman"/>
                <w:b w:val="false"/>
                <w:i w:val="false"/>
                <w:color w:val="000000"/>
                <w:sz w:val="20"/>
              </w:rPr>
              <w:t>
ctcdo:‌Used‌Identification‌Means‌List‌Details‌Type (M.CT.CDT.00320)</w:t>
            </w:r>
          </w:p>
          <w:bookmarkEnd w:id="25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6" w:id="2598"/>
          <w:p>
            <w:pPr>
              <w:spacing w:after="20"/>
              <w:ind w:left="20"/>
              <w:jc w:val="both"/>
            </w:pPr>
            <w:r>
              <w:rPr>
                <w:rFonts w:ascii="Times New Roman"/>
                <w:b w:val="false"/>
                <w:i w:val="false"/>
                <w:color w:val="000000"/>
                <w:sz w:val="20"/>
              </w:rPr>
              <w:t>
7.1. Вид агрегации упаковки</w:t>
            </w:r>
          </w:p>
          <w:bookmarkEnd w:id="2598"/>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2599"/>
          <w:p>
            <w:pPr>
              <w:spacing w:after="20"/>
              <w:ind w:left="20"/>
              <w:jc w:val="both"/>
            </w:pPr>
            <w:r>
              <w:rPr>
                <w:rFonts w:ascii="Times New Roman"/>
                <w:b w:val="false"/>
                <w:i w:val="false"/>
                <w:color w:val="000000"/>
                <w:sz w:val="20"/>
              </w:rPr>
              <w:t>
csdo:‌Code1‌Type (M.SDT.00169)</w:t>
            </w:r>
          </w:p>
          <w:bookmarkEnd w:id="25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9" w:id="2600"/>
          <w:p>
            <w:pPr>
              <w:spacing w:after="20"/>
              <w:ind w:left="20"/>
              <w:jc w:val="both"/>
            </w:pPr>
            <w:r>
              <w:rPr>
                <w:rFonts w:ascii="Times New Roman"/>
                <w:b w:val="false"/>
                <w:i w:val="false"/>
                <w:color w:val="000000"/>
                <w:sz w:val="20"/>
              </w:rPr>
              <w:t>
7.2. Сведения о средстве идентификации</w:t>
            </w:r>
          </w:p>
          <w:bookmarkEnd w:id="2600"/>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 w:id="2601"/>
          <w:p>
            <w:pPr>
              <w:spacing w:after="20"/>
              <w:ind w:left="20"/>
              <w:jc w:val="both"/>
            </w:pPr>
            <w:r>
              <w:rPr>
                <w:rFonts w:ascii="Times New Roman"/>
                <w:b w:val="false"/>
                <w:i w:val="false"/>
                <w:color w:val="000000"/>
                <w:sz w:val="20"/>
              </w:rPr>
              <w:t>
ctcdo:‌Identification‌Means‌Details‌Type (M.CT.CDT.00265)</w:t>
            </w:r>
          </w:p>
          <w:bookmarkEnd w:id="26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 w:id="2602"/>
          <w:p>
            <w:pPr>
              <w:spacing w:after="20"/>
              <w:ind w:left="20"/>
              <w:jc w:val="both"/>
            </w:pPr>
            <w:r>
              <w:rPr>
                <w:rFonts w:ascii="Times New Roman"/>
                <w:b w:val="false"/>
                <w:i w:val="false"/>
                <w:color w:val="000000"/>
                <w:sz w:val="20"/>
              </w:rPr>
              <w:t>
7.2.1. Средство идентификации</w:t>
            </w:r>
          </w:p>
          <w:bookmarkEnd w:id="2602"/>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2" w:id="2603"/>
          <w:p>
            <w:pPr>
              <w:spacing w:after="20"/>
              <w:ind w:left="20"/>
              <w:jc w:val="both"/>
            </w:pPr>
            <w:r>
              <w:rPr>
                <w:rFonts w:ascii="Times New Roman"/>
                <w:b w:val="false"/>
                <w:i w:val="false"/>
                <w:color w:val="000000"/>
                <w:sz w:val="20"/>
              </w:rPr>
              <w:t>
ctcdo:‌Identification‌Means‌Item‌Details‌Type (M.CT.CDT.00261)</w:t>
            </w:r>
          </w:p>
          <w:bookmarkEnd w:id="26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3" w:id="2604"/>
          <w:p>
            <w:pPr>
              <w:spacing w:after="20"/>
              <w:ind w:left="20"/>
              <w:jc w:val="both"/>
            </w:pPr>
            <w:r>
              <w:rPr>
                <w:rFonts w:ascii="Times New Roman"/>
                <w:b w:val="false"/>
                <w:i w:val="false"/>
                <w:color w:val="000000"/>
                <w:sz w:val="20"/>
              </w:rPr>
              <w:t>
*.1. Код вида средства идентификации</w:t>
            </w:r>
          </w:p>
          <w:bookmarkEnd w:id="2604"/>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2605"/>
          <w:p>
            <w:pPr>
              <w:spacing w:after="20"/>
              <w:ind w:left="20"/>
              <w:jc w:val="both"/>
            </w:pPr>
            <w:r>
              <w:rPr>
                <w:rFonts w:ascii="Times New Roman"/>
                <w:b w:val="false"/>
                <w:i w:val="false"/>
                <w:color w:val="000000"/>
                <w:sz w:val="20"/>
              </w:rPr>
              <w:t>
csdo:‌Code3‌Type (M.SDT.00180)</w:t>
            </w:r>
          </w:p>
          <w:bookmarkEnd w:id="2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6" w:id="2606"/>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2606"/>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7" w:id="2607"/>
          <w:p>
            <w:pPr>
              <w:spacing w:after="20"/>
              <w:ind w:left="20"/>
              <w:jc w:val="both"/>
            </w:pPr>
            <w:r>
              <w:rPr>
                <w:rFonts w:ascii="Times New Roman"/>
                <w:b w:val="false"/>
                <w:i w:val="false"/>
                <w:color w:val="000000"/>
                <w:sz w:val="20"/>
              </w:rPr>
              <w:t>
ctcdo:‌Identification‌Means‌Registry‌Id‌Details‌Type (M.CT.CDT.00259)</w:t>
            </w:r>
          </w:p>
          <w:bookmarkEnd w:id="26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2608"/>
          <w:p>
            <w:pPr>
              <w:spacing w:after="20"/>
              <w:ind w:left="20"/>
              <w:jc w:val="both"/>
            </w:pPr>
            <w:r>
              <w:rPr>
                <w:rFonts w:ascii="Times New Roman"/>
                <w:b w:val="false"/>
                <w:i w:val="false"/>
                <w:color w:val="000000"/>
                <w:sz w:val="20"/>
              </w:rPr>
              <w:t>
*.2.1. Код вида средства идентификации</w:t>
            </w:r>
          </w:p>
          <w:bookmarkEnd w:id="2608"/>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9" w:id="2609"/>
          <w:p>
            <w:pPr>
              <w:spacing w:after="20"/>
              <w:ind w:left="20"/>
              <w:jc w:val="both"/>
            </w:pPr>
            <w:r>
              <w:rPr>
                <w:rFonts w:ascii="Times New Roman"/>
                <w:b w:val="false"/>
                <w:i w:val="false"/>
                <w:color w:val="000000"/>
                <w:sz w:val="20"/>
              </w:rPr>
              <w:t>
csdo:‌Code3‌Type (M.SDT.00180)</w:t>
            </w:r>
          </w:p>
          <w:bookmarkEnd w:id="2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2610"/>
          <w:p>
            <w:pPr>
              <w:spacing w:after="20"/>
              <w:ind w:left="20"/>
              <w:jc w:val="both"/>
            </w:pPr>
            <w:r>
              <w:rPr>
                <w:rFonts w:ascii="Times New Roman"/>
                <w:b w:val="false"/>
                <w:i w:val="false"/>
                <w:color w:val="000000"/>
                <w:sz w:val="20"/>
              </w:rPr>
              <w:t>
*.2.2. Код требований к составу информации</w:t>
            </w:r>
          </w:p>
          <w:bookmarkEnd w:id="2610"/>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 w:id="2611"/>
          <w:p>
            <w:pPr>
              <w:spacing w:after="20"/>
              <w:ind w:left="20"/>
              <w:jc w:val="both"/>
            </w:pPr>
            <w:r>
              <w:rPr>
                <w:rFonts w:ascii="Times New Roman"/>
                <w:b w:val="false"/>
                <w:i w:val="false"/>
                <w:color w:val="000000"/>
                <w:sz w:val="20"/>
              </w:rPr>
              <w:t>
csdo:‌Code3‌Type (M.SDT.00180)</w:t>
            </w:r>
          </w:p>
          <w:bookmarkEnd w:id="2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4" w:id="2612"/>
          <w:p>
            <w:pPr>
              <w:spacing w:after="20"/>
              <w:ind w:left="20"/>
              <w:jc w:val="both"/>
            </w:pPr>
            <w:r>
              <w:rPr>
                <w:rFonts w:ascii="Times New Roman"/>
                <w:b w:val="false"/>
                <w:i w:val="false"/>
                <w:color w:val="000000"/>
                <w:sz w:val="20"/>
              </w:rPr>
              <w:t>
*.3. Элемент данных средства идентификации</w:t>
            </w:r>
          </w:p>
          <w:bookmarkEnd w:id="2612"/>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5" w:id="2613"/>
          <w:p>
            <w:pPr>
              <w:spacing w:after="20"/>
              <w:ind w:left="20"/>
              <w:jc w:val="both"/>
            </w:pPr>
            <w:r>
              <w:rPr>
                <w:rFonts w:ascii="Times New Roman"/>
                <w:b w:val="false"/>
                <w:i w:val="false"/>
                <w:color w:val="000000"/>
                <w:sz w:val="20"/>
              </w:rPr>
              <w:t>
ctcdo:‌Identification‌Means‌Data‌Unit‌Details‌Type (M.CT.CDT.00262)</w:t>
            </w:r>
          </w:p>
          <w:bookmarkEnd w:id="26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6" w:id="2614"/>
          <w:p>
            <w:pPr>
              <w:spacing w:after="20"/>
              <w:ind w:left="20"/>
              <w:jc w:val="both"/>
            </w:pPr>
            <w:r>
              <w:rPr>
                <w:rFonts w:ascii="Times New Roman"/>
                <w:b w:val="false"/>
                <w:i w:val="false"/>
                <w:color w:val="000000"/>
                <w:sz w:val="20"/>
              </w:rPr>
              <w:t>
*.3.1. Идентификатор применения</w:t>
            </w:r>
          </w:p>
          <w:bookmarkEnd w:id="2614"/>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7" w:id="2615"/>
          <w:p>
            <w:pPr>
              <w:spacing w:after="20"/>
              <w:ind w:left="20"/>
              <w:jc w:val="both"/>
            </w:pPr>
            <w:r>
              <w:rPr>
                <w:rFonts w:ascii="Times New Roman"/>
                <w:b w:val="false"/>
                <w:i w:val="false"/>
                <w:color w:val="000000"/>
                <w:sz w:val="20"/>
              </w:rPr>
              <w:t>
ctsdo:‌AIId‌Type (M.CT.SDT.00208)</w:t>
            </w:r>
          </w:p>
          <w:bookmarkEnd w:id="2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9" w:id="2616"/>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2616"/>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0" w:id="2617"/>
          <w:p>
            <w:pPr>
              <w:spacing w:after="20"/>
              <w:ind w:left="20"/>
              <w:jc w:val="both"/>
            </w:pPr>
            <w:r>
              <w:rPr>
                <w:rFonts w:ascii="Times New Roman"/>
                <w:b w:val="false"/>
                <w:i w:val="false"/>
                <w:color w:val="000000"/>
                <w:sz w:val="20"/>
              </w:rPr>
              <w:t>
ctsdo:‌Id100‌Type (M.CT.SDT.00101)</w:t>
            </w:r>
          </w:p>
          <w:bookmarkEnd w:id="2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3" w:id="2618"/>
          <w:p>
            <w:pPr>
              <w:spacing w:after="20"/>
              <w:ind w:left="20"/>
              <w:jc w:val="both"/>
            </w:pPr>
            <w:r>
              <w:rPr>
                <w:rFonts w:ascii="Times New Roman"/>
                <w:b w:val="false"/>
                <w:i w:val="false"/>
                <w:color w:val="000000"/>
                <w:sz w:val="20"/>
              </w:rPr>
              <w:t>
7.2.2. Статус маркированного товара</w:t>
            </w:r>
          </w:p>
          <w:bookmarkEnd w:id="2618"/>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4" w:id="2619"/>
          <w:p>
            <w:pPr>
              <w:spacing w:after="20"/>
              <w:ind w:left="20"/>
              <w:jc w:val="both"/>
            </w:pPr>
            <w:r>
              <w:rPr>
                <w:rFonts w:ascii="Times New Roman"/>
                <w:b w:val="false"/>
                <w:i w:val="false"/>
                <w:color w:val="000000"/>
                <w:sz w:val="20"/>
              </w:rPr>
              <w:t>
ctcdo:‌Marked‌Goods‌Status‌Details‌Type (M.CT.CDT.00280)</w:t>
            </w:r>
          </w:p>
          <w:bookmarkEnd w:id="26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5" w:id="2620"/>
          <w:p>
            <w:pPr>
              <w:spacing w:after="20"/>
              <w:ind w:left="20"/>
              <w:jc w:val="both"/>
            </w:pPr>
            <w:r>
              <w:rPr>
                <w:rFonts w:ascii="Times New Roman"/>
                <w:b w:val="false"/>
                <w:i w:val="false"/>
                <w:color w:val="000000"/>
                <w:sz w:val="20"/>
              </w:rPr>
              <w:t>
*.1. Код статуса маркированного товара</w:t>
            </w:r>
          </w:p>
          <w:bookmarkEnd w:id="2620"/>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6" w:id="2621"/>
          <w:p>
            <w:pPr>
              <w:spacing w:after="20"/>
              <w:ind w:left="20"/>
              <w:jc w:val="both"/>
            </w:pPr>
            <w:r>
              <w:rPr>
                <w:rFonts w:ascii="Times New Roman"/>
                <w:b w:val="false"/>
                <w:i w:val="false"/>
                <w:color w:val="000000"/>
                <w:sz w:val="20"/>
              </w:rPr>
              <w:t>
csdo:‌Code2‌Type (M.SDT.00170)</w:t>
            </w:r>
          </w:p>
          <w:bookmarkEnd w:id="2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8" w:id="2622"/>
          <w:p>
            <w:pPr>
              <w:spacing w:after="20"/>
              <w:ind w:left="20"/>
              <w:jc w:val="both"/>
            </w:pPr>
            <w:r>
              <w:rPr>
                <w:rFonts w:ascii="Times New Roman"/>
                <w:b w:val="false"/>
                <w:i w:val="false"/>
                <w:color w:val="000000"/>
                <w:sz w:val="20"/>
              </w:rPr>
              <w:t>
*.2. Код причины установки статуса</w:t>
            </w:r>
          </w:p>
          <w:bookmarkEnd w:id="2622"/>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9" w:id="2623"/>
          <w:p>
            <w:pPr>
              <w:spacing w:after="20"/>
              <w:ind w:left="20"/>
              <w:jc w:val="both"/>
            </w:pPr>
            <w:r>
              <w:rPr>
                <w:rFonts w:ascii="Times New Roman"/>
                <w:b w:val="false"/>
                <w:i w:val="false"/>
                <w:color w:val="000000"/>
                <w:sz w:val="20"/>
              </w:rPr>
              <w:t>
csdo:‌Code2‌Type (M.SDT.00170)</w:t>
            </w:r>
          </w:p>
          <w:bookmarkEnd w:id="26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1" w:id="2624"/>
          <w:p>
            <w:pPr>
              <w:spacing w:after="20"/>
              <w:ind w:left="20"/>
              <w:jc w:val="both"/>
            </w:pPr>
            <w:r>
              <w:rPr>
                <w:rFonts w:ascii="Times New Roman"/>
                <w:b w:val="false"/>
                <w:i w:val="false"/>
                <w:color w:val="000000"/>
                <w:sz w:val="20"/>
              </w:rPr>
              <w:t>
*.3. Дата и время</w:t>
            </w:r>
          </w:p>
          <w:bookmarkEnd w:id="2624"/>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2" w:id="2625"/>
          <w:p>
            <w:pPr>
              <w:spacing w:after="20"/>
              <w:ind w:left="20"/>
              <w:jc w:val="both"/>
            </w:pPr>
            <w:r>
              <w:rPr>
                <w:rFonts w:ascii="Times New Roman"/>
                <w:b w:val="false"/>
                <w:i w:val="false"/>
                <w:color w:val="000000"/>
                <w:sz w:val="20"/>
              </w:rPr>
              <w:t>
bdt:‌Date‌Time‌Type (M.BDT.00006)</w:t>
            </w:r>
          </w:p>
          <w:bookmarkEnd w:id="2625"/>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3" w:id="2626"/>
          <w:p>
            <w:pPr>
              <w:spacing w:after="20"/>
              <w:ind w:left="20"/>
              <w:jc w:val="both"/>
            </w:pPr>
            <w:r>
              <w:rPr>
                <w:rFonts w:ascii="Times New Roman"/>
                <w:b w:val="false"/>
                <w:i w:val="false"/>
                <w:color w:val="000000"/>
                <w:sz w:val="20"/>
              </w:rPr>
              <w:t>
7.2.3. Результат обработки</w:t>
            </w:r>
          </w:p>
          <w:bookmarkEnd w:id="2626"/>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4" w:id="2627"/>
          <w:p>
            <w:pPr>
              <w:spacing w:after="20"/>
              <w:ind w:left="20"/>
              <w:jc w:val="both"/>
            </w:pPr>
            <w:r>
              <w:rPr>
                <w:rFonts w:ascii="Times New Roman"/>
                <w:b w:val="false"/>
                <w:i w:val="false"/>
                <w:color w:val="000000"/>
                <w:sz w:val="20"/>
              </w:rPr>
              <w:t>
ctcdo:‌Result‌Details‌Type (M.CT.CDT.00087)</w:t>
            </w:r>
          </w:p>
          <w:bookmarkEnd w:id="26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5" w:id="2628"/>
          <w:p>
            <w:pPr>
              <w:spacing w:after="20"/>
              <w:ind w:left="20"/>
              <w:jc w:val="both"/>
            </w:pPr>
            <w:r>
              <w:rPr>
                <w:rFonts w:ascii="Times New Roman"/>
                <w:b w:val="false"/>
                <w:i w:val="false"/>
                <w:color w:val="000000"/>
                <w:sz w:val="20"/>
              </w:rPr>
              <w:t>
*.1. Код результата обработки сведений</w:t>
            </w:r>
          </w:p>
          <w:bookmarkEnd w:id="2628"/>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6" w:id="2629"/>
          <w:p>
            <w:pPr>
              <w:spacing w:after="20"/>
              <w:ind w:left="20"/>
              <w:jc w:val="both"/>
            </w:pPr>
            <w:r>
              <w:rPr>
                <w:rFonts w:ascii="Times New Roman"/>
                <w:b w:val="false"/>
                <w:i w:val="false"/>
                <w:color w:val="000000"/>
                <w:sz w:val="20"/>
              </w:rPr>
              <w:t>
csdo:‌Code1to3‌Type (M.SDT.00314)</w:t>
            </w:r>
          </w:p>
          <w:bookmarkEnd w:id="2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9" w:id="2630"/>
          <w:p>
            <w:pPr>
              <w:spacing w:after="20"/>
              <w:ind w:left="20"/>
              <w:jc w:val="both"/>
            </w:pPr>
            <w:r>
              <w:rPr>
                <w:rFonts w:ascii="Times New Roman"/>
                <w:b w:val="false"/>
                <w:i w:val="false"/>
                <w:color w:val="000000"/>
                <w:sz w:val="20"/>
              </w:rPr>
              <w:t>
*.2. Описание результата обработки сведений</w:t>
            </w:r>
          </w:p>
          <w:bookmarkEnd w:id="2630"/>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2631"/>
          <w:p>
            <w:pPr>
              <w:spacing w:after="20"/>
              <w:ind w:left="20"/>
              <w:jc w:val="both"/>
            </w:pPr>
            <w:r>
              <w:rPr>
                <w:rFonts w:ascii="Times New Roman"/>
                <w:b w:val="false"/>
                <w:i w:val="false"/>
                <w:color w:val="000000"/>
                <w:sz w:val="20"/>
              </w:rPr>
              <w:t>
csdo:‌Text250‌Type (M.SDT.00072)</w:t>
            </w:r>
          </w:p>
          <w:bookmarkEnd w:id="263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3" w:id="2632"/>
          <w:p>
            <w:pPr>
              <w:spacing w:after="20"/>
              <w:ind w:left="20"/>
              <w:jc w:val="both"/>
            </w:pPr>
            <w:r>
              <w:rPr>
                <w:rFonts w:ascii="Times New Roman"/>
                <w:b w:val="false"/>
                <w:i w:val="false"/>
                <w:color w:val="000000"/>
                <w:sz w:val="20"/>
              </w:rPr>
              <w:t>
7.2.4. Конечная дата</w:t>
            </w:r>
          </w:p>
          <w:bookmarkEnd w:id="2632"/>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 w:id="2633"/>
          <w:p>
            <w:pPr>
              <w:spacing w:after="20"/>
              <w:ind w:left="20"/>
              <w:jc w:val="both"/>
            </w:pPr>
            <w:r>
              <w:rPr>
                <w:rFonts w:ascii="Times New Roman"/>
                <w:b w:val="false"/>
                <w:i w:val="false"/>
                <w:color w:val="000000"/>
                <w:sz w:val="20"/>
              </w:rPr>
              <w:t>
bdt:‌Date‌Type (M.BDT.00005)</w:t>
            </w:r>
          </w:p>
          <w:bookmarkEnd w:id="263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5" w:id="2634"/>
          <w:p>
            <w:pPr>
              <w:spacing w:after="20"/>
              <w:ind w:left="20"/>
              <w:jc w:val="both"/>
            </w:pPr>
            <w:r>
              <w:rPr>
                <w:rFonts w:ascii="Times New Roman"/>
                <w:b w:val="false"/>
                <w:i w:val="false"/>
                <w:color w:val="000000"/>
                <w:sz w:val="20"/>
              </w:rPr>
              <w:t>
7.2.5. Номер серии продукта</w:t>
            </w:r>
          </w:p>
          <w:bookmarkEnd w:id="2634"/>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6" w:id="2635"/>
          <w:p>
            <w:pPr>
              <w:spacing w:after="20"/>
              <w:ind w:left="20"/>
              <w:jc w:val="both"/>
            </w:pPr>
            <w:r>
              <w:rPr>
                <w:rFonts w:ascii="Times New Roman"/>
                <w:b w:val="false"/>
                <w:i w:val="false"/>
                <w:color w:val="000000"/>
                <w:sz w:val="20"/>
              </w:rPr>
              <w:t>
csdo:‌Id50‌Type (M.SDT.00093)</w:t>
            </w:r>
          </w:p>
          <w:bookmarkEnd w:id="2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9" w:id="2636"/>
          <w:p>
            <w:pPr>
              <w:spacing w:after="20"/>
              <w:ind w:left="20"/>
              <w:jc w:val="both"/>
            </w:pPr>
            <w:r>
              <w:rPr>
                <w:rFonts w:ascii="Times New Roman"/>
                <w:b w:val="false"/>
                <w:i w:val="false"/>
                <w:color w:val="000000"/>
                <w:sz w:val="20"/>
              </w:rPr>
              <w:t>
7.2.6. XML-документ</w:t>
            </w:r>
          </w:p>
          <w:bookmarkEnd w:id="2636"/>
          <w:p>
            <w:pPr>
              <w:spacing w:after="20"/>
              <w:ind w:left="20"/>
              <w:jc w:val="both"/>
            </w:pPr>
            <w:r>
              <w:rPr>
                <w:rFonts w:ascii="Times New Roman"/>
                <w:b w:val="false"/>
                <w:i w:val="false"/>
                <w:color w:val="000000"/>
                <w:sz w:val="20"/>
              </w:rPr>
              <w:t>
(ccdo:‌Any‌Details)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0" w:id="2637"/>
          <w:p>
            <w:pPr>
              <w:spacing w:after="20"/>
              <w:ind w:left="20"/>
              <w:jc w:val="both"/>
            </w:pPr>
            <w:r>
              <w:rPr>
                <w:rFonts w:ascii="Times New Roman"/>
                <w:b w:val="false"/>
                <w:i w:val="false"/>
                <w:color w:val="000000"/>
                <w:sz w:val="20"/>
              </w:rPr>
              <w:t>
ccdo:‌Any‌Details‌Type (M.CDT.00086)</w:t>
            </w:r>
          </w:p>
          <w:bookmarkEnd w:id="26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1" w:id="2638"/>
          <w:p>
            <w:pPr>
              <w:spacing w:after="20"/>
              <w:ind w:left="20"/>
              <w:jc w:val="both"/>
            </w:pPr>
            <w:r>
              <w:rPr>
                <w:rFonts w:ascii="Times New Roman"/>
                <w:b w:val="false"/>
                <w:i w:val="false"/>
                <w:color w:val="000000"/>
                <w:sz w:val="20"/>
              </w:rPr>
              <w:t>
*.1. XML-документ</w:t>
            </w:r>
          </w:p>
          <w:bookmarkEnd w:id="2638"/>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 w:id="2639"/>
          <w:p>
            <w:pPr>
              <w:spacing w:after="20"/>
              <w:ind w:left="20"/>
              <w:jc w:val="both"/>
            </w:pPr>
            <w:r>
              <w:rPr>
                <w:rFonts w:ascii="Times New Roman"/>
                <w:b w:val="false"/>
                <w:i w:val="false"/>
                <w:color w:val="000000"/>
                <w:sz w:val="20"/>
              </w:rPr>
              <w:t>
произвольный элемент.</w:t>
            </w:r>
          </w:p>
          <w:bookmarkEnd w:id="263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4" w:id="2640"/>
          <w:p>
            <w:pPr>
              <w:spacing w:after="20"/>
              <w:ind w:left="20"/>
              <w:jc w:val="both"/>
            </w:pPr>
            <w:r>
              <w:rPr>
                <w:rFonts w:ascii="Times New Roman"/>
                <w:b w:val="false"/>
                <w:i w:val="false"/>
                <w:color w:val="000000"/>
                <w:sz w:val="20"/>
              </w:rPr>
              <w:t>
8. Начальная дата</w:t>
            </w:r>
          </w:p>
          <w:bookmarkEnd w:id="2640"/>
          <w:p>
            <w:pPr>
              <w:spacing w:after="20"/>
              <w:ind w:left="20"/>
              <w:jc w:val="both"/>
            </w:pPr>
            <w:r>
              <w:rPr>
                <w:rFonts w:ascii="Times New Roman"/>
                <w:b w:val="false"/>
                <w:i w:val="false"/>
                <w:color w:val="000000"/>
                <w:sz w:val="20"/>
              </w:rPr>
              <w:t>
(csdo:‌Start‌Date)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2641"/>
          <w:p>
            <w:pPr>
              <w:spacing w:after="20"/>
              <w:ind w:left="20"/>
              <w:jc w:val="both"/>
            </w:pPr>
            <w:r>
              <w:rPr>
                <w:rFonts w:ascii="Times New Roman"/>
                <w:b w:val="false"/>
                <w:i w:val="false"/>
                <w:color w:val="000000"/>
                <w:sz w:val="20"/>
              </w:rPr>
              <w:t>
bdt:‌Date‌Type (M.BDT.00005)</w:t>
            </w:r>
          </w:p>
          <w:bookmarkEnd w:id="2641"/>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2642"/>
          <w:p>
            <w:pPr>
              <w:spacing w:after="20"/>
              <w:ind w:left="20"/>
              <w:jc w:val="both"/>
            </w:pPr>
            <w:r>
              <w:rPr>
                <w:rFonts w:ascii="Times New Roman"/>
                <w:b w:val="false"/>
                <w:i w:val="false"/>
                <w:color w:val="000000"/>
                <w:sz w:val="20"/>
              </w:rPr>
              <w:t>
9. Конечная дата</w:t>
            </w:r>
          </w:p>
          <w:bookmarkEnd w:id="2642"/>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7" w:id="2643"/>
          <w:p>
            <w:pPr>
              <w:spacing w:after="20"/>
              <w:ind w:left="20"/>
              <w:jc w:val="both"/>
            </w:pPr>
            <w:r>
              <w:rPr>
                <w:rFonts w:ascii="Times New Roman"/>
                <w:b w:val="false"/>
                <w:i w:val="false"/>
                <w:color w:val="000000"/>
                <w:sz w:val="20"/>
              </w:rPr>
              <w:t>
bdt:‌Date‌Type (M.BDT.00005)</w:t>
            </w:r>
          </w:p>
          <w:bookmarkEnd w:id="2643"/>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458" w:id="2644"/>
    <w:p>
      <w:pPr>
        <w:spacing w:after="0"/>
        <w:ind w:left="0"/>
        <w:jc w:val="both"/>
      </w:pPr>
      <w:r>
        <w:rPr>
          <w:rFonts w:ascii="Times New Roman"/>
          <w:b w:val="false"/>
          <w:i w:val="false"/>
          <w:color w:val="000000"/>
          <w:sz w:val="28"/>
        </w:rPr>
        <w:t>
      37. Описание структуры электронного документа (сведений) "Сведения запроса подтверждения подлинности (эмиссии) средств идентификации" (R.CT.LS.03.020) приведено в таблице 29.</w:t>
      </w:r>
    </w:p>
    <w:bookmarkEnd w:id="2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460" w:id="2645"/>
    <w:p>
      <w:pPr>
        <w:spacing w:after="0"/>
        <w:ind w:left="0"/>
        <w:jc w:val="left"/>
      </w:pPr>
      <w:r>
        <w:rPr>
          <w:rFonts w:ascii="Times New Roman"/>
          <w:b/>
          <w:i w:val="false"/>
          <w:color w:val="000000"/>
        </w:rPr>
        <w:t xml:space="preserve"> Описание структуры электронного документа (сведений) "Сведения запроса подтверждения подлинности (эмиссии) средств идентификации" (R.CT.LS.03.020)</w:t>
      </w:r>
    </w:p>
    <w:bookmarkEnd w:id="2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EEC_R_CT_LS_03_IdentificationMeansEmissionConfirmationRequest_v1.2.0.xsd</w:t>
            </w:r>
          </w:p>
        </w:tc>
      </w:tr>
    </w:tbl>
    <w:bookmarkStart w:name="z4461" w:id="2646"/>
    <w:p>
      <w:pPr>
        <w:spacing w:after="0"/>
        <w:ind w:left="0"/>
        <w:jc w:val="both"/>
      </w:pPr>
      <w:r>
        <w:rPr>
          <w:rFonts w:ascii="Times New Roman"/>
          <w:b w:val="false"/>
          <w:i w:val="false"/>
          <w:color w:val="000000"/>
          <w:sz w:val="28"/>
        </w:rPr>
        <w:t>
      38. Импортируемые пространства имен приведены в таблице 30.</w:t>
      </w:r>
    </w:p>
    <w:bookmarkEnd w:id="26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463" w:id="2647"/>
    <w:p>
      <w:pPr>
        <w:spacing w:after="0"/>
        <w:ind w:left="0"/>
        <w:jc w:val="left"/>
      </w:pPr>
      <w:r>
        <w:rPr>
          <w:rFonts w:ascii="Times New Roman"/>
          <w:b/>
          <w:i w:val="false"/>
          <w:color w:val="000000"/>
        </w:rPr>
        <w:t xml:space="preserve"> Импортируемые пространства имен</w:t>
      </w:r>
    </w:p>
    <w:bookmarkEnd w:id="2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464" w:id="264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648"/>
    <w:bookmarkStart w:name="z4465" w:id="2649"/>
    <w:p>
      <w:pPr>
        <w:spacing w:after="0"/>
        <w:ind w:left="0"/>
        <w:jc w:val="both"/>
      </w:pPr>
      <w:r>
        <w:rPr>
          <w:rFonts w:ascii="Times New Roman"/>
          <w:b w:val="false"/>
          <w:i w:val="false"/>
          <w:color w:val="000000"/>
          <w:sz w:val="28"/>
        </w:rPr>
        <w:t>
      39. Реквизитный состав структуры электронного документа (сведений) "Сведения запроса подтверждения подлинности (эмиссии) средств идентификации" (R.CT.LS.03.020) приведен в таблице 31.</w:t>
      </w:r>
    </w:p>
    <w:bookmarkEnd w:id="2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467" w:id="2650"/>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запроса подтверждения подлинности (эмиссии) средств идентификации" (R.CT.LS.03.020)</w:t>
      </w:r>
    </w:p>
    <w:bookmarkEnd w:id="2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2651"/>
          <w:p>
            <w:pPr>
              <w:spacing w:after="20"/>
              <w:ind w:left="20"/>
              <w:jc w:val="both"/>
            </w:pPr>
            <w:r>
              <w:rPr>
                <w:rFonts w:ascii="Times New Roman"/>
                <w:b w:val="false"/>
                <w:i w:val="false"/>
                <w:color w:val="000000"/>
                <w:sz w:val="20"/>
              </w:rPr>
              <w:t>
1. Заголовок электронного документа (сведений)</w:t>
            </w:r>
          </w:p>
          <w:bookmarkEnd w:id="2651"/>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9" w:id="2652"/>
          <w:p>
            <w:pPr>
              <w:spacing w:after="20"/>
              <w:ind w:left="20"/>
              <w:jc w:val="both"/>
            </w:pPr>
            <w:r>
              <w:rPr>
                <w:rFonts w:ascii="Times New Roman"/>
                <w:b w:val="false"/>
                <w:i w:val="false"/>
                <w:color w:val="000000"/>
                <w:sz w:val="20"/>
              </w:rPr>
              <w:t>
ccdo:‌EDoc‌Header‌Type (M.CDT.90001)</w:t>
            </w:r>
          </w:p>
          <w:bookmarkEnd w:id="26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0" w:id="2653"/>
          <w:p>
            <w:pPr>
              <w:spacing w:after="20"/>
              <w:ind w:left="20"/>
              <w:jc w:val="both"/>
            </w:pPr>
            <w:r>
              <w:rPr>
                <w:rFonts w:ascii="Times New Roman"/>
                <w:b w:val="false"/>
                <w:i w:val="false"/>
                <w:color w:val="000000"/>
                <w:sz w:val="20"/>
              </w:rPr>
              <w:t>
1.1. Код сообщения общего процесса</w:t>
            </w:r>
          </w:p>
          <w:bookmarkEnd w:id="2653"/>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1" w:id="2654"/>
          <w:p>
            <w:pPr>
              <w:spacing w:after="20"/>
              <w:ind w:left="20"/>
              <w:jc w:val="both"/>
            </w:pPr>
            <w:r>
              <w:rPr>
                <w:rFonts w:ascii="Times New Roman"/>
                <w:b w:val="false"/>
                <w:i w:val="false"/>
                <w:color w:val="000000"/>
                <w:sz w:val="20"/>
              </w:rPr>
              <w:t>
csdo:‌Inf‌Envelope‌Code‌Type (M.SDT.90004)</w:t>
            </w:r>
          </w:p>
          <w:bookmarkEnd w:id="26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3" w:id="2655"/>
          <w:p>
            <w:pPr>
              <w:spacing w:after="20"/>
              <w:ind w:left="20"/>
              <w:jc w:val="both"/>
            </w:pPr>
            <w:r>
              <w:rPr>
                <w:rFonts w:ascii="Times New Roman"/>
                <w:b w:val="false"/>
                <w:i w:val="false"/>
                <w:color w:val="000000"/>
                <w:sz w:val="20"/>
              </w:rPr>
              <w:t>
1.2. Код электронного документа (сведений)</w:t>
            </w:r>
          </w:p>
          <w:bookmarkEnd w:id="2655"/>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4" w:id="2656"/>
          <w:p>
            <w:pPr>
              <w:spacing w:after="20"/>
              <w:ind w:left="20"/>
              <w:jc w:val="both"/>
            </w:pPr>
            <w:r>
              <w:rPr>
                <w:rFonts w:ascii="Times New Roman"/>
                <w:b w:val="false"/>
                <w:i w:val="false"/>
                <w:color w:val="000000"/>
                <w:sz w:val="20"/>
              </w:rPr>
              <w:t>
csdo:‌EDoc‌Code‌Type (M.SDT.90001)</w:t>
            </w:r>
          </w:p>
          <w:bookmarkEnd w:id="26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6" w:id="2657"/>
          <w:p>
            <w:pPr>
              <w:spacing w:after="20"/>
              <w:ind w:left="20"/>
              <w:jc w:val="both"/>
            </w:pPr>
            <w:r>
              <w:rPr>
                <w:rFonts w:ascii="Times New Roman"/>
                <w:b w:val="false"/>
                <w:i w:val="false"/>
                <w:color w:val="000000"/>
                <w:sz w:val="20"/>
              </w:rPr>
              <w:t>
1.3. Идентификатор электронного документа (сведений)</w:t>
            </w:r>
          </w:p>
          <w:bookmarkEnd w:id="2657"/>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7" w:id="2658"/>
          <w:p>
            <w:pPr>
              <w:spacing w:after="20"/>
              <w:ind w:left="20"/>
              <w:jc w:val="both"/>
            </w:pPr>
            <w:r>
              <w:rPr>
                <w:rFonts w:ascii="Times New Roman"/>
                <w:b w:val="false"/>
                <w:i w:val="false"/>
                <w:color w:val="000000"/>
                <w:sz w:val="20"/>
              </w:rPr>
              <w:t>
csdo:‌Universally‌Unique‌Id‌Type (M.SDT.90003)</w:t>
            </w:r>
          </w:p>
          <w:bookmarkEnd w:id="26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9" w:id="265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659"/>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0" w:id="2660"/>
          <w:p>
            <w:pPr>
              <w:spacing w:after="20"/>
              <w:ind w:left="20"/>
              <w:jc w:val="both"/>
            </w:pPr>
            <w:r>
              <w:rPr>
                <w:rFonts w:ascii="Times New Roman"/>
                <w:b w:val="false"/>
                <w:i w:val="false"/>
                <w:color w:val="000000"/>
                <w:sz w:val="20"/>
              </w:rPr>
              <w:t>
csdo:‌Universally‌Unique‌Id‌Type (M.SDT.90003)</w:t>
            </w:r>
          </w:p>
          <w:bookmarkEnd w:id="26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2" w:id="2661"/>
          <w:p>
            <w:pPr>
              <w:spacing w:after="20"/>
              <w:ind w:left="20"/>
              <w:jc w:val="both"/>
            </w:pPr>
            <w:r>
              <w:rPr>
                <w:rFonts w:ascii="Times New Roman"/>
                <w:b w:val="false"/>
                <w:i w:val="false"/>
                <w:color w:val="000000"/>
                <w:sz w:val="20"/>
              </w:rPr>
              <w:t>
1.5. Дата и время электронного документа (сведений)</w:t>
            </w:r>
          </w:p>
          <w:bookmarkEnd w:id="2661"/>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 w:id="2662"/>
          <w:p>
            <w:pPr>
              <w:spacing w:after="20"/>
              <w:ind w:left="20"/>
              <w:jc w:val="both"/>
            </w:pPr>
            <w:r>
              <w:rPr>
                <w:rFonts w:ascii="Times New Roman"/>
                <w:b w:val="false"/>
                <w:i w:val="false"/>
                <w:color w:val="000000"/>
                <w:sz w:val="20"/>
              </w:rPr>
              <w:t>
bdt:‌Date‌Time‌Type (M.BDT.00006)</w:t>
            </w:r>
          </w:p>
          <w:bookmarkEnd w:id="266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2663"/>
          <w:p>
            <w:pPr>
              <w:spacing w:after="20"/>
              <w:ind w:left="20"/>
              <w:jc w:val="both"/>
            </w:pPr>
            <w:r>
              <w:rPr>
                <w:rFonts w:ascii="Times New Roman"/>
                <w:b w:val="false"/>
                <w:i w:val="false"/>
                <w:color w:val="000000"/>
                <w:sz w:val="20"/>
              </w:rPr>
              <w:t>
1.6. Код языка</w:t>
            </w:r>
          </w:p>
          <w:bookmarkEnd w:id="2663"/>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5" w:id="2664"/>
          <w:p>
            <w:pPr>
              <w:spacing w:after="20"/>
              <w:ind w:left="20"/>
              <w:jc w:val="both"/>
            </w:pPr>
            <w:r>
              <w:rPr>
                <w:rFonts w:ascii="Times New Roman"/>
                <w:b w:val="false"/>
                <w:i w:val="false"/>
                <w:color w:val="000000"/>
                <w:sz w:val="20"/>
              </w:rPr>
              <w:t>
csdo:‌Language‌Code‌Type (M.SDT.00051)</w:t>
            </w:r>
          </w:p>
          <w:bookmarkEnd w:id="266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 w:id="2665"/>
          <w:p>
            <w:pPr>
              <w:spacing w:after="20"/>
              <w:ind w:left="20"/>
              <w:jc w:val="both"/>
            </w:pPr>
            <w:r>
              <w:rPr>
                <w:rFonts w:ascii="Times New Roman"/>
                <w:b w:val="false"/>
                <w:i w:val="false"/>
                <w:color w:val="000000"/>
                <w:sz w:val="20"/>
              </w:rPr>
              <w:t>
2. Дата и время</w:t>
            </w:r>
          </w:p>
          <w:bookmarkEnd w:id="2665"/>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запроса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2666"/>
          <w:p>
            <w:pPr>
              <w:spacing w:after="20"/>
              <w:ind w:left="20"/>
              <w:jc w:val="both"/>
            </w:pPr>
            <w:r>
              <w:rPr>
                <w:rFonts w:ascii="Times New Roman"/>
                <w:b w:val="false"/>
                <w:i w:val="false"/>
                <w:color w:val="000000"/>
                <w:sz w:val="20"/>
              </w:rPr>
              <w:t>
bdt:‌Date‌Time‌Type (M.BDT.00006)</w:t>
            </w:r>
          </w:p>
          <w:bookmarkEnd w:id="266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 w:id="2667"/>
          <w:p>
            <w:pPr>
              <w:spacing w:after="20"/>
              <w:ind w:left="20"/>
              <w:jc w:val="both"/>
            </w:pPr>
            <w:r>
              <w:rPr>
                <w:rFonts w:ascii="Times New Roman"/>
                <w:b w:val="false"/>
                <w:i w:val="false"/>
                <w:color w:val="000000"/>
                <w:sz w:val="20"/>
              </w:rPr>
              <w:t>
3. Код страны</w:t>
            </w:r>
          </w:p>
          <w:bookmarkEnd w:id="266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запрос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0" w:id="2668"/>
          <w:p>
            <w:pPr>
              <w:spacing w:after="20"/>
              <w:ind w:left="20"/>
              <w:jc w:val="both"/>
            </w:pPr>
            <w:r>
              <w:rPr>
                <w:rFonts w:ascii="Times New Roman"/>
                <w:b w:val="false"/>
                <w:i w:val="false"/>
                <w:color w:val="000000"/>
                <w:sz w:val="20"/>
              </w:rPr>
              <w:t>
csdo:‌Unified‌Country‌Code‌Type (M.SDT.00112)</w:t>
            </w:r>
          </w:p>
          <w:bookmarkEnd w:id="2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2669"/>
          <w:p>
            <w:pPr>
              <w:spacing w:after="20"/>
              <w:ind w:left="20"/>
              <w:jc w:val="both"/>
            </w:pPr>
            <w:r>
              <w:rPr>
                <w:rFonts w:ascii="Times New Roman"/>
                <w:b w:val="false"/>
                <w:i w:val="false"/>
                <w:color w:val="000000"/>
                <w:sz w:val="20"/>
              </w:rPr>
              <w:t>
а) идентификатор справочника (классификатора)</w:t>
            </w:r>
          </w:p>
          <w:bookmarkEnd w:id="266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 w:id="2670"/>
          <w:p>
            <w:pPr>
              <w:spacing w:after="20"/>
              <w:ind w:left="20"/>
              <w:jc w:val="both"/>
            </w:pPr>
            <w:r>
              <w:rPr>
                <w:rFonts w:ascii="Times New Roman"/>
                <w:b w:val="false"/>
                <w:i w:val="false"/>
                <w:color w:val="000000"/>
                <w:sz w:val="20"/>
              </w:rPr>
              <w:t>
csdo:‌Reference‌Data‌Id‌Type (M.SDT.00091)</w:t>
            </w:r>
          </w:p>
          <w:bookmarkEnd w:id="2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6" w:id="2671"/>
          <w:p>
            <w:pPr>
              <w:spacing w:after="20"/>
              <w:ind w:left="20"/>
              <w:jc w:val="both"/>
            </w:pPr>
            <w:r>
              <w:rPr>
                <w:rFonts w:ascii="Times New Roman"/>
                <w:b w:val="false"/>
                <w:i w:val="false"/>
                <w:color w:val="000000"/>
                <w:sz w:val="20"/>
              </w:rPr>
              <w:t>
4. Заявитель</w:t>
            </w:r>
          </w:p>
          <w:bookmarkEnd w:id="2671"/>
          <w:p>
            <w:pPr>
              <w:spacing w:after="20"/>
              <w:ind w:left="20"/>
              <w:jc w:val="both"/>
            </w:pPr>
            <w:r>
              <w:rPr>
                <w:rFonts w:ascii="Times New Roman"/>
                <w:b w:val="false"/>
                <w:i w:val="false"/>
                <w:color w:val="000000"/>
                <w:sz w:val="20"/>
              </w:rPr>
              <w:t>
(ctcdo:‌IMApplicant‌Details)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которое вводит в оборот маркированный товар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7" w:id="2672"/>
          <w:p>
            <w:pPr>
              <w:spacing w:after="20"/>
              <w:ind w:left="20"/>
              <w:jc w:val="both"/>
            </w:pPr>
            <w:r>
              <w:rPr>
                <w:rFonts w:ascii="Times New Roman"/>
                <w:b w:val="false"/>
                <w:i w:val="false"/>
                <w:color w:val="000000"/>
                <w:sz w:val="20"/>
              </w:rPr>
              <w:t>
ctcdo:‌Turnover‌Subject‌Details‌Type (M.CT.CDT.00277)</w:t>
            </w:r>
          </w:p>
          <w:bookmarkEnd w:id="26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8" w:id="2673"/>
          <w:p>
            <w:pPr>
              <w:spacing w:after="20"/>
              <w:ind w:left="20"/>
              <w:jc w:val="both"/>
            </w:pPr>
            <w:r>
              <w:rPr>
                <w:rFonts w:ascii="Times New Roman"/>
                <w:b w:val="false"/>
                <w:i w:val="false"/>
                <w:color w:val="000000"/>
                <w:sz w:val="20"/>
              </w:rPr>
              <w:t>
4.1. Код страны</w:t>
            </w:r>
          </w:p>
          <w:bookmarkEnd w:id="267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9" w:id="2674"/>
          <w:p>
            <w:pPr>
              <w:spacing w:after="20"/>
              <w:ind w:left="20"/>
              <w:jc w:val="both"/>
            </w:pPr>
            <w:r>
              <w:rPr>
                <w:rFonts w:ascii="Times New Roman"/>
                <w:b w:val="false"/>
                <w:i w:val="false"/>
                <w:color w:val="000000"/>
                <w:sz w:val="20"/>
              </w:rPr>
              <w:t>
csdo:‌Unified‌Country‌Code‌Type (M.SDT.00112)</w:t>
            </w:r>
          </w:p>
          <w:bookmarkEnd w:id="26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1" w:id="2675"/>
          <w:p>
            <w:pPr>
              <w:spacing w:after="20"/>
              <w:ind w:left="20"/>
              <w:jc w:val="both"/>
            </w:pPr>
            <w:r>
              <w:rPr>
                <w:rFonts w:ascii="Times New Roman"/>
                <w:b w:val="false"/>
                <w:i w:val="false"/>
                <w:color w:val="000000"/>
                <w:sz w:val="20"/>
              </w:rPr>
              <w:t>
а) идентификатор справочника (классификатора)</w:t>
            </w:r>
          </w:p>
          <w:bookmarkEnd w:id="267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2" w:id="2676"/>
          <w:p>
            <w:pPr>
              <w:spacing w:after="20"/>
              <w:ind w:left="20"/>
              <w:jc w:val="both"/>
            </w:pPr>
            <w:r>
              <w:rPr>
                <w:rFonts w:ascii="Times New Roman"/>
                <w:b w:val="false"/>
                <w:i w:val="false"/>
                <w:color w:val="000000"/>
                <w:sz w:val="20"/>
              </w:rPr>
              <w:t>
csdo:‌Reference‌Data‌Id‌Type (M.SDT.00091)</w:t>
            </w:r>
          </w:p>
          <w:bookmarkEnd w:id="2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5" w:id="2677"/>
          <w:p>
            <w:pPr>
              <w:spacing w:after="20"/>
              <w:ind w:left="20"/>
              <w:jc w:val="both"/>
            </w:pPr>
            <w:r>
              <w:rPr>
                <w:rFonts w:ascii="Times New Roman"/>
                <w:b w:val="false"/>
                <w:i w:val="false"/>
                <w:color w:val="000000"/>
                <w:sz w:val="20"/>
              </w:rPr>
              <w:t>
4.2. Наименование субъекта</w:t>
            </w:r>
          </w:p>
          <w:bookmarkEnd w:id="2677"/>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6" w:id="2678"/>
          <w:p>
            <w:pPr>
              <w:spacing w:after="20"/>
              <w:ind w:left="20"/>
              <w:jc w:val="both"/>
            </w:pPr>
            <w:r>
              <w:rPr>
                <w:rFonts w:ascii="Times New Roman"/>
                <w:b w:val="false"/>
                <w:i w:val="false"/>
                <w:color w:val="000000"/>
                <w:sz w:val="20"/>
              </w:rPr>
              <w:t>
csdo:‌Name300‌Type (M.SDT.00056)</w:t>
            </w:r>
          </w:p>
          <w:bookmarkEnd w:id="2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9" w:id="2679"/>
          <w:p>
            <w:pPr>
              <w:spacing w:after="20"/>
              <w:ind w:left="20"/>
              <w:jc w:val="both"/>
            </w:pPr>
            <w:r>
              <w:rPr>
                <w:rFonts w:ascii="Times New Roman"/>
                <w:b w:val="false"/>
                <w:i w:val="false"/>
                <w:color w:val="000000"/>
                <w:sz w:val="20"/>
              </w:rPr>
              <w:t>
4.3. Краткое наименование субъекта</w:t>
            </w:r>
          </w:p>
          <w:bookmarkEnd w:id="2679"/>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2680"/>
          <w:p>
            <w:pPr>
              <w:spacing w:after="20"/>
              <w:ind w:left="20"/>
              <w:jc w:val="both"/>
            </w:pPr>
            <w:r>
              <w:rPr>
                <w:rFonts w:ascii="Times New Roman"/>
                <w:b w:val="false"/>
                <w:i w:val="false"/>
                <w:color w:val="000000"/>
                <w:sz w:val="20"/>
              </w:rPr>
              <w:t>
csdo:‌Name120‌Type (M.SDT.00055)</w:t>
            </w:r>
          </w:p>
          <w:bookmarkEnd w:id="2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3" w:id="2681"/>
          <w:p>
            <w:pPr>
              <w:spacing w:after="20"/>
              <w:ind w:left="20"/>
              <w:jc w:val="both"/>
            </w:pPr>
            <w:r>
              <w:rPr>
                <w:rFonts w:ascii="Times New Roman"/>
                <w:b w:val="false"/>
                <w:i w:val="false"/>
                <w:color w:val="000000"/>
                <w:sz w:val="20"/>
              </w:rPr>
              <w:t>
4.4. Код организационно-правовой формы</w:t>
            </w:r>
          </w:p>
          <w:bookmarkEnd w:id="2681"/>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4" w:id="2682"/>
          <w:p>
            <w:pPr>
              <w:spacing w:after="20"/>
              <w:ind w:left="20"/>
              <w:jc w:val="both"/>
            </w:pPr>
            <w:r>
              <w:rPr>
                <w:rFonts w:ascii="Times New Roman"/>
                <w:b w:val="false"/>
                <w:i w:val="false"/>
                <w:color w:val="000000"/>
                <w:sz w:val="20"/>
              </w:rPr>
              <w:t>
csdo:‌Unified‌Code20‌Type (M.SDT.00140)</w:t>
            </w:r>
          </w:p>
          <w:bookmarkEnd w:id="26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7" w:id="2683"/>
          <w:p>
            <w:pPr>
              <w:spacing w:after="20"/>
              <w:ind w:left="20"/>
              <w:jc w:val="both"/>
            </w:pPr>
            <w:r>
              <w:rPr>
                <w:rFonts w:ascii="Times New Roman"/>
                <w:b w:val="false"/>
                <w:i w:val="false"/>
                <w:color w:val="000000"/>
                <w:sz w:val="20"/>
              </w:rPr>
              <w:t>
а) идентификатор справочника (классификатора)</w:t>
            </w:r>
          </w:p>
          <w:bookmarkEnd w:id="26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8" w:id="2684"/>
          <w:p>
            <w:pPr>
              <w:spacing w:after="20"/>
              <w:ind w:left="20"/>
              <w:jc w:val="both"/>
            </w:pPr>
            <w:r>
              <w:rPr>
                <w:rFonts w:ascii="Times New Roman"/>
                <w:b w:val="false"/>
                <w:i w:val="false"/>
                <w:color w:val="000000"/>
                <w:sz w:val="20"/>
              </w:rPr>
              <w:t>
csdo:‌Reference‌Data‌Id‌Type (M.SDT.00091)</w:t>
            </w:r>
          </w:p>
          <w:bookmarkEnd w:id="2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1" w:id="2685"/>
          <w:p>
            <w:pPr>
              <w:spacing w:after="20"/>
              <w:ind w:left="20"/>
              <w:jc w:val="both"/>
            </w:pPr>
            <w:r>
              <w:rPr>
                <w:rFonts w:ascii="Times New Roman"/>
                <w:b w:val="false"/>
                <w:i w:val="false"/>
                <w:color w:val="000000"/>
                <w:sz w:val="20"/>
              </w:rPr>
              <w:t>
4.5. Наименование организационно-правовой формы</w:t>
            </w:r>
          </w:p>
          <w:bookmarkEnd w:id="2685"/>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2" w:id="2686"/>
          <w:p>
            <w:pPr>
              <w:spacing w:after="20"/>
              <w:ind w:left="20"/>
              <w:jc w:val="both"/>
            </w:pPr>
            <w:r>
              <w:rPr>
                <w:rFonts w:ascii="Times New Roman"/>
                <w:b w:val="false"/>
                <w:i w:val="false"/>
                <w:color w:val="000000"/>
                <w:sz w:val="20"/>
              </w:rPr>
              <w:t>
csdo:‌Name300‌Type (M.SDT.00056)</w:t>
            </w:r>
          </w:p>
          <w:bookmarkEnd w:id="2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5" w:id="2687"/>
          <w:p>
            <w:pPr>
              <w:spacing w:after="20"/>
              <w:ind w:left="20"/>
              <w:jc w:val="both"/>
            </w:pPr>
            <w:r>
              <w:rPr>
                <w:rFonts w:ascii="Times New Roman"/>
                <w:b w:val="false"/>
                <w:i w:val="false"/>
                <w:color w:val="000000"/>
                <w:sz w:val="20"/>
              </w:rPr>
              <w:t>
4.6. Идентификатор хозяйствующего субъекта</w:t>
            </w:r>
          </w:p>
          <w:bookmarkEnd w:id="2687"/>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6" w:id="2688"/>
          <w:p>
            <w:pPr>
              <w:spacing w:after="20"/>
              <w:ind w:left="20"/>
              <w:jc w:val="both"/>
            </w:pPr>
            <w:r>
              <w:rPr>
                <w:rFonts w:ascii="Times New Roman"/>
                <w:b w:val="false"/>
                <w:i w:val="false"/>
                <w:color w:val="000000"/>
                <w:sz w:val="20"/>
              </w:rPr>
              <w:t>
csdo:‌Business‌Entity‌Id‌Type (M.SDT.00157)</w:t>
            </w:r>
          </w:p>
          <w:bookmarkEnd w:id="2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9" w:id="2689"/>
          <w:p>
            <w:pPr>
              <w:spacing w:after="20"/>
              <w:ind w:left="20"/>
              <w:jc w:val="both"/>
            </w:pPr>
            <w:r>
              <w:rPr>
                <w:rFonts w:ascii="Times New Roman"/>
                <w:b w:val="false"/>
                <w:i w:val="false"/>
                <w:color w:val="000000"/>
                <w:sz w:val="20"/>
              </w:rPr>
              <w:t>
а) метод идентификации</w:t>
            </w:r>
          </w:p>
          <w:bookmarkEnd w:id="2689"/>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0" w:id="2690"/>
          <w:p>
            <w:pPr>
              <w:spacing w:after="20"/>
              <w:ind w:left="20"/>
              <w:jc w:val="both"/>
            </w:pPr>
            <w:r>
              <w:rPr>
                <w:rFonts w:ascii="Times New Roman"/>
                <w:b w:val="false"/>
                <w:i w:val="false"/>
                <w:color w:val="000000"/>
                <w:sz w:val="20"/>
              </w:rPr>
              <w:t>
csdo:‌Business‌Entity‌Id‌Kind‌Id‌Type (M.SDT.00158)</w:t>
            </w:r>
          </w:p>
          <w:bookmarkEnd w:id="26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3" w:id="2691"/>
          <w:p>
            <w:pPr>
              <w:spacing w:after="20"/>
              <w:ind w:left="20"/>
              <w:jc w:val="both"/>
            </w:pPr>
            <w:r>
              <w:rPr>
                <w:rFonts w:ascii="Times New Roman"/>
                <w:b w:val="false"/>
                <w:i w:val="false"/>
                <w:color w:val="000000"/>
                <w:sz w:val="20"/>
              </w:rPr>
              <w:t>
4.7. Уникальный идентификационный таможенный номер</w:t>
            </w:r>
          </w:p>
          <w:bookmarkEnd w:id="2691"/>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 w:id="2692"/>
          <w:p>
            <w:pPr>
              <w:spacing w:after="20"/>
              <w:ind w:left="20"/>
              <w:jc w:val="both"/>
            </w:pPr>
            <w:r>
              <w:rPr>
                <w:rFonts w:ascii="Times New Roman"/>
                <w:b w:val="false"/>
                <w:i w:val="false"/>
                <w:color w:val="000000"/>
                <w:sz w:val="20"/>
              </w:rPr>
              <w:t>
csdo:‌Unique‌Customs‌Number‌Id‌Type (M.SDT.00089)</w:t>
            </w:r>
          </w:p>
          <w:bookmarkEnd w:id="2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2693"/>
          <w:p>
            <w:pPr>
              <w:spacing w:after="20"/>
              <w:ind w:left="20"/>
              <w:jc w:val="both"/>
            </w:pPr>
            <w:r>
              <w:rPr>
                <w:rFonts w:ascii="Times New Roman"/>
                <w:b w:val="false"/>
                <w:i w:val="false"/>
                <w:color w:val="000000"/>
                <w:sz w:val="20"/>
              </w:rPr>
              <w:t>
4.8. Идентификатор налогоплательщика</w:t>
            </w:r>
          </w:p>
          <w:bookmarkEnd w:id="2693"/>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2694"/>
          <w:p>
            <w:pPr>
              <w:spacing w:after="20"/>
              <w:ind w:left="20"/>
              <w:jc w:val="both"/>
            </w:pPr>
            <w:r>
              <w:rPr>
                <w:rFonts w:ascii="Times New Roman"/>
                <w:b w:val="false"/>
                <w:i w:val="false"/>
                <w:color w:val="000000"/>
                <w:sz w:val="20"/>
              </w:rPr>
              <w:t>
csdo:‌Taxpayer‌Id‌Type (M.SDT.00025)</w:t>
            </w:r>
          </w:p>
          <w:bookmarkEnd w:id="2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1" w:id="2695"/>
          <w:p>
            <w:pPr>
              <w:spacing w:after="20"/>
              <w:ind w:left="20"/>
              <w:jc w:val="both"/>
            </w:pPr>
            <w:r>
              <w:rPr>
                <w:rFonts w:ascii="Times New Roman"/>
                <w:b w:val="false"/>
                <w:i w:val="false"/>
                <w:color w:val="000000"/>
                <w:sz w:val="20"/>
              </w:rPr>
              <w:t>
4.9. Код причины постановки на учет</w:t>
            </w:r>
          </w:p>
          <w:bookmarkEnd w:id="2695"/>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2" w:id="2696"/>
          <w:p>
            <w:pPr>
              <w:spacing w:after="20"/>
              <w:ind w:left="20"/>
              <w:jc w:val="both"/>
            </w:pPr>
            <w:r>
              <w:rPr>
                <w:rFonts w:ascii="Times New Roman"/>
                <w:b w:val="false"/>
                <w:i w:val="false"/>
                <w:color w:val="000000"/>
                <w:sz w:val="20"/>
              </w:rPr>
              <w:t>
csdo:‌Tax‌Registration‌Reason‌Code‌Type (M.SDT.00030)</w:t>
            </w:r>
          </w:p>
          <w:bookmarkEnd w:id="2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4" w:id="2697"/>
          <w:p>
            <w:pPr>
              <w:spacing w:after="20"/>
              <w:ind w:left="20"/>
              <w:jc w:val="both"/>
            </w:pPr>
            <w:r>
              <w:rPr>
                <w:rFonts w:ascii="Times New Roman"/>
                <w:b w:val="false"/>
                <w:i w:val="false"/>
                <w:color w:val="000000"/>
                <w:sz w:val="20"/>
              </w:rPr>
              <w:t>
4.10. Адрес</w:t>
            </w:r>
          </w:p>
          <w:bookmarkEnd w:id="2697"/>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5" w:id="2698"/>
          <w:p>
            <w:pPr>
              <w:spacing w:after="20"/>
              <w:ind w:left="20"/>
              <w:jc w:val="both"/>
            </w:pPr>
            <w:r>
              <w:rPr>
                <w:rFonts w:ascii="Times New Roman"/>
                <w:b w:val="false"/>
                <w:i w:val="false"/>
                <w:color w:val="000000"/>
                <w:sz w:val="20"/>
              </w:rPr>
              <w:t>
ccdo:‌Subject‌Address‌Details‌Type (M.CDT.00064)</w:t>
            </w:r>
          </w:p>
          <w:bookmarkEnd w:id="26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6" w:id="2699"/>
          <w:p>
            <w:pPr>
              <w:spacing w:after="20"/>
              <w:ind w:left="20"/>
              <w:jc w:val="both"/>
            </w:pPr>
            <w:r>
              <w:rPr>
                <w:rFonts w:ascii="Times New Roman"/>
                <w:b w:val="false"/>
                <w:i w:val="false"/>
                <w:color w:val="000000"/>
                <w:sz w:val="20"/>
              </w:rPr>
              <w:t>
4.10.1. Код вида адреса</w:t>
            </w:r>
          </w:p>
          <w:bookmarkEnd w:id="2699"/>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7" w:id="2700"/>
          <w:p>
            <w:pPr>
              <w:spacing w:after="20"/>
              <w:ind w:left="20"/>
              <w:jc w:val="both"/>
            </w:pPr>
            <w:r>
              <w:rPr>
                <w:rFonts w:ascii="Times New Roman"/>
                <w:b w:val="false"/>
                <w:i w:val="false"/>
                <w:color w:val="000000"/>
                <w:sz w:val="20"/>
              </w:rPr>
              <w:t>
csdo:‌Address‌Kind‌Code‌Type (M.SDT.00162)</w:t>
            </w:r>
          </w:p>
          <w:bookmarkEnd w:id="27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0" w:id="2701"/>
          <w:p>
            <w:pPr>
              <w:spacing w:after="20"/>
              <w:ind w:left="20"/>
              <w:jc w:val="both"/>
            </w:pPr>
            <w:r>
              <w:rPr>
                <w:rFonts w:ascii="Times New Roman"/>
                <w:b w:val="false"/>
                <w:i w:val="false"/>
                <w:color w:val="000000"/>
                <w:sz w:val="20"/>
              </w:rPr>
              <w:t>
4.10.2. Код страны</w:t>
            </w:r>
          </w:p>
          <w:bookmarkEnd w:id="270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1" w:id="2702"/>
          <w:p>
            <w:pPr>
              <w:spacing w:after="20"/>
              <w:ind w:left="20"/>
              <w:jc w:val="both"/>
            </w:pPr>
            <w:r>
              <w:rPr>
                <w:rFonts w:ascii="Times New Roman"/>
                <w:b w:val="false"/>
                <w:i w:val="false"/>
                <w:color w:val="000000"/>
                <w:sz w:val="20"/>
              </w:rPr>
              <w:t>
csdo:‌Unified‌Country‌Code‌Type (M.SDT.00112)</w:t>
            </w:r>
          </w:p>
          <w:bookmarkEnd w:id="27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3" w:id="2703"/>
          <w:p>
            <w:pPr>
              <w:spacing w:after="20"/>
              <w:ind w:left="20"/>
              <w:jc w:val="both"/>
            </w:pPr>
            <w:r>
              <w:rPr>
                <w:rFonts w:ascii="Times New Roman"/>
                <w:b w:val="false"/>
                <w:i w:val="false"/>
                <w:color w:val="000000"/>
                <w:sz w:val="20"/>
              </w:rPr>
              <w:t>
а) идентификатор справочника (классификатора)</w:t>
            </w:r>
          </w:p>
          <w:bookmarkEnd w:id="270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4" w:id="2704"/>
          <w:p>
            <w:pPr>
              <w:spacing w:after="20"/>
              <w:ind w:left="20"/>
              <w:jc w:val="both"/>
            </w:pPr>
            <w:r>
              <w:rPr>
                <w:rFonts w:ascii="Times New Roman"/>
                <w:b w:val="false"/>
                <w:i w:val="false"/>
                <w:color w:val="000000"/>
                <w:sz w:val="20"/>
              </w:rPr>
              <w:t>
csdo:‌Reference‌Data‌Id‌Type (M.SDT.00091)</w:t>
            </w:r>
          </w:p>
          <w:bookmarkEnd w:id="2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7" w:id="2705"/>
          <w:p>
            <w:pPr>
              <w:spacing w:after="20"/>
              <w:ind w:left="20"/>
              <w:jc w:val="both"/>
            </w:pPr>
            <w:r>
              <w:rPr>
                <w:rFonts w:ascii="Times New Roman"/>
                <w:b w:val="false"/>
                <w:i w:val="false"/>
                <w:color w:val="000000"/>
                <w:sz w:val="20"/>
              </w:rPr>
              <w:t>
4.10.3. Код территории</w:t>
            </w:r>
          </w:p>
          <w:bookmarkEnd w:id="2705"/>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8" w:id="2706"/>
          <w:p>
            <w:pPr>
              <w:spacing w:after="20"/>
              <w:ind w:left="20"/>
              <w:jc w:val="both"/>
            </w:pPr>
            <w:r>
              <w:rPr>
                <w:rFonts w:ascii="Times New Roman"/>
                <w:b w:val="false"/>
                <w:i w:val="false"/>
                <w:color w:val="000000"/>
                <w:sz w:val="20"/>
              </w:rPr>
              <w:t>
csdo:‌Territory‌Code‌Type (M.SDT.00031)</w:t>
            </w:r>
          </w:p>
          <w:bookmarkEnd w:id="2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1" w:id="2707"/>
          <w:p>
            <w:pPr>
              <w:spacing w:after="20"/>
              <w:ind w:left="20"/>
              <w:jc w:val="both"/>
            </w:pPr>
            <w:r>
              <w:rPr>
                <w:rFonts w:ascii="Times New Roman"/>
                <w:b w:val="false"/>
                <w:i w:val="false"/>
                <w:color w:val="000000"/>
                <w:sz w:val="20"/>
              </w:rPr>
              <w:t>
4.10.4. Регион</w:t>
            </w:r>
          </w:p>
          <w:bookmarkEnd w:id="2707"/>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2" w:id="2708"/>
          <w:p>
            <w:pPr>
              <w:spacing w:after="20"/>
              <w:ind w:left="20"/>
              <w:jc w:val="both"/>
            </w:pPr>
            <w:r>
              <w:rPr>
                <w:rFonts w:ascii="Times New Roman"/>
                <w:b w:val="false"/>
                <w:i w:val="false"/>
                <w:color w:val="000000"/>
                <w:sz w:val="20"/>
              </w:rPr>
              <w:t>
csdo:‌Name120‌Type (M.SDT.00055)</w:t>
            </w:r>
          </w:p>
          <w:bookmarkEnd w:id="27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2709"/>
          <w:p>
            <w:pPr>
              <w:spacing w:after="20"/>
              <w:ind w:left="20"/>
              <w:jc w:val="both"/>
            </w:pPr>
            <w:r>
              <w:rPr>
                <w:rFonts w:ascii="Times New Roman"/>
                <w:b w:val="false"/>
                <w:i w:val="false"/>
                <w:color w:val="000000"/>
                <w:sz w:val="20"/>
              </w:rPr>
              <w:t>
4.10.5. Район</w:t>
            </w:r>
          </w:p>
          <w:bookmarkEnd w:id="2709"/>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6" w:id="2710"/>
          <w:p>
            <w:pPr>
              <w:spacing w:after="20"/>
              <w:ind w:left="20"/>
              <w:jc w:val="both"/>
            </w:pPr>
            <w:r>
              <w:rPr>
                <w:rFonts w:ascii="Times New Roman"/>
                <w:b w:val="false"/>
                <w:i w:val="false"/>
                <w:color w:val="000000"/>
                <w:sz w:val="20"/>
              </w:rPr>
              <w:t>
csdo:‌Name120‌Type (M.SDT.00055)</w:t>
            </w:r>
          </w:p>
          <w:bookmarkEnd w:id="2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2711"/>
          <w:p>
            <w:pPr>
              <w:spacing w:after="20"/>
              <w:ind w:left="20"/>
              <w:jc w:val="both"/>
            </w:pPr>
            <w:r>
              <w:rPr>
                <w:rFonts w:ascii="Times New Roman"/>
                <w:b w:val="false"/>
                <w:i w:val="false"/>
                <w:color w:val="000000"/>
                <w:sz w:val="20"/>
              </w:rPr>
              <w:t>
4.10.6. Город</w:t>
            </w:r>
          </w:p>
          <w:bookmarkEnd w:id="2711"/>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0" w:id="2712"/>
          <w:p>
            <w:pPr>
              <w:spacing w:after="20"/>
              <w:ind w:left="20"/>
              <w:jc w:val="both"/>
            </w:pPr>
            <w:r>
              <w:rPr>
                <w:rFonts w:ascii="Times New Roman"/>
                <w:b w:val="false"/>
                <w:i w:val="false"/>
                <w:color w:val="000000"/>
                <w:sz w:val="20"/>
              </w:rPr>
              <w:t>
csdo:‌Name120‌Type (M.SDT.00055)</w:t>
            </w:r>
          </w:p>
          <w:bookmarkEnd w:id="2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 w:id="2713"/>
          <w:p>
            <w:pPr>
              <w:spacing w:after="20"/>
              <w:ind w:left="20"/>
              <w:jc w:val="both"/>
            </w:pPr>
            <w:r>
              <w:rPr>
                <w:rFonts w:ascii="Times New Roman"/>
                <w:b w:val="false"/>
                <w:i w:val="false"/>
                <w:color w:val="000000"/>
                <w:sz w:val="20"/>
              </w:rPr>
              <w:t>
4.10.7. Населенный пункт</w:t>
            </w:r>
          </w:p>
          <w:bookmarkEnd w:id="2713"/>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4" w:id="2714"/>
          <w:p>
            <w:pPr>
              <w:spacing w:after="20"/>
              <w:ind w:left="20"/>
              <w:jc w:val="both"/>
            </w:pPr>
            <w:r>
              <w:rPr>
                <w:rFonts w:ascii="Times New Roman"/>
                <w:b w:val="false"/>
                <w:i w:val="false"/>
                <w:color w:val="000000"/>
                <w:sz w:val="20"/>
              </w:rPr>
              <w:t>
csdo:‌Name120‌Type (M.SDT.00055)</w:t>
            </w:r>
          </w:p>
          <w:bookmarkEnd w:id="27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7" w:id="2715"/>
          <w:p>
            <w:pPr>
              <w:spacing w:after="20"/>
              <w:ind w:left="20"/>
              <w:jc w:val="both"/>
            </w:pPr>
            <w:r>
              <w:rPr>
                <w:rFonts w:ascii="Times New Roman"/>
                <w:b w:val="false"/>
                <w:i w:val="false"/>
                <w:color w:val="000000"/>
                <w:sz w:val="20"/>
              </w:rPr>
              <w:t>
4.10.8. Улица</w:t>
            </w:r>
          </w:p>
          <w:bookmarkEnd w:id="2715"/>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2716"/>
          <w:p>
            <w:pPr>
              <w:spacing w:after="20"/>
              <w:ind w:left="20"/>
              <w:jc w:val="both"/>
            </w:pPr>
            <w:r>
              <w:rPr>
                <w:rFonts w:ascii="Times New Roman"/>
                <w:b w:val="false"/>
                <w:i w:val="false"/>
                <w:color w:val="000000"/>
                <w:sz w:val="20"/>
              </w:rPr>
              <w:t>
csdo:‌Name120‌Type (M.SDT.00055)</w:t>
            </w:r>
          </w:p>
          <w:bookmarkEnd w:id="2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2717"/>
          <w:p>
            <w:pPr>
              <w:spacing w:after="20"/>
              <w:ind w:left="20"/>
              <w:jc w:val="both"/>
            </w:pPr>
            <w:r>
              <w:rPr>
                <w:rFonts w:ascii="Times New Roman"/>
                <w:b w:val="false"/>
                <w:i w:val="false"/>
                <w:color w:val="000000"/>
                <w:sz w:val="20"/>
              </w:rPr>
              <w:t>
4.10.9. Номер дома</w:t>
            </w:r>
          </w:p>
          <w:bookmarkEnd w:id="2717"/>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2" w:id="2718"/>
          <w:p>
            <w:pPr>
              <w:spacing w:after="20"/>
              <w:ind w:left="20"/>
              <w:jc w:val="both"/>
            </w:pPr>
            <w:r>
              <w:rPr>
                <w:rFonts w:ascii="Times New Roman"/>
                <w:b w:val="false"/>
                <w:i w:val="false"/>
                <w:color w:val="000000"/>
                <w:sz w:val="20"/>
              </w:rPr>
              <w:t>
csdo:‌Id50‌Type (M.SDT.00093)</w:t>
            </w:r>
          </w:p>
          <w:bookmarkEnd w:id="2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2719"/>
          <w:p>
            <w:pPr>
              <w:spacing w:after="20"/>
              <w:ind w:left="20"/>
              <w:jc w:val="both"/>
            </w:pPr>
            <w:r>
              <w:rPr>
                <w:rFonts w:ascii="Times New Roman"/>
                <w:b w:val="false"/>
                <w:i w:val="false"/>
                <w:color w:val="000000"/>
                <w:sz w:val="20"/>
              </w:rPr>
              <w:t>
4.10.10. Номер помещения</w:t>
            </w:r>
          </w:p>
          <w:bookmarkEnd w:id="2719"/>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6" w:id="2720"/>
          <w:p>
            <w:pPr>
              <w:spacing w:after="20"/>
              <w:ind w:left="20"/>
              <w:jc w:val="both"/>
            </w:pPr>
            <w:r>
              <w:rPr>
                <w:rFonts w:ascii="Times New Roman"/>
                <w:b w:val="false"/>
                <w:i w:val="false"/>
                <w:color w:val="000000"/>
                <w:sz w:val="20"/>
              </w:rPr>
              <w:t>
csdo:‌Id20‌Type (M.SDT.00092)</w:t>
            </w:r>
          </w:p>
          <w:bookmarkEnd w:id="2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2721"/>
          <w:p>
            <w:pPr>
              <w:spacing w:after="20"/>
              <w:ind w:left="20"/>
              <w:jc w:val="both"/>
            </w:pPr>
            <w:r>
              <w:rPr>
                <w:rFonts w:ascii="Times New Roman"/>
                <w:b w:val="false"/>
                <w:i w:val="false"/>
                <w:color w:val="000000"/>
                <w:sz w:val="20"/>
              </w:rPr>
              <w:t>
4.10.11. Почтовый индекс</w:t>
            </w:r>
          </w:p>
          <w:bookmarkEnd w:id="2721"/>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2722"/>
          <w:p>
            <w:pPr>
              <w:spacing w:after="20"/>
              <w:ind w:left="20"/>
              <w:jc w:val="both"/>
            </w:pPr>
            <w:r>
              <w:rPr>
                <w:rFonts w:ascii="Times New Roman"/>
                <w:b w:val="false"/>
                <w:i w:val="false"/>
                <w:color w:val="000000"/>
                <w:sz w:val="20"/>
              </w:rPr>
              <w:t>
csdo:‌Post‌Code‌Type (M.SDT.00006)</w:t>
            </w:r>
          </w:p>
          <w:bookmarkEnd w:id="27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2723"/>
          <w:p>
            <w:pPr>
              <w:spacing w:after="20"/>
              <w:ind w:left="20"/>
              <w:jc w:val="both"/>
            </w:pPr>
            <w:r>
              <w:rPr>
                <w:rFonts w:ascii="Times New Roman"/>
                <w:b w:val="false"/>
                <w:i w:val="false"/>
                <w:color w:val="000000"/>
                <w:sz w:val="20"/>
              </w:rPr>
              <w:t>
4.10.12. Номер абонентского ящика</w:t>
            </w:r>
          </w:p>
          <w:bookmarkEnd w:id="2723"/>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2724"/>
          <w:p>
            <w:pPr>
              <w:spacing w:after="20"/>
              <w:ind w:left="20"/>
              <w:jc w:val="both"/>
            </w:pPr>
            <w:r>
              <w:rPr>
                <w:rFonts w:ascii="Times New Roman"/>
                <w:b w:val="false"/>
                <w:i w:val="false"/>
                <w:color w:val="000000"/>
                <w:sz w:val="20"/>
              </w:rPr>
              <w:t>
csdo:‌Id20‌Type (M.SDT.00092)</w:t>
            </w:r>
          </w:p>
          <w:bookmarkEnd w:id="2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6" w:id="2725"/>
          <w:p>
            <w:pPr>
              <w:spacing w:after="20"/>
              <w:ind w:left="20"/>
              <w:jc w:val="both"/>
            </w:pPr>
            <w:r>
              <w:rPr>
                <w:rFonts w:ascii="Times New Roman"/>
                <w:b w:val="false"/>
                <w:i w:val="false"/>
                <w:color w:val="000000"/>
                <w:sz w:val="20"/>
              </w:rPr>
              <w:t>
4.11. Контактный реквизит</w:t>
            </w:r>
          </w:p>
          <w:bookmarkEnd w:id="2725"/>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2726"/>
          <w:p>
            <w:pPr>
              <w:spacing w:after="20"/>
              <w:ind w:left="20"/>
              <w:jc w:val="both"/>
            </w:pPr>
            <w:r>
              <w:rPr>
                <w:rFonts w:ascii="Times New Roman"/>
                <w:b w:val="false"/>
                <w:i w:val="false"/>
                <w:color w:val="000000"/>
                <w:sz w:val="20"/>
              </w:rPr>
              <w:t>
ccdo:‌Communication‌Details‌Type (M.CDT.00003)</w:t>
            </w:r>
          </w:p>
          <w:bookmarkEnd w:id="27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2727"/>
          <w:p>
            <w:pPr>
              <w:spacing w:after="20"/>
              <w:ind w:left="20"/>
              <w:jc w:val="both"/>
            </w:pPr>
            <w:r>
              <w:rPr>
                <w:rFonts w:ascii="Times New Roman"/>
                <w:b w:val="false"/>
                <w:i w:val="false"/>
                <w:color w:val="000000"/>
                <w:sz w:val="20"/>
              </w:rPr>
              <w:t>
4.11.1. Код вида связи</w:t>
            </w:r>
          </w:p>
          <w:bookmarkEnd w:id="2727"/>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2728"/>
          <w:p>
            <w:pPr>
              <w:spacing w:after="20"/>
              <w:ind w:left="20"/>
              <w:jc w:val="both"/>
            </w:pPr>
            <w:r>
              <w:rPr>
                <w:rFonts w:ascii="Times New Roman"/>
                <w:b w:val="false"/>
                <w:i w:val="false"/>
                <w:color w:val="000000"/>
                <w:sz w:val="20"/>
              </w:rPr>
              <w:t>
csdo:‌Communication‌Channel‌Code‌V2‌Type (M.SDT.00163)</w:t>
            </w:r>
          </w:p>
          <w:bookmarkEnd w:id="27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2729"/>
          <w:p>
            <w:pPr>
              <w:spacing w:after="20"/>
              <w:ind w:left="20"/>
              <w:jc w:val="both"/>
            </w:pPr>
            <w:r>
              <w:rPr>
                <w:rFonts w:ascii="Times New Roman"/>
                <w:b w:val="false"/>
                <w:i w:val="false"/>
                <w:color w:val="000000"/>
                <w:sz w:val="20"/>
              </w:rPr>
              <w:t>
4.11.2. Наименование вида связи</w:t>
            </w:r>
          </w:p>
          <w:bookmarkEnd w:id="2729"/>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2730"/>
          <w:p>
            <w:pPr>
              <w:spacing w:after="20"/>
              <w:ind w:left="20"/>
              <w:jc w:val="both"/>
            </w:pPr>
            <w:r>
              <w:rPr>
                <w:rFonts w:ascii="Times New Roman"/>
                <w:b w:val="false"/>
                <w:i w:val="false"/>
                <w:color w:val="000000"/>
                <w:sz w:val="20"/>
              </w:rPr>
              <w:t>
csdo:‌Name120‌Type (M.SDT.00055)</w:t>
            </w:r>
          </w:p>
          <w:bookmarkEnd w:id="2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2731"/>
          <w:p>
            <w:pPr>
              <w:spacing w:after="20"/>
              <w:ind w:left="20"/>
              <w:jc w:val="both"/>
            </w:pPr>
            <w:r>
              <w:rPr>
                <w:rFonts w:ascii="Times New Roman"/>
                <w:b w:val="false"/>
                <w:i w:val="false"/>
                <w:color w:val="000000"/>
                <w:sz w:val="20"/>
              </w:rPr>
              <w:t>
4.11.3. Идентификатор канала связи</w:t>
            </w:r>
          </w:p>
          <w:bookmarkEnd w:id="2731"/>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2732"/>
          <w:p>
            <w:pPr>
              <w:spacing w:after="20"/>
              <w:ind w:left="20"/>
              <w:jc w:val="both"/>
            </w:pPr>
            <w:r>
              <w:rPr>
                <w:rFonts w:ascii="Times New Roman"/>
                <w:b w:val="false"/>
                <w:i w:val="false"/>
                <w:color w:val="000000"/>
                <w:sz w:val="20"/>
              </w:rPr>
              <w:t>
csdo:‌Communication‌Channel‌Id‌Type (M.SDT.00015)</w:t>
            </w:r>
          </w:p>
          <w:bookmarkEnd w:id="2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0" w:id="2733"/>
          <w:p>
            <w:pPr>
              <w:spacing w:after="20"/>
              <w:ind w:left="20"/>
              <w:jc w:val="both"/>
            </w:pPr>
            <w:r>
              <w:rPr>
                <w:rFonts w:ascii="Times New Roman"/>
                <w:b w:val="false"/>
                <w:i w:val="false"/>
                <w:color w:val="000000"/>
                <w:sz w:val="20"/>
              </w:rPr>
              <w:t>
4.12. Идентификатор Global Location Number</w:t>
            </w:r>
          </w:p>
          <w:bookmarkEnd w:id="2733"/>
          <w:p>
            <w:pPr>
              <w:spacing w:after="20"/>
              <w:ind w:left="20"/>
              <w:jc w:val="both"/>
            </w:pPr>
            <w:r>
              <w:rPr>
                <w:rFonts w:ascii="Times New Roman"/>
                <w:b w:val="false"/>
                <w:i w:val="false"/>
                <w:color w:val="000000"/>
                <w:sz w:val="20"/>
              </w:rPr>
              <w:t>
(ctsdo:‌GLNId)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2734"/>
          <w:p>
            <w:pPr>
              <w:spacing w:after="20"/>
              <w:ind w:left="20"/>
              <w:jc w:val="both"/>
            </w:pPr>
            <w:r>
              <w:rPr>
                <w:rFonts w:ascii="Times New Roman"/>
                <w:b w:val="false"/>
                <w:i w:val="false"/>
                <w:color w:val="000000"/>
                <w:sz w:val="20"/>
              </w:rPr>
              <w:t>
ctsdo:‌GLNId‌Type (M.CT.SDT.00047)</w:t>
            </w:r>
          </w:p>
          <w:bookmarkEnd w:id="27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2735"/>
          <w:p>
            <w:pPr>
              <w:spacing w:after="20"/>
              <w:ind w:left="20"/>
              <w:jc w:val="both"/>
            </w:pPr>
            <w:r>
              <w:rPr>
                <w:rFonts w:ascii="Times New Roman"/>
                <w:b w:val="false"/>
                <w:i w:val="false"/>
                <w:color w:val="000000"/>
                <w:sz w:val="20"/>
              </w:rPr>
              <w:t>
5. Эмитент контрольных (идентификационных) знаков</w:t>
            </w:r>
          </w:p>
          <w:bookmarkEnd w:id="2735"/>
          <w:p>
            <w:pPr>
              <w:spacing w:after="20"/>
              <w:ind w:left="20"/>
              <w:jc w:val="both"/>
            </w:pPr>
            <w:r>
              <w:rPr>
                <w:rFonts w:ascii="Times New Roman"/>
                <w:b w:val="false"/>
                <w:i w:val="false"/>
                <w:color w:val="000000"/>
                <w:sz w:val="20"/>
              </w:rPr>
              <w:t>
(ctcdo:‌Issuer‌Details)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4" w:id="2736"/>
          <w:p>
            <w:pPr>
              <w:spacing w:after="20"/>
              <w:ind w:left="20"/>
              <w:jc w:val="both"/>
            </w:pPr>
            <w:r>
              <w:rPr>
                <w:rFonts w:ascii="Times New Roman"/>
                <w:b w:val="false"/>
                <w:i w:val="false"/>
                <w:color w:val="000000"/>
                <w:sz w:val="20"/>
              </w:rPr>
              <w:t>
ccdo:‌Business‌Entity‌Details‌Type (M.CDT.00061)</w:t>
            </w:r>
          </w:p>
          <w:bookmarkEnd w:id="27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2737"/>
          <w:p>
            <w:pPr>
              <w:spacing w:after="20"/>
              <w:ind w:left="20"/>
              <w:jc w:val="both"/>
            </w:pPr>
            <w:r>
              <w:rPr>
                <w:rFonts w:ascii="Times New Roman"/>
                <w:b w:val="false"/>
                <w:i w:val="false"/>
                <w:color w:val="000000"/>
                <w:sz w:val="20"/>
              </w:rPr>
              <w:t>
5.1. Код страны</w:t>
            </w:r>
          </w:p>
          <w:bookmarkEnd w:id="273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2738"/>
          <w:p>
            <w:pPr>
              <w:spacing w:after="20"/>
              <w:ind w:left="20"/>
              <w:jc w:val="both"/>
            </w:pPr>
            <w:r>
              <w:rPr>
                <w:rFonts w:ascii="Times New Roman"/>
                <w:b w:val="false"/>
                <w:i w:val="false"/>
                <w:color w:val="000000"/>
                <w:sz w:val="20"/>
              </w:rPr>
              <w:t>
csdo:‌Unified‌Country‌Code‌Type (M.SDT.00112)</w:t>
            </w:r>
          </w:p>
          <w:bookmarkEnd w:id="27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8" w:id="2739"/>
          <w:p>
            <w:pPr>
              <w:spacing w:after="20"/>
              <w:ind w:left="20"/>
              <w:jc w:val="both"/>
            </w:pPr>
            <w:r>
              <w:rPr>
                <w:rFonts w:ascii="Times New Roman"/>
                <w:b w:val="false"/>
                <w:i w:val="false"/>
                <w:color w:val="000000"/>
                <w:sz w:val="20"/>
              </w:rPr>
              <w:t>
а) идентификатор справочника (классификатора)</w:t>
            </w:r>
          </w:p>
          <w:bookmarkEnd w:id="273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2740"/>
          <w:p>
            <w:pPr>
              <w:spacing w:after="20"/>
              <w:ind w:left="20"/>
              <w:jc w:val="both"/>
            </w:pPr>
            <w:r>
              <w:rPr>
                <w:rFonts w:ascii="Times New Roman"/>
                <w:b w:val="false"/>
                <w:i w:val="false"/>
                <w:color w:val="000000"/>
                <w:sz w:val="20"/>
              </w:rPr>
              <w:t>
csdo:‌Reference‌Data‌Id‌Type (M.SDT.00091)</w:t>
            </w:r>
          </w:p>
          <w:bookmarkEnd w:id="2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2741"/>
          <w:p>
            <w:pPr>
              <w:spacing w:after="20"/>
              <w:ind w:left="20"/>
              <w:jc w:val="both"/>
            </w:pPr>
            <w:r>
              <w:rPr>
                <w:rFonts w:ascii="Times New Roman"/>
                <w:b w:val="false"/>
                <w:i w:val="false"/>
                <w:color w:val="000000"/>
                <w:sz w:val="20"/>
              </w:rPr>
              <w:t>
5.2. Наименование хозяйствующего субъекта</w:t>
            </w:r>
          </w:p>
          <w:bookmarkEnd w:id="2741"/>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3" w:id="2742"/>
          <w:p>
            <w:pPr>
              <w:spacing w:after="20"/>
              <w:ind w:left="20"/>
              <w:jc w:val="both"/>
            </w:pPr>
            <w:r>
              <w:rPr>
                <w:rFonts w:ascii="Times New Roman"/>
                <w:b w:val="false"/>
                <w:i w:val="false"/>
                <w:color w:val="000000"/>
                <w:sz w:val="20"/>
              </w:rPr>
              <w:t>
csdo:‌Name300‌Type (M.SDT.00056)</w:t>
            </w:r>
          </w:p>
          <w:bookmarkEnd w:id="2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2743"/>
          <w:p>
            <w:pPr>
              <w:spacing w:after="20"/>
              <w:ind w:left="20"/>
              <w:jc w:val="both"/>
            </w:pPr>
            <w:r>
              <w:rPr>
                <w:rFonts w:ascii="Times New Roman"/>
                <w:b w:val="false"/>
                <w:i w:val="false"/>
                <w:color w:val="000000"/>
                <w:sz w:val="20"/>
              </w:rPr>
              <w:t>
5.3. Краткое наименование хозяйствующего субъекта</w:t>
            </w:r>
          </w:p>
          <w:bookmarkEnd w:id="2743"/>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2744"/>
          <w:p>
            <w:pPr>
              <w:spacing w:after="20"/>
              <w:ind w:left="20"/>
              <w:jc w:val="both"/>
            </w:pPr>
            <w:r>
              <w:rPr>
                <w:rFonts w:ascii="Times New Roman"/>
                <w:b w:val="false"/>
                <w:i w:val="false"/>
                <w:color w:val="000000"/>
                <w:sz w:val="20"/>
              </w:rPr>
              <w:t>
csdo:‌Name120‌Type (M.SDT.00055)</w:t>
            </w:r>
          </w:p>
          <w:bookmarkEnd w:id="2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0" w:id="2745"/>
          <w:p>
            <w:pPr>
              <w:spacing w:after="20"/>
              <w:ind w:left="20"/>
              <w:jc w:val="both"/>
            </w:pPr>
            <w:r>
              <w:rPr>
                <w:rFonts w:ascii="Times New Roman"/>
                <w:b w:val="false"/>
                <w:i w:val="false"/>
                <w:color w:val="000000"/>
                <w:sz w:val="20"/>
              </w:rPr>
              <w:t>
5.4. Код организационно-правовой формы</w:t>
            </w:r>
          </w:p>
          <w:bookmarkEnd w:id="2745"/>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2746"/>
          <w:p>
            <w:pPr>
              <w:spacing w:after="20"/>
              <w:ind w:left="20"/>
              <w:jc w:val="both"/>
            </w:pPr>
            <w:r>
              <w:rPr>
                <w:rFonts w:ascii="Times New Roman"/>
                <w:b w:val="false"/>
                <w:i w:val="false"/>
                <w:color w:val="000000"/>
                <w:sz w:val="20"/>
              </w:rPr>
              <w:t>
csdo:‌Unified‌Code20‌Type (M.SDT.00140)</w:t>
            </w:r>
          </w:p>
          <w:bookmarkEnd w:id="27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2747"/>
          <w:p>
            <w:pPr>
              <w:spacing w:after="20"/>
              <w:ind w:left="20"/>
              <w:jc w:val="both"/>
            </w:pPr>
            <w:r>
              <w:rPr>
                <w:rFonts w:ascii="Times New Roman"/>
                <w:b w:val="false"/>
                <w:i w:val="false"/>
                <w:color w:val="000000"/>
                <w:sz w:val="20"/>
              </w:rPr>
              <w:t>
а) идентификатор справочника (классификатора)</w:t>
            </w:r>
          </w:p>
          <w:bookmarkEnd w:id="274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2748"/>
          <w:p>
            <w:pPr>
              <w:spacing w:after="20"/>
              <w:ind w:left="20"/>
              <w:jc w:val="both"/>
            </w:pPr>
            <w:r>
              <w:rPr>
                <w:rFonts w:ascii="Times New Roman"/>
                <w:b w:val="false"/>
                <w:i w:val="false"/>
                <w:color w:val="000000"/>
                <w:sz w:val="20"/>
              </w:rPr>
              <w:t>
csdo:‌Reference‌Data‌Id‌Type (M.SDT.00091)</w:t>
            </w:r>
          </w:p>
          <w:bookmarkEnd w:id="2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2749"/>
          <w:p>
            <w:pPr>
              <w:spacing w:after="20"/>
              <w:ind w:left="20"/>
              <w:jc w:val="both"/>
            </w:pPr>
            <w:r>
              <w:rPr>
                <w:rFonts w:ascii="Times New Roman"/>
                <w:b w:val="false"/>
                <w:i w:val="false"/>
                <w:color w:val="000000"/>
                <w:sz w:val="20"/>
              </w:rPr>
              <w:t>
5.5. Наименование организационно-правовой формы</w:t>
            </w:r>
          </w:p>
          <w:bookmarkEnd w:id="2749"/>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2750"/>
          <w:p>
            <w:pPr>
              <w:spacing w:after="20"/>
              <w:ind w:left="20"/>
              <w:jc w:val="both"/>
            </w:pPr>
            <w:r>
              <w:rPr>
                <w:rFonts w:ascii="Times New Roman"/>
                <w:b w:val="false"/>
                <w:i w:val="false"/>
                <w:color w:val="000000"/>
                <w:sz w:val="20"/>
              </w:rPr>
              <w:t>
csdo:‌Name300‌Type (M.SDT.00056)</w:t>
            </w:r>
          </w:p>
          <w:bookmarkEnd w:id="2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2" w:id="2751"/>
          <w:p>
            <w:pPr>
              <w:spacing w:after="20"/>
              <w:ind w:left="20"/>
              <w:jc w:val="both"/>
            </w:pPr>
            <w:r>
              <w:rPr>
                <w:rFonts w:ascii="Times New Roman"/>
                <w:b w:val="false"/>
                <w:i w:val="false"/>
                <w:color w:val="000000"/>
                <w:sz w:val="20"/>
              </w:rPr>
              <w:t>
5.6. Идентификатор хозяйствующего субъекта</w:t>
            </w:r>
          </w:p>
          <w:bookmarkEnd w:id="2751"/>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2752"/>
          <w:p>
            <w:pPr>
              <w:spacing w:after="20"/>
              <w:ind w:left="20"/>
              <w:jc w:val="both"/>
            </w:pPr>
            <w:r>
              <w:rPr>
                <w:rFonts w:ascii="Times New Roman"/>
                <w:b w:val="false"/>
                <w:i w:val="false"/>
                <w:color w:val="000000"/>
                <w:sz w:val="20"/>
              </w:rPr>
              <w:t>
csdo:‌Business‌Entity‌Id‌Type (M.SDT.00157)</w:t>
            </w:r>
          </w:p>
          <w:bookmarkEnd w:id="27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6" w:id="2753"/>
          <w:p>
            <w:pPr>
              <w:spacing w:after="20"/>
              <w:ind w:left="20"/>
              <w:jc w:val="both"/>
            </w:pPr>
            <w:r>
              <w:rPr>
                <w:rFonts w:ascii="Times New Roman"/>
                <w:b w:val="false"/>
                <w:i w:val="false"/>
                <w:color w:val="000000"/>
                <w:sz w:val="20"/>
              </w:rPr>
              <w:t>
а) метод идентификации</w:t>
            </w:r>
          </w:p>
          <w:bookmarkEnd w:id="2753"/>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2754"/>
          <w:p>
            <w:pPr>
              <w:spacing w:after="20"/>
              <w:ind w:left="20"/>
              <w:jc w:val="both"/>
            </w:pPr>
            <w:r>
              <w:rPr>
                <w:rFonts w:ascii="Times New Roman"/>
                <w:b w:val="false"/>
                <w:i w:val="false"/>
                <w:color w:val="000000"/>
                <w:sz w:val="20"/>
              </w:rPr>
              <w:t>
csdo:‌Business‌Entity‌Id‌Kind‌Id‌Type (M.SDT.00158)</w:t>
            </w:r>
          </w:p>
          <w:bookmarkEnd w:id="27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0" w:id="2755"/>
          <w:p>
            <w:pPr>
              <w:spacing w:after="20"/>
              <w:ind w:left="20"/>
              <w:jc w:val="both"/>
            </w:pPr>
            <w:r>
              <w:rPr>
                <w:rFonts w:ascii="Times New Roman"/>
                <w:b w:val="false"/>
                <w:i w:val="false"/>
                <w:color w:val="000000"/>
                <w:sz w:val="20"/>
              </w:rPr>
              <w:t>
5.7. Уникальный идентификационный таможенный номер</w:t>
            </w:r>
          </w:p>
          <w:bookmarkEnd w:id="2755"/>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2756"/>
          <w:p>
            <w:pPr>
              <w:spacing w:after="20"/>
              <w:ind w:left="20"/>
              <w:jc w:val="both"/>
            </w:pPr>
            <w:r>
              <w:rPr>
                <w:rFonts w:ascii="Times New Roman"/>
                <w:b w:val="false"/>
                <w:i w:val="false"/>
                <w:color w:val="000000"/>
                <w:sz w:val="20"/>
              </w:rPr>
              <w:t>
csdo:‌Unique‌Customs‌Number‌Id‌Type (M.SDT.00089)</w:t>
            </w:r>
          </w:p>
          <w:bookmarkEnd w:id="2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4" w:id="2757"/>
          <w:p>
            <w:pPr>
              <w:spacing w:after="20"/>
              <w:ind w:left="20"/>
              <w:jc w:val="both"/>
            </w:pPr>
            <w:r>
              <w:rPr>
                <w:rFonts w:ascii="Times New Roman"/>
                <w:b w:val="false"/>
                <w:i w:val="false"/>
                <w:color w:val="000000"/>
                <w:sz w:val="20"/>
              </w:rPr>
              <w:t>
5.8. Идентификатор налогоплательщика</w:t>
            </w:r>
          </w:p>
          <w:bookmarkEnd w:id="2757"/>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5" w:id="2758"/>
          <w:p>
            <w:pPr>
              <w:spacing w:after="20"/>
              <w:ind w:left="20"/>
              <w:jc w:val="both"/>
            </w:pPr>
            <w:r>
              <w:rPr>
                <w:rFonts w:ascii="Times New Roman"/>
                <w:b w:val="false"/>
                <w:i w:val="false"/>
                <w:color w:val="000000"/>
                <w:sz w:val="20"/>
              </w:rPr>
              <w:t>
csdo:‌Taxpayer‌Id‌Type (M.SDT.00025)</w:t>
            </w:r>
          </w:p>
          <w:bookmarkEnd w:id="27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8" w:id="2759"/>
          <w:p>
            <w:pPr>
              <w:spacing w:after="20"/>
              <w:ind w:left="20"/>
              <w:jc w:val="both"/>
            </w:pPr>
            <w:r>
              <w:rPr>
                <w:rFonts w:ascii="Times New Roman"/>
                <w:b w:val="false"/>
                <w:i w:val="false"/>
                <w:color w:val="000000"/>
                <w:sz w:val="20"/>
              </w:rPr>
              <w:t>
5.9. Код причины постановки на учет</w:t>
            </w:r>
          </w:p>
          <w:bookmarkEnd w:id="2759"/>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идентифицирующий причину постановки хозяйствующего субъекта </w:t>
            </w:r>
          </w:p>
          <w:p>
            <w:pPr>
              <w:spacing w:after="20"/>
              <w:ind w:left="20"/>
              <w:jc w:val="both"/>
            </w:pPr>
            <w:r>
              <w:rPr>
                <w:rFonts w:ascii="Times New Roman"/>
                <w:b w:val="false"/>
                <w:i w:val="false"/>
                <w:color w:val="000000"/>
                <w:sz w:val="20"/>
              </w:rPr>
              <w:t>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9" w:id="2760"/>
          <w:p>
            <w:pPr>
              <w:spacing w:after="20"/>
              <w:ind w:left="20"/>
              <w:jc w:val="both"/>
            </w:pPr>
            <w:r>
              <w:rPr>
                <w:rFonts w:ascii="Times New Roman"/>
                <w:b w:val="false"/>
                <w:i w:val="false"/>
                <w:color w:val="000000"/>
                <w:sz w:val="20"/>
              </w:rPr>
              <w:t>
csdo:‌Tax‌Registration‌Reason‌Code‌Type (M.SDT.00030)</w:t>
            </w:r>
          </w:p>
          <w:bookmarkEnd w:id="27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1" w:id="2761"/>
          <w:p>
            <w:pPr>
              <w:spacing w:after="20"/>
              <w:ind w:left="20"/>
              <w:jc w:val="both"/>
            </w:pPr>
            <w:r>
              <w:rPr>
                <w:rFonts w:ascii="Times New Roman"/>
                <w:b w:val="false"/>
                <w:i w:val="false"/>
                <w:color w:val="000000"/>
                <w:sz w:val="20"/>
              </w:rPr>
              <w:t>
5.10. Адрес</w:t>
            </w:r>
          </w:p>
          <w:bookmarkEnd w:id="2761"/>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2" w:id="2762"/>
          <w:p>
            <w:pPr>
              <w:spacing w:after="20"/>
              <w:ind w:left="20"/>
              <w:jc w:val="both"/>
            </w:pPr>
            <w:r>
              <w:rPr>
                <w:rFonts w:ascii="Times New Roman"/>
                <w:b w:val="false"/>
                <w:i w:val="false"/>
                <w:color w:val="000000"/>
                <w:sz w:val="20"/>
              </w:rPr>
              <w:t>
ccdo:‌Subject‌Address‌Details‌Type (M.CDT.00064)</w:t>
            </w:r>
          </w:p>
          <w:bookmarkEnd w:id="27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3" w:id="2763"/>
          <w:p>
            <w:pPr>
              <w:spacing w:after="20"/>
              <w:ind w:left="20"/>
              <w:jc w:val="both"/>
            </w:pPr>
            <w:r>
              <w:rPr>
                <w:rFonts w:ascii="Times New Roman"/>
                <w:b w:val="false"/>
                <w:i w:val="false"/>
                <w:color w:val="000000"/>
                <w:sz w:val="20"/>
              </w:rPr>
              <w:t>
5.10.1. Код вида адреса</w:t>
            </w:r>
          </w:p>
          <w:bookmarkEnd w:id="2763"/>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2764"/>
          <w:p>
            <w:pPr>
              <w:spacing w:after="20"/>
              <w:ind w:left="20"/>
              <w:jc w:val="both"/>
            </w:pPr>
            <w:r>
              <w:rPr>
                <w:rFonts w:ascii="Times New Roman"/>
                <w:b w:val="false"/>
                <w:i w:val="false"/>
                <w:color w:val="000000"/>
                <w:sz w:val="20"/>
              </w:rPr>
              <w:t>
csdo:‌Address‌Kind‌Code‌Type (M.SDT.00162)</w:t>
            </w:r>
          </w:p>
          <w:bookmarkEnd w:id="27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7" w:id="2765"/>
          <w:p>
            <w:pPr>
              <w:spacing w:after="20"/>
              <w:ind w:left="20"/>
              <w:jc w:val="both"/>
            </w:pPr>
            <w:r>
              <w:rPr>
                <w:rFonts w:ascii="Times New Roman"/>
                <w:b w:val="false"/>
                <w:i w:val="false"/>
                <w:color w:val="000000"/>
                <w:sz w:val="20"/>
              </w:rPr>
              <w:t>
5.10.2. Код страны</w:t>
            </w:r>
          </w:p>
          <w:bookmarkEnd w:id="276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8" w:id="2766"/>
          <w:p>
            <w:pPr>
              <w:spacing w:after="20"/>
              <w:ind w:left="20"/>
              <w:jc w:val="both"/>
            </w:pPr>
            <w:r>
              <w:rPr>
                <w:rFonts w:ascii="Times New Roman"/>
                <w:b w:val="false"/>
                <w:i w:val="false"/>
                <w:color w:val="000000"/>
                <w:sz w:val="20"/>
              </w:rPr>
              <w:t>
csdo:‌Unified‌Country‌Code‌Type (M.SDT.00112)</w:t>
            </w:r>
          </w:p>
          <w:bookmarkEnd w:id="27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2767"/>
          <w:p>
            <w:pPr>
              <w:spacing w:after="20"/>
              <w:ind w:left="20"/>
              <w:jc w:val="both"/>
            </w:pPr>
            <w:r>
              <w:rPr>
                <w:rFonts w:ascii="Times New Roman"/>
                <w:b w:val="false"/>
                <w:i w:val="false"/>
                <w:color w:val="000000"/>
                <w:sz w:val="20"/>
              </w:rPr>
              <w:t>
а) идентификатор справочника (классификатора)</w:t>
            </w:r>
          </w:p>
          <w:bookmarkEnd w:id="276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1" w:id="2768"/>
          <w:p>
            <w:pPr>
              <w:spacing w:after="20"/>
              <w:ind w:left="20"/>
              <w:jc w:val="both"/>
            </w:pPr>
            <w:r>
              <w:rPr>
                <w:rFonts w:ascii="Times New Roman"/>
                <w:b w:val="false"/>
                <w:i w:val="false"/>
                <w:color w:val="000000"/>
                <w:sz w:val="20"/>
              </w:rPr>
              <w:t>
csdo:‌Reference‌Data‌Id‌Type (M.SDT.00091)</w:t>
            </w:r>
          </w:p>
          <w:bookmarkEnd w:id="27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4" w:id="2769"/>
          <w:p>
            <w:pPr>
              <w:spacing w:after="20"/>
              <w:ind w:left="20"/>
              <w:jc w:val="both"/>
            </w:pPr>
            <w:r>
              <w:rPr>
                <w:rFonts w:ascii="Times New Roman"/>
                <w:b w:val="false"/>
                <w:i w:val="false"/>
                <w:color w:val="000000"/>
                <w:sz w:val="20"/>
              </w:rPr>
              <w:t>
5.10.3. Код территории</w:t>
            </w:r>
          </w:p>
          <w:bookmarkEnd w:id="2769"/>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2770"/>
          <w:p>
            <w:pPr>
              <w:spacing w:after="20"/>
              <w:ind w:left="20"/>
              <w:jc w:val="both"/>
            </w:pPr>
            <w:r>
              <w:rPr>
                <w:rFonts w:ascii="Times New Roman"/>
                <w:b w:val="false"/>
                <w:i w:val="false"/>
                <w:color w:val="000000"/>
                <w:sz w:val="20"/>
              </w:rPr>
              <w:t>
csdo:‌Territory‌Code‌Type (M.SDT.00031)</w:t>
            </w:r>
          </w:p>
          <w:bookmarkEnd w:id="27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2771"/>
          <w:p>
            <w:pPr>
              <w:spacing w:after="20"/>
              <w:ind w:left="20"/>
              <w:jc w:val="both"/>
            </w:pPr>
            <w:r>
              <w:rPr>
                <w:rFonts w:ascii="Times New Roman"/>
                <w:b w:val="false"/>
                <w:i w:val="false"/>
                <w:color w:val="000000"/>
                <w:sz w:val="20"/>
              </w:rPr>
              <w:t>
5.10.4. Регион</w:t>
            </w:r>
          </w:p>
          <w:bookmarkEnd w:id="2771"/>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2772"/>
          <w:p>
            <w:pPr>
              <w:spacing w:after="20"/>
              <w:ind w:left="20"/>
              <w:jc w:val="both"/>
            </w:pPr>
            <w:r>
              <w:rPr>
                <w:rFonts w:ascii="Times New Roman"/>
                <w:b w:val="false"/>
                <w:i w:val="false"/>
                <w:color w:val="000000"/>
                <w:sz w:val="20"/>
              </w:rPr>
              <w:t>
csdo:‌Name120‌Type (M.SDT.00055)</w:t>
            </w:r>
          </w:p>
          <w:bookmarkEnd w:id="2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2773"/>
          <w:p>
            <w:pPr>
              <w:spacing w:after="20"/>
              <w:ind w:left="20"/>
              <w:jc w:val="both"/>
            </w:pPr>
            <w:r>
              <w:rPr>
                <w:rFonts w:ascii="Times New Roman"/>
                <w:b w:val="false"/>
                <w:i w:val="false"/>
                <w:color w:val="000000"/>
                <w:sz w:val="20"/>
              </w:rPr>
              <w:t>
5.10.5. Район</w:t>
            </w:r>
          </w:p>
          <w:bookmarkEnd w:id="2773"/>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2774"/>
          <w:p>
            <w:pPr>
              <w:spacing w:after="20"/>
              <w:ind w:left="20"/>
              <w:jc w:val="both"/>
            </w:pPr>
            <w:r>
              <w:rPr>
                <w:rFonts w:ascii="Times New Roman"/>
                <w:b w:val="false"/>
                <w:i w:val="false"/>
                <w:color w:val="000000"/>
                <w:sz w:val="20"/>
              </w:rPr>
              <w:t>
csdo:‌Name120‌Type (M.SDT.00055)</w:t>
            </w:r>
          </w:p>
          <w:bookmarkEnd w:id="2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2775"/>
          <w:p>
            <w:pPr>
              <w:spacing w:after="20"/>
              <w:ind w:left="20"/>
              <w:jc w:val="both"/>
            </w:pPr>
            <w:r>
              <w:rPr>
                <w:rFonts w:ascii="Times New Roman"/>
                <w:b w:val="false"/>
                <w:i w:val="false"/>
                <w:color w:val="000000"/>
                <w:sz w:val="20"/>
              </w:rPr>
              <w:t>
5.10.6. Город</w:t>
            </w:r>
          </w:p>
          <w:bookmarkEnd w:id="2775"/>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2776"/>
          <w:p>
            <w:pPr>
              <w:spacing w:after="20"/>
              <w:ind w:left="20"/>
              <w:jc w:val="both"/>
            </w:pPr>
            <w:r>
              <w:rPr>
                <w:rFonts w:ascii="Times New Roman"/>
                <w:b w:val="false"/>
                <w:i w:val="false"/>
                <w:color w:val="000000"/>
                <w:sz w:val="20"/>
              </w:rPr>
              <w:t>
csdo:‌Name120‌Type (M.SDT.00055)</w:t>
            </w:r>
          </w:p>
          <w:bookmarkEnd w:id="2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0" w:id="2777"/>
          <w:p>
            <w:pPr>
              <w:spacing w:after="20"/>
              <w:ind w:left="20"/>
              <w:jc w:val="both"/>
            </w:pPr>
            <w:r>
              <w:rPr>
                <w:rFonts w:ascii="Times New Roman"/>
                <w:b w:val="false"/>
                <w:i w:val="false"/>
                <w:color w:val="000000"/>
                <w:sz w:val="20"/>
              </w:rPr>
              <w:t>
5.10.7. Населенный пункт</w:t>
            </w:r>
          </w:p>
          <w:bookmarkEnd w:id="2777"/>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2778"/>
          <w:p>
            <w:pPr>
              <w:spacing w:after="20"/>
              <w:ind w:left="20"/>
              <w:jc w:val="both"/>
            </w:pPr>
            <w:r>
              <w:rPr>
                <w:rFonts w:ascii="Times New Roman"/>
                <w:b w:val="false"/>
                <w:i w:val="false"/>
                <w:color w:val="000000"/>
                <w:sz w:val="20"/>
              </w:rPr>
              <w:t>
csdo:‌Name120‌Type (M.SDT.00055)</w:t>
            </w:r>
          </w:p>
          <w:bookmarkEnd w:id="27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4" w:id="2779"/>
          <w:p>
            <w:pPr>
              <w:spacing w:after="20"/>
              <w:ind w:left="20"/>
              <w:jc w:val="both"/>
            </w:pPr>
            <w:r>
              <w:rPr>
                <w:rFonts w:ascii="Times New Roman"/>
                <w:b w:val="false"/>
                <w:i w:val="false"/>
                <w:color w:val="000000"/>
                <w:sz w:val="20"/>
              </w:rPr>
              <w:t>
5.10.8. Улица</w:t>
            </w:r>
          </w:p>
          <w:bookmarkEnd w:id="2779"/>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2780"/>
          <w:p>
            <w:pPr>
              <w:spacing w:after="20"/>
              <w:ind w:left="20"/>
              <w:jc w:val="both"/>
            </w:pPr>
            <w:r>
              <w:rPr>
                <w:rFonts w:ascii="Times New Roman"/>
                <w:b w:val="false"/>
                <w:i w:val="false"/>
                <w:color w:val="000000"/>
                <w:sz w:val="20"/>
              </w:rPr>
              <w:t>
csdo:‌Name120‌Type (M.SDT.00055)</w:t>
            </w:r>
          </w:p>
          <w:bookmarkEnd w:id="27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8" w:id="2781"/>
          <w:p>
            <w:pPr>
              <w:spacing w:after="20"/>
              <w:ind w:left="20"/>
              <w:jc w:val="both"/>
            </w:pPr>
            <w:r>
              <w:rPr>
                <w:rFonts w:ascii="Times New Roman"/>
                <w:b w:val="false"/>
                <w:i w:val="false"/>
                <w:color w:val="000000"/>
                <w:sz w:val="20"/>
              </w:rPr>
              <w:t>
5.10.9. Номер дома</w:t>
            </w:r>
          </w:p>
          <w:bookmarkEnd w:id="2781"/>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9" w:id="2782"/>
          <w:p>
            <w:pPr>
              <w:spacing w:after="20"/>
              <w:ind w:left="20"/>
              <w:jc w:val="both"/>
            </w:pPr>
            <w:r>
              <w:rPr>
                <w:rFonts w:ascii="Times New Roman"/>
                <w:b w:val="false"/>
                <w:i w:val="false"/>
                <w:color w:val="000000"/>
                <w:sz w:val="20"/>
              </w:rPr>
              <w:t>
csdo:‌Id50‌Type (M.SDT.00093)</w:t>
            </w:r>
          </w:p>
          <w:bookmarkEnd w:id="2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2783"/>
          <w:p>
            <w:pPr>
              <w:spacing w:after="20"/>
              <w:ind w:left="20"/>
              <w:jc w:val="both"/>
            </w:pPr>
            <w:r>
              <w:rPr>
                <w:rFonts w:ascii="Times New Roman"/>
                <w:b w:val="false"/>
                <w:i w:val="false"/>
                <w:color w:val="000000"/>
                <w:sz w:val="20"/>
              </w:rPr>
              <w:t>
5.10.10. Номер помещения</w:t>
            </w:r>
          </w:p>
          <w:bookmarkEnd w:id="2783"/>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3" w:id="2784"/>
          <w:p>
            <w:pPr>
              <w:spacing w:after="20"/>
              <w:ind w:left="20"/>
              <w:jc w:val="both"/>
            </w:pPr>
            <w:r>
              <w:rPr>
                <w:rFonts w:ascii="Times New Roman"/>
                <w:b w:val="false"/>
                <w:i w:val="false"/>
                <w:color w:val="000000"/>
                <w:sz w:val="20"/>
              </w:rPr>
              <w:t>
csdo:‌Id20‌Type (M.SDT.00092)</w:t>
            </w:r>
          </w:p>
          <w:bookmarkEnd w:id="2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6" w:id="2785"/>
          <w:p>
            <w:pPr>
              <w:spacing w:after="20"/>
              <w:ind w:left="20"/>
              <w:jc w:val="both"/>
            </w:pPr>
            <w:r>
              <w:rPr>
                <w:rFonts w:ascii="Times New Roman"/>
                <w:b w:val="false"/>
                <w:i w:val="false"/>
                <w:color w:val="000000"/>
                <w:sz w:val="20"/>
              </w:rPr>
              <w:t>
5.10.11. Почтовый индекс</w:t>
            </w:r>
          </w:p>
          <w:bookmarkEnd w:id="2785"/>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2786"/>
          <w:p>
            <w:pPr>
              <w:spacing w:after="20"/>
              <w:ind w:left="20"/>
              <w:jc w:val="both"/>
            </w:pPr>
            <w:r>
              <w:rPr>
                <w:rFonts w:ascii="Times New Roman"/>
                <w:b w:val="false"/>
                <w:i w:val="false"/>
                <w:color w:val="000000"/>
                <w:sz w:val="20"/>
              </w:rPr>
              <w:t>
csdo:‌Post‌Code‌Type (M.SDT.00006)</w:t>
            </w:r>
          </w:p>
          <w:bookmarkEnd w:id="27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2787"/>
          <w:p>
            <w:pPr>
              <w:spacing w:after="20"/>
              <w:ind w:left="20"/>
              <w:jc w:val="both"/>
            </w:pPr>
            <w:r>
              <w:rPr>
                <w:rFonts w:ascii="Times New Roman"/>
                <w:b w:val="false"/>
                <w:i w:val="false"/>
                <w:color w:val="000000"/>
                <w:sz w:val="20"/>
              </w:rPr>
              <w:t>
5.10.12. Номер абонентского ящика</w:t>
            </w:r>
          </w:p>
          <w:bookmarkEnd w:id="2787"/>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2788"/>
          <w:p>
            <w:pPr>
              <w:spacing w:after="20"/>
              <w:ind w:left="20"/>
              <w:jc w:val="both"/>
            </w:pPr>
            <w:r>
              <w:rPr>
                <w:rFonts w:ascii="Times New Roman"/>
                <w:b w:val="false"/>
                <w:i w:val="false"/>
                <w:color w:val="000000"/>
                <w:sz w:val="20"/>
              </w:rPr>
              <w:t>
csdo:‌Id20‌Type (M.SDT.00092)</w:t>
            </w:r>
          </w:p>
          <w:bookmarkEnd w:id="27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3" w:id="2789"/>
          <w:p>
            <w:pPr>
              <w:spacing w:after="20"/>
              <w:ind w:left="20"/>
              <w:jc w:val="both"/>
            </w:pPr>
            <w:r>
              <w:rPr>
                <w:rFonts w:ascii="Times New Roman"/>
                <w:b w:val="false"/>
                <w:i w:val="false"/>
                <w:color w:val="000000"/>
                <w:sz w:val="20"/>
              </w:rPr>
              <w:t>
5.11. Контактный реквизит</w:t>
            </w:r>
          </w:p>
          <w:bookmarkEnd w:id="2789"/>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4" w:id="2790"/>
          <w:p>
            <w:pPr>
              <w:spacing w:after="20"/>
              <w:ind w:left="20"/>
              <w:jc w:val="both"/>
            </w:pPr>
            <w:r>
              <w:rPr>
                <w:rFonts w:ascii="Times New Roman"/>
                <w:b w:val="false"/>
                <w:i w:val="false"/>
                <w:color w:val="000000"/>
                <w:sz w:val="20"/>
              </w:rPr>
              <w:t>
ccdo:‌Communication‌Details‌Type (M.CDT.00003)</w:t>
            </w:r>
          </w:p>
          <w:bookmarkEnd w:id="27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5" w:id="2791"/>
          <w:p>
            <w:pPr>
              <w:spacing w:after="20"/>
              <w:ind w:left="20"/>
              <w:jc w:val="both"/>
            </w:pPr>
            <w:r>
              <w:rPr>
                <w:rFonts w:ascii="Times New Roman"/>
                <w:b w:val="false"/>
                <w:i w:val="false"/>
                <w:color w:val="000000"/>
                <w:sz w:val="20"/>
              </w:rPr>
              <w:t>
5.11.1. Код вида связи</w:t>
            </w:r>
          </w:p>
          <w:bookmarkEnd w:id="2791"/>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6" w:id="2792"/>
          <w:p>
            <w:pPr>
              <w:spacing w:after="20"/>
              <w:ind w:left="20"/>
              <w:jc w:val="both"/>
            </w:pPr>
            <w:r>
              <w:rPr>
                <w:rFonts w:ascii="Times New Roman"/>
                <w:b w:val="false"/>
                <w:i w:val="false"/>
                <w:color w:val="000000"/>
                <w:sz w:val="20"/>
              </w:rPr>
              <w:t>
csdo:‌Communication‌Channel‌Code‌V2‌Type (M.SDT.00163)</w:t>
            </w:r>
          </w:p>
          <w:bookmarkEnd w:id="27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9" w:id="2793"/>
          <w:p>
            <w:pPr>
              <w:spacing w:after="20"/>
              <w:ind w:left="20"/>
              <w:jc w:val="both"/>
            </w:pPr>
            <w:r>
              <w:rPr>
                <w:rFonts w:ascii="Times New Roman"/>
                <w:b w:val="false"/>
                <w:i w:val="false"/>
                <w:color w:val="000000"/>
                <w:sz w:val="20"/>
              </w:rPr>
              <w:t>
5.11.2. Наименование вида связи</w:t>
            </w:r>
          </w:p>
          <w:bookmarkEnd w:id="2793"/>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0" w:id="2794"/>
          <w:p>
            <w:pPr>
              <w:spacing w:after="20"/>
              <w:ind w:left="20"/>
              <w:jc w:val="both"/>
            </w:pPr>
            <w:r>
              <w:rPr>
                <w:rFonts w:ascii="Times New Roman"/>
                <w:b w:val="false"/>
                <w:i w:val="false"/>
                <w:color w:val="000000"/>
                <w:sz w:val="20"/>
              </w:rPr>
              <w:t>
csdo:‌Name120‌Type (M.SDT.00055)</w:t>
            </w:r>
          </w:p>
          <w:bookmarkEnd w:id="27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3" w:id="2795"/>
          <w:p>
            <w:pPr>
              <w:spacing w:after="20"/>
              <w:ind w:left="20"/>
              <w:jc w:val="both"/>
            </w:pPr>
            <w:r>
              <w:rPr>
                <w:rFonts w:ascii="Times New Roman"/>
                <w:b w:val="false"/>
                <w:i w:val="false"/>
                <w:color w:val="000000"/>
                <w:sz w:val="20"/>
              </w:rPr>
              <w:t>
5.11.3. Идентификатор канала связи</w:t>
            </w:r>
          </w:p>
          <w:bookmarkEnd w:id="2795"/>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4" w:id="2796"/>
          <w:p>
            <w:pPr>
              <w:spacing w:after="20"/>
              <w:ind w:left="20"/>
              <w:jc w:val="both"/>
            </w:pPr>
            <w:r>
              <w:rPr>
                <w:rFonts w:ascii="Times New Roman"/>
                <w:b w:val="false"/>
                <w:i w:val="false"/>
                <w:color w:val="000000"/>
                <w:sz w:val="20"/>
              </w:rPr>
              <w:t>
csdo:‌Communication‌Channel‌Id‌Type (M.SDT.00015)</w:t>
            </w:r>
          </w:p>
          <w:bookmarkEnd w:id="27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2797"/>
          <w:p>
            <w:pPr>
              <w:spacing w:after="20"/>
              <w:ind w:left="20"/>
              <w:jc w:val="both"/>
            </w:pPr>
            <w:r>
              <w:rPr>
                <w:rFonts w:ascii="Times New Roman"/>
                <w:b w:val="false"/>
                <w:i w:val="false"/>
                <w:color w:val="000000"/>
                <w:sz w:val="20"/>
              </w:rPr>
              <w:t>
6. Документ</w:t>
            </w:r>
          </w:p>
          <w:bookmarkEnd w:id="2797"/>
          <w:p>
            <w:pPr>
              <w:spacing w:after="20"/>
              <w:ind w:left="20"/>
              <w:jc w:val="both"/>
            </w:pPr>
            <w:r>
              <w:rPr>
                <w:rFonts w:ascii="Times New Roman"/>
                <w:b w:val="false"/>
                <w:i w:val="false"/>
                <w:color w:val="000000"/>
                <w:sz w:val="20"/>
              </w:rPr>
              <w:t>
(ccdo:‌Doc‌V4‌Details)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8" w:id="2798"/>
          <w:p>
            <w:pPr>
              <w:spacing w:after="20"/>
              <w:ind w:left="20"/>
              <w:jc w:val="both"/>
            </w:pPr>
            <w:r>
              <w:rPr>
                <w:rFonts w:ascii="Times New Roman"/>
                <w:b w:val="false"/>
                <w:i w:val="false"/>
                <w:color w:val="000000"/>
                <w:sz w:val="20"/>
              </w:rPr>
              <w:t xml:space="preserve">
сведения о документе, подтверждающем договорные отношения между владельцем средств идентификации </w:t>
            </w:r>
          </w:p>
          <w:bookmarkEnd w:id="2798"/>
          <w:p>
            <w:pPr>
              <w:spacing w:after="20"/>
              <w:ind w:left="20"/>
              <w:jc w:val="both"/>
            </w:pPr>
            <w:r>
              <w:rPr>
                <w:rFonts w:ascii="Times New Roman"/>
                <w:b w:val="false"/>
                <w:i w:val="false"/>
                <w:color w:val="000000"/>
                <w:sz w:val="20"/>
              </w:rPr>
              <w:t>
и лицом, вводящим в оборот маркированный товар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9" w:id="2799"/>
          <w:p>
            <w:pPr>
              <w:spacing w:after="20"/>
              <w:ind w:left="20"/>
              <w:jc w:val="both"/>
            </w:pPr>
            <w:r>
              <w:rPr>
                <w:rFonts w:ascii="Times New Roman"/>
                <w:b w:val="false"/>
                <w:i w:val="false"/>
                <w:color w:val="000000"/>
                <w:sz w:val="20"/>
              </w:rPr>
              <w:t>
ccdo:‌Doc‌Details‌V4‌Type (M.CDT.00081)</w:t>
            </w:r>
          </w:p>
          <w:bookmarkEnd w:id="27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0" w:id="2800"/>
          <w:p>
            <w:pPr>
              <w:spacing w:after="20"/>
              <w:ind w:left="20"/>
              <w:jc w:val="both"/>
            </w:pPr>
            <w:r>
              <w:rPr>
                <w:rFonts w:ascii="Times New Roman"/>
                <w:b w:val="false"/>
                <w:i w:val="false"/>
                <w:color w:val="000000"/>
                <w:sz w:val="20"/>
              </w:rPr>
              <w:t>
6.1. Код вида документа</w:t>
            </w:r>
          </w:p>
          <w:bookmarkEnd w:id="2800"/>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1" w:id="2801"/>
          <w:p>
            <w:pPr>
              <w:spacing w:after="20"/>
              <w:ind w:left="20"/>
              <w:jc w:val="both"/>
            </w:pPr>
            <w:r>
              <w:rPr>
                <w:rFonts w:ascii="Times New Roman"/>
                <w:b w:val="false"/>
                <w:i w:val="false"/>
                <w:color w:val="000000"/>
                <w:sz w:val="20"/>
              </w:rPr>
              <w:t>
csdo:‌Unified‌Code20‌Type (M.SDT.00140)</w:t>
            </w:r>
          </w:p>
          <w:bookmarkEnd w:id="28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4" w:id="2802"/>
          <w:p>
            <w:pPr>
              <w:spacing w:after="20"/>
              <w:ind w:left="20"/>
              <w:jc w:val="both"/>
            </w:pPr>
            <w:r>
              <w:rPr>
                <w:rFonts w:ascii="Times New Roman"/>
                <w:b w:val="false"/>
                <w:i w:val="false"/>
                <w:color w:val="000000"/>
                <w:sz w:val="20"/>
              </w:rPr>
              <w:t>
а) идентификатор справочника (классификатора)</w:t>
            </w:r>
          </w:p>
          <w:bookmarkEnd w:id="280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5" w:id="2803"/>
          <w:p>
            <w:pPr>
              <w:spacing w:after="20"/>
              <w:ind w:left="20"/>
              <w:jc w:val="both"/>
            </w:pPr>
            <w:r>
              <w:rPr>
                <w:rFonts w:ascii="Times New Roman"/>
                <w:b w:val="false"/>
                <w:i w:val="false"/>
                <w:color w:val="000000"/>
                <w:sz w:val="20"/>
              </w:rPr>
              <w:t>
csdo:‌Reference‌Data‌Id‌Type (M.SDT.00091)</w:t>
            </w:r>
          </w:p>
          <w:bookmarkEnd w:id="2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8" w:id="2804"/>
          <w:p>
            <w:pPr>
              <w:spacing w:after="20"/>
              <w:ind w:left="20"/>
              <w:jc w:val="both"/>
            </w:pPr>
            <w:r>
              <w:rPr>
                <w:rFonts w:ascii="Times New Roman"/>
                <w:b w:val="false"/>
                <w:i w:val="false"/>
                <w:color w:val="000000"/>
                <w:sz w:val="20"/>
              </w:rPr>
              <w:t>
6.2. Наименование документа</w:t>
            </w:r>
          </w:p>
          <w:bookmarkEnd w:id="2804"/>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9" w:id="2805"/>
          <w:p>
            <w:pPr>
              <w:spacing w:after="20"/>
              <w:ind w:left="20"/>
              <w:jc w:val="both"/>
            </w:pPr>
            <w:r>
              <w:rPr>
                <w:rFonts w:ascii="Times New Roman"/>
                <w:b w:val="false"/>
                <w:i w:val="false"/>
                <w:color w:val="000000"/>
                <w:sz w:val="20"/>
              </w:rPr>
              <w:t>
csdo:‌Name500‌Type (M.SDT.00134)</w:t>
            </w:r>
          </w:p>
          <w:bookmarkEnd w:id="2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2" w:id="2806"/>
          <w:p>
            <w:pPr>
              <w:spacing w:after="20"/>
              <w:ind w:left="20"/>
              <w:jc w:val="both"/>
            </w:pPr>
            <w:r>
              <w:rPr>
                <w:rFonts w:ascii="Times New Roman"/>
                <w:b w:val="false"/>
                <w:i w:val="false"/>
                <w:color w:val="000000"/>
                <w:sz w:val="20"/>
              </w:rPr>
              <w:t>
6.3. Номер документа</w:t>
            </w:r>
          </w:p>
          <w:bookmarkEnd w:id="2806"/>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3" w:id="2807"/>
          <w:p>
            <w:pPr>
              <w:spacing w:after="20"/>
              <w:ind w:left="20"/>
              <w:jc w:val="both"/>
            </w:pPr>
            <w:r>
              <w:rPr>
                <w:rFonts w:ascii="Times New Roman"/>
                <w:b w:val="false"/>
                <w:i w:val="false"/>
                <w:color w:val="000000"/>
                <w:sz w:val="20"/>
              </w:rPr>
              <w:t>
csdo:‌Id50‌Type (M.SDT.00093)</w:t>
            </w:r>
          </w:p>
          <w:bookmarkEnd w:id="28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6" w:id="2808"/>
          <w:p>
            <w:pPr>
              <w:spacing w:after="20"/>
              <w:ind w:left="20"/>
              <w:jc w:val="both"/>
            </w:pPr>
            <w:r>
              <w:rPr>
                <w:rFonts w:ascii="Times New Roman"/>
                <w:b w:val="false"/>
                <w:i w:val="false"/>
                <w:color w:val="000000"/>
                <w:sz w:val="20"/>
              </w:rPr>
              <w:t>
6.4. Дата документа</w:t>
            </w:r>
          </w:p>
          <w:bookmarkEnd w:id="2808"/>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7" w:id="2809"/>
          <w:p>
            <w:pPr>
              <w:spacing w:after="20"/>
              <w:ind w:left="20"/>
              <w:jc w:val="both"/>
            </w:pPr>
            <w:r>
              <w:rPr>
                <w:rFonts w:ascii="Times New Roman"/>
                <w:b w:val="false"/>
                <w:i w:val="false"/>
                <w:color w:val="000000"/>
                <w:sz w:val="20"/>
              </w:rPr>
              <w:t>
bdt:‌Date‌Type (M.BDT.00005)</w:t>
            </w:r>
          </w:p>
          <w:bookmarkEnd w:id="280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8" w:id="2810"/>
          <w:p>
            <w:pPr>
              <w:spacing w:after="20"/>
              <w:ind w:left="20"/>
              <w:jc w:val="both"/>
            </w:pPr>
            <w:r>
              <w:rPr>
                <w:rFonts w:ascii="Times New Roman"/>
                <w:b w:val="false"/>
                <w:i w:val="false"/>
                <w:color w:val="000000"/>
                <w:sz w:val="20"/>
              </w:rPr>
              <w:t>
7. Перечень средств идентификации для подтверждения подлинности (эмиссии)</w:t>
            </w:r>
          </w:p>
          <w:bookmarkEnd w:id="2810"/>
          <w:p>
            <w:pPr>
              <w:spacing w:after="20"/>
              <w:ind w:left="20"/>
              <w:jc w:val="both"/>
            </w:pPr>
            <w:r>
              <w:rPr>
                <w:rFonts w:ascii="Times New Roman"/>
                <w:b w:val="false"/>
                <w:i w:val="false"/>
                <w:color w:val="000000"/>
                <w:sz w:val="20"/>
              </w:rPr>
              <w:t>
(ctcdo:‌Identification‌Means‌Request‌List‌Details)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для подтверждения подлинности (эмиссии)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2811"/>
          <w:p>
            <w:pPr>
              <w:spacing w:after="20"/>
              <w:ind w:left="20"/>
              <w:jc w:val="both"/>
            </w:pPr>
            <w:r>
              <w:rPr>
                <w:rFonts w:ascii="Times New Roman"/>
                <w:b w:val="false"/>
                <w:i w:val="false"/>
                <w:color w:val="000000"/>
                <w:sz w:val="20"/>
              </w:rPr>
              <w:t>
ctcdo:‌Identification‌Means‌Request‌List‌Details‌Type (M.CT.CDT.00283)</w:t>
            </w:r>
          </w:p>
          <w:bookmarkEnd w:id="28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0" w:id="2812"/>
          <w:p>
            <w:pPr>
              <w:spacing w:after="20"/>
              <w:ind w:left="20"/>
              <w:jc w:val="both"/>
            </w:pPr>
            <w:r>
              <w:rPr>
                <w:rFonts w:ascii="Times New Roman"/>
                <w:b w:val="false"/>
                <w:i w:val="false"/>
                <w:color w:val="000000"/>
                <w:sz w:val="20"/>
              </w:rPr>
              <w:t>
7.1. Код товара по ТН ВЭД ЕАЭС</w:t>
            </w:r>
          </w:p>
          <w:bookmarkEnd w:id="2812"/>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1" w:id="2813"/>
          <w:p>
            <w:pPr>
              <w:spacing w:after="20"/>
              <w:ind w:left="20"/>
              <w:jc w:val="both"/>
            </w:pPr>
            <w:r>
              <w:rPr>
                <w:rFonts w:ascii="Times New Roman"/>
                <w:b w:val="false"/>
                <w:i w:val="false"/>
                <w:color w:val="000000"/>
                <w:sz w:val="20"/>
              </w:rPr>
              <w:t>
csdo:‌Commodity‌Code‌Type (M.SDT.00065)</w:t>
            </w:r>
          </w:p>
          <w:bookmarkEnd w:id="28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3" w:id="2814"/>
          <w:p>
            <w:pPr>
              <w:spacing w:after="20"/>
              <w:ind w:left="20"/>
              <w:jc w:val="both"/>
            </w:pPr>
            <w:r>
              <w:rPr>
                <w:rFonts w:ascii="Times New Roman"/>
                <w:b w:val="false"/>
                <w:i w:val="false"/>
                <w:color w:val="000000"/>
                <w:sz w:val="20"/>
              </w:rPr>
              <w:t>
7.2. Код категории товара</w:t>
            </w:r>
          </w:p>
          <w:bookmarkEnd w:id="2814"/>
          <w:p>
            <w:pPr>
              <w:spacing w:after="20"/>
              <w:ind w:left="20"/>
              <w:jc w:val="both"/>
            </w:pPr>
            <w:r>
              <w:rPr>
                <w:rFonts w:ascii="Times New Roman"/>
                <w:b w:val="false"/>
                <w:i w:val="false"/>
                <w:color w:val="000000"/>
                <w:sz w:val="20"/>
              </w:rPr>
              <w:t>
(ctsdo:‌Product‌Category‌Code)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4" w:id="2815"/>
          <w:p>
            <w:pPr>
              <w:spacing w:after="20"/>
              <w:ind w:left="20"/>
              <w:jc w:val="both"/>
            </w:pPr>
            <w:r>
              <w:rPr>
                <w:rFonts w:ascii="Times New Roman"/>
                <w:b w:val="false"/>
                <w:i w:val="false"/>
                <w:color w:val="000000"/>
                <w:sz w:val="20"/>
              </w:rPr>
              <w:t>
csdo:‌Unified‌Optional‌Code20‌Type (M.SDT.00335)</w:t>
            </w:r>
          </w:p>
          <w:bookmarkEnd w:id="28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7" w:id="2816"/>
          <w:p>
            <w:pPr>
              <w:spacing w:after="20"/>
              <w:ind w:left="20"/>
              <w:jc w:val="both"/>
            </w:pPr>
            <w:r>
              <w:rPr>
                <w:rFonts w:ascii="Times New Roman"/>
                <w:b w:val="false"/>
                <w:i w:val="false"/>
                <w:color w:val="000000"/>
                <w:sz w:val="20"/>
              </w:rPr>
              <w:t>
а) идентификатор справочника (классификатора)</w:t>
            </w:r>
          </w:p>
          <w:bookmarkEnd w:id="281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8" w:id="2817"/>
          <w:p>
            <w:pPr>
              <w:spacing w:after="20"/>
              <w:ind w:left="20"/>
              <w:jc w:val="both"/>
            </w:pPr>
            <w:r>
              <w:rPr>
                <w:rFonts w:ascii="Times New Roman"/>
                <w:b w:val="false"/>
                <w:i w:val="false"/>
                <w:color w:val="000000"/>
                <w:sz w:val="20"/>
              </w:rPr>
              <w:t>
csdo:‌Reference‌Data‌Id‌Type (M.SDT.00091)</w:t>
            </w:r>
          </w:p>
          <w:bookmarkEnd w:id="2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1" w:id="2818"/>
          <w:p>
            <w:pPr>
              <w:spacing w:after="20"/>
              <w:ind w:left="20"/>
              <w:jc w:val="both"/>
            </w:pPr>
            <w:r>
              <w:rPr>
                <w:rFonts w:ascii="Times New Roman"/>
                <w:b w:val="false"/>
                <w:i w:val="false"/>
                <w:color w:val="000000"/>
                <w:sz w:val="20"/>
              </w:rPr>
              <w:t>
7.3. Дополнительный код маркированного товара</w:t>
            </w:r>
          </w:p>
          <w:bookmarkEnd w:id="2818"/>
          <w:p>
            <w:pPr>
              <w:spacing w:after="20"/>
              <w:ind w:left="20"/>
              <w:jc w:val="both"/>
            </w:pPr>
            <w:r>
              <w:rPr>
                <w:rFonts w:ascii="Times New Roman"/>
                <w:b w:val="false"/>
                <w:i w:val="false"/>
                <w:color w:val="000000"/>
                <w:sz w:val="20"/>
              </w:rPr>
              <w:t>
(ctsdo:‌Add‌Marked‌Goods‌Code)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2" w:id="2819"/>
          <w:p>
            <w:pPr>
              <w:spacing w:after="20"/>
              <w:ind w:left="20"/>
              <w:jc w:val="both"/>
            </w:pPr>
            <w:r>
              <w:rPr>
                <w:rFonts w:ascii="Times New Roman"/>
                <w:b w:val="false"/>
                <w:i w:val="false"/>
                <w:color w:val="000000"/>
                <w:sz w:val="20"/>
              </w:rPr>
              <w:t>
csdo:‌Code10‌Type (M.SDT.00179)</w:t>
            </w:r>
          </w:p>
          <w:bookmarkEnd w:id="28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5" w:id="2820"/>
          <w:p>
            <w:pPr>
              <w:spacing w:after="20"/>
              <w:ind w:left="20"/>
              <w:jc w:val="both"/>
            </w:pPr>
            <w:r>
              <w:rPr>
                <w:rFonts w:ascii="Times New Roman"/>
                <w:b w:val="false"/>
                <w:i w:val="false"/>
                <w:color w:val="000000"/>
                <w:sz w:val="20"/>
              </w:rPr>
              <w:t>
7.4. Перечень использованных кодов маркировки</w:t>
            </w:r>
          </w:p>
          <w:bookmarkEnd w:id="2820"/>
          <w:p>
            <w:pPr>
              <w:spacing w:after="20"/>
              <w:ind w:left="20"/>
              <w:jc w:val="both"/>
            </w:pPr>
            <w:r>
              <w:rPr>
                <w:rFonts w:ascii="Times New Roman"/>
                <w:b w:val="false"/>
                <w:i w:val="false"/>
                <w:color w:val="000000"/>
                <w:sz w:val="20"/>
              </w:rPr>
              <w:t>
(ctcdo:‌Used‌Identification‌Means‌List‌Details)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6" w:id="2821"/>
          <w:p>
            <w:pPr>
              <w:spacing w:after="20"/>
              <w:ind w:left="20"/>
              <w:jc w:val="both"/>
            </w:pPr>
            <w:r>
              <w:rPr>
                <w:rFonts w:ascii="Times New Roman"/>
                <w:b w:val="false"/>
                <w:i w:val="false"/>
                <w:color w:val="000000"/>
                <w:sz w:val="20"/>
              </w:rPr>
              <w:t>
ctcdo:‌Used‌Identification‌Means‌List‌Details‌Type (M.CT.CDT.00320)</w:t>
            </w:r>
          </w:p>
          <w:bookmarkEnd w:id="28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7" w:id="2822"/>
          <w:p>
            <w:pPr>
              <w:spacing w:after="20"/>
              <w:ind w:left="20"/>
              <w:jc w:val="both"/>
            </w:pPr>
            <w:r>
              <w:rPr>
                <w:rFonts w:ascii="Times New Roman"/>
                <w:b w:val="false"/>
                <w:i w:val="false"/>
                <w:color w:val="000000"/>
                <w:sz w:val="20"/>
              </w:rPr>
              <w:t>
7.4.1. Вид агрегации упаковки</w:t>
            </w:r>
          </w:p>
          <w:bookmarkEnd w:id="2822"/>
          <w:p>
            <w:pPr>
              <w:spacing w:after="20"/>
              <w:ind w:left="20"/>
              <w:jc w:val="both"/>
            </w:pPr>
            <w:r>
              <w:rPr>
                <w:rFonts w:ascii="Times New Roman"/>
                <w:b w:val="false"/>
                <w:i w:val="false"/>
                <w:color w:val="000000"/>
                <w:sz w:val="20"/>
              </w:rPr>
              <w:t>
(ctsdo:‌Aggregation‌Kind‌Code)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8" w:id="2823"/>
          <w:p>
            <w:pPr>
              <w:spacing w:after="20"/>
              <w:ind w:left="20"/>
              <w:jc w:val="both"/>
            </w:pPr>
            <w:r>
              <w:rPr>
                <w:rFonts w:ascii="Times New Roman"/>
                <w:b w:val="false"/>
                <w:i w:val="false"/>
                <w:color w:val="000000"/>
                <w:sz w:val="20"/>
              </w:rPr>
              <w:t>
csdo:‌Code1‌Type (M.SDT.00169)</w:t>
            </w:r>
          </w:p>
          <w:bookmarkEnd w:id="2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0" w:id="2824"/>
          <w:p>
            <w:pPr>
              <w:spacing w:after="20"/>
              <w:ind w:left="20"/>
              <w:jc w:val="both"/>
            </w:pPr>
            <w:r>
              <w:rPr>
                <w:rFonts w:ascii="Times New Roman"/>
                <w:b w:val="false"/>
                <w:i w:val="false"/>
                <w:color w:val="000000"/>
                <w:sz w:val="20"/>
              </w:rPr>
              <w:t>
7.4.2. Сведения о средстве идентификации</w:t>
            </w:r>
          </w:p>
          <w:bookmarkEnd w:id="2824"/>
          <w:p>
            <w:pPr>
              <w:spacing w:after="20"/>
              <w:ind w:left="20"/>
              <w:jc w:val="both"/>
            </w:pPr>
            <w:r>
              <w:rPr>
                <w:rFonts w:ascii="Times New Roman"/>
                <w:b w:val="false"/>
                <w:i w:val="false"/>
                <w:color w:val="000000"/>
                <w:sz w:val="20"/>
              </w:rPr>
              <w:t>
(ctcdo:‌Identification‌Means‌Details)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1" w:id="2825"/>
          <w:p>
            <w:pPr>
              <w:spacing w:after="20"/>
              <w:ind w:left="20"/>
              <w:jc w:val="both"/>
            </w:pPr>
            <w:r>
              <w:rPr>
                <w:rFonts w:ascii="Times New Roman"/>
                <w:b w:val="false"/>
                <w:i w:val="false"/>
                <w:color w:val="000000"/>
                <w:sz w:val="20"/>
              </w:rPr>
              <w:t>
ctcdo:‌Identification‌Means‌Details‌Type (M.CT.CDT.00265)</w:t>
            </w:r>
          </w:p>
          <w:bookmarkEnd w:id="28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2826"/>
          <w:p>
            <w:pPr>
              <w:spacing w:after="20"/>
              <w:ind w:left="20"/>
              <w:jc w:val="both"/>
            </w:pPr>
            <w:r>
              <w:rPr>
                <w:rFonts w:ascii="Times New Roman"/>
                <w:b w:val="false"/>
                <w:i w:val="false"/>
                <w:color w:val="000000"/>
                <w:sz w:val="20"/>
              </w:rPr>
              <w:t>
*.1. Средство идентификации</w:t>
            </w:r>
          </w:p>
          <w:bookmarkEnd w:id="2826"/>
          <w:p>
            <w:pPr>
              <w:spacing w:after="20"/>
              <w:ind w:left="20"/>
              <w:jc w:val="both"/>
            </w:pPr>
            <w:r>
              <w:rPr>
                <w:rFonts w:ascii="Times New Roman"/>
                <w:b w:val="false"/>
                <w:i w:val="false"/>
                <w:color w:val="000000"/>
                <w:sz w:val="20"/>
              </w:rPr>
              <w:t>
(ctcdo:‌Identification‌Means‌Item‌Details)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2827"/>
          <w:p>
            <w:pPr>
              <w:spacing w:after="20"/>
              <w:ind w:left="20"/>
              <w:jc w:val="both"/>
            </w:pPr>
            <w:r>
              <w:rPr>
                <w:rFonts w:ascii="Times New Roman"/>
                <w:b w:val="false"/>
                <w:i w:val="false"/>
                <w:color w:val="000000"/>
                <w:sz w:val="20"/>
              </w:rPr>
              <w:t>
ctcdo:‌Identification‌Means‌Item‌Details‌Type (M.CT.CDT.00261)</w:t>
            </w:r>
          </w:p>
          <w:bookmarkEnd w:id="28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4" w:id="2828"/>
          <w:p>
            <w:pPr>
              <w:spacing w:after="20"/>
              <w:ind w:left="20"/>
              <w:jc w:val="both"/>
            </w:pPr>
            <w:r>
              <w:rPr>
                <w:rFonts w:ascii="Times New Roman"/>
                <w:b w:val="false"/>
                <w:i w:val="false"/>
                <w:color w:val="000000"/>
                <w:sz w:val="20"/>
              </w:rPr>
              <w:t>
*.1.1. Код вида средства идентификации</w:t>
            </w:r>
          </w:p>
          <w:bookmarkEnd w:id="2828"/>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5" w:id="2829"/>
          <w:p>
            <w:pPr>
              <w:spacing w:after="20"/>
              <w:ind w:left="20"/>
              <w:jc w:val="both"/>
            </w:pPr>
            <w:r>
              <w:rPr>
                <w:rFonts w:ascii="Times New Roman"/>
                <w:b w:val="false"/>
                <w:i w:val="false"/>
                <w:color w:val="000000"/>
                <w:sz w:val="20"/>
              </w:rPr>
              <w:t>
csdo:‌Code3‌Type (M.SDT.00180)</w:t>
            </w:r>
          </w:p>
          <w:bookmarkEnd w:id="2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7" w:id="2830"/>
          <w:p>
            <w:pPr>
              <w:spacing w:after="20"/>
              <w:ind w:left="20"/>
              <w:jc w:val="both"/>
            </w:pPr>
            <w:r>
              <w:rPr>
                <w:rFonts w:ascii="Times New Roman"/>
                <w:b w:val="false"/>
                <w:i w:val="false"/>
                <w:color w:val="000000"/>
                <w:sz w:val="20"/>
              </w:rPr>
              <w:t>
*.1.2. Регистрационный номер по единому реестру средств идентификации</w:t>
            </w:r>
          </w:p>
          <w:bookmarkEnd w:id="2830"/>
          <w:p>
            <w:pPr>
              <w:spacing w:after="20"/>
              <w:ind w:left="20"/>
              <w:jc w:val="both"/>
            </w:pPr>
            <w:r>
              <w:rPr>
                <w:rFonts w:ascii="Times New Roman"/>
                <w:b w:val="false"/>
                <w:i w:val="false"/>
                <w:color w:val="000000"/>
                <w:sz w:val="20"/>
              </w:rPr>
              <w:t>
(ctcdo:‌Identification‌Means‌Registry‌Id‌Details)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8" w:id="2831"/>
          <w:p>
            <w:pPr>
              <w:spacing w:after="20"/>
              <w:ind w:left="20"/>
              <w:jc w:val="both"/>
            </w:pPr>
            <w:r>
              <w:rPr>
                <w:rFonts w:ascii="Times New Roman"/>
                <w:b w:val="false"/>
                <w:i w:val="false"/>
                <w:color w:val="000000"/>
                <w:sz w:val="20"/>
              </w:rPr>
              <w:t>
ctcdo:‌Identification‌Means‌Registry‌Id‌Details‌Type (M.CT.CDT.00259)</w:t>
            </w:r>
          </w:p>
          <w:bookmarkEnd w:id="28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9" w:id="2832"/>
          <w:p>
            <w:pPr>
              <w:spacing w:after="20"/>
              <w:ind w:left="20"/>
              <w:jc w:val="both"/>
            </w:pPr>
            <w:r>
              <w:rPr>
                <w:rFonts w:ascii="Times New Roman"/>
                <w:b w:val="false"/>
                <w:i w:val="false"/>
                <w:color w:val="000000"/>
                <w:sz w:val="20"/>
              </w:rPr>
              <w:t>
*.1.2.1. Код вида средства идентификации</w:t>
            </w:r>
          </w:p>
          <w:bookmarkEnd w:id="2832"/>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2833"/>
          <w:p>
            <w:pPr>
              <w:spacing w:after="20"/>
              <w:ind w:left="20"/>
              <w:jc w:val="both"/>
            </w:pPr>
            <w:r>
              <w:rPr>
                <w:rFonts w:ascii="Times New Roman"/>
                <w:b w:val="false"/>
                <w:i w:val="false"/>
                <w:color w:val="000000"/>
                <w:sz w:val="20"/>
              </w:rPr>
              <w:t>
csdo:‌Code3‌Type (M.SDT.00180)</w:t>
            </w:r>
          </w:p>
          <w:bookmarkEnd w:id="2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2" w:id="2834"/>
          <w:p>
            <w:pPr>
              <w:spacing w:after="20"/>
              <w:ind w:left="20"/>
              <w:jc w:val="both"/>
            </w:pPr>
            <w:r>
              <w:rPr>
                <w:rFonts w:ascii="Times New Roman"/>
                <w:b w:val="false"/>
                <w:i w:val="false"/>
                <w:color w:val="000000"/>
                <w:sz w:val="20"/>
              </w:rPr>
              <w:t>
*.1.2.2. Код требований к составу информации</w:t>
            </w:r>
          </w:p>
          <w:bookmarkEnd w:id="2834"/>
          <w:p>
            <w:pPr>
              <w:spacing w:after="20"/>
              <w:ind w:left="20"/>
              <w:jc w:val="both"/>
            </w:pPr>
            <w:r>
              <w:rPr>
                <w:rFonts w:ascii="Times New Roman"/>
                <w:b w:val="false"/>
                <w:i w:val="false"/>
                <w:color w:val="000000"/>
                <w:sz w:val="20"/>
              </w:rPr>
              <w:t>
(ctsdo:‌Identification‌Means‌Info‌Requipment‌Code)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3" w:id="2835"/>
          <w:p>
            <w:pPr>
              <w:spacing w:after="20"/>
              <w:ind w:left="20"/>
              <w:jc w:val="both"/>
            </w:pPr>
            <w:r>
              <w:rPr>
                <w:rFonts w:ascii="Times New Roman"/>
                <w:b w:val="false"/>
                <w:i w:val="false"/>
                <w:color w:val="000000"/>
                <w:sz w:val="20"/>
              </w:rPr>
              <w:t>
csdo:‌Code3‌Type (M.SDT.00180)</w:t>
            </w:r>
          </w:p>
          <w:bookmarkEnd w:id="2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2836"/>
          <w:p>
            <w:pPr>
              <w:spacing w:after="20"/>
              <w:ind w:left="20"/>
              <w:jc w:val="both"/>
            </w:pPr>
            <w:r>
              <w:rPr>
                <w:rFonts w:ascii="Times New Roman"/>
                <w:b w:val="false"/>
                <w:i w:val="false"/>
                <w:color w:val="000000"/>
                <w:sz w:val="20"/>
              </w:rPr>
              <w:t>
*.1.3. Элемент данных средства идентификации</w:t>
            </w:r>
          </w:p>
          <w:bookmarkEnd w:id="2836"/>
          <w:p>
            <w:pPr>
              <w:spacing w:after="20"/>
              <w:ind w:left="20"/>
              <w:jc w:val="both"/>
            </w:pPr>
            <w:r>
              <w:rPr>
                <w:rFonts w:ascii="Times New Roman"/>
                <w:b w:val="false"/>
                <w:i w:val="false"/>
                <w:color w:val="000000"/>
                <w:sz w:val="20"/>
              </w:rPr>
              <w:t>
(ctcdo:‌Identification‌Means‌Data‌Unit‌Details)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6" w:id="2837"/>
          <w:p>
            <w:pPr>
              <w:spacing w:after="20"/>
              <w:ind w:left="20"/>
              <w:jc w:val="both"/>
            </w:pPr>
            <w:r>
              <w:rPr>
                <w:rFonts w:ascii="Times New Roman"/>
                <w:b w:val="false"/>
                <w:i w:val="false"/>
                <w:color w:val="000000"/>
                <w:sz w:val="20"/>
              </w:rPr>
              <w:t>
ctcdo:‌Identification‌Means‌Data‌Unit‌Details‌Type (M.CT.CDT.00262)</w:t>
            </w:r>
          </w:p>
          <w:bookmarkEnd w:id="28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7" w:id="2838"/>
          <w:p>
            <w:pPr>
              <w:spacing w:after="20"/>
              <w:ind w:left="20"/>
              <w:jc w:val="both"/>
            </w:pPr>
            <w:r>
              <w:rPr>
                <w:rFonts w:ascii="Times New Roman"/>
                <w:b w:val="false"/>
                <w:i w:val="false"/>
                <w:color w:val="000000"/>
                <w:sz w:val="20"/>
              </w:rPr>
              <w:t>
*.1.3.1. Идентификатор применения</w:t>
            </w:r>
          </w:p>
          <w:bookmarkEnd w:id="2838"/>
          <w:p>
            <w:pPr>
              <w:spacing w:after="20"/>
              <w:ind w:left="20"/>
              <w:jc w:val="both"/>
            </w:pPr>
            <w:r>
              <w:rPr>
                <w:rFonts w:ascii="Times New Roman"/>
                <w:b w:val="false"/>
                <w:i w:val="false"/>
                <w:color w:val="000000"/>
                <w:sz w:val="20"/>
              </w:rPr>
              <w:t>
(ctsdo:‌AIId)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8" w:id="2839"/>
          <w:p>
            <w:pPr>
              <w:spacing w:after="20"/>
              <w:ind w:left="20"/>
              <w:jc w:val="both"/>
            </w:pPr>
            <w:r>
              <w:rPr>
                <w:rFonts w:ascii="Times New Roman"/>
                <w:b w:val="false"/>
                <w:i w:val="false"/>
                <w:color w:val="000000"/>
                <w:sz w:val="20"/>
              </w:rPr>
              <w:t>
ctsdo:‌AIId‌Type (M.CT.SDT.00208)</w:t>
            </w:r>
          </w:p>
          <w:bookmarkEnd w:id="28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0" w:id="2840"/>
          <w:p>
            <w:pPr>
              <w:spacing w:after="20"/>
              <w:ind w:left="20"/>
              <w:jc w:val="both"/>
            </w:pPr>
            <w:r>
              <w:rPr>
                <w:rFonts w:ascii="Times New Roman"/>
                <w:b w:val="false"/>
                <w:i w:val="false"/>
                <w:color w:val="000000"/>
                <w:sz w:val="20"/>
              </w:rPr>
              <w:t>
*.1.3.2. Символьное значение элемента данных средства идентификации</w:t>
            </w:r>
          </w:p>
          <w:bookmarkEnd w:id="2840"/>
          <w:p>
            <w:pPr>
              <w:spacing w:after="20"/>
              <w:ind w:left="20"/>
              <w:jc w:val="both"/>
            </w:pPr>
            <w:r>
              <w:rPr>
                <w:rFonts w:ascii="Times New Roman"/>
                <w:b w:val="false"/>
                <w:i w:val="false"/>
                <w:color w:val="000000"/>
                <w:sz w:val="20"/>
              </w:rPr>
              <w:t>
(ctsdo:‌Identification‌Means‌Unit‌Character‌Value‌Id)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1" w:id="2841"/>
          <w:p>
            <w:pPr>
              <w:spacing w:after="20"/>
              <w:ind w:left="20"/>
              <w:jc w:val="both"/>
            </w:pPr>
            <w:r>
              <w:rPr>
                <w:rFonts w:ascii="Times New Roman"/>
                <w:b w:val="false"/>
                <w:i w:val="false"/>
                <w:color w:val="000000"/>
                <w:sz w:val="20"/>
              </w:rPr>
              <w:t>
ctsdo:‌Id100‌Type (M.CT.SDT.00101)</w:t>
            </w:r>
          </w:p>
          <w:bookmarkEnd w:id="2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4" w:id="2842"/>
          <w:p>
            <w:pPr>
              <w:spacing w:after="20"/>
              <w:ind w:left="20"/>
              <w:jc w:val="both"/>
            </w:pPr>
            <w:r>
              <w:rPr>
                <w:rFonts w:ascii="Times New Roman"/>
                <w:b w:val="false"/>
                <w:i w:val="false"/>
                <w:color w:val="000000"/>
                <w:sz w:val="20"/>
              </w:rPr>
              <w:t>
*.2. Статус маркированного товара</w:t>
            </w:r>
          </w:p>
          <w:bookmarkEnd w:id="2842"/>
          <w:p>
            <w:pPr>
              <w:spacing w:after="20"/>
              <w:ind w:left="20"/>
              <w:jc w:val="both"/>
            </w:pPr>
            <w:r>
              <w:rPr>
                <w:rFonts w:ascii="Times New Roman"/>
                <w:b w:val="false"/>
                <w:i w:val="false"/>
                <w:color w:val="000000"/>
                <w:sz w:val="20"/>
              </w:rPr>
              <w:t>
(ctcdo:‌Marked‌Goods‌Status‌Details)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2843"/>
          <w:p>
            <w:pPr>
              <w:spacing w:after="20"/>
              <w:ind w:left="20"/>
              <w:jc w:val="both"/>
            </w:pPr>
            <w:r>
              <w:rPr>
                <w:rFonts w:ascii="Times New Roman"/>
                <w:b w:val="false"/>
                <w:i w:val="false"/>
                <w:color w:val="000000"/>
                <w:sz w:val="20"/>
              </w:rPr>
              <w:t xml:space="preserve">
сведения о статусе маркированного товара и дате </w:t>
            </w:r>
          </w:p>
          <w:bookmarkEnd w:id="2843"/>
          <w:p>
            <w:pPr>
              <w:spacing w:after="20"/>
              <w:ind w:left="20"/>
              <w:jc w:val="both"/>
            </w:pPr>
            <w:r>
              <w:rPr>
                <w:rFonts w:ascii="Times New Roman"/>
                <w:b w:val="false"/>
                <w:i w:val="false"/>
                <w:color w:val="000000"/>
                <w:sz w:val="20"/>
              </w:rPr>
              <w:t>
и времени его установки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6" w:id="2844"/>
          <w:p>
            <w:pPr>
              <w:spacing w:after="20"/>
              <w:ind w:left="20"/>
              <w:jc w:val="both"/>
            </w:pPr>
            <w:r>
              <w:rPr>
                <w:rFonts w:ascii="Times New Roman"/>
                <w:b w:val="false"/>
                <w:i w:val="false"/>
                <w:color w:val="000000"/>
                <w:sz w:val="20"/>
              </w:rPr>
              <w:t>
ctcdo:‌Marked‌Goods‌Status‌Details‌Type (M.CT.CDT.00280)</w:t>
            </w:r>
          </w:p>
          <w:bookmarkEnd w:id="28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2845"/>
          <w:p>
            <w:pPr>
              <w:spacing w:after="20"/>
              <w:ind w:left="20"/>
              <w:jc w:val="both"/>
            </w:pPr>
            <w:r>
              <w:rPr>
                <w:rFonts w:ascii="Times New Roman"/>
                <w:b w:val="false"/>
                <w:i w:val="false"/>
                <w:color w:val="000000"/>
                <w:sz w:val="20"/>
              </w:rPr>
              <w:t>
*.2.1. Код статуса маркированного товара</w:t>
            </w:r>
          </w:p>
          <w:bookmarkEnd w:id="2845"/>
          <w:p>
            <w:pPr>
              <w:spacing w:after="20"/>
              <w:ind w:left="20"/>
              <w:jc w:val="both"/>
            </w:pPr>
            <w:r>
              <w:rPr>
                <w:rFonts w:ascii="Times New Roman"/>
                <w:b w:val="false"/>
                <w:i w:val="false"/>
                <w:color w:val="000000"/>
                <w:sz w:val="20"/>
              </w:rPr>
              <w:t>
(ctsdo:‌Marked‌Goods‌Status‌Code)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8" w:id="2846"/>
          <w:p>
            <w:pPr>
              <w:spacing w:after="20"/>
              <w:ind w:left="20"/>
              <w:jc w:val="both"/>
            </w:pPr>
            <w:r>
              <w:rPr>
                <w:rFonts w:ascii="Times New Roman"/>
                <w:b w:val="false"/>
                <w:i w:val="false"/>
                <w:color w:val="000000"/>
                <w:sz w:val="20"/>
              </w:rPr>
              <w:t>
csdo:‌Code2‌Type (M.SDT.00170)</w:t>
            </w:r>
          </w:p>
          <w:bookmarkEnd w:id="2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0" w:id="2847"/>
          <w:p>
            <w:pPr>
              <w:spacing w:after="20"/>
              <w:ind w:left="20"/>
              <w:jc w:val="both"/>
            </w:pPr>
            <w:r>
              <w:rPr>
                <w:rFonts w:ascii="Times New Roman"/>
                <w:b w:val="false"/>
                <w:i w:val="false"/>
                <w:color w:val="000000"/>
                <w:sz w:val="20"/>
              </w:rPr>
              <w:t>
*.2.2. Код причины установки статуса</w:t>
            </w:r>
          </w:p>
          <w:bookmarkEnd w:id="2847"/>
          <w:p>
            <w:pPr>
              <w:spacing w:after="20"/>
              <w:ind w:left="20"/>
              <w:jc w:val="both"/>
            </w:pPr>
            <w:r>
              <w:rPr>
                <w:rFonts w:ascii="Times New Roman"/>
                <w:b w:val="false"/>
                <w:i w:val="false"/>
                <w:color w:val="000000"/>
                <w:sz w:val="20"/>
              </w:rPr>
              <w:t>
(ctsdo:‌Marked‌Goods‌Status‌Reason‌Code)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2848"/>
          <w:p>
            <w:pPr>
              <w:spacing w:after="20"/>
              <w:ind w:left="20"/>
              <w:jc w:val="both"/>
            </w:pPr>
            <w:r>
              <w:rPr>
                <w:rFonts w:ascii="Times New Roman"/>
                <w:b w:val="false"/>
                <w:i w:val="false"/>
                <w:color w:val="000000"/>
                <w:sz w:val="20"/>
              </w:rPr>
              <w:t>
csdo:‌Code2‌Type (M.SDT.00170)</w:t>
            </w:r>
          </w:p>
          <w:bookmarkEnd w:id="2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3" w:id="2849"/>
          <w:p>
            <w:pPr>
              <w:spacing w:after="20"/>
              <w:ind w:left="20"/>
              <w:jc w:val="both"/>
            </w:pPr>
            <w:r>
              <w:rPr>
                <w:rFonts w:ascii="Times New Roman"/>
                <w:b w:val="false"/>
                <w:i w:val="false"/>
                <w:color w:val="000000"/>
                <w:sz w:val="20"/>
              </w:rPr>
              <w:t>
*.2.3. Дата и время</w:t>
            </w:r>
          </w:p>
          <w:bookmarkEnd w:id="2849"/>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2850"/>
          <w:p>
            <w:pPr>
              <w:spacing w:after="20"/>
              <w:ind w:left="20"/>
              <w:jc w:val="both"/>
            </w:pPr>
            <w:r>
              <w:rPr>
                <w:rFonts w:ascii="Times New Roman"/>
                <w:b w:val="false"/>
                <w:i w:val="false"/>
                <w:color w:val="000000"/>
                <w:sz w:val="20"/>
              </w:rPr>
              <w:t>
bdt:‌Date‌Time‌Type (M.BDT.00006)</w:t>
            </w:r>
          </w:p>
          <w:bookmarkEnd w:id="285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2851"/>
          <w:p>
            <w:pPr>
              <w:spacing w:after="20"/>
              <w:ind w:left="20"/>
              <w:jc w:val="both"/>
            </w:pPr>
            <w:r>
              <w:rPr>
                <w:rFonts w:ascii="Times New Roman"/>
                <w:b w:val="false"/>
                <w:i w:val="false"/>
                <w:color w:val="000000"/>
                <w:sz w:val="20"/>
              </w:rPr>
              <w:t>
*.3. Результат обработки</w:t>
            </w:r>
          </w:p>
          <w:bookmarkEnd w:id="2851"/>
          <w:p>
            <w:pPr>
              <w:spacing w:after="20"/>
              <w:ind w:left="20"/>
              <w:jc w:val="both"/>
            </w:pPr>
            <w:r>
              <w:rPr>
                <w:rFonts w:ascii="Times New Roman"/>
                <w:b w:val="false"/>
                <w:i w:val="false"/>
                <w:color w:val="000000"/>
                <w:sz w:val="20"/>
              </w:rPr>
              <w:t>
(ctcdo:‌Result‌Details)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6" w:id="2852"/>
          <w:p>
            <w:pPr>
              <w:spacing w:after="20"/>
              <w:ind w:left="20"/>
              <w:jc w:val="both"/>
            </w:pPr>
            <w:r>
              <w:rPr>
                <w:rFonts w:ascii="Times New Roman"/>
                <w:b w:val="false"/>
                <w:i w:val="false"/>
                <w:color w:val="000000"/>
                <w:sz w:val="20"/>
              </w:rPr>
              <w:t>
ctcdo:‌Result‌Details‌Type (M.CT.CDT.00087)</w:t>
            </w:r>
          </w:p>
          <w:bookmarkEnd w:id="28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7" w:id="2853"/>
          <w:p>
            <w:pPr>
              <w:spacing w:after="20"/>
              <w:ind w:left="20"/>
              <w:jc w:val="both"/>
            </w:pPr>
            <w:r>
              <w:rPr>
                <w:rFonts w:ascii="Times New Roman"/>
                <w:b w:val="false"/>
                <w:i w:val="false"/>
                <w:color w:val="000000"/>
                <w:sz w:val="20"/>
              </w:rPr>
              <w:t>
*.3.1. Код результата обработки сведений</w:t>
            </w:r>
          </w:p>
          <w:bookmarkEnd w:id="2853"/>
          <w:p>
            <w:pPr>
              <w:spacing w:after="20"/>
              <w:ind w:left="20"/>
              <w:jc w:val="both"/>
            </w:pPr>
            <w:r>
              <w:rPr>
                <w:rFonts w:ascii="Times New Roman"/>
                <w:b w:val="false"/>
                <w:i w:val="false"/>
                <w:color w:val="000000"/>
                <w:sz w:val="20"/>
              </w:rPr>
              <w:t>
(ctsdo:‌Result‌Processing‌Code)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8" w:id="2854"/>
          <w:p>
            <w:pPr>
              <w:spacing w:after="20"/>
              <w:ind w:left="20"/>
              <w:jc w:val="both"/>
            </w:pPr>
            <w:r>
              <w:rPr>
                <w:rFonts w:ascii="Times New Roman"/>
                <w:b w:val="false"/>
                <w:i w:val="false"/>
                <w:color w:val="000000"/>
                <w:sz w:val="20"/>
              </w:rPr>
              <w:t>
csdo:‌Code1to3‌Type (M.SDT.00314)</w:t>
            </w:r>
          </w:p>
          <w:bookmarkEnd w:id="28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1" w:id="2855"/>
          <w:p>
            <w:pPr>
              <w:spacing w:after="20"/>
              <w:ind w:left="20"/>
              <w:jc w:val="both"/>
            </w:pPr>
            <w:r>
              <w:rPr>
                <w:rFonts w:ascii="Times New Roman"/>
                <w:b w:val="false"/>
                <w:i w:val="false"/>
                <w:color w:val="000000"/>
                <w:sz w:val="20"/>
              </w:rPr>
              <w:t>
*.3.2. Описание результата обработки сведений</w:t>
            </w:r>
          </w:p>
          <w:bookmarkEnd w:id="2855"/>
          <w:p>
            <w:pPr>
              <w:spacing w:after="20"/>
              <w:ind w:left="20"/>
              <w:jc w:val="both"/>
            </w:pPr>
            <w:r>
              <w:rPr>
                <w:rFonts w:ascii="Times New Roman"/>
                <w:b w:val="false"/>
                <w:i w:val="false"/>
                <w:color w:val="000000"/>
                <w:sz w:val="20"/>
              </w:rPr>
              <w:t>
(ctsdo:‌Result‌Description‌Text)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2" w:id="2856"/>
          <w:p>
            <w:pPr>
              <w:spacing w:after="20"/>
              <w:ind w:left="20"/>
              <w:jc w:val="both"/>
            </w:pPr>
            <w:r>
              <w:rPr>
                <w:rFonts w:ascii="Times New Roman"/>
                <w:b w:val="false"/>
                <w:i w:val="false"/>
                <w:color w:val="000000"/>
                <w:sz w:val="20"/>
              </w:rPr>
              <w:t>
csdo:‌Text250‌Type (M.SDT.00072)</w:t>
            </w:r>
          </w:p>
          <w:bookmarkEnd w:id="285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5" w:id="2857"/>
          <w:p>
            <w:pPr>
              <w:spacing w:after="20"/>
              <w:ind w:left="20"/>
              <w:jc w:val="both"/>
            </w:pPr>
            <w:r>
              <w:rPr>
                <w:rFonts w:ascii="Times New Roman"/>
                <w:b w:val="false"/>
                <w:i w:val="false"/>
                <w:color w:val="000000"/>
                <w:sz w:val="20"/>
              </w:rPr>
              <w:t>
*.4. Конечная дата</w:t>
            </w:r>
          </w:p>
          <w:bookmarkEnd w:id="2857"/>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6" w:id="2858"/>
          <w:p>
            <w:pPr>
              <w:spacing w:after="20"/>
              <w:ind w:left="20"/>
              <w:jc w:val="both"/>
            </w:pPr>
            <w:r>
              <w:rPr>
                <w:rFonts w:ascii="Times New Roman"/>
                <w:b w:val="false"/>
                <w:i w:val="false"/>
                <w:color w:val="000000"/>
                <w:sz w:val="20"/>
              </w:rPr>
              <w:t>
bdt:‌Date‌Type (M.BDT.00005)</w:t>
            </w:r>
          </w:p>
          <w:bookmarkEnd w:id="285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7" w:id="2859"/>
          <w:p>
            <w:pPr>
              <w:spacing w:after="20"/>
              <w:ind w:left="20"/>
              <w:jc w:val="both"/>
            </w:pPr>
            <w:r>
              <w:rPr>
                <w:rFonts w:ascii="Times New Roman"/>
                <w:b w:val="false"/>
                <w:i w:val="false"/>
                <w:color w:val="000000"/>
                <w:sz w:val="20"/>
              </w:rPr>
              <w:t>
*.5. Номер серии продукта</w:t>
            </w:r>
          </w:p>
          <w:bookmarkEnd w:id="2859"/>
          <w:p>
            <w:pPr>
              <w:spacing w:after="20"/>
              <w:ind w:left="20"/>
              <w:jc w:val="both"/>
            </w:pPr>
            <w:r>
              <w:rPr>
                <w:rFonts w:ascii="Times New Roman"/>
                <w:b w:val="false"/>
                <w:i w:val="false"/>
                <w:color w:val="000000"/>
                <w:sz w:val="20"/>
              </w:rPr>
              <w:t>
(ctsdo:‌Product‌Series‌Id)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8" w:id="2860"/>
          <w:p>
            <w:pPr>
              <w:spacing w:after="20"/>
              <w:ind w:left="20"/>
              <w:jc w:val="both"/>
            </w:pPr>
            <w:r>
              <w:rPr>
                <w:rFonts w:ascii="Times New Roman"/>
                <w:b w:val="false"/>
                <w:i w:val="false"/>
                <w:color w:val="000000"/>
                <w:sz w:val="20"/>
              </w:rPr>
              <w:t>
csdo:‌Id50‌Type (M.SDT.00093)</w:t>
            </w:r>
          </w:p>
          <w:bookmarkEnd w:id="28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2861"/>
          <w:p>
            <w:pPr>
              <w:spacing w:after="20"/>
              <w:ind w:left="20"/>
              <w:jc w:val="both"/>
            </w:pPr>
            <w:r>
              <w:rPr>
                <w:rFonts w:ascii="Times New Roman"/>
                <w:b w:val="false"/>
                <w:i w:val="false"/>
                <w:color w:val="000000"/>
                <w:sz w:val="20"/>
              </w:rPr>
              <w:t>
*.6. XML-документ</w:t>
            </w:r>
          </w:p>
          <w:bookmarkEnd w:id="2861"/>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2" w:id="2862"/>
          <w:p>
            <w:pPr>
              <w:spacing w:after="20"/>
              <w:ind w:left="20"/>
              <w:jc w:val="both"/>
            </w:pPr>
            <w:r>
              <w:rPr>
                <w:rFonts w:ascii="Times New Roman"/>
                <w:b w:val="false"/>
                <w:i w:val="false"/>
                <w:color w:val="000000"/>
                <w:sz w:val="20"/>
              </w:rPr>
              <w:t>
ccdo:‌Any‌Details‌Type (M.CDT.00086)</w:t>
            </w:r>
          </w:p>
          <w:bookmarkEnd w:id="28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3" w:id="2863"/>
          <w:p>
            <w:pPr>
              <w:spacing w:after="20"/>
              <w:ind w:left="20"/>
              <w:jc w:val="both"/>
            </w:pPr>
            <w:r>
              <w:rPr>
                <w:rFonts w:ascii="Times New Roman"/>
                <w:b w:val="false"/>
                <w:i w:val="false"/>
                <w:color w:val="000000"/>
                <w:sz w:val="20"/>
              </w:rPr>
              <w:t>
*.6.1. XML-документ</w:t>
            </w:r>
          </w:p>
          <w:bookmarkEnd w:id="2863"/>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4" w:id="2864"/>
          <w:p>
            <w:pPr>
              <w:spacing w:after="20"/>
              <w:ind w:left="20"/>
              <w:jc w:val="both"/>
            </w:pPr>
            <w:r>
              <w:rPr>
                <w:rFonts w:ascii="Times New Roman"/>
                <w:b w:val="false"/>
                <w:i w:val="false"/>
                <w:color w:val="000000"/>
                <w:sz w:val="20"/>
              </w:rPr>
              <w:t>
произвольный элемент.</w:t>
            </w:r>
          </w:p>
          <w:bookmarkEnd w:id="2864"/>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826" w:id="2865"/>
    <w:p>
      <w:pPr>
        <w:spacing w:after="0"/>
        <w:ind w:left="0"/>
        <w:jc w:val="both"/>
      </w:pPr>
      <w:r>
        <w:rPr>
          <w:rFonts w:ascii="Times New Roman"/>
          <w:b w:val="false"/>
          <w:i w:val="false"/>
          <w:color w:val="000000"/>
          <w:sz w:val="28"/>
        </w:rPr>
        <w:t>
      40. Описание структуры электронного документа (сведений) "Уведомление о результате обработки запроса подтверждения подлинности (эмиссии) средств идентификации" (R.CT.LS.03.021) приведено в таблице 32.</w:t>
      </w:r>
    </w:p>
    <w:bookmarkEnd w:id="2865"/>
    <w:bookmarkStart w:name="z4827" w:id="2866"/>
    <w:p>
      <w:pPr>
        <w:spacing w:after="0"/>
        <w:ind w:left="0"/>
        <w:jc w:val="left"/>
      </w:pPr>
      <w:r>
        <w:rPr>
          <w:rFonts w:ascii="Times New Roman"/>
          <w:b/>
          <w:i w:val="false"/>
          <w:color w:val="000000"/>
        </w:rPr>
        <w:t xml:space="preserve"> Таблица 32</w:t>
      </w:r>
    </w:p>
    <w:bookmarkEnd w:id="2866"/>
    <w:bookmarkStart w:name="z4828" w:id="2867"/>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запроса подтверждения подлинности (эмиссии) средств идентификации" (R.CT.LS.03.021)</w:t>
      </w:r>
    </w:p>
    <w:bookmarkEnd w:id="2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уведомления о результате обработки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EEC_R_CT_LS_03_IdentificationMeansEmissionConfirmationProcessingResult_v1.2.0.xsd</w:t>
            </w:r>
          </w:p>
        </w:tc>
      </w:tr>
    </w:tbl>
    <w:bookmarkStart w:name="z4829" w:id="2868"/>
    <w:p>
      <w:pPr>
        <w:spacing w:after="0"/>
        <w:ind w:left="0"/>
        <w:jc w:val="both"/>
      </w:pPr>
      <w:r>
        <w:rPr>
          <w:rFonts w:ascii="Times New Roman"/>
          <w:b w:val="false"/>
          <w:i w:val="false"/>
          <w:color w:val="000000"/>
          <w:sz w:val="28"/>
        </w:rPr>
        <w:t>
      41. Импортируемые пространства имен приведены в таблице 33.</w:t>
      </w:r>
    </w:p>
    <w:bookmarkEnd w:id="2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4831" w:id="2869"/>
    <w:p>
      <w:pPr>
        <w:spacing w:after="0"/>
        <w:ind w:left="0"/>
        <w:jc w:val="left"/>
      </w:pPr>
      <w:r>
        <w:rPr>
          <w:rFonts w:ascii="Times New Roman"/>
          <w:b/>
          <w:i w:val="false"/>
          <w:color w:val="000000"/>
        </w:rPr>
        <w:t xml:space="preserve"> Импортируемые пространства имен</w:t>
      </w:r>
    </w:p>
    <w:bookmarkEnd w:id="2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832" w:id="2870"/>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870"/>
    <w:bookmarkStart w:name="z4833" w:id="2871"/>
    <w:p>
      <w:pPr>
        <w:spacing w:after="0"/>
        <w:ind w:left="0"/>
        <w:jc w:val="both"/>
      </w:pPr>
      <w:r>
        <w:rPr>
          <w:rFonts w:ascii="Times New Roman"/>
          <w:b w:val="false"/>
          <w:i w:val="false"/>
          <w:color w:val="000000"/>
          <w:sz w:val="28"/>
        </w:rPr>
        <w:t>
      42. Реквизитный состав структуры электронного документа (сведений) "Уведомление о результате обработки запроса подтверждения подлинности (эмиссии) средств идентификации" (R.CT.LS.03.021) приведен в таблице 34.</w:t>
      </w:r>
    </w:p>
    <w:bookmarkEnd w:id="28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4835" w:id="2872"/>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запроса подтверждения подлинности (эмиссии) средств идентификации" (R.CT.LS.03.021)</w:t>
      </w:r>
    </w:p>
    <w:bookmarkEnd w:id="2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6" w:id="2873"/>
          <w:p>
            <w:pPr>
              <w:spacing w:after="20"/>
              <w:ind w:left="20"/>
              <w:jc w:val="both"/>
            </w:pPr>
            <w:r>
              <w:rPr>
                <w:rFonts w:ascii="Times New Roman"/>
                <w:b w:val="false"/>
                <w:i w:val="false"/>
                <w:color w:val="000000"/>
                <w:sz w:val="20"/>
              </w:rPr>
              <w:t>
1. Заголовок электронного документа (сведений)</w:t>
            </w:r>
          </w:p>
          <w:bookmarkEnd w:id="2873"/>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7" w:id="2874"/>
          <w:p>
            <w:pPr>
              <w:spacing w:after="20"/>
              <w:ind w:left="20"/>
              <w:jc w:val="both"/>
            </w:pPr>
            <w:r>
              <w:rPr>
                <w:rFonts w:ascii="Times New Roman"/>
                <w:b w:val="false"/>
                <w:i w:val="false"/>
                <w:color w:val="000000"/>
                <w:sz w:val="20"/>
              </w:rPr>
              <w:t>
ccdo:‌EDoc‌Header‌Type (M.CDT.90001)</w:t>
            </w:r>
          </w:p>
          <w:bookmarkEnd w:id="28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8" w:id="2875"/>
          <w:p>
            <w:pPr>
              <w:spacing w:after="20"/>
              <w:ind w:left="20"/>
              <w:jc w:val="both"/>
            </w:pPr>
            <w:r>
              <w:rPr>
                <w:rFonts w:ascii="Times New Roman"/>
                <w:b w:val="false"/>
                <w:i w:val="false"/>
                <w:color w:val="000000"/>
                <w:sz w:val="20"/>
              </w:rPr>
              <w:t>
1.1. Код сообщения общего процесса</w:t>
            </w:r>
          </w:p>
          <w:bookmarkEnd w:id="2875"/>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9" w:id="2876"/>
          <w:p>
            <w:pPr>
              <w:spacing w:after="20"/>
              <w:ind w:left="20"/>
              <w:jc w:val="both"/>
            </w:pPr>
            <w:r>
              <w:rPr>
                <w:rFonts w:ascii="Times New Roman"/>
                <w:b w:val="false"/>
                <w:i w:val="false"/>
                <w:color w:val="000000"/>
                <w:sz w:val="20"/>
              </w:rPr>
              <w:t>
csdo:‌Inf‌Envelope‌Code‌Type (M.SDT.90004)</w:t>
            </w:r>
          </w:p>
          <w:bookmarkEnd w:id="28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1" w:id="2877"/>
          <w:p>
            <w:pPr>
              <w:spacing w:after="20"/>
              <w:ind w:left="20"/>
              <w:jc w:val="both"/>
            </w:pPr>
            <w:r>
              <w:rPr>
                <w:rFonts w:ascii="Times New Roman"/>
                <w:b w:val="false"/>
                <w:i w:val="false"/>
                <w:color w:val="000000"/>
                <w:sz w:val="20"/>
              </w:rPr>
              <w:t>
1.2. Код электронного документа (сведений)</w:t>
            </w:r>
          </w:p>
          <w:bookmarkEnd w:id="2877"/>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2" w:id="2878"/>
          <w:p>
            <w:pPr>
              <w:spacing w:after="20"/>
              <w:ind w:left="20"/>
              <w:jc w:val="both"/>
            </w:pPr>
            <w:r>
              <w:rPr>
                <w:rFonts w:ascii="Times New Roman"/>
                <w:b w:val="false"/>
                <w:i w:val="false"/>
                <w:color w:val="000000"/>
                <w:sz w:val="20"/>
              </w:rPr>
              <w:t>
csdo:‌EDoc‌Code‌Type (M.SDT.90001)</w:t>
            </w:r>
          </w:p>
          <w:bookmarkEnd w:id="28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4" w:id="2879"/>
          <w:p>
            <w:pPr>
              <w:spacing w:after="20"/>
              <w:ind w:left="20"/>
              <w:jc w:val="both"/>
            </w:pPr>
            <w:r>
              <w:rPr>
                <w:rFonts w:ascii="Times New Roman"/>
                <w:b w:val="false"/>
                <w:i w:val="false"/>
                <w:color w:val="000000"/>
                <w:sz w:val="20"/>
              </w:rPr>
              <w:t>
1.3. Идентификатор электронного документа (сведений)</w:t>
            </w:r>
          </w:p>
          <w:bookmarkEnd w:id="2879"/>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5" w:id="2880"/>
          <w:p>
            <w:pPr>
              <w:spacing w:after="20"/>
              <w:ind w:left="20"/>
              <w:jc w:val="both"/>
            </w:pPr>
            <w:r>
              <w:rPr>
                <w:rFonts w:ascii="Times New Roman"/>
                <w:b w:val="false"/>
                <w:i w:val="false"/>
                <w:color w:val="000000"/>
                <w:sz w:val="20"/>
              </w:rPr>
              <w:t>
csdo:‌Universally‌Unique‌Id‌Type (M.SDT.90003)</w:t>
            </w:r>
          </w:p>
          <w:bookmarkEnd w:id="28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7" w:id="288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881"/>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8" w:id="2882"/>
          <w:p>
            <w:pPr>
              <w:spacing w:after="20"/>
              <w:ind w:left="20"/>
              <w:jc w:val="both"/>
            </w:pPr>
            <w:r>
              <w:rPr>
                <w:rFonts w:ascii="Times New Roman"/>
                <w:b w:val="false"/>
                <w:i w:val="false"/>
                <w:color w:val="000000"/>
                <w:sz w:val="20"/>
              </w:rPr>
              <w:t>
csdo:‌Universally‌Unique‌Id‌Type (M.SDT.90003)</w:t>
            </w:r>
          </w:p>
          <w:bookmarkEnd w:id="28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0" w:id="2883"/>
          <w:p>
            <w:pPr>
              <w:spacing w:after="20"/>
              <w:ind w:left="20"/>
              <w:jc w:val="both"/>
            </w:pPr>
            <w:r>
              <w:rPr>
                <w:rFonts w:ascii="Times New Roman"/>
                <w:b w:val="false"/>
                <w:i w:val="false"/>
                <w:color w:val="000000"/>
                <w:sz w:val="20"/>
              </w:rPr>
              <w:t>
1.5. Дата и время электронного документа (сведений)</w:t>
            </w:r>
          </w:p>
          <w:bookmarkEnd w:id="2883"/>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1" w:id="2884"/>
          <w:p>
            <w:pPr>
              <w:spacing w:after="20"/>
              <w:ind w:left="20"/>
              <w:jc w:val="both"/>
            </w:pPr>
            <w:r>
              <w:rPr>
                <w:rFonts w:ascii="Times New Roman"/>
                <w:b w:val="false"/>
                <w:i w:val="false"/>
                <w:color w:val="000000"/>
                <w:sz w:val="20"/>
              </w:rPr>
              <w:t>
bdt:‌Date‌Time‌Type (M.BDT.00006)</w:t>
            </w:r>
          </w:p>
          <w:bookmarkEnd w:id="288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2" w:id="2885"/>
          <w:p>
            <w:pPr>
              <w:spacing w:after="20"/>
              <w:ind w:left="20"/>
              <w:jc w:val="both"/>
            </w:pPr>
            <w:r>
              <w:rPr>
                <w:rFonts w:ascii="Times New Roman"/>
                <w:b w:val="false"/>
                <w:i w:val="false"/>
                <w:color w:val="000000"/>
                <w:sz w:val="20"/>
              </w:rPr>
              <w:t>
1.6. Код языка</w:t>
            </w:r>
          </w:p>
          <w:bookmarkEnd w:id="2885"/>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3" w:id="2886"/>
          <w:p>
            <w:pPr>
              <w:spacing w:after="20"/>
              <w:ind w:left="20"/>
              <w:jc w:val="both"/>
            </w:pPr>
            <w:r>
              <w:rPr>
                <w:rFonts w:ascii="Times New Roman"/>
                <w:b w:val="false"/>
                <w:i w:val="false"/>
                <w:color w:val="000000"/>
                <w:sz w:val="20"/>
              </w:rPr>
              <w:t>
csdo:‌Language‌Code‌Type (M.SDT.00051)</w:t>
            </w:r>
          </w:p>
          <w:bookmarkEnd w:id="28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5" w:id="2887"/>
          <w:p>
            <w:pPr>
              <w:spacing w:after="20"/>
              <w:ind w:left="20"/>
              <w:jc w:val="both"/>
            </w:pPr>
            <w:r>
              <w:rPr>
                <w:rFonts w:ascii="Times New Roman"/>
                <w:b w:val="false"/>
                <w:i w:val="false"/>
                <w:color w:val="000000"/>
                <w:sz w:val="20"/>
              </w:rPr>
              <w:t>
2. Дата и время</w:t>
            </w:r>
          </w:p>
          <w:bookmarkEnd w:id="2887"/>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ответа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6" w:id="2888"/>
          <w:p>
            <w:pPr>
              <w:spacing w:after="20"/>
              <w:ind w:left="20"/>
              <w:jc w:val="both"/>
            </w:pPr>
            <w:r>
              <w:rPr>
                <w:rFonts w:ascii="Times New Roman"/>
                <w:b w:val="false"/>
                <w:i w:val="false"/>
                <w:color w:val="000000"/>
                <w:sz w:val="20"/>
              </w:rPr>
              <w:t>
bdt:‌Date‌Time‌Type (M.BDT.00006)</w:t>
            </w:r>
          </w:p>
          <w:bookmarkEnd w:id="288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2889"/>
          <w:p>
            <w:pPr>
              <w:spacing w:after="20"/>
              <w:ind w:left="20"/>
              <w:jc w:val="both"/>
            </w:pPr>
            <w:r>
              <w:rPr>
                <w:rFonts w:ascii="Times New Roman"/>
                <w:b w:val="false"/>
                <w:i w:val="false"/>
                <w:color w:val="000000"/>
                <w:sz w:val="20"/>
              </w:rPr>
              <w:t>
3. Код страны</w:t>
            </w:r>
          </w:p>
          <w:bookmarkEnd w:id="288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эмиссии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8" w:id="2890"/>
          <w:p>
            <w:pPr>
              <w:spacing w:after="20"/>
              <w:ind w:left="20"/>
              <w:jc w:val="both"/>
            </w:pPr>
            <w:r>
              <w:rPr>
                <w:rFonts w:ascii="Times New Roman"/>
                <w:b w:val="false"/>
                <w:i w:val="false"/>
                <w:color w:val="000000"/>
                <w:sz w:val="20"/>
              </w:rPr>
              <w:t>
csdo:‌Unified‌Country‌Code‌Type (M.SDT.00112)</w:t>
            </w:r>
          </w:p>
          <w:bookmarkEnd w:id="28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0" w:id="2891"/>
          <w:p>
            <w:pPr>
              <w:spacing w:after="20"/>
              <w:ind w:left="20"/>
              <w:jc w:val="both"/>
            </w:pPr>
            <w:r>
              <w:rPr>
                <w:rFonts w:ascii="Times New Roman"/>
                <w:b w:val="false"/>
                <w:i w:val="false"/>
                <w:color w:val="000000"/>
                <w:sz w:val="20"/>
              </w:rPr>
              <w:t>
а) идентификатор справочника (классификатора)</w:t>
            </w:r>
          </w:p>
          <w:bookmarkEnd w:id="289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1" w:id="2892"/>
          <w:p>
            <w:pPr>
              <w:spacing w:after="20"/>
              <w:ind w:left="20"/>
              <w:jc w:val="both"/>
            </w:pPr>
            <w:r>
              <w:rPr>
                <w:rFonts w:ascii="Times New Roman"/>
                <w:b w:val="false"/>
                <w:i w:val="false"/>
                <w:color w:val="000000"/>
                <w:sz w:val="20"/>
              </w:rPr>
              <w:t>
csdo:‌Reference‌Data‌Id‌Type (M.SDT.00091)</w:t>
            </w:r>
          </w:p>
          <w:bookmarkEnd w:id="2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4" w:id="2893"/>
          <w:p>
            <w:pPr>
              <w:spacing w:after="20"/>
              <w:ind w:left="20"/>
              <w:jc w:val="both"/>
            </w:pPr>
            <w:r>
              <w:rPr>
                <w:rFonts w:ascii="Times New Roman"/>
                <w:b w:val="false"/>
                <w:i w:val="false"/>
                <w:color w:val="000000"/>
                <w:sz w:val="20"/>
              </w:rPr>
              <w:t>
4. Результат обработки запроса подтверждения подлинности (эмиссии) средств идентификации</w:t>
            </w:r>
          </w:p>
          <w:bookmarkEnd w:id="2893"/>
          <w:p>
            <w:pPr>
              <w:spacing w:after="20"/>
              <w:ind w:left="20"/>
              <w:jc w:val="both"/>
            </w:pPr>
            <w:r>
              <w:rPr>
                <w:rFonts w:ascii="Times New Roman"/>
                <w:b w:val="false"/>
                <w:i w:val="false"/>
                <w:color w:val="000000"/>
                <w:sz w:val="20"/>
              </w:rPr>
              <w:t>
(ctcdo:‌Identification‌Means‌Emission‌Processing‌Result‌Details)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запроса подтверждения подлинности (эмиссии)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5" w:id="2894"/>
          <w:p>
            <w:pPr>
              <w:spacing w:after="20"/>
              <w:ind w:left="20"/>
              <w:jc w:val="both"/>
            </w:pPr>
            <w:r>
              <w:rPr>
                <w:rFonts w:ascii="Times New Roman"/>
                <w:b w:val="false"/>
                <w:i w:val="false"/>
                <w:color w:val="000000"/>
                <w:sz w:val="20"/>
              </w:rPr>
              <w:t>
ctcdo:‌Identification‌Means‌Emission‌Processing‌Result‌Details‌Type (M.CT.CDT.00294)</w:t>
            </w:r>
          </w:p>
          <w:bookmarkEnd w:id="28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6" w:id="2895"/>
          <w:p>
            <w:pPr>
              <w:spacing w:after="20"/>
              <w:ind w:left="20"/>
              <w:jc w:val="both"/>
            </w:pPr>
            <w:r>
              <w:rPr>
                <w:rFonts w:ascii="Times New Roman"/>
                <w:b w:val="false"/>
                <w:i w:val="false"/>
                <w:color w:val="000000"/>
                <w:sz w:val="20"/>
              </w:rPr>
              <w:t>
4.1. Код товара по ТН ВЭД ЕАЭС</w:t>
            </w:r>
          </w:p>
          <w:bookmarkEnd w:id="2895"/>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Единой Товарной номенклатуре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2896"/>
          <w:p>
            <w:pPr>
              <w:spacing w:after="20"/>
              <w:ind w:left="20"/>
              <w:jc w:val="both"/>
            </w:pPr>
            <w:r>
              <w:rPr>
                <w:rFonts w:ascii="Times New Roman"/>
                <w:b w:val="false"/>
                <w:i w:val="false"/>
                <w:color w:val="000000"/>
                <w:sz w:val="20"/>
              </w:rPr>
              <w:t>
csdo:‌Commodity‌Code‌Type (M.SDT.00065)</w:t>
            </w:r>
          </w:p>
          <w:bookmarkEnd w:id="28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9" w:id="2897"/>
          <w:p>
            <w:pPr>
              <w:spacing w:after="20"/>
              <w:ind w:left="20"/>
              <w:jc w:val="both"/>
            </w:pPr>
            <w:r>
              <w:rPr>
                <w:rFonts w:ascii="Times New Roman"/>
                <w:b w:val="false"/>
                <w:i w:val="false"/>
                <w:color w:val="000000"/>
                <w:sz w:val="20"/>
              </w:rPr>
              <w:t>
4.2. Код категории товара</w:t>
            </w:r>
          </w:p>
          <w:bookmarkEnd w:id="2897"/>
          <w:p>
            <w:pPr>
              <w:spacing w:after="20"/>
              <w:ind w:left="20"/>
              <w:jc w:val="both"/>
            </w:pPr>
            <w:r>
              <w:rPr>
                <w:rFonts w:ascii="Times New Roman"/>
                <w:b w:val="false"/>
                <w:i w:val="false"/>
                <w:color w:val="000000"/>
                <w:sz w:val="20"/>
              </w:rPr>
              <w:t>
(ctsdo:‌Product‌Category‌Code)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0" w:id="2898"/>
          <w:p>
            <w:pPr>
              <w:spacing w:after="20"/>
              <w:ind w:left="20"/>
              <w:jc w:val="both"/>
            </w:pPr>
            <w:r>
              <w:rPr>
                <w:rFonts w:ascii="Times New Roman"/>
                <w:b w:val="false"/>
                <w:i w:val="false"/>
                <w:color w:val="000000"/>
                <w:sz w:val="20"/>
              </w:rPr>
              <w:t>
csdo:‌Unified‌Optional‌Code20‌Type (M.SDT.00335)</w:t>
            </w:r>
          </w:p>
          <w:bookmarkEnd w:id="28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3" w:id="2899"/>
          <w:p>
            <w:pPr>
              <w:spacing w:after="20"/>
              <w:ind w:left="20"/>
              <w:jc w:val="both"/>
            </w:pPr>
            <w:r>
              <w:rPr>
                <w:rFonts w:ascii="Times New Roman"/>
                <w:b w:val="false"/>
                <w:i w:val="false"/>
                <w:color w:val="000000"/>
                <w:sz w:val="20"/>
              </w:rPr>
              <w:t>
а) идентификатор справочника (классификатора)</w:t>
            </w:r>
          </w:p>
          <w:bookmarkEnd w:id="289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4" w:id="2900"/>
          <w:p>
            <w:pPr>
              <w:spacing w:after="20"/>
              <w:ind w:left="20"/>
              <w:jc w:val="both"/>
            </w:pPr>
            <w:r>
              <w:rPr>
                <w:rFonts w:ascii="Times New Roman"/>
                <w:b w:val="false"/>
                <w:i w:val="false"/>
                <w:color w:val="000000"/>
                <w:sz w:val="20"/>
              </w:rPr>
              <w:t>
csdo:‌Reference‌Data‌Id‌Type (M.SDT.00091)</w:t>
            </w:r>
          </w:p>
          <w:bookmarkEnd w:id="29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7" w:id="2901"/>
          <w:p>
            <w:pPr>
              <w:spacing w:after="20"/>
              <w:ind w:left="20"/>
              <w:jc w:val="both"/>
            </w:pPr>
            <w:r>
              <w:rPr>
                <w:rFonts w:ascii="Times New Roman"/>
                <w:b w:val="false"/>
                <w:i w:val="false"/>
                <w:color w:val="000000"/>
                <w:sz w:val="20"/>
              </w:rPr>
              <w:t>
4.3. Дополнительный код маркированного товара</w:t>
            </w:r>
          </w:p>
          <w:bookmarkEnd w:id="2901"/>
          <w:p>
            <w:pPr>
              <w:spacing w:after="20"/>
              <w:ind w:left="20"/>
              <w:jc w:val="both"/>
            </w:pPr>
            <w:r>
              <w:rPr>
                <w:rFonts w:ascii="Times New Roman"/>
                <w:b w:val="false"/>
                <w:i w:val="false"/>
                <w:color w:val="000000"/>
                <w:sz w:val="20"/>
              </w:rPr>
              <w:t>
(ctsdo:‌Add‌Marked‌Goods‌Code)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8" w:id="2902"/>
          <w:p>
            <w:pPr>
              <w:spacing w:after="20"/>
              <w:ind w:left="20"/>
              <w:jc w:val="both"/>
            </w:pPr>
            <w:r>
              <w:rPr>
                <w:rFonts w:ascii="Times New Roman"/>
                <w:b w:val="false"/>
                <w:i w:val="false"/>
                <w:color w:val="000000"/>
                <w:sz w:val="20"/>
              </w:rPr>
              <w:t>
csdo:‌Code10‌Type (M.SDT.00179)</w:t>
            </w:r>
          </w:p>
          <w:bookmarkEnd w:id="2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1" w:id="2903"/>
          <w:p>
            <w:pPr>
              <w:spacing w:after="20"/>
              <w:ind w:left="20"/>
              <w:jc w:val="both"/>
            </w:pPr>
            <w:r>
              <w:rPr>
                <w:rFonts w:ascii="Times New Roman"/>
                <w:b w:val="false"/>
                <w:i w:val="false"/>
                <w:color w:val="000000"/>
                <w:sz w:val="20"/>
              </w:rPr>
              <w:t>
4.4. Результат обработки сведений о средстве идентификации</w:t>
            </w:r>
          </w:p>
          <w:bookmarkEnd w:id="2903"/>
          <w:p>
            <w:pPr>
              <w:spacing w:after="20"/>
              <w:ind w:left="20"/>
              <w:jc w:val="both"/>
            </w:pPr>
            <w:r>
              <w:rPr>
                <w:rFonts w:ascii="Times New Roman"/>
                <w:b w:val="false"/>
                <w:i w:val="false"/>
                <w:color w:val="000000"/>
                <w:sz w:val="20"/>
              </w:rPr>
              <w:t>
(ctcdo:‌Identification‌Means‌Processing‌Result‌Details)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обработки сведений </w:t>
            </w:r>
          </w:p>
          <w:p>
            <w:pPr>
              <w:spacing w:after="20"/>
              <w:ind w:left="20"/>
              <w:jc w:val="both"/>
            </w:pPr>
            <w:r>
              <w:rPr>
                <w:rFonts w:ascii="Times New Roman"/>
                <w:b w:val="false"/>
                <w:i w:val="false"/>
                <w:color w:val="000000"/>
                <w:sz w:val="20"/>
              </w:rPr>
              <w:t>о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2904"/>
          <w:p>
            <w:pPr>
              <w:spacing w:after="20"/>
              <w:ind w:left="20"/>
              <w:jc w:val="both"/>
            </w:pPr>
            <w:r>
              <w:rPr>
                <w:rFonts w:ascii="Times New Roman"/>
                <w:b w:val="false"/>
                <w:i w:val="false"/>
                <w:color w:val="000000"/>
                <w:sz w:val="20"/>
              </w:rPr>
              <w:t>
ctcdo:‌Identification‌Means‌Processing‌Result‌Details‌Type (M.CT.CDT.00288)</w:t>
            </w:r>
          </w:p>
          <w:bookmarkEnd w:id="29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3" w:id="2905"/>
          <w:p>
            <w:pPr>
              <w:spacing w:after="20"/>
              <w:ind w:left="20"/>
              <w:jc w:val="both"/>
            </w:pPr>
            <w:r>
              <w:rPr>
                <w:rFonts w:ascii="Times New Roman"/>
                <w:b w:val="false"/>
                <w:i w:val="false"/>
                <w:color w:val="000000"/>
                <w:sz w:val="20"/>
              </w:rPr>
              <w:t>
4.4.1. Вид агрегации упаковки</w:t>
            </w:r>
          </w:p>
          <w:bookmarkEnd w:id="2905"/>
          <w:p>
            <w:pPr>
              <w:spacing w:after="20"/>
              <w:ind w:left="20"/>
              <w:jc w:val="both"/>
            </w:pPr>
            <w:r>
              <w:rPr>
                <w:rFonts w:ascii="Times New Roman"/>
                <w:b w:val="false"/>
                <w:i w:val="false"/>
                <w:color w:val="000000"/>
                <w:sz w:val="20"/>
              </w:rPr>
              <w:t>
(ctsdo:‌Aggregation‌Kind‌Code)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2906"/>
          <w:p>
            <w:pPr>
              <w:spacing w:after="20"/>
              <w:ind w:left="20"/>
              <w:jc w:val="both"/>
            </w:pPr>
            <w:r>
              <w:rPr>
                <w:rFonts w:ascii="Times New Roman"/>
                <w:b w:val="false"/>
                <w:i w:val="false"/>
                <w:color w:val="000000"/>
                <w:sz w:val="20"/>
              </w:rPr>
              <w:t>
csdo:‌Code1‌Type (M.SDT.00169)</w:t>
            </w:r>
          </w:p>
          <w:bookmarkEnd w:id="2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6" w:id="2907"/>
          <w:p>
            <w:pPr>
              <w:spacing w:after="20"/>
              <w:ind w:left="20"/>
              <w:jc w:val="both"/>
            </w:pPr>
            <w:r>
              <w:rPr>
                <w:rFonts w:ascii="Times New Roman"/>
                <w:b w:val="false"/>
                <w:i w:val="false"/>
                <w:color w:val="000000"/>
                <w:sz w:val="20"/>
              </w:rPr>
              <w:t>
4.4.2. XML-документ</w:t>
            </w:r>
          </w:p>
          <w:bookmarkEnd w:id="2907"/>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7" w:id="2908"/>
          <w:p>
            <w:pPr>
              <w:spacing w:after="20"/>
              <w:ind w:left="20"/>
              <w:jc w:val="both"/>
            </w:pPr>
            <w:r>
              <w:rPr>
                <w:rFonts w:ascii="Times New Roman"/>
                <w:b w:val="false"/>
                <w:i w:val="false"/>
                <w:color w:val="000000"/>
                <w:sz w:val="20"/>
              </w:rPr>
              <w:t>
ccdo:‌Any‌Details‌Type (M.CDT.00086)</w:t>
            </w:r>
          </w:p>
          <w:bookmarkEnd w:id="29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8" w:id="2909"/>
          <w:p>
            <w:pPr>
              <w:spacing w:after="20"/>
              <w:ind w:left="20"/>
              <w:jc w:val="both"/>
            </w:pPr>
            <w:r>
              <w:rPr>
                <w:rFonts w:ascii="Times New Roman"/>
                <w:b w:val="false"/>
                <w:i w:val="false"/>
                <w:color w:val="000000"/>
                <w:sz w:val="20"/>
              </w:rPr>
              <w:t>
*.1. XML-документ</w:t>
            </w:r>
          </w:p>
          <w:bookmarkEnd w:id="2909"/>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9" w:id="2910"/>
          <w:p>
            <w:pPr>
              <w:spacing w:after="20"/>
              <w:ind w:left="20"/>
              <w:jc w:val="both"/>
            </w:pPr>
            <w:r>
              <w:rPr>
                <w:rFonts w:ascii="Times New Roman"/>
                <w:b w:val="false"/>
                <w:i w:val="false"/>
                <w:color w:val="000000"/>
                <w:sz w:val="20"/>
              </w:rPr>
              <w:t>
произвольный элемент.</w:t>
            </w:r>
          </w:p>
          <w:bookmarkEnd w:id="291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1" w:id="2911"/>
          <w:p>
            <w:pPr>
              <w:spacing w:after="20"/>
              <w:ind w:left="20"/>
              <w:jc w:val="both"/>
            </w:pPr>
            <w:r>
              <w:rPr>
                <w:rFonts w:ascii="Times New Roman"/>
                <w:b w:val="false"/>
                <w:i w:val="false"/>
                <w:color w:val="000000"/>
                <w:sz w:val="20"/>
              </w:rPr>
              <w:t>
4.4.3. Сведения о средстве идентификации</w:t>
            </w:r>
          </w:p>
          <w:bookmarkEnd w:id="2911"/>
          <w:p>
            <w:pPr>
              <w:spacing w:after="20"/>
              <w:ind w:left="20"/>
              <w:jc w:val="both"/>
            </w:pPr>
            <w:r>
              <w:rPr>
                <w:rFonts w:ascii="Times New Roman"/>
                <w:b w:val="false"/>
                <w:i w:val="false"/>
                <w:color w:val="000000"/>
                <w:sz w:val="20"/>
              </w:rPr>
              <w:t>
(ctcdo:‌Identification‌Means‌Details)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2" w:id="2912"/>
          <w:p>
            <w:pPr>
              <w:spacing w:after="20"/>
              <w:ind w:left="20"/>
              <w:jc w:val="both"/>
            </w:pPr>
            <w:r>
              <w:rPr>
                <w:rFonts w:ascii="Times New Roman"/>
                <w:b w:val="false"/>
                <w:i w:val="false"/>
                <w:color w:val="000000"/>
                <w:sz w:val="20"/>
              </w:rPr>
              <w:t>
ctcdo:‌Identification‌Means‌Details‌Type (M.CT.CDT.00265)</w:t>
            </w:r>
          </w:p>
          <w:bookmarkEnd w:id="29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3" w:id="2913"/>
          <w:p>
            <w:pPr>
              <w:spacing w:after="20"/>
              <w:ind w:left="20"/>
              <w:jc w:val="both"/>
            </w:pPr>
            <w:r>
              <w:rPr>
                <w:rFonts w:ascii="Times New Roman"/>
                <w:b w:val="false"/>
                <w:i w:val="false"/>
                <w:color w:val="000000"/>
                <w:sz w:val="20"/>
              </w:rPr>
              <w:t>
*.1. Средство идентификации</w:t>
            </w:r>
          </w:p>
          <w:bookmarkEnd w:id="2913"/>
          <w:p>
            <w:pPr>
              <w:spacing w:after="20"/>
              <w:ind w:left="20"/>
              <w:jc w:val="both"/>
            </w:pPr>
            <w:r>
              <w:rPr>
                <w:rFonts w:ascii="Times New Roman"/>
                <w:b w:val="false"/>
                <w:i w:val="false"/>
                <w:color w:val="000000"/>
                <w:sz w:val="20"/>
              </w:rPr>
              <w:t>
(ctcdo:‌Identification‌Means‌Item‌Details)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4" w:id="2914"/>
          <w:p>
            <w:pPr>
              <w:spacing w:after="20"/>
              <w:ind w:left="20"/>
              <w:jc w:val="both"/>
            </w:pPr>
            <w:r>
              <w:rPr>
                <w:rFonts w:ascii="Times New Roman"/>
                <w:b w:val="false"/>
                <w:i w:val="false"/>
                <w:color w:val="000000"/>
                <w:sz w:val="20"/>
              </w:rPr>
              <w:t>
ctcdo:‌Identification‌Means‌Item‌Details‌Type (M.CT.CDT.00261)</w:t>
            </w:r>
          </w:p>
          <w:bookmarkEnd w:id="29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5" w:id="2915"/>
          <w:p>
            <w:pPr>
              <w:spacing w:after="20"/>
              <w:ind w:left="20"/>
              <w:jc w:val="both"/>
            </w:pPr>
            <w:r>
              <w:rPr>
                <w:rFonts w:ascii="Times New Roman"/>
                <w:b w:val="false"/>
                <w:i w:val="false"/>
                <w:color w:val="000000"/>
                <w:sz w:val="20"/>
              </w:rPr>
              <w:t>
*.1.1. Код вида средства идентификации</w:t>
            </w:r>
          </w:p>
          <w:bookmarkEnd w:id="2915"/>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6" w:id="2916"/>
          <w:p>
            <w:pPr>
              <w:spacing w:after="20"/>
              <w:ind w:left="20"/>
              <w:jc w:val="both"/>
            </w:pPr>
            <w:r>
              <w:rPr>
                <w:rFonts w:ascii="Times New Roman"/>
                <w:b w:val="false"/>
                <w:i w:val="false"/>
                <w:color w:val="000000"/>
                <w:sz w:val="20"/>
              </w:rPr>
              <w:t>
csdo:‌Code3‌Type (M.SDT.00180)</w:t>
            </w:r>
          </w:p>
          <w:bookmarkEnd w:id="29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8" w:id="2917"/>
          <w:p>
            <w:pPr>
              <w:spacing w:after="20"/>
              <w:ind w:left="20"/>
              <w:jc w:val="both"/>
            </w:pPr>
            <w:r>
              <w:rPr>
                <w:rFonts w:ascii="Times New Roman"/>
                <w:b w:val="false"/>
                <w:i w:val="false"/>
                <w:color w:val="000000"/>
                <w:sz w:val="20"/>
              </w:rPr>
              <w:t>
*.1.2. Регистрационный номер по единому реестру средств идентификации</w:t>
            </w:r>
          </w:p>
          <w:bookmarkEnd w:id="2917"/>
          <w:p>
            <w:pPr>
              <w:spacing w:after="20"/>
              <w:ind w:left="20"/>
              <w:jc w:val="both"/>
            </w:pPr>
            <w:r>
              <w:rPr>
                <w:rFonts w:ascii="Times New Roman"/>
                <w:b w:val="false"/>
                <w:i w:val="false"/>
                <w:color w:val="000000"/>
                <w:sz w:val="20"/>
              </w:rPr>
              <w:t>
(ctcdo:‌Identification‌Means‌Registry‌Id‌Details)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9" w:id="2918"/>
          <w:p>
            <w:pPr>
              <w:spacing w:after="20"/>
              <w:ind w:left="20"/>
              <w:jc w:val="both"/>
            </w:pPr>
            <w:r>
              <w:rPr>
                <w:rFonts w:ascii="Times New Roman"/>
                <w:b w:val="false"/>
                <w:i w:val="false"/>
                <w:color w:val="000000"/>
                <w:sz w:val="20"/>
              </w:rPr>
              <w:t>
ctcdo:‌Identification‌Means‌Registry‌Id‌Details‌Type (M.CT.CDT.00259)</w:t>
            </w:r>
          </w:p>
          <w:bookmarkEnd w:id="29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0" w:id="2919"/>
          <w:p>
            <w:pPr>
              <w:spacing w:after="20"/>
              <w:ind w:left="20"/>
              <w:jc w:val="both"/>
            </w:pPr>
            <w:r>
              <w:rPr>
                <w:rFonts w:ascii="Times New Roman"/>
                <w:b w:val="false"/>
                <w:i w:val="false"/>
                <w:color w:val="000000"/>
                <w:sz w:val="20"/>
              </w:rPr>
              <w:t>
*.1.2.1. Код вида средства идентификации</w:t>
            </w:r>
          </w:p>
          <w:bookmarkEnd w:id="2919"/>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2920"/>
          <w:p>
            <w:pPr>
              <w:spacing w:after="20"/>
              <w:ind w:left="20"/>
              <w:jc w:val="both"/>
            </w:pPr>
            <w:r>
              <w:rPr>
                <w:rFonts w:ascii="Times New Roman"/>
                <w:b w:val="false"/>
                <w:i w:val="false"/>
                <w:color w:val="000000"/>
                <w:sz w:val="20"/>
              </w:rPr>
              <w:t>
csdo:‌Code3‌Type (M.SDT.00180)</w:t>
            </w:r>
          </w:p>
          <w:bookmarkEnd w:id="2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3" w:id="2921"/>
          <w:p>
            <w:pPr>
              <w:spacing w:after="20"/>
              <w:ind w:left="20"/>
              <w:jc w:val="both"/>
            </w:pPr>
            <w:r>
              <w:rPr>
                <w:rFonts w:ascii="Times New Roman"/>
                <w:b w:val="false"/>
                <w:i w:val="false"/>
                <w:color w:val="000000"/>
                <w:sz w:val="20"/>
              </w:rPr>
              <w:t>
*.1.2.2. Код требований к составу информации</w:t>
            </w:r>
          </w:p>
          <w:bookmarkEnd w:id="2921"/>
          <w:p>
            <w:pPr>
              <w:spacing w:after="20"/>
              <w:ind w:left="20"/>
              <w:jc w:val="both"/>
            </w:pPr>
            <w:r>
              <w:rPr>
                <w:rFonts w:ascii="Times New Roman"/>
                <w:b w:val="false"/>
                <w:i w:val="false"/>
                <w:color w:val="000000"/>
                <w:sz w:val="20"/>
              </w:rPr>
              <w:t>
(ctsdo:‌Identification‌Means‌Info‌Requipment‌Code)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4" w:id="2922"/>
          <w:p>
            <w:pPr>
              <w:spacing w:after="20"/>
              <w:ind w:left="20"/>
              <w:jc w:val="both"/>
            </w:pPr>
            <w:r>
              <w:rPr>
                <w:rFonts w:ascii="Times New Roman"/>
                <w:b w:val="false"/>
                <w:i w:val="false"/>
                <w:color w:val="000000"/>
                <w:sz w:val="20"/>
              </w:rPr>
              <w:t>
csdo:‌Code3‌Type (M.SDT.00180)</w:t>
            </w:r>
          </w:p>
          <w:bookmarkEnd w:id="2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6" w:id="2923"/>
          <w:p>
            <w:pPr>
              <w:spacing w:after="20"/>
              <w:ind w:left="20"/>
              <w:jc w:val="both"/>
            </w:pPr>
            <w:r>
              <w:rPr>
                <w:rFonts w:ascii="Times New Roman"/>
                <w:b w:val="false"/>
                <w:i w:val="false"/>
                <w:color w:val="000000"/>
                <w:sz w:val="20"/>
              </w:rPr>
              <w:t>
*.1.3. Элемент данных средства идентификации</w:t>
            </w:r>
          </w:p>
          <w:bookmarkEnd w:id="2923"/>
          <w:p>
            <w:pPr>
              <w:spacing w:after="20"/>
              <w:ind w:left="20"/>
              <w:jc w:val="both"/>
            </w:pPr>
            <w:r>
              <w:rPr>
                <w:rFonts w:ascii="Times New Roman"/>
                <w:b w:val="false"/>
                <w:i w:val="false"/>
                <w:color w:val="000000"/>
                <w:sz w:val="20"/>
              </w:rPr>
              <w:t>
(ctcdo:‌Identification‌Means‌Data‌Unit‌Details)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7" w:id="2924"/>
          <w:p>
            <w:pPr>
              <w:spacing w:after="20"/>
              <w:ind w:left="20"/>
              <w:jc w:val="both"/>
            </w:pPr>
            <w:r>
              <w:rPr>
                <w:rFonts w:ascii="Times New Roman"/>
                <w:b w:val="false"/>
                <w:i w:val="false"/>
                <w:color w:val="000000"/>
                <w:sz w:val="20"/>
              </w:rPr>
              <w:t>
ctcdo:‌Identification‌Means‌Data‌Unit‌Details‌Type (M.CT.CDT.00262)</w:t>
            </w:r>
          </w:p>
          <w:bookmarkEnd w:id="29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8" w:id="2925"/>
          <w:p>
            <w:pPr>
              <w:spacing w:after="20"/>
              <w:ind w:left="20"/>
              <w:jc w:val="both"/>
            </w:pPr>
            <w:r>
              <w:rPr>
                <w:rFonts w:ascii="Times New Roman"/>
                <w:b w:val="false"/>
                <w:i w:val="false"/>
                <w:color w:val="000000"/>
                <w:sz w:val="20"/>
              </w:rPr>
              <w:t>
*.1.3.1. Идентификатор применения</w:t>
            </w:r>
          </w:p>
          <w:bookmarkEnd w:id="2925"/>
          <w:p>
            <w:pPr>
              <w:spacing w:after="20"/>
              <w:ind w:left="20"/>
              <w:jc w:val="both"/>
            </w:pPr>
            <w:r>
              <w:rPr>
                <w:rFonts w:ascii="Times New Roman"/>
                <w:b w:val="false"/>
                <w:i w:val="false"/>
                <w:color w:val="000000"/>
                <w:sz w:val="20"/>
              </w:rPr>
              <w:t>
(ctsdo:‌AIId)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9" w:id="2926"/>
          <w:p>
            <w:pPr>
              <w:spacing w:after="20"/>
              <w:ind w:left="20"/>
              <w:jc w:val="both"/>
            </w:pPr>
            <w:r>
              <w:rPr>
                <w:rFonts w:ascii="Times New Roman"/>
                <w:b w:val="false"/>
                <w:i w:val="false"/>
                <w:color w:val="000000"/>
                <w:sz w:val="20"/>
              </w:rPr>
              <w:t>
ctsdo:‌AIId‌Type (M.CT.SDT.00208)</w:t>
            </w:r>
          </w:p>
          <w:bookmarkEnd w:id="2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1" w:id="2927"/>
          <w:p>
            <w:pPr>
              <w:spacing w:after="20"/>
              <w:ind w:left="20"/>
              <w:jc w:val="both"/>
            </w:pPr>
            <w:r>
              <w:rPr>
                <w:rFonts w:ascii="Times New Roman"/>
                <w:b w:val="false"/>
                <w:i w:val="false"/>
                <w:color w:val="000000"/>
                <w:sz w:val="20"/>
              </w:rPr>
              <w:t>
*.1.3.2. Символьное значение элемента данных средства идентификации</w:t>
            </w:r>
          </w:p>
          <w:bookmarkEnd w:id="2927"/>
          <w:p>
            <w:pPr>
              <w:spacing w:after="20"/>
              <w:ind w:left="20"/>
              <w:jc w:val="both"/>
            </w:pPr>
            <w:r>
              <w:rPr>
                <w:rFonts w:ascii="Times New Roman"/>
                <w:b w:val="false"/>
                <w:i w:val="false"/>
                <w:color w:val="000000"/>
                <w:sz w:val="20"/>
              </w:rPr>
              <w:t>
(ctsdo:‌Identification‌Means‌Unit‌Character‌Value‌Id)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2" w:id="2928"/>
          <w:p>
            <w:pPr>
              <w:spacing w:after="20"/>
              <w:ind w:left="20"/>
              <w:jc w:val="both"/>
            </w:pPr>
            <w:r>
              <w:rPr>
                <w:rFonts w:ascii="Times New Roman"/>
                <w:b w:val="false"/>
                <w:i w:val="false"/>
                <w:color w:val="000000"/>
                <w:sz w:val="20"/>
              </w:rPr>
              <w:t>
ctsdo:‌Id100‌Type (M.CT.SDT.00101)</w:t>
            </w:r>
          </w:p>
          <w:bookmarkEnd w:id="29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5" w:id="2929"/>
          <w:p>
            <w:pPr>
              <w:spacing w:after="20"/>
              <w:ind w:left="20"/>
              <w:jc w:val="both"/>
            </w:pPr>
            <w:r>
              <w:rPr>
                <w:rFonts w:ascii="Times New Roman"/>
                <w:b w:val="false"/>
                <w:i w:val="false"/>
                <w:color w:val="000000"/>
                <w:sz w:val="20"/>
              </w:rPr>
              <w:t>
*.2. Статус маркированного товара</w:t>
            </w:r>
          </w:p>
          <w:bookmarkEnd w:id="2929"/>
          <w:p>
            <w:pPr>
              <w:spacing w:after="20"/>
              <w:ind w:left="20"/>
              <w:jc w:val="both"/>
            </w:pPr>
            <w:r>
              <w:rPr>
                <w:rFonts w:ascii="Times New Roman"/>
                <w:b w:val="false"/>
                <w:i w:val="false"/>
                <w:color w:val="000000"/>
                <w:sz w:val="20"/>
              </w:rPr>
              <w:t>
(ctcdo:‌Marked‌Goods‌Status‌Details)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6" w:id="2930"/>
          <w:p>
            <w:pPr>
              <w:spacing w:after="20"/>
              <w:ind w:left="20"/>
              <w:jc w:val="both"/>
            </w:pPr>
            <w:r>
              <w:rPr>
                <w:rFonts w:ascii="Times New Roman"/>
                <w:b w:val="false"/>
                <w:i w:val="false"/>
                <w:color w:val="000000"/>
                <w:sz w:val="20"/>
              </w:rPr>
              <w:t>
ctcdo:‌Marked‌Goods‌Status‌Details‌Type (M.CT.CDT.00280)</w:t>
            </w:r>
          </w:p>
          <w:bookmarkEnd w:id="29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2931"/>
          <w:p>
            <w:pPr>
              <w:spacing w:after="20"/>
              <w:ind w:left="20"/>
              <w:jc w:val="both"/>
            </w:pPr>
            <w:r>
              <w:rPr>
                <w:rFonts w:ascii="Times New Roman"/>
                <w:b w:val="false"/>
                <w:i w:val="false"/>
                <w:color w:val="000000"/>
                <w:sz w:val="20"/>
              </w:rPr>
              <w:t>
*.2.1. Код статуса маркированного товара</w:t>
            </w:r>
          </w:p>
          <w:bookmarkEnd w:id="2931"/>
          <w:p>
            <w:pPr>
              <w:spacing w:after="20"/>
              <w:ind w:left="20"/>
              <w:jc w:val="both"/>
            </w:pPr>
            <w:r>
              <w:rPr>
                <w:rFonts w:ascii="Times New Roman"/>
                <w:b w:val="false"/>
                <w:i w:val="false"/>
                <w:color w:val="000000"/>
                <w:sz w:val="20"/>
              </w:rPr>
              <w:t>
(ctsdo:‌Marked‌Goods‌Status‌Code)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8" w:id="2932"/>
          <w:p>
            <w:pPr>
              <w:spacing w:after="20"/>
              <w:ind w:left="20"/>
              <w:jc w:val="both"/>
            </w:pPr>
            <w:r>
              <w:rPr>
                <w:rFonts w:ascii="Times New Roman"/>
                <w:b w:val="false"/>
                <w:i w:val="false"/>
                <w:color w:val="000000"/>
                <w:sz w:val="20"/>
              </w:rPr>
              <w:t>
csdo:‌Code2‌Type (M.SDT.00170)</w:t>
            </w:r>
          </w:p>
          <w:bookmarkEnd w:id="2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0" w:id="2933"/>
          <w:p>
            <w:pPr>
              <w:spacing w:after="20"/>
              <w:ind w:left="20"/>
              <w:jc w:val="both"/>
            </w:pPr>
            <w:r>
              <w:rPr>
                <w:rFonts w:ascii="Times New Roman"/>
                <w:b w:val="false"/>
                <w:i w:val="false"/>
                <w:color w:val="000000"/>
                <w:sz w:val="20"/>
              </w:rPr>
              <w:t>
*.2.2. Код причины установки статуса</w:t>
            </w:r>
          </w:p>
          <w:bookmarkEnd w:id="2933"/>
          <w:p>
            <w:pPr>
              <w:spacing w:after="20"/>
              <w:ind w:left="20"/>
              <w:jc w:val="both"/>
            </w:pPr>
            <w:r>
              <w:rPr>
                <w:rFonts w:ascii="Times New Roman"/>
                <w:b w:val="false"/>
                <w:i w:val="false"/>
                <w:color w:val="000000"/>
                <w:sz w:val="20"/>
              </w:rPr>
              <w:t>
(ctsdo:‌Marked‌Goods‌Status‌Reason‌Code)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2934"/>
          <w:p>
            <w:pPr>
              <w:spacing w:after="20"/>
              <w:ind w:left="20"/>
              <w:jc w:val="both"/>
            </w:pPr>
            <w:r>
              <w:rPr>
                <w:rFonts w:ascii="Times New Roman"/>
                <w:b w:val="false"/>
                <w:i w:val="false"/>
                <w:color w:val="000000"/>
                <w:sz w:val="20"/>
              </w:rPr>
              <w:t>
csdo:‌Code2‌Type (M.SDT.00170)</w:t>
            </w:r>
          </w:p>
          <w:bookmarkEnd w:id="29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3" w:id="2935"/>
          <w:p>
            <w:pPr>
              <w:spacing w:after="20"/>
              <w:ind w:left="20"/>
              <w:jc w:val="both"/>
            </w:pPr>
            <w:r>
              <w:rPr>
                <w:rFonts w:ascii="Times New Roman"/>
                <w:b w:val="false"/>
                <w:i w:val="false"/>
                <w:color w:val="000000"/>
                <w:sz w:val="20"/>
              </w:rPr>
              <w:t>
*.2.3. Дата и время</w:t>
            </w:r>
          </w:p>
          <w:bookmarkEnd w:id="2935"/>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4" w:id="2936"/>
          <w:p>
            <w:pPr>
              <w:spacing w:after="20"/>
              <w:ind w:left="20"/>
              <w:jc w:val="both"/>
            </w:pPr>
            <w:r>
              <w:rPr>
                <w:rFonts w:ascii="Times New Roman"/>
                <w:b w:val="false"/>
                <w:i w:val="false"/>
                <w:color w:val="000000"/>
                <w:sz w:val="20"/>
              </w:rPr>
              <w:t>
bdt:‌Date‌Time‌Type (M.BDT.00006)</w:t>
            </w:r>
          </w:p>
          <w:bookmarkEnd w:id="293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2937"/>
          <w:p>
            <w:pPr>
              <w:spacing w:after="20"/>
              <w:ind w:left="20"/>
              <w:jc w:val="both"/>
            </w:pPr>
            <w:r>
              <w:rPr>
                <w:rFonts w:ascii="Times New Roman"/>
                <w:b w:val="false"/>
                <w:i w:val="false"/>
                <w:color w:val="000000"/>
                <w:sz w:val="20"/>
              </w:rPr>
              <w:t>
*.3. Результат обработки</w:t>
            </w:r>
          </w:p>
          <w:bookmarkEnd w:id="2937"/>
          <w:p>
            <w:pPr>
              <w:spacing w:after="20"/>
              <w:ind w:left="20"/>
              <w:jc w:val="both"/>
            </w:pPr>
            <w:r>
              <w:rPr>
                <w:rFonts w:ascii="Times New Roman"/>
                <w:b w:val="false"/>
                <w:i w:val="false"/>
                <w:color w:val="000000"/>
                <w:sz w:val="20"/>
              </w:rPr>
              <w:t>
(ctcdo:‌Result‌Details)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6" w:id="2938"/>
          <w:p>
            <w:pPr>
              <w:spacing w:after="20"/>
              <w:ind w:left="20"/>
              <w:jc w:val="both"/>
            </w:pPr>
            <w:r>
              <w:rPr>
                <w:rFonts w:ascii="Times New Roman"/>
                <w:b w:val="false"/>
                <w:i w:val="false"/>
                <w:color w:val="000000"/>
                <w:sz w:val="20"/>
              </w:rPr>
              <w:t>
ctcdo:‌Result‌Details‌Type (M.CT.CDT.00087)</w:t>
            </w:r>
          </w:p>
          <w:bookmarkEnd w:id="29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7" w:id="2939"/>
          <w:p>
            <w:pPr>
              <w:spacing w:after="20"/>
              <w:ind w:left="20"/>
              <w:jc w:val="both"/>
            </w:pPr>
            <w:r>
              <w:rPr>
                <w:rFonts w:ascii="Times New Roman"/>
                <w:b w:val="false"/>
                <w:i w:val="false"/>
                <w:color w:val="000000"/>
                <w:sz w:val="20"/>
              </w:rPr>
              <w:t>
*.3.1. Код результата обработки сведений</w:t>
            </w:r>
          </w:p>
          <w:bookmarkEnd w:id="2939"/>
          <w:p>
            <w:pPr>
              <w:spacing w:after="20"/>
              <w:ind w:left="20"/>
              <w:jc w:val="both"/>
            </w:pPr>
            <w:r>
              <w:rPr>
                <w:rFonts w:ascii="Times New Roman"/>
                <w:b w:val="false"/>
                <w:i w:val="false"/>
                <w:color w:val="000000"/>
                <w:sz w:val="20"/>
              </w:rPr>
              <w:t>
(ctsdo:‌Result‌Processing‌Code)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8" w:id="2940"/>
          <w:p>
            <w:pPr>
              <w:spacing w:after="20"/>
              <w:ind w:left="20"/>
              <w:jc w:val="both"/>
            </w:pPr>
            <w:r>
              <w:rPr>
                <w:rFonts w:ascii="Times New Roman"/>
                <w:b w:val="false"/>
                <w:i w:val="false"/>
                <w:color w:val="000000"/>
                <w:sz w:val="20"/>
              </w:rPr>
              <w:t>
csdo:‌Code1to3‌Type (M.SDT.00314)</w:t>
            </w:r>
          </w:p>
          <w:bookmarkEnd w:id="2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1" w:id="2941"/>
          <w:p>
            <w:pPr>
              <w:spacing w:after="20"/>
              <w:ind w:left="20"/>
              <w:jc w:val="both"/>
            </w:pPr>
            <w:r>
              <w:rPr>
                <w:rFonts w:ascii="Times New Roman"/>
                <w:b w:val="false"/>
                <w:i w:val="false"/>
                <w:color w:val="000000"/>
                <w:sz w:val="20"/>
              </w:rPr>
              <w:t>
*.3.2. Описание результата обработки сведений</w:t>
            </w:r>
          </w:p>
          <w:bookmarkEnd w:id="2941"/>
          <w:p>
            <w:pPr>
              <w:spacing w:after="20"/>
              <w:ind w:left="20"/>
              <w:jc w:val="both"/>
            </w:pPr>
            <w:r>
              <w:rPr>
                <w:rFonts w:ascii="Times New Roman"/>
                <w:b w:val="false"/>
                <w:i w:val="false"/>
                <w:color w:val="000000"/>
                <w:sz w:val="20"/>
              </w:rPr>
              <w:t>
(ctsdo:‌Result‌Description‌Text)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2942"/>
          <w:p>
            <w:pPr>
              <w:spacing w:after="20"/>
              <w:ind w:left="20"/>
              <w:jc w:val="both"/>
            </w:pPr>
            <w:r>
              <w:rPr>
                <w:rFonts w:ascii="Times New Roman"/>
                <w:b w:val="false"/>
                <w:i w:val="false"/>
                <w:color w:val="000000"/>
                <w:sz w:val="20"/>
              </w:rPr>
              <w:t>
csdo:‌Text250‌Type (M.SDT.00072)</w:t>
            </w:r>
          </w:p>
          <w:bookmarkEnd w:id="294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2943"/>
          <w:p>
            <w:pPr>
              <w:spacing w:after="20"/>
              <w:ind w:left="20"/>
              <w:jc w:val="both"/>
            </w:pPr>
            <w:r>
              <w:rPr>
                <w:rFonts w:ascii="Times New Roman"/>
                <w:b w:val="false"/>
                <w:i w:val="false"/>
                <w:color w:val="000000"/>
                <w:sz w:val="20"/>
              </w:rPr>
              <w:t>
*.4. Конечная дата</w:t>
            </w:r>
          </w:p>
          <w:bookmarkEnd w:id="2943"/>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6" w:id="2944"/>
          <w:p>
            <w:pPr>
              <w:spacing w:after="20"/>
              <w:ind w:left="20"/>
              <w:jc w:val="both"/>
            </w:pPr>
            <w:r>
              <w:rPr>
                <w:rFonts w:ascii="Times New Roman"/>
                <w:b w:val="false"/>
                <w:i w:val="false"/>
                <w:color w:val="000000"/>
                <w:sz w:val="20"/>
              </w:rPr>
              <w:t>
bdt:‌Date‌Type (M.BDT.00005)</w:t>
            </w:r>
          </w:p>
          <w:bookmarkEnd w:id="294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2945"/>
          <w:p>
            <w:pPr>
              <w:spacing w:after="20"/>
              <w:ind w:left="20"/>
              <w:jc w:val="both"/>
            </w:pPr>
            <w:r>
              <w:rPr>
                <w:rFonts w:ascii="Times New Roman"/>
                <w:b w:val="false"/>
                <w:i w:val="false"/>
                <w:color w:val="000000"/>
                <w:sz w:val="20"/>
              </w:rPr>
              <w:t>
*.5. Номер серии продукта</w:t>
            </w:r>
          </w:p>
          <w:bookmarkEnd w:id="2945"/>
          <w:p>
            <w:pPr>
              <w:spacing w:after="20"/>
              <w:ind w:left="20"/>
              <w:jc w:val="both"/>
            </w:pPr>
            <w:r>
              <w:rPr>
                <w:rFonts w:ascii="Times New Roman"/>
                <w:b w:val="false"/>
                <w:i w:val="false"/>
                <w:color w:val="000000"/>
                <w:sz w:val="20"/>
              </w:rPr>
              <w:t>
(ctsdo:‌Product‌Series‌Id)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2946"/>
          <w:p>
            <w:pPr>
              <w:spacing w:after="20"/>
              <w:ind w:left="20"/>
              <w:jc w:val="both"/>
            </w:pPr>
            <w:r>
              <w:rPr>
                <w:rFonts w:ascii="Times New Roman"/>
                <w:b w:val="false"/>
                <w:i w:val="false"/>
                <w:color w:val="000000"/>
                <w:sz w:val="20"/>
              </w:rPr>
              <w:t>
csdo:‌Id50‌Type (M.SDT.00093)</w:t>
            </w:r>
          </w:p>
          <w:bookmarkEnd w:id="2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2947"/>
          <w:p>
            <w:pPr>
              <w:spacing w:after="20"/>
              <w:ind w:left="20"/>
              <w:jc w:val="both"/>
            </w:pPr>
            <w:r>
              <w:rPr>
                <w:rFonts w:ascii="Times New Roman"/>
                <w:b w:val="false"/>
                <w:i w:val="false"/>
                <w:color w:val="000000"/>
                <w:sz w:val="20"/>
              </w:rPr>
              <w:t>
*.6. XML-документ</w:t>
            </w:r>
          </w:p>
          <w:bookmarkEnd w:id="2947"/>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2948"/>
          <w:p>
            <w:pPr>
              <w:spacing w:after="20"/>
              <w:ind w:left="20"/>
              <w:jc w:val="both"/>
            </w:pPr>
            <w:r>
              <w:rPr>
                <w:rFonts w:ascii="Times New Roman"/>
                <w:b w:val="false"/>
                <w:i w:val="false"/>
                <w:color w:val="000000"/>
                <w:sz w:val="20"/>
              </w:rPr>
              <w:t>
ccdo:‌Any‌Details‌Type (M.CDT.00086)</w:t>
            </w:r>
          </w:p>
          <w:bookmarkEnd w:id="29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2949"/>
          <w:p>
            <w:pPr>
              <w:spacing w:after="20"/>
              <w:ind w:left="20"/>
              <w:jc w:val="both"/>
            </w:pPr>
            <w:r>
              <w:rPr>
                <w:rFonts w:ascii="Times New Roman"/>
                <w:b w:val="false"/>
                <w:i w:val="false"/>
                <w:color w:val="000000"/>
                <w:sz w:val="20"/>
              </w:rPr>
              <w:t>
*.6.1. XML-документ</w:t>
            </w:r>
          </w:p>
          <w:bookmarkEnd w:id="2949"/>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2950"/>
          <w:p>
            <w:pPr>
              <w:spacing w:after="20"/>
              <w:ind w:left="20"/>
              <w:jc w:val="both"/>
            </w:pPr>
            <w:r>
              <w:rPr>
                <w:rFonts w:ascii="Times New Roman"/>
                <w:b w:val="false"/>
                <w:i w:val="false"/>
                <w:color w:val="000000"/>
                <w:sz w:val="20"/>
              </w:rPr>
              <w:t>
произвольный элемент.</w:t>
            </w:r>
          </w:p>
          <w:bookmarkEnd w:id="295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946" w:id="2951"/>
    <w:p>
      <w:pPr>
        <w:spacing w:after="0"/>
        <w:ind w:left="0"/>
        <w:jc w:val="both"/>
      </w:pPr>
      <w:r>
        <w:rPr>
          <w:rFonts w:ascii="Times New Roman"/>
          <w:b w:val="false"/>
          <w:i w:val="false"/>
          <w:color w:val="000000"/>
          <w:sz w:val="28"/>
        </w:rPr>
        <w:t>
      43. Описание структуры электронного документа (сведений) "Унифицированное детализированное описание характеристик товара" (R.CT.LS.03.027) приведено в таблице 35.</w:t>
      </w:r>
    </w:p>
    <w:bookmarkEnd w:id="2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4948" w:id="2952"/>
    <w:p>
      <w:pPr>
        <w:spacing w:after="0"/>
        <w:ind w:left="0"/>
        <w:jc w:val="left"/>
      </w:pPr>
      <w:r>
        <w:rPr>
          <w:rFonts w:ascii="Times New Roman"/>
          <w:b/>
          <w:i w:val="false"/>
          <w:color w:val="000000"/>
        </w:rPr>
        <w:t xml:space="preserve"> Описание структуры электронного документа (сведений) "Унифицированное детализированное описание характеристик товара" (R.CT.LS.03.027)</w:t>
      </w:r>
    </w:p>
    <w:bookmarkEnd w:id="2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унифицированное детализированное описание характеристик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унифицированное детализированное описание характеристик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представления сведений о любых категориях товаров, подлежащих маркировке средствами идентифкации, отличных от обуви, товаров легкой промышленности, духов (туалетной воды), шин (покрышек) пневматических резиновых новых, молочной продукции, фотокамер (кроме кинокамер), фотовспышек и ламп-вспышек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urn:EEC:R:CT:LS:03:GenericProductDescription:v1.1.0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GenericProductDescription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EEC_R_CT_LS_03_GenericProductDescription_v1.1.0.xsd</w:t>
            </w:r>
          </w:p>
        </w:tc>
      </w:tr>
    </w:tbl>
    <w:bookmarkStart w:name="z4949" w:id="2953"/>
    <w:p>
      <w:pPr>
        <w:spacing w:after="0"/>
        <w:ind w:left="0"/>
        <w:jc w:val="both"/>
      </w:pPr>
      <w:r>
        <w:rPr>
          <w:rFonts w:ascii="Times New Roman"/>
          <w:b w:val="false"/>
          <w:i w:val="false"/>
          <w:color w:val="000000"/>
          <w:sz w:val="28"/>
        </w:rPr>
        <w:t>
      44. Импортируемые пространства имен приведены в таблице 36.</w:t>
      </w:r>
    </w:p>
    <w:bookmarkEnd w:id="29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4951" w:id="2954"/>
    <w:p>
      <w:pPr>
        <w:spacing w:after="0"/>
        <w:ind w:left="0"/>
        <w:jc w:val="left"/>
      </w:pPr>
      <w:r>
        <w:rPr>
          <w:rFonts w:ascii="Times New Roman"/>
          <w:b/>
          <w:i w:val="false"/>
          <w:color w:val="000000"/>
        </w:rPr>
        <w:t xml:space="preserve"> Импортируемые пространства имен</w:t>
      </w:r>
    </w:p>
    <w:bookmarkEnd w:id="2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952" w:id="295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955"/>
    <w:bookmarkStart w:name="z4953" w:id="2956"/>
    <w:p>
      <w:pPr>
        <w:spacing w:after="0"/>
        <w:ind w:left="0"/>
        <w:jc w:val="both"/>
      </w:pPr>
      <w:r>
        <w:rPr>
          <w:rFonts w:ascii="Times New Roman"/>
          <w:b w:val="false"/>
          <w:i w:val="false"/>
          <w:color w:val="000000"/>
          <w:sz w:val="28"/>
        </w:rPr>
        <w:t>
      45. Реквизитный состав структуры электронного документа (сведений) "Унифицированное детализированное описание характеристик товара" (R.CT.LS.03.027) приведен в таблице 37.</w:t>
      </w:r>
    </w:p>
    <w:bookmarkEnd w:id="2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4955" w:id="2957"/>
    <w:p>
      <w:pPr>
        <w:spacing w:after="0"/>
        <w:ind w:left="0"/>
        <w:jc w:val="left"/>
      </w:pPr>
      <w:r>
        <w:rPr>
          <w:rFonts w:ascii="Times New Roman"/>
          <w:b/>
          <w:i w:val="false"/>
          <w:color w:val="000000"/>
        </w:rPr>
        <w:t xml:space="preserve"> Реквизитный состав структуры электронного документа (сведений) "Унифицированное детализированное описание характеристик товара" (R.CT.LS.03.027)</w:t>
      </w:r>
    </w:p>
    <w:bookmarkEnd w:id="2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2958"/>
          <w:p>
            <w:pPr>
              <w:spacing w:after="20"/>
              <w:ind w:left="20"/>
              <w:jc w:val="both"/>
            </w:pPr>
            <w:r>
              <w:rPr>
                <w:rFonts w:ascii="Times New Roman"/>
                <w:b w:val="false"/>
                <w:i w:val="false"/>
                <w:color w:val="000000"/>
                <w:sz w:val="20"/>
              </w:rPr>
              <w:t>
1. Код категории товара</w:t>
            </w:r>
          </w:p>
          <w:bookmarkEnd w:id="2958"/>
          <w:p>
            <w:pPr>
              <w:spacing w:after="20"/>
              <w:ind w:left="20"/>
              <w:jc w:val="both"/>
            </w:pPr>
            <w:r>
              <w:rPr>
                <w:rFonts w:ascii="Times New Roman"/>
                <w:b w:val="false"/>
                <w:i w:val="false"/>
                <w:color w:val="000000"/>
                <w:sz w:val="20"/>
              </w:rPr>
              <w:t>
(ctsdo:‌Product‌Category‌Code)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(подкатегории) товара, подлежащего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2959"/>
          <w:p>
            <w:pPr>
              <w:spacing w:after="20"/>
              <w:ind w:left="20"/>
              <w:jc w:val="both"/>
            </w:pPr>
            <w:r>
              <w:rPr>
                <w:rFonts w:ascii="Times New Roman"/>
                <w:b w:val="false"/>
                <w:i w:val="false"/>
                <w:color w:val="000000"/>
                <w:sz w:val="20"/>
              </w:rPr>
              <w:t>
csdo:‌Unified‌Optional‌Code20‌Type (M.SDT.00335)</w:t>
            </w:r>
          </w:p>
          <w:bookmarkEnd w:id="29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0" w:id="2960"/>
          <w:p>
            <w:pPr>
              <w:spacing w:after="20"/>
              <w:ind w:left="20"/>
              <w:jc w:val="both"/>
            </w:pPr>
            <w:r>
              <w:rPr>
                <w:rFonts w:ascii="Times New Roman"/>
                <w:b w:val="false"/>
                <w:i w:val="false"/>
                <w:color w:val="000000"/>
                <w:sz w:val="20"/>
              </w:rPr>
              <w:t>
а) идентификатор справочника (классификатора)</w:t>
            </w:r>
          </w:p>
          <w:bookmarkEnd w:id="296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2961"/>
          <w:p>
            <w:pPr>
              <w:spacing w:after="20"/>
              <w:ind w:left="20"/>
              <w:jc w:val="both"/>
            </w:pPr>
            <w:r>
              <w:rPr>
                <w:rFonts w:ascii="Times New Roman"/>
                <w:b w:val="false"/>
                <w:i w:val="false"/>
                <w:color w:val="000000"/>
                <w:sz w:val="20"/>
              </w:rPr>
              <w:t>
csdo:‌Reference‌Data‌Id‌Type (M.SDT.00091)</w:t>
            </w:r>
          </w:p>
          <w:bookmarkEnd w:id="2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2962"/>
          <w:p>
            <w:pPr>
              <w:spacing w:after="20"/>
              <w:ind w:left="20"/>
              <w:jc w:val="both"/>
            </w:pPr>
            <w:r>
              <w:rPr>
                <w:rFonts w:ascii="Times New Roman"/>
                <w:b w:val="false"/>
                <w:i w:val="false"/>
                <w:color w:val="000000"/>
                <w:sz w:val="20"/>
              </w:rPr>
              <w:t>
2. Примечание</w:t>
            </w:r>
          </w:p>
          <w:bookmarkEnd w:id="2962"/>
          <w:p>
            <w:pPr>
              <w:spacing w:after="20"/>
              <w:ind w:left="20"/>
              <w:jc w:val="both"/>
            </w:pPr>
            <w:r>
              <w:rPr>
                <w:rFonts w:ascii="Times New Roman"/>
                <w:b w:val="false"/>
                <w:i w:val="false"/>
                <w:color w:val="000000"/>
                <w:sz w:val="20"/>
              </w:rPr>
              <w:t>
(csdo:‌Note‌Text)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качественного состава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2963"/>
          <w:p>
            <w:pPr>
              <w:spacing w:after="20"/>
              <w:ind w:left="20"/>
              <w:jc w:val="both"/>
            </w:pPr>
            <w:r>
              <w:rPr>
                <w:rFonts w:ascii="Times New Roman"/>
                <w:b w:val="false"/>
                <w:i w:val="false"/>
                <w:color w:val="000000"/>
                <w:sz w:val="20"/>
              </w:rPr>
              <w:t>
csdo:‌Text4000‌Type (M.SDT.00088)</w:t>
            </w:r>
          </w:p>
          <w:bookmarkEnd w:id="296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8" w:id="2964"/>
          <w:p>
            <w:pPr>
              <w:spacing w:after="20"/>
              <w:ind w:left="20"/>
              <w:jc w:val="both"/>
            </w:pPr>
            <w:r>
              <w:rPr>
                <w:rFonts w:ascii="Times New Roman"/>
                <w:b w:val="false"/>
                <w:i w:val="false"/>
                <w:color w:val="000000"/>
                <w:sz w:val="20"/>
              </w:rPr>
              <w:t>
3. Универсальная характеристика</w:t>
            </w:r>
          </w:p>
          <w:bookmarkEnd w:id="2964"/>
          <w:p>
            <w:pPr>
              <w:spacing w:after="20"/>
              <w:ind w:left="20"/>
              <w:jc w:val="both"/>
            </w:pPr>
            <w:r>
              <w:rPr>
                <w:rFonts w:ascii="Times New Roman"/>
                <w:b w:val="false"/>
                <w:i w:val="false"/>
                <w:color w:val="000000"/>
                <w:sz w:val="20"/>
              </w:rPr>
              <w:t>
(ctcdo:‌Generic‌Product‌Characteristic‌Details)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универсальной характеристике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2965"/>
          <w:p>
            <w:pPr>
              <w:spacing w:after="20"/>
              <w:ind w:left="20"/>
              <w:jc w:val="both"/>
            </w:pPr>
            <w:r>
              <w:rPr>
                <w:rFonts w:ascii="Times New Roman"/>
                <w:b w:val="false"/>
                <w:i w:val="false"/>
                <w:color w:val="000000"/>
                <w:sz w:val="20"/>
              </w:rPr>
              <w:t>
ctcdo:‌Generic‌Product‌Characteristic‌Details‌Type (M.CT.CDT.01000)</w:t>
            </w:r>
          </w:p>
          <w:bookmarkEnd w:id="29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2966"/>
          <w:p>
            <w:pPr>
              <w:spacing w:after="20"/>
              <w:ind w:left="20"/>
              <w:jc w:val="both"/>
            </w:pPr>
            <w:r>
              <w:rPr>
                <w:rFonts w:ascii="Times New Roman"/>
                <w:b w:val="false"/>
                <w:i w:val="false"/>
                <w:color w:val="000000"/>
                <w:sz w:val="20"/>
              </w:rPr>
              <w:t>
3.1. Код характеристики</w:t>
            </w:r>
          </w:p>
          <w:bookmarkEnd w:id="2966"/>
          <w:p>
            <w:pPr>
              <w:spacing w:after="20"/>
              <w:ind w:left="20"/>
              <w:jc w:val="both"/>
            </w:pPr>
            <w:r>
              <w:rPr>
                <w:rFonts w:ascii="Times New Roman"/>
                <w:b w:val="false"/>
                <w:i w:val="false"/>
                <w:color w:val="000000"/>
                <w:sz w:val="20"/>
              </w:rPr>
              <w:t>
(csdo:‌Entity‌Characteristic‌Code)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характеристики товара, подлежащего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2967"/>
          <w:p>
            <w:pPr>
              <w:spacing w:after="20"/>
              <w:ind w:left="20"/>
              <w:jc w:val="both"/>
            </w:pPr>
            <w:r>
              <w:rPr>
                <w:rFonts w:ascii="Times New Roman"/>
                <w:b w:val="false"/>
                <w:i w:val="false"/>
                <w:color w:val="000000"/>
                <w:sz w:val="20"/>
              </w:rPr>
              <w:t>
csdo:‌Unified‌Optional‌Code20‌Type (M.SDT.00335)</w:t>
            </w:r>
          </w:p>
          <w:bookmarkEnd w:id="29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2968"/>
          <w:p>
            <w:pPr>
              <w:spacing w:after="20"/>
              <w:ind w:left="20"/>
              <w:jc w:val="both"/>
            </w:pPr>
            <w:r>
              <w:rPr>
                <w:rFonts w:ascii="Times New Roman"/>
                <w:b w:val="false"/>
                <w:i w:val="false"/>
                <w:color w:val="000000"/>
                <w:sz w:val="20"/>
              </w:rPr>
              <w:t>
а) идентификатор справочника (классификатора)</w:t>
            </w:r>
          </w:p>
          <w:bookmarkEnd w:id="296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5" w:id="2969"/>
          <w:p>
            <w:pPr>
              <w:spacing w:after="20"/>
              <w:ind w:left="20"/>
              <w:jc w:val="both"/>
            </w:pPr>
            <w:r>
              <w:rPr>
                <w:rFonts w:ascii="Times New Roman"/>
                <w:b w:val="false"/>
                <w:i w:val="false"/>
                <w:color w:val="000000"/>
                <w:sz w:val="20"/>
              </w:rPr>
              <w:t>
csdo:‌Reference‌Data‌Id‌Type (M.SDT.00091)</w:t>
            </w:r>
          </w:p>
          <w:bookmarkEnd w:id="29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8" w:id="2970"/>
          <w:p>
            <w:pPr>
              <w:spacing w:after="20"/>
              <w:ind w:left="20"/>
              <w:jc w:val="both"/>
            </w:pPr>
            <w:r>
              <w:rPr>
                <w:rFonts w:ascii="Times New Roman"/>
                <w:b w:val="false"/>
                <w:i w:val="false"/>
                <w:color w:val="000000"/>
                <w:sz w:val="20"/>
              </w:rPr>
              <w:t>
3.2. Унифицированная текстовая характеристика</w:t>
            </w:r>
          </w:p>
          <w:bookmarkEnd w:id="2970"/>
          <w:p>
            <w:pPr>
              <w:spacing w:after="20"/>
              <w:ind w:left="20"/>
              <w:jc w:val="both"/>
            </w:pPr>
            <w:r>
              <w:rPr>
                <w:rFonts w:ascii="Times New Roman"/>
                <w:b w:val="false"/>
                <w:i w:val="false"/>
                <w:color w:val="000000"/>
                <w:sz w:val="20"/>
              </w:rPr>
              <w:t>
(csdo:‌Generic‌Text)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текста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9" w:id="2971"/>
          <w:p>
            <w:pPr>
              <w:spacing w:after="20"/>
              <w:ind w:left="20"/>
              <w:jc w:val="both"/>
            </w:pPr>
            <w:r>
              <w:rPr>
                <w:rFonts w:ascii="Times New Roman"/>
                <w:b w:val="false"/>
                <w:i w:val="false"/>
                <w:color w:val="000000"/>
                <w:sz w:val="20"/>
              </w:rPr>
              <w:t>
csdo:‌Unified‌Text4000‌Type (M.SDT.00206)</w:t>
            </w:r>
          </w:p>
          <w:bookmarkEnd w:id="29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2972"/>
          <w:p>
            <w:pPr>
              <w:spacing w:after="20"/>
              <w:ind w:left="20"/>
              <w:jc w:val="both"/>
            </w:pPr>
            <w:r>
              <w:rPr>
                <w:rFonts w:ascii="Times New Roman"/>
                <w:b w:val="false"/>
                <w:i w:val="false"/>
                <w:color w:val="000000"/>
                <w:sz w:val="20"/>
              </w:rPr>
              <w:t>
а) идентификатор справочника (классификатора)</w:t>
            </w:r>
          </w:p>
          <w:bookmarkEnd w:id="297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текст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3" w:id="2973"/>
          <w:p>
            <w:pPr>
              <w:spacing w:after="20"/>
              <w:ind w:left="20"/>
              <w:jc w:val="both"/>
            </w:pPr>
            <w:r>
              <w:rPr>
                <w:rFonts w:ascii="Times New Roman"/>
                <w:b w:val="false"/>
                <w:i w:val="false"/>
                <w:color w:val="000000"/>
                <w:sz w:val="20"/>
              </w:rPr>
              <w:t>
csdo:‌Reference‌Data‌Id‌Type (M.SDT.00091)</w:t>
            </w:r>
          </w:p>
          <w:bookmarkEnd w:id="2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2974"/>
          <w:p>
            <w:pPr>
              <w:spacing w:after="20"/>
              <w:ind w:left="20"/>
              <w:jc w:val="both"/>
            </w:pPr>
            <w:r>
              <w:rPr>
                <w:rFonts w:ascii="Times New Roman"/>
                <w:b w:val="false"/>
                <w:i w:val="false"/>
                <w:color w:val="000000"/>
                <w:sz w:val="20"/>
              </w:rPr>
              <w:t>
3.3. Унифицированная кодированная характеристика</w:t>
            </w:r>
          </w:p>
          <w:bookmarkEnd w:id="2974"/>
          <w:p>
            <w:pPr>
              <w:spacing w:after="20"/>
              <w:ind w:left="20"/>
              <w:jc w:val="both"/>
            </w:pPr>
            <w:r>
              <w:rPr>
                <w:rFonts w:ascii="Times New Roman"/>
                <w:b w:val="false"/>
                <w:i w:val="false"/>
                <w:color w:val="000000"/>
                <w:sz w:val="20"/>
              </w:rPr>
              <w:t>
(csdo:‌Generic‌Code)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кодового значения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2975"/>
          <w:p>
            <w:pPr>
              <w:spacing w:after="20"/>
              <w:ind w:left="20"/>
              <w:jc w:val="both"/>
            </w:pPr>
            <w:r>
              <w:rPr>
                <w:rFonts w:ascii="Times New Roman"/>
                <w:b w:val="false"/>
                <w:i w:val="false"/>
                <w:color w:val="000000"/>
                <w:sz w:val="20"/>
              </w:rPr>
              <w:t>
csdo:‌Generic‌Code500‌Type (M.SDT.00210)</w:t>
            </w:r>
          </w:p>
          <w:bookmarkEnd w:id="29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2976"/>
          <w:p>
            <w:pPr>
              <w:spacing w:after="20"/>
              <w:ind w:left="20"/>
              <w:jc w:val="both"/>
            </w:pPr>
            <w:r>
              <w:rPr>
                <w:rFonts w:ascii="Times New Roman"/>
                <w:b w:val="false"/>
                <w:i w:val="false"/>
                <w:color w:val="000000"/>
                <w:sz w:val="20"/>
              </w:rPr>
              <w:t>
а) идентификатор справочника (классификатора)</w:t>
            </w:r>
          </w:p>
          <w:bookmarkEnd w:id="297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1" w:id="2977"/>
          <w:p>
            <w:pPr>
              <w:spacing w:after="20"/>
              <w:ind w:left="20"/>
              <w:jc w:val="both"/>
            </w:pPr>
            <w:r>
              <w:rPr>
                <w:rFonts w:ascii="Times New Roman"/>
                <w:b w:val="false"/>
                <w:i w:val="false"/>
                <w:color w:val="000000"/>
                <w:sz w:val="20"/>
              </w:rPr>
              <w:t>
csdo:‌Reference‌Data‌Id‌Type (M.SDT.00091)</w:t>
            </w:r>
          </w:p>
          <w:bookmarkEnd w:id="2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4" w:id="2978"/>
          <w:p>
            <w:pPr>
              <w:spacing w:after="20"/>
              <w:ind w:left="20"/>
              <w:jc w:val="both"/>
            </w:pPr>
            <w:r>
              <w:rPr>
                <w:rFonts w:ascii="Times New Roman"/>
                <w:b w:val="false"/>
                <w:i w:val="false"/>
                <w:color w:val="000000"/>
                <w:sz w:val="20"/>
              </w:rPr>
              <w:t>
б) идентификатор системы кодирования</w:t>
            </w:r>
          </w:p>
          <w:bookmarkEnd w:id="2978"/>
          <w:p>
            <w:pPr>
              <w:spacing w:after="20"/>
              <w:ind w:left="20"/>
              <w:jc w:val="both"/>
            </w:pPr>
            <w:r>
              <w:rPr>
                <w:rFonts w:ascii="Times New Roman"/>
                <w:b w:val="false"/>
                <w:i w:val="false"/>
                <w:color w:val="000000"/>
                <w:sz w:val="20"/>
              </w:rPr>
              <w:t>
(атрибут code‌System‌Id)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системы (в том числе метрической системы), </w:t>
            </w:r>
          </w:p>
          <w:p>
            <w:pPr>
              <w:spacing w:after="20"/>
              <w:ind w:left="20"/>
              <w:jc w:val="both"/>
            </w:pPr>
            <w:r>
              <w:rPr>
                <w:rFonts w:ascii="Times New Roman"/>
                <w:b w:val="false"/>
                <w:i w:val="false"/>
                <w:color w:val="000000"/>
                <w:sz w:val="20"/>
              </w:rPr>
              <w:t>в соответствии с которой указано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5" w:id="2979"/>
          <w:p>
            <w:pPr>
              <w:spacing w:after="20"/>
              <w:ind w:left="20"/>
              <w:jc w:val="both"/>
            </w:pPr>
            <w:r>
              <w:rPr>
                <w:rFonts w:ascii="Times New Roman"/>
                <w:b w:val="false"/>
                <w:i w:val="false"/>
                <w:color w:val="000000"/>
                <w:sz w:val="20"/>
              </w:rPr>
              <w:t>
csdo:‌Reference‌Data‌Id‌Type (M.SDT.00091)</w:t>
            </w:r>
          </w:p>
          <w:bookmarkEnd w:id="2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8" w:id="2980"/>
          <w:p>
            <w:pPr>
              <w:spacing w:after="20"/>
              <w:ind w:left="20"/>
              <w:jc w:val="both"/>
            </w:pPr>
            <w:r>
              <w:rPr>
                <w:rFonts w:ascii="Times New Roman"/>
                <w:b w:val="false"/>
                <w:i w:val="false"/>
                <w:color w:val="000000"/>
                <w:sz w:val="20"/>
              </w:rPr>
              <w:t>
3.4. Унифицированная характеристика "наименование"</w:t>
            </w:r>
          </w:p>
          <w:bookmarkEnd w:id="2980"/>
          <w:p>
            <w:pPr>
              <w:spacing w:after="20"/>
              <w:ind w:left="20"/>
              <w:jc w:val="both"/>
            </w:pPr>
            <w:r>
              <w:rPr>
                <w:rFonts w:ascii="Times New Roman"/>
                <w:b w:val="false"/>
                <w:i w:val="false"/>
                <w:color w:val="000000"/>
                <w:sz w:val="20"/>
              </w:rPr>
              <w:t>
(csdo:‌Generic‌Name)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именованной характеристики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2981"/>
          <w:p>
            <w:pPr>
              <w:spacing w:after="20"/>
              <w:ind w:left="20"/>
              <w:jc w:val="both"/>
            </w:pPr>
            <w:r>
              <w:rPr>
                <w:rFonts w:ascii="Times New Roman"/>
                <w:b w:val="false"/>
                <w:i w:val="false"/>
                <w:color w:val="000000"/>
                <w:sz w:val="20"/>
              </w:rPr>
              <w:t>
csdo:‌Generic‌Name500‌Type (M.SDT.00208)</w:t>
            </w:r>
          </w:p>
          <w:bookmarkEnd w:id="29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наименования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2" w:id="2982"/>
          <w:p>
            <w:pPr>
              <w:spacing w:after="20"/>
              <w:ind w:left="20"/>
              <w:jc w:val="both"/>
            </w:pPr>
            <w:r>
              <w:rPr>
                <w:rFonts w:ascii="Times New Roman"/>
                <w:b w:val="false"/>
                <w:i w:val="false"/>
                <w:color w:val="000000"/>
                <w:sz w:val="20"/>
              </w:rPr>
              <w:t>
а) идентификатор справочника (классификатора)</w:t>
            </w:r>
          </w:p>
          <w:bookmarkEnd w:id="298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указано наименование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2983"/>
          <w:p>
            <w:pPr>
              <w:spacing w:after="20"/>
              <w:ind w:left="20"/>
              <w:jc w:val="both"/>
            </w:pPr>
            <w:r>
              <w:rPr>
                <w:rFonts w:ascii="Times New Roman"/>
                <w:b w:val="false"/>
                <w:i w:val="false"/>
                <w:color w:val="000000"/>
                <w:sz w:val="20"/>
              </w:rPr>
              <w:t>
csdo:‌Reference‌Data‌Id‌Type (M.SDT.00091)</w:t>
            </w:r>
          </w:p>
          <w:bookmarkEnd w:id="2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6" w:id="2984"/>
          <w:p>
            <w:pPr>
              <w:spacing w:after="20"/>
              <w:ind w:left="20"/>
              <w:jc w:val="both"/>
            </w:pPr>
            <w:r>
              <w:rPr>
                <w:rFonts w:ascii="Times New Roman"/>
                <w:b w:val="false"/>
                <w:i w:val="false"/>
                <w:color w:val="000000"/>
                <w:sz w:val="20"/>
              </w:rPr>
              <w:t>
б) идентификатор системы наименования</w:t>
            </w:r>
          </w:p>
          <w:bookmarkEnd w:id="2984"/>
          <w:p>
            <w:pPr>
              <w:spacing w:after="20"/>
              <w:ind w:left="20"/>
              <w:jc w:val="both"/>
            </w:pPr>
            <w:r>
              <w:rPr>
                <w:rFonts w:ascii="Times New Roman"/>
                <w:b w:val="false"/>
                <w:i w:val="false"/>
                <w:color w:val="000000"/>
                <w:sz w:val="20"/>
              </w:rPr>
              <w:t>
(атрибут name‌System‌Id)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системы (в том числе метрической системы), </w:t>
            </w:r>
          </w:p>
          <w:p>
            <w:pPr>
              <w:spacing w:after="20"/>
              <w:ind w:left="20"/>
              <w:jc w:val="both"/>
            </w:pPr>
            <w:r>
              <w:rPr>
                <w:rFonts w:ascii="Times New Roman"/>
                <w:b w:val="false"/>
                <w:i w:val="false"/>
                <w:color w:val="000000"/>
                <w:sz w:val="20"/>
              </w:rPr>
              <w:t>в соответствии с которой указано наименование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7" w:id="2985"/>
          <w:p>
            <w:pPr>
              <w:spacing w:after="20"/>
              <w:ind w:left="20"/>
              <w:jc w:val="both"/>
            </w:pPr>
            <w:r>
              <w:rPr>
                <w:rFonts w:ascii="Times New Roman"/>
                <w:b w:val="false"/>
                <w:i w:val="false"/>
                <w:color w:val="000000"/>
                <w:sz w:val="20"/>
              </w:rPr>
              <w:t>
csdo:‌Reference‌Data‌Id‌Type (M.SDT.00091)</w:t>
            </w:r>
          </w:p>
          <w:bookmarkEnd w:id="2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2986"/>
          <w:p>
            <w:pPr>
              <w:spacing w:after="20"/>
              <w:ind w:left="20"/>
              <w:jc w:val="both"/>
            </w:pPr>
            <w:r>
              <w:rPr>
                <w:rFonts w:ascii="Times New Roman"/>
                <w:b w:val="false"/>
                <w:i w:val="false"/>
                <w:color w:val="000000"/>
                <w:sz w:val="20"/>
              </w:rPr>
              <w:t>
3.5. Унифицированная характеристика "идентификатор"</w:t>
            </w:r>
          </w:p>
          <w:bookmarkEnd w:id="2986"/>
          <w:p>
            <w:pPr>
              <w:spacing w:after="20"/>
              <w:ind w:left="20"/>
              <w:jc w:val="both"/>
            </w:pPr>
            <w:r>
              <w:rPr>
                <w:rFonts w:ascii="Times New Roman"/>
                <w:b w:val="false"/>
                <w:i w:val="false"/>
                <w:color w:val="000000"/>
                <w:sz w:val="20"/>
              </w:rPr>
              <w:t>
(csdo:‌Generic‌Id)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идентификатора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1" w:id="2987"/>
          <w:p>
            <w:pPr>
              <w:spacing w:after="20"/>
              <w:ind w:left="20"/>
              <w:jc w:val="both"/>
            </w:pPr>
            <w:r>
              <w:rPr>
                <w:rFonts w:ascii="Times New Roman"/>
                <w:b w:val="false"/>
                <w:i w:val="false"/>
                <w:color w:val="000000"/>
                <w:sz w:val="20"/>
              </w:rPr>
              <w:t>
csdo:‌Generic‌Id500‌Type (M.SDT.00212)</w:t>
            </w:r>
          </w:p>
          <w:bookmarkEnd w:id="2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4" w:id="2988"/>
          <w:p>
            <w:pPr>
              <w:spacing w:after="20"/>
              <w:ind w:left="20"/>
              <w:jc w:val="both"/>
            </w:pPr>
            <w:r>
              <w:rPr>
                <w:rFonts w:ascii="Times New Roman"/>
                <w:b w:val="false"/>
                <w:i w:val="false"/>
                <w:color w:val="000000"/>
                <w:sz w:val="20"/>
              </w:rPr>
              <w:t>
а) идентификатор справочника (классификатора)</w:t>
            </w:r>
          </w:p>
          <w:bookmarkEnd w:id="298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информационного ресурса, </w:t>
            </w:r>
          </w:p>
          <w:p>
            <w:pPr>
              <w:spacing w:after="20"/>
              <w:ind w:left="20"/>
              <w:jc w:val="both"/>
            </w:pPr>
            <w:r>
              <w:rPr>
                <w:rFonts w:ascii="Times New Roman"/>
                <w:b w:val="false"/>
                <w:i w:val="false"/>
                <w:color w:val="000000"/>
                <w:sz w:val="20"/>
              </w:rPr>
              <w:t>в соответствии с которым указан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5" w:id="2989"/>
          <w:p>
            <w:pPr>
              <w:spacing w:after="20"/>
              <w:ind w:left="20"/>
              <w:jc w:val="both"/>
            </w:pPr>
            <w:r>
              <w:rPr>
                <w:rFonts w:ascii="Times New Roman"/>
                <w:b w:val="false"/>
                <w:i w:val="false"/>
                <w:color w:val="000000"/>
                <w:sz w:val="20"/>
              </w:rPr>
              <w:t>
csdo:‌Reference‌Data‌Id‌Type (M.SDT.00091)</w:t>
            </w:r>
          </w:p>
          <w:bookmarkEnd w:id="2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8" w:id="2990"/>
          <w:p>
            <w:pPr>
              <w:spacing w:after="20"/>
              <w:ind w:left="20"/>
              <w:jc w:val="both"/>
            </w:pPr>
            <w:r>
              <w:rPr>
                <w:rFonts w:ascii="Times New Roman"/>
                <w:b w:val="false"/>
                <w:i w:val="false"/>
                <w:color w:val="000000"/>
                <w:sz w:val="20"/>
              </w:rPr>
              <w:t>
б) cистема идентификации</w:t>
            </w:r>
          </w:p>
          <w:bookmarkEnd w:id="2990"/>
          <w:p>
            <w:pPr>
              <w:spacing w:after="20"/>
              <w:ind w:left="20"/>
              <w:jc w:val="both"/>
            </w:pPr>
            <w:r>
              <w:rPr>
                <w:rFonts w:ascii="Times New Roman"/>
                <w:b w:val="false"/>
                <w:i w:val="false"/>
                <w:color w:val="000000"/>
                <w:sz w:val="20"/>
              </w:rPr>
              <w:t>
(атрибут identification‌System‌Id)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системы (в том числе метрической системы), </w:t>
            </w:r>
          </w:p>
          <w:p>
            <w:pPr>
              <w:spacing w:after="20"/>
              <w:ind w:left="20"/>
              <w:jc w:val="both"/>
            </w:pPr>
            <w:r>
              <w:rPr>
                <w:rFonts w:ascii="Times New Roman"/>
                <w:b w:val="false"/>
                <w:i w:val="false"/>
                <w:color w:val="000000"/>
                <w:sz w:val="20"/>
              </w:rPr>
              <w:t>в соответствии с которой указан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9" w:id="2991"/>
          <w:p>
            <w:pPr>
              <w:spacing w:after="20"/>
              <w:ind w:left="20"/>
              <w:jc w:val="both"/>
            </w:pPr>
            <w:r>
              <w:rPr>
                <w:rFonts w:ascii="Times New Roman"/>
                <w:b w:val="false"/>
                <w:i w:val="false"/>
                <w:color w:val="000000"/>
                <w:sz w:val="20"/>
              </w:rPr>
              <w:t>
csdo:‌Reference‌Data‌Id‌Type (M.SDT.00091)</w:t>
            </w:r>
          </w:p>
          <w:bookmarkEnd w:id="2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2" w:id="2992"/>
          <w:p>
            <w:pPr>
              <w:spacing w:after="20"/>
              <w:ind w:left="20"/>
              <w:jc w:val="both"/>
            </w:pPr>
            <w:r>
              <w:rPr>
                <w:rFonts w:ascii="Times New Roman"/>
                <w:b w:val="false"/>
                <w:i w:val="false"/>
                <w:color w:val="000000"/>
                <w:sz w:val="20"/>
              </w:rPr>
              <w:t>
3.6. Унифицированная характеристика-признак</w:t>
            </w:r>
          </w:p>
          <w:bookmarkEnd w:id="2992"/>
          <w:p>
            <w:pPr>
              <w:spacing w:after="20"/>
              <w:ind w:left="20"/>
              <w:jc w:val="both"/>
            </w:pPr>
            <w:r>
              <w:rPr>
                <w:rFonts w:ascii="Times New Roman"/>
                <w:b w:val="false"/>
                <w:i w:val="false"/>
                <w:color w:val="000000"/>
                <w:sz w:val="20"/>
              </w:rPr>
              <w:t>
(csdo:‌Generic‌Indicator)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индикатора "да/нет"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3" w:id="2993"/>
          <w:p>
            <w:pPr>
              <w:spacing w:after="20"/>
              <w:ind w:left="20"/>
              <w:jc w:val="both"/>
            </w:pPr>
            <w:r>
              <w:rPr>
                <w:rFonts w:ascii="Times New Roman"/>
                <w:b w:val="false"/>
                <w:i w:val="false"/>
                <w:color w:val="000000"/>
                <w:sz w:val="20"/>
              </w:rPr>
              <w:t>
bdt:‌Indicator‌Type (M.BDT.00013)</w:t>
            </w:r>
          </w:p>
          <w:bookmarkEnd w:id="2993"/>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4" w:id="2994"/>
          <w:p>
            <w:pPr>
              <w:spacing w:after="20"/>
              <w:ind w:left="20"/>
              <w:jc w:val="both"/>
            </w:pPr>
            <w:r>
              <w:rPr>
                <w:rFonts w:ascii="Times New Roman"/>
                <w:b w:val="false"/>
                <w:i w:val="false"/>
                <w:color w:val="000000"/>
                <w:sz w:val="20"/>
              </w:rPr>
              <w:t>
3.7. Унифицированная количественная характеристика</w:t>
            </w:r>
          </w:p>
          <w:bookmarkEnd w:id="2994"/>
          <w:p>
            <w:pPr>
              <w:spacing w:after="20"/>
              <w:ind w:left="20"/>
              <w:jc w:val="both"/>
            </w:pPr>
            <w:r>
              <w:rPr>
                <w:rFonts w:ascii="Times New Roman"/>
                <w:b w:val="false"/>
                <w:i w:val="false"/>
                <w:color w:val="000000"/>
                <w:sz w:val="20"/>
              </w:rPr>
              <w:t>
(csdo:‌Generic‌Value‌Measure)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количества с указанием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5" w:id="2995"/>
          <w:p>
            <w:pPr>
              <w:spacing w:after="20"/>
              <w:ind w:left="20"/>
              <w:jc w:val="both"/>
            </w:pPr>
            <w:r>
              <w:rPr>
                <w:rFonts w:ascii="Times New Roman"/>
                <w:b w:val="false"/>
                <w:i w:val="false"/>
                <w:color w:val="000000"/>
                <w:sz w:val="20"/>
              </w:rPr>
              <w:t>
csdo:‌Optional‌Physical‌Measure‌Type (M.SDT.00214)</w:t>
            </w:r>
          </w:p>
          <w:bookmarkEnd w:id="299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8" w:id="2996"/>
          <w:p>
            <w:pPr>
              <w:spacing w:after="20"/>
              <w:ind w:left="20"/>
              <w:jc w:val="both"/>
            </w:pPr>
            <w:r>
              <w:rPr>
                <w:rFonts w:ascii="Times New Roman"/>
                <w:b w:val="false"/>
                <w:i w:val="false"/>
                <w:color w:val="000000"/>
                <w:sz w:val="20"/>
              </w:rPr>
              <w:t>
а) единица измерения</w:t>
            </w:r>
          </w:p>
          <w:bookmarkEnd w:id="2996"/>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9" w:id="2997"/>
          <w:p>
            <w:pPr>
              <w:spacing w:after="20"/>
              <w:ind w:left="20"/>
              <w:jc w:val="both"/>
            </w:pPr>
            <w:r>
              <w:rPr>
                <w:rFonts w:ascii="Times New Roman"/>
                <w:b w:val="false"/>
                <w:i w:val="false"/>
                <w:color w:val="000000"/>
                <w:sz w:val="20"/>
              </w:rPr>
              <w:t>
csdo:‌Measurement‌Unit‌Code‌Type (M.SDT.00074)</w:t>
            </w:r>
          </w:p>
          <w:bookmarkEnd w:id="299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1" w:id="2998"/>
          <w:p>
            <w:pPr>
              <w:spacing w:after="20"/>
              <w:ind w:left="20"/>
              <w:jc w:val="both"/>
            </w:pPr>
            <w:r>
              <w:rPr>
                <w:rFonts w:ascii="Times New Roman"/>
                <w:b w:val="false"/>
                <w:i w:val="false"/>
                <w:color w:val="000000"/>
                <w:sz w:val="20"/>
              </w:rPr>
              <w:t>
б) идентификатор справочника (классификатора)</w:t>
            </w:r>
          </w:p>
          <w:bookmarkEnd w:id="2998"/>
          <w:p>
            <w:pPr>
              <w:spacing w:after="20"/>
              <w:ind w:left="20"/>
              <w:jc w:val="both"/>
            </w:pPr>
            <w:r>
              <w:rPr>
                <w:rFonts w:ascii="Times New Roman"/>
                <w:b w:val="false"/>
                <w:i w:val="false"/>
                <w:color w:val="000000"/>
                <w:sz w:val="20"/>
              </w:rPr>
              <w:t>
(атрибут measurement‌Unit‌Code‌List‌Id)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2999"/>
          <w:p>
            <w:pPr>
              <w:spacing w:after="20"/>
              <w:ind w:left="20"/>
              <w:jc w:val="both"/>
            </w:pPr>
            <w:r>
              <w:rPr>
                <w:rFonts w:ascii="Times New Roman"/>
                <w:b w:val="false"/>
                <w:i w:val="false"/>
                <w:color w:val="000000"/>
                <w:sz w:val="20"/>
              </w:rPr>
              <w:t>
csdo:‌Reference‌Data‌Id‌Type (M.SDT.00091)</w:t>
            </w:r>
          </w:p>
          <w:bookmarkEnd w:id="2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3000"/>
          <w:p>
            <w:pPr>
              <w:spacing w:after="20"/>
              <w:ind w:left="20"/>
              <w:jc w:val="both"/>
            </w:pPr>
            <w:r>
              <w:rPr>
                <w:rFonts w:ascii="Times New Roman"/>
                <w:b w:val="false"/>
                <w:i w:val="false"/>
                <w:color w:val="000000"/>
                <w:sz w:val="20"/>
              </w:rPr>
              <w:t>
3.8. Унифицированная количественная характеристика с допустимыми отклонениями</w:t>
            </w:r>
          </w:p>
          <w:bookmarkEnd w:id="3000"/>
          <w:p>
            <w:pPr>
              <w:spacing w:after="20"/>
              <w:ind w:left="20"/>
              <w:jc w:val="both"/>
            </w:pPr>
            <w:r>
              <w:rPr>
                <w:rFonts w:ascii="Times New Roman"/>
                <w:b w:val="false"/>
                <w:i w:val="false"/>
                <w:color w:val="000000"/>
                <w:sz w:val="20"/>
              </w:rPr>
              <w:t>
(ctcdo:‌Generic‌Measure‌Deviation‌Details)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количества с указанием единиц измерения и допустимого отклонения от указанного значения характеристики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M.CT.CDE.01022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3001"/>
          <w:p>
            <w:pPr>
              <w:spacing w:after="20"/>
              <w:ind w:left="20"/>
              <w:jc w:val="both"/>
            </w:pPr>
            <w:r>
              <w:rPr>
                <w:rFonts w:ascii="Times New Roman"/>
                <w:b w:val="false"/>
                <w:i w:val="false"/>
                <w:color w:val="000000"/>
                <w:sz w:val="20"/>
              </w:rPr>
              <w:t>
ctcdo:‌Generic‌Measure‌Deviation‌Details‌Type (M.CT.CDT.01022)</w:t>
            </w:r>
          </w:p>
          <w:bookmarkEnd w:id="30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3002"/>
          <w:p>
            <w:pPr>
              <w:spacing w:after="20"/>
              <w:ind w:left="20"/>
              <w:jc w:val="both"/>
            </w:pPr>
            <w:r>
              <w:rPr>
                <w:rFonts w:ascii="Times New Roman"/>
                <w:b w:val="false"/>
                <w:i w:val="false"/>
                <w:color w:val="000000"/>
                <w:sz w:val="20"/>
              </w:rPr>
              <w:t>
3.8.1. Код условия допустимого отклонения характеристики</w:t>
            </w:r>
          </w:p>
          <w:bookmarkEnd w:id="3002"/>
          <w:p>
            <w:pPr>
              <w:spacing w:after="20"/>
              <w:ind w:left="20"/>
              <w:jc w:val="both"/>
            </w:pPr>
            <w:r>
              <w:rPr>
                <w:rFonts w:ascii="Times New Roman"/>
                <w:b w:val="false"/>
                <w:i w:val="false"/>
                <w:color w:val="000000"/>
                <w:sz w:val="20"/>
              </w:rPr>
              <w:t>
(ctsdo:‌Deviation‌Condition‌Code)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условия допустимого отклонения значения характеристики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M.CT.SDE.01023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8" w:id="3003"/>
          <w:p>
            <w:pPr>
              <w:spacing w:after="20"/>
              <w:ind w:left="20"/>
              <w:jc w:val="both"/>
            </w:pPr>
            <w:r>
              <w:rPr>
                <w:rFonts w:ascii="Times New Roman"/>
                <w:b w:val="false"/>
                <w:i w:val="false"/>
                <w:color w:val="000000"/>
                <w:sz w:val="20"/>
              </w:rPr>
              <w:t>
csdo:‌Code1‌Type (M.SDT.00169)</w:t>
            </w:r>
          </w:p>
          <w:bookmarkEnd w:id="3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0" w:id="3004"/>
          <w:p>
            <w:pPr>
              <w:spacing w:after="20"/>
              <w:ind w:left="20"/>
              <w:jc w:val="both"/>
            </w:pPr>
            <w:r>
              <w:rPr>
                <w:rFonts w:ascii="Times New Roman"/>
                <w:b w:val="false"/>
                <w:i w:val="false"/>
                <w:color w:val="000000"/>
                <w:sz w:val="20"/>
              </w:rPr>
              <w:t>
3.8.2. Количество с допустимым отклонением</w:t>
            </w:r>
          </w:p>
          <w:bookmarkEnd w:id="3004"/>
          <w:p>
            <w:pPr>
              <w:spacing w:after="20"/>
              <w:ind w:left="20"/>
              <w:jc w:val="both"/>
            </w:pPr>
            <w:r>
              <w:rPr>
                <w:rFonts w:ascii="Times New Roman"/>
                <w:b w:val="false"/>
                <w:i w:val="false"/>
                <w:color w:val="000000"/>
                <w:sz w:val="20"/>
              </w:rPr>
              <w:t>
(ccdo:‌Measure‌Deviation‌Details)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представленное в виде количества с указанием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1" w:id="3005"/>
          <w:p>
            <w:pPr>
              <w:spacing w:after="20"/>
              <w:ind w:left="20"/>
              <w:jc w:val="both"/>
            </w:pPr>
            <w:r>
              <w:rPr>
                <w:rFonts w:ascii="Times New Roman"/>
                <w:b w:val="false"/>
                <w:i w:val="false"/>
                <w:color w:val="000000"/>
                <w:sz w:val="20"/>
              </w:rPr>
              <w:t>
ccdo:‌Measure‌Deviation‌Details‌Type (M.CDT.00315)</w:t>
            </w:r>
          </w:p>
          <w:bookmarkEnd w:id="30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2" w:id="3006"/>
          <w:p>
            <w:pPr>
              <w:spacing w:after="20"/>
              <w:ind w:left="20"/>
              <w:jc w:val="both"/>
            </w:pPr>
            <w:r>
              <w:rPr>
                <w:rFonts w:ascii="Times New Roman"/>
                <w:b w:val="false"/>
                <w:i w:val="false"/>
                <w:color w:val="000000"/>
                <w:sz w:val="20"/>
              </w:rPr>
              <w:t>
*.1. Количество</w:t>
            </w:r>
          </w:p>
          <w:bookmarkEnd w:id="3006"/>
          <w:p>
            <w:pPr>
              <w:spacing w:after="20"/>
              <w:ind w:left="20"/>
              <w:jc w:val="both"/>
            </w:pPr>
            <w:r>
              <w:rPr>
                <w:rFonts w:ascii="Times New Roman"/>
                <w:b w:val="false"/>
                <w:i w:val="false"/>
                <w:color w:val="000000"/>
                <w:sz w:val="20"/>
              </w:rPr>
              <w:t>
(csdo:‌Unified‌Value‌Measure)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 указанием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3" w:id="3007"/>
          <w:p>
            <w:pPr>
              <w:spacing w:after="20"/>
              <w:ind w:left="20"/>
              <w:jc w:val="both"/>
            </w:pPr>
            <w:r>
              <w:rPr>
                <w:rFonts w:ascii="Times New Roman"/>
                <w:b w:val="false"/>
                <w:i w:val="false"/>
                <w:color w:val="000000"/>
                <w:sz w:val="20"/>
              </w:rPr>
              <w:t>
csdo:‌Optional‌Physical‌Measure‌Type (M.SDT.00214)</w:t>
            </w:r>
          </w:p>
          <w:bookmarkEnd w:id="300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6" w:id="3008"/>
          <w:p>
            <w:pPr>
              <w:spacing w:after="20"/>
              <w:ind w:left="20"/>
              <w:jc w:val="both"/>
            </w:pPr>
            <w:r>
              <w:rPr>
                <w:rFonts w:ascii="Times New Roman"/>
                <w:b w:val="false"/>
                <w:i w:val="false"/>
                <w:color w:val="000000"/>
                <w:sz w:val="20"/>
              </w:rPr>
              <w:t>
а) единица измерения</w:t>
            </w:r>
          </w:p>
          <w:bookmarkEnd w:id="3008"/>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7" w:id="3009"/>
          <w:p>
            <w:pPr>
              <w:spacing w:after="20"/>
              <w:ind w:left="20"/>
              <w:jc w:val="both"/>
            </w:pPr>
            <w:r>
              <w:rPr>
                <w:rFonts w:ascii="Times New Roman"/>
                <w:b w:val="false"/>
                <w:i w:val="false"/>
                <w:color w:val="000000"/>
                <w:sz w:val="20"/>
              </w:rPr>
              <w:t>
csdo:‌Measurement‌Unit‌Code‌Type (M.SDT.00074)</w:t>
            </w:r>
          </w:p>
          <w:bookmarkEnd w:id="300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9" w:id="3010"/>
          <w:p>
            <w:pPr>
              <w:spacing w:after="20"/>
              <w:ind w:left="20"/>
              <w:jc w:val="both"/>
            </w:pPr>
            <w:r>
              <w:rPr>
                <w:rFonts w:ascii="Times New Roman"/>
                <w:b w:val="false"/>
                <w:i w:val="false"/>
                <w:color w:val="000000"/>
                <w:sz w:val="20"/>
              </w:rPr>
              <w:t>
б) идентификатор справочника (классификатора)</w:t>
            </w:r>
          </w:p>
          <w:bookmarkEnd w:id="3010"/>
          <w:p>
            <w:pPr>
              <w:spacing w:after="20"/>
              <w:ind w:left="20"/>
              <w:jc w:val="both"/>
            </w:pPr>
            <w:r>
              <w:rPr>
                <w:rFonts w:ascii="Times New Roman"/>
                <w:b w:val="false"/>
                <w:i w:val="false"/>
                <w:color w:val="000000"/>
                <w:sz w:val="20"/>
              </w:rPr>
              <w:t>
(атрибут measurement‌Unit‌Code‌List‌Id)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0" w:id="3011"/>
          <w:p>
            <w:pPr>
              <w:spacing w:after="20"/>
              <w:ind w:left="20"/>
              <w:jc w:val="both"/>
            </w:pPr>
            <w:r>
              <w:rPr>
                <w:rFonts w:ascii="Times New Roman"/>
                <w:b w:val="false"/>
                <w:i w:val="false"/>
                <w:color w:val="000000"/>
                <w:sz w:val="20"/>
              </w:rPr>
              <w:t>
csdo:‌Reference‌Data‌Id‌Type (M.SDT.00091)</w:t>
            </w:r>
          </w:p>
          <w:bookmarkEnd w:id="3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3" w:id="3012"/>
          <w:p>
            <w:pPr>
              <w:spacing w:after="20"/>
              <w:ind w:left="20"/>
              <w:jc w:val="both"/>
            </w:pPr>
            <w:r>
              <w:rPr>
                <w:rFonts w:ascii="Times New Roman"/>
                <w:b w:val="false"/>
                <w:i w:val="false"/>
                <w:color w:val="000000"/>
                <w:sz w:val="20"/>
              </w:rPr>
              <w:t>
*.2. Допустимое отклонение</w:t>
            </w:r>
          </w:p>
          <w:bookmarkEnd w:id="3012"/>
          <w:p>
            <w:pPr>
              <w:spacing w:after="20"/>
              <w:ind w:left="20"/>
              <w:jc w:val="both"/>
            </w:pPr>
            <w:r>
              <w:rPr>
                <w:rFonts w:ascii="Times New Roman"/>
                <w:b w:val="false"/>
                <w:i w:val="false"/>
                <w:color w:val="000000"/>
                <w:sz w:val="20"/>
              </w:rPr>
              <w:t>
(csdo:‌Deviation‌Measure)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4" w:id="3013"/>
          <w:p>
            <w:pPr>
              <w:spacing w:after="20"/>
              <w:ind w:left="20"/>
              <w:jc w:val="both"/>
            </w:pPr>
            <w:r>
              <w:rPr>
                <w:rFonts w:ascii="Times New Roman"/>
                <w:b w:val="false"/>
                <w:i w:val="false"/>
                <w:color w:val="000000"/>
                <w:sz w:val="20"/>
              </w:rPr>
              <w:t>
csdo:‌Deviation‌Measure‌Type (M.SDT.00218)</w:t>
            </w:r>
          </w:p>
          <w:bookmarkEnd w:id="301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7" w:id="3014"/>
          <w:p>
            <w:pPr>
              <w:spacing w:after="20"/>
              <w:ind w:left="20"/>
              <w:jc w:val="both"/>
            </w:pPr>
            <w:r>
              <w:rPr>
                <w:rFonts w:ascii="Times New Roman"/>
                <w:b w:val="false"/>
                <w:i w:val="false"/>
                <w:color w:val="000000"/>
                <w:sz w:val="20"/>
              </w:rPr>
              <w:t>
а) единица измерения</w:t>
            </w:r>
          </w:p>
          <w:bookmarkEnd w:id="3014"/>
          <w:p>
            <w:pPr>
              <w:spacing w:after="20"/>
              <w:ind w:left="20"/>
              <w:jc w:val="both"/>
            </w:pPr>
            <w:r>
              <w:rPr>
                <w:rFonts w:ascii="Times New Roman"/>
                <w:b w:val="false"/>
                <w:i w:val="false"/>
                <w:color w:val="000000"/>
                <w:sz w:val="20"/>
              </w:rPr>
              <w:t>
(атрибут deviation‌Unit‌Code‌Type)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3015"/>
          <w:p>
            <w:pPr>
              <w:spacing w:after="20"/>
              <w:ind w:left="20"/>
              <w:jc w:val="both"/>
            </w:pPr>
            <w:r>
              <w:rPr>
                <w:rFonts w:ascii="Times New Roman"/>
                <w:b w:val="false"/>
                <w:i w:val="false"/>
                <w:color w:val="000000"/>
                <w:sz w:val="20"/>
              </w:rPr>
              <w:t>
csdo:‌Measurement‌Unit‌Code‌Type (M.SDT.00074)</w:t>
            </w:r>
          </w:p>
          <w:bookmarkEnd w:id="301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0" w:id="3016"/>
          <w:p>
            <w:pPr>
              <w:spacing w:after="20"/>
              <w:ind w:left="20"/>
              <w:jc w:val="both"/>
            </w:pPr>
            <w:r>
              <w:rPr>
                <w:rFonts w:ascii="Times New Roman"/>
                <w:b w:val="false"/>
                <w:i w:val="false"/>
                <w:color w:val="000000"/>
                <w:sz w:val="20"/>
              </w:rPr>
              <w:t>
б) идентификатор справочника (классификатора)</w:t>
            </w:r>
          </w:p>
          <w:bookmarkEnd w:id="3016"/>
          <w:p>
            <w:pPr>
              <w:spacing w:after="20"/>
              <w:ind w:left="20"/>
              <w:jc w:val="both"/>
            </w:pPr>
            <w:r>
              <w:rPr>
                <w:rFonts w:ascii="Times New Roman"/>
                <w:b w:val="false"/>
                <w:i w:val="false"/>
                <w:color w:val="000000"/>
                <w:sz w:val="20"/>
              </w:rPr>
              <w:t>
(атрибут deviation‌Code‌List‌Id)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1" w:id="3017"/>
          <w:p>
            <w:pPr>
              <w:spacing w:after="20"/>
              <w:ind w:left="20"/>
              <w:jc w:val="both"/>
            </w:pPr>
            <w:r>
              <w:rPr>
                <w:rFonts w:ascii="Times New Roman"/>
                <w:b w:val="false"/>
                <w:i w:val="false"/>
                <w:color w:val="000000"/>
                <w:sz w:val="20"/>
              </w:rPr>
              <w:t>
csdo:‌Reference‌Data‌Id‌Type (M.SDT.00091)</w:t>
            </w:r>
          </w:p>
          <w:bookmarkEnd w:id="3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4" w:id="3018"/>
          <w:p>
            <w:pPr>
              <w:spacing w:after="20"/>
              <w:ind w:left="20"/>
              <w:jc w:val="both"/>
            </w:pPr>
            <w:r>
              <w:rPr>
                <w:rFonts w:ascii="Times New Roman"/>
                <w:b w:val="false"/>
                <w:i w:val="false"/>
                <w:color w:val="000000"/>
                <w:sz w:val="20"/>
              </w:rPr>
              <w:t>
в) код знака отклонения значения характеристики</w:t>
            </w:r>
          </w:p>
          <w:bookmarkEnd w:id="3018"/>
          <w:p>
            <w:pPr>
              <w:spacing w:after="20"/>
              <w:ind w:left="20"/>
              <w:jc w:val="both"/>
            </w:pPr>
            <w:r>
              <w:rPr>
                <w:rFonts w:ascii="Times New Roman"/>
                <w:b w:val="false"/>
                <w:i w:val="false"/>
                <w:color w:val="000000"/>
                <w:sz w:val="20"/>
              </w:rPr>
              <w:t>
(атрибут sign‌Deviation‌Code)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знака допустимого отклонения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5" w:id="3019"/>
          <w:p>
            <w:pPr>
              <w:spacing w:after="20"/>
              <w:ind w:left="20"/>
              <w:jc w:val="both"/>
            </w:pPr>
            <w:r>
              <w:rPr>
                <w:rFonts w:ascii="Times New Roman"/>
                <w:b w:val="false"/>
                <w:i w:val="false"/>
                <w:color w:val="000000"/>
                <w:sz w:val="20"/>
              </w:rPr>
              <w:t>
csdo:‌Code1‌Type (M.SDT.00169)</w:t>
            </w:r>
          </w:p>
          <w:bookmarkEnd w:id="3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7" w:id="3020"/>
          <w:p>
            <w:pPr>
              <w:spacing w:after="20"/>
              <w:ind w:left="20"/>
              <w:jc w:val="both"/>
            </w:pPr>
            <w:r>
              <w:rPr>
                <w:rFonts w:ascii="Times New Roman"/>
                <w:b w:val="false"/>
                <w:i w:val="false"/>
                <w:color w:val="000000"/>
                <w:sz w:val="20"/>
              </w:rPr>
              <w:t>
3.8.3. Примечание</w:t>
            </w:r>
          </w:p>
          <w:bookmarkEnd w:id="3020"/>
          <w:p>
            <w:pPr>
              <w:spacing w:after="20"/>
              <w:ind w:left="20"/>
              <w:jc w:val="both"/>
            </w:pPr>
            <w:r>
              <w:rPr>
                <w:rFonts w:ascii="Times New Roman"/>
                <w:b w:val="false"/>
                <w:i w:val="false"/>
                <w:color w:val="000000"/>
                <w:sz w:val="20"/>
              </w:rPr>
              <w:t>
(csdo:‌Note‌Text)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поясняющий текст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8" w:id="3021"/>
          <w:p>
            <w:pPr>
              <w:spacing w:after="20"/>
              <w:ind w:left="20"/>
              <w:jc w:val="both"/>
            </w:pPr>
            <w:r>
              <w:rPr>
                <w:rFonts w:ascii="Times New Roman"/>
                <w:b w:val="false"/>
                <w:i w:val="false"/>
                <w:color w:val="000000"/>
                <w:sz w:val="20"/>
              </w:rPr>
              <w:t>
csdo:‌Text4000‌Type (M.SDT.00088)</w:t>
            </w:r>
          </w:p>
          <w:bookmarkEnd w:id="302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1" w:id="3022"/>
          <w:p>
            <w:pPr>
              <w:spacing w:after="20"/>
              <w:ind w:left="20"/>
              <w:jc w:val="both"/>
            </w:pPr>
            <w:r>
              <w:rPr>
                <w:rFonts w:ascii="Times New Roman"/>
                <w:b w:val="false"/>
                <w:i w:val="false"/>
                <w:color w:val="000000"/>
                <w:sz w:val="20"/>
              </w:rPr>
              <w:t>
3.9. Диапазон количественных значений с допустимым отклонением</w:t>
            </w:r>
          </w:p>
          <w:bookmarkEnd w:id="3022"/>
          <w:p>
            <w:pPr>
              <w:spacing w:after="20"/>
              <w:ind w:left="20"/>
              <w:jc w:val="both"/>
            </w:pPr>
            <w:r>
              <w:rPr>
                <w:rFonts w:ascii="Times New Roman"/>
                <w:b w:val="false"/>
                <w:i w:val="false"/>
                <w:color w:val="000000"/>
                <w:sz w:val="20"/>
              </w:rPr>
              <w:t>
(ctcdo:‌Generic‌Range‌Deviation‌Details)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диапазона количественных значений с допустимыми отклонениями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M.CT.CDE.01014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2" w:id="3023"/>
          <w:p>
            <w:pPr>
              <w:spacing w:after="20"/>
              <w:ind w:left="20"/>
              <w:jc w:val="both"/>
            </w:pPr>
            <w:r>
              <w:rPr>
                <w:rFonts w:ascii="Times New Roman"/>
                <w:b w:val="false"/>
                <w:i w:val="false"/>
                <w:color w:val="000000"/>
                <w:sz w:val="20"/>
              </w:rPr>
              <w:t>
ctcdo:‌Generic‌Range‌Deviation‌Details‌Type (M.CT.CDT.01014)</w:t>
            </w:r>
          </w:p>
          <w:bookmarkEnd w:id="30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3" w:id="3024"/>
          <w:p>
            <w:pPr>
              <w:spacing w:after="20"/>
              <w:ind w:left="20"/>
              <w:jc w:val="both"/>
            </w:pPr>
            <w:r>
              <w:rPr>
                <w:rFonts w:ascii="Times New Roman"/>
                <w:b w:val="false"/>
                <w:i w:val="false"/>
                <w:color w:val="000000"/>
                <w:sz w:val="20"/>
              </w:rPr>
              <w:t>
3.9.1. Минимальное значение с допустимым отклонением</w:t>
            </w:r>
          </w:p>
          <w:bookmarkEnd w:id="3024"/>
          <w:p>
            <w:pPr>
              <w:spacing w:after="20"/>
              <w:ind w:left="20"/>
              <w:jc w:val="both"/>
            </w:pPr>
            <w:r>
              <w:rPr>
                <w:rFonts w:ascii="Times New Roman"/>
                <w:b w:val="false"/>
                <w:i w:val="false"/>
                <w:color w:val="000000"/>
                <w:sz w:val="20"/>
              </w:rPr>
              <w:t>
(ccdo:‌Min‌Measure‌Deviation‌Details)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нижней границе (минимуме) диапазона количественных значений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4" w:id="3025"/>
          <w:p>
            <w:pPr>
              <w:spacing w:after="20"/>
              <w:ind w:left="20"/>
              <w:jc w:val="both"/>
            </w:pPr>
            <w:r>
              <w:rPr>
                <w:rFonts w:ascii="Times New Roman"/>
                <w:b w:val="false"/>
                <w:i w:val="false"/>
                <w:color w:val="000000"/>
                <w:sz w:val="20"/>
              </w:rPr>
              <w:t>
ccdo:‌Measure‌Deviation‌Details‌Type (M.CDT.00315)</w:t>
            </w:r>
          </w:p>
          <w:bookmarkEnd w:id="30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5" w:id="3026"/>
          <w:p>
            <w:pPr>
              <w:spacing w:after="20"/>
              <w:ind w:left="20"/>
              <w:jc w:val="both"/>
            </w:pPr>
            <w:r>
              <w:rPr>
                <w:rFonts w:ascii="Times New Roman"/>
                <w:b w:val="false"/>
                <w:i w:val="false"/>
                <w:color w:val="000000"/>
                <w:sz w:val="20"/>
              </w:rPr>
              <w:t>
*.1. Количество</w:t>
            </w:r>
          </w:p>
          <w:bookmarkEnd w:id="3026"/>
          <w:p>
            <w:pPr>
              <w:spacing w:after="20"/>
              <w:ind w:left="20"/>
              <w:jc w:val="both"/>
            </w:pPr>
            <w:r>
              <w:rPr>
                <w:rFonts w:ascii="Times New Roman"/>
                <w:b w:val="false"/>
                <w:i w:val="false"/>
                <w:color w:val="000000"/>
                <w:sz w:val="20"/>
              </w:rPr>
              <w:t>
(csdo:‌Unified‌Value‌Measure)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 указанием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6" w:id="3027"/>
          <w:p>
            <w:pPr>
              <w:spacing w:after="20"/>
              <w:ind w:left="20"/>
              <w:jc w:val="both"/>
            </w:pPr>
            <w:r>
              <w:rPr>
                <w:rFonts w:ascii="Times New Roman"/>
                <w:b w:val="false"/>
                <w:i w:val="false"/>
                <w:color w:val="000000"/>
                <w:sz w:val="20"/>
              </w:rPr>
              <w:t>
csdo:‌Optional‌Physical‌Measure‌Type (M.SDT.00214)</w:t>
            </w:r>
          </w:p>
          <w:bookmarkEnd w:id="302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9" w:id="3028"/>
          <w:p>
            <w:pPr>
              <w:spacing w:after="20"/>
              <w:ind w:left="20"/>
              <w:jc w:val="both"/>
            </w:pPr>
            <w:r>
              <w:rPr>
                <w:rFonts w:ascii="Times New Roman"/>
                <w:b w:val="false"/>
                <w:i w:val="false"/>
                <w:color w:val="000000"/>
                <w:sz w:val="20"/>
              </w:rPr>
              <w:t>
а) единица измерения</w:t>
            </w:r>
          </w:p>
          <w:bookmarkEnd w:id="3028"/>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0" w:id="3029"/>
          <w:p>
            <w:pPr>
              <w:spacing w:after="20"/>
              <w:ind w:left="20"/>
              <w:jc w:val="both"/>
            </w:pPr>
            <w:r>
              <w:rPr>
                <w:rFonts w:ascii="Times New Roman"/>
                <w:b w:val="false"/>
                <w:i w:val="false"/>
                <w:color w:val="000000"/>
                <w:sz w:val="20"/>
              </w:rPr>
              <w:t>
csdo:‌Measurement‌Unit‌Code‌Type (M.SDT.00074)</w:t>
            </w:r>
          </w:p>
          <w:bookmarkEnd w:id="302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2" w:id="3030"/>
          <w:p>
            <w:pPr>
              <w:spacing w:after="20"/>
              <w:ind w:left="20"/>
              <w:jc w:val="both"/>
            </w:pPr>
            <w:r>
              <w:rPr>
                <w:rFonts w:ascii="Times New Roman"/>
                <w:b w:val="false"/>
                <w:i w:val="false"/>
                <w:color w:val="000000"/>
                <w:sz w:val="20"/>
              </w:rPr>
              <w:t>
б) идентификатор справочника (классификатора)</w:t>
            </w:r>
          </w:p>
          <w:bookmarkEnd w:id="3030"/>
          <w:p>
            <w:pPr>
              <w:spacing w:after="20"/>
              <w:ind w:left="20"/>
              <w:jc w:val="both"/>
            </w:pPr>
            <w:r>
              <w:rPr>
                <w:rFonts w:ascii="Times New Roman"/>
                <w:b w:val="false"/>
                <w:i w:val="false"/>
                <w:color w:val="000000"/>
                <w:sz w:val="20"/>
              </w:rPr>
              <w:t>
(атрибут measurement‌Unit‌Code‌List‌Id)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3" w:id="3031"/>
          <w:p>
            <w:pPr>
              <w:spacing w:after="20"/>
              <w:ind w:left="20"/>
              <w:jc w:val="both"/>
            </w:pPr>
            <w:r>
              <w:rPr>
                <w:rFonts w:ascii="Times New Roman"/>
                <w:b w:val="false"/>
                <w:i w:val="false"/>
                <w:color w:val="000000"/>
                <w:sz w:val="20"/>
              </w:rPr>
              <w:t>
csdo:‌Reference‌Data‌Id‌Type (M.SDT.00091)</w:t>
            </w:r>
          </w:p>
          <w:bookmarkEnd w:id="30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6" w:id="3032"/>
          <w:p>
            <w:pPr>
              <w:spacing w:after="20"/>
              <w:ind w:left="20"/>
              <w:jc w:val="both"/>
            </w:pPr>
            <w:r>
              <w:rPr>
                <w:rFonts w:ascii="Times New Roman"/>
                <w:b w:val="false"/>
                <w:i w:val="false"/>
                <w:color w:val="000000"/>
                <w:sz w:val="20"/>
              </w:rPr>
              <w:t>
*.2. Допустимое отклонение</w:t>
            </w:r>
          </w:p>
          <w:bookmarkEnd w:id="3032"/>
          <w:p>
            <w:pPr>
              <w:spacing w:after="20"/>
              <w:ind w:left="20"/>
              <w:jc w:val="both"/>
            </w:pPr>
            <w:r>
              <w:rPr>
                <w:rFonts w:ascii="Times New Roman"/>
                <w:b w:val="false"/>
                <w:i w:val="false"/>
                <w:color w:val="000000"/>
                <w:sz w:val="20"/>
              </w:rPr>
              <w:t>
(csdo:‌Deviation‌Measure)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7" w:id="3033"/>
          <w:p>
            <w:pPr>
              <w:spacing w:after="20"/>
              <w:ind w:left="20"/>
              <w:jc w:val="both"/>
            </w:pPr>
            <w:r>
              <w:rPr>
                <w:rFonts w:ascii="Times New Roman"/>
                <w:b w:val="false"/>
                <w:i w:val="false"/>
                <w:color w:val="000000"/>
                <w:sz w:val="20"/>
              </w:rPr>
              <w:t>
csdo:‌Deviation‌Measure‌Type (M.SDT.00218)</w:t>
            </w:r>
          </w:p>
          <w:bookmarkEnd w:id="303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0" w:id="3034"/>
          <w:p>
            <w:pPr>
              <w:spacing w:after="20"/>
              <w:ind w:left="20"/>
              <w:jc w:val="both"/>
            </w:pPr>
            <w:r>
              <w:rPr>
                <w:rFonts w:ascii="Times New Roman"/>
                <w:b w:val="false"/>
                <w:i w:val="false"/>
                <w:color w:val="000000"/>
                <w:sz w:val="20"/>
              </w:rPr>
              <w:t>
а) единица измерения</w:t>
            </w:r>
          </w:p>
          <w:bookmarkEnd w:id="3034"/>
          <w:p>
            <w:pPr>
              <w:spacing w:after="20"/>
              <w:ind w:left="20"/>
              <w:jc w:val="both"/>
            </w:pPr>
            <w:r>
              <w:rPr>
                <w:rFonts w:ascii="Times New Roman"/>
                <w:b w:val="false"/>
                <w:i w:val="false"/>
                <w:color w:val="000000"/>
                <w:sz w:val="20"/>
              </w:rPr>
              <w:t>
(атрибут deviation‌Unit‌Code‌Type)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1" w:id="3035"/>
          <w:p>
            <w:pPr>
              <w:spacing w:after="20"/>
              <w:ind w:left="20"/>
              <w:jc w:val="both"/>
            </w:pPr>
            <w:r>
              <w:rPr>
                <w:rFonts w:ascii="Times New Roman"/>
                <w:b w:val="false"/>
                <w:i w:val="false"/>
                <w:color w:val="000000"/>
                <w:sz w:val="20"/>
              </w:rPr>
              <w:t>
csdo:‌Measurement‌Unit‌Code‌Type (M.SDT.00074)</w:t>
            </w:r>
          </w:p>
          <w:bookmarkEnd w:id="303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3" w:id="3036"/>
          <w:p>
            <w:pPr>
              <w:spacing w:after="20"/>
              <w:ind w:left="20"/>
              <w:jc w:val="both"/>
            </w:pPr>
            <w:r>
              <w:rPr>
                <w:rFonts w:ascii="Times New Roman"/>
                <w:b w:val="false"/>
                <w:i w:val="false"/>
                <w:color w:val="000000"/>
                <w:sz w:val="20"/>
              </w:rPr>
              <w:t>
б) идентификатор справочника (классификатора)</w:t>
            </w:r>
          </w:p>
          <w:bookmarkEnd w:id="3036"/>
          <w:p>
            <w:pPr>
              <w:spacing w:after="20"/>
              <w:ind w:left="20"/>
              <w:jc w:val="both"/>
            </w:pPr>
            <w:r>
              <w:rPr>
                <w:rFonts w:ascii="Times New Roman"/>
                <w:b w:val="false"/>
                <w:i w:val="false"/>
                <w:color w:val="000000"/>
                <w:sz w:val="20"/>
              </w:rPr>
              <w:t>
(атрибут deviation‌Code‌List‌Id)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4" w:id="3037"/>
          <w:p>
            <w:pPr>
              <w:spacing w:after="20"/>
              <w:ind w:left="20"/>
              <w:jc w:val="both"/>
            </w:pPr>
            <w:r>
              <w:rPr>
                <w:rFonts w:ascii="Times New Roman"/>
                <w:b w:val="false"/>
                <w:i w:val="false"/>
                <w:color w:val="000000"/>
                <w:sz w:val="20"/>
              </w:rPr>
              <w:t>
csdo:‌Reference‌Data‌Id‌Type (M.SDT.00091)</w:t>
            </w:r>
          </w:p>
          <w:bookmarkEnd w:id="3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7" w:id="3038"/>
          <w:p>
            <w:pPr>
              <w:spacing w:after="20"/>
              <w:ind w:left="20"/>
              <w:jc w:val="both"/>
            </w:pPr>
            <w:r>
              <w:rPr>
                <w:rFonts w:ascii="Times New Roman"/>
                <w:b w:val="false"/>
                <w:i w:val="false"/>
                <w:color w:val="000000"/>
                <w:sz w:val="20"/>
              </w:rPr>
              <w:t>
в) код знака отклонения значения характеристики</w:t>
            </w:r>
          </w:p>
          <w:bookmarkEnd w:id="3038"/>
          <w:p>
            <w:pPr>
              <w:spacing w:after="20"/>
              <w:ind w:left="20"/>
              <w:jc w:val="both"/>
            </w:pPr>
            <w:r>
              <w:rPr>
                <w:rFonts w:ascii="Times New Roman"/>
                <w:b w:val="false"/>
                <w:i w:val="false"/>
                <w:color w:val="000000"/>
                <w:sz w:val="20"/>
              </w:rPr>
              <w:t>
(атрибут sign‌Deviation‌Code)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знака допустимого отклонения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8" w:id="3039"/>
          <w:p>
            <w:pPr>
              <w:spacing w:after="20"/>
              <w:ind w:left="20"/>
              <w:jc w:val="both"/>
            </w:pPr>
            <w:r>
              <w:rPr>
                <w:rFonts w:ascii="Times New Roman"/>
                <w:b w:val="false"/>
                <w:i w:val="false"/>
                <w:color w:val="000000"/>
                <w:sz w:val="20"/>
              </w:rPr>
              <w:t>
csdo:‌Code1‌Type (M.SDT.00169)</w:t>
            </w:r>
          </w:p>
          <w:bookmarkEnd w:id="30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0" w:id="3040"/>
          <w:p>
            <w:pPr>
              <w:spacing w:after="20"/>
              <w:ind w:left="20"/>
              <w:jc w:val="both"/>
            </w:pPr>
            <w:r>
              <w:rPr>
                <w:rFonts w:ascii="Times New Roman"/>
                <w:b w:val="false"/>
                <w:i w:val="false"/>
                <w:color w:val="000000"/>
                <w:sz w:val="20"/>
              </w:rPr>
              <w:t>
3.9.2. Максимальное значение с допустимым отклонением</w:t>
            </w:r>
          </w:p>
          <w:bookmarkEnd w:id="3040"/>
          <w:p>
            <w:pPr>
              <w:spacing w:after="20"/>
              <w:ind w:left="20"/>
              <w:jc w:val="both"/>
            </w:pPr>
            <w:r>
              <w:rPr>
                <w:rFonts w:ascii="Times New Roman"/>
                <w:b w:val="false"/>
                <w:i w:val="false"/>
                <w:color w:val="000000"/>
                <w:sz w:val="20"/>
              </w:rPr>
              <w:t>
(ccdo:‌Max‌Measure‌Deviation‌Details)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верхней границе (максимуме) диапазона количественных значений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1" w:id="3041"/>
          <w:p>
            <w:pPr>
              <w:spacing w:after="20"/>
              <w:ind w:left="20"/>
              <w:jc w:val="both"/>
            </w:pPr>
            <w:r>
              <w:rPr>
                <w:rFonts w:ascii="Times New Roman"/>
                <w:b w:val="false"/>
                <w:i w:val="false"/>
                <w:color w:val="000000"/>
                <w:sz w:val="20"/>
              </w:rPr>
              <w:t>
ccdo:‌Measure‌Deviation‌Details‌Type (M.CDT.00315)</w:t>
            </w:r>
          </w:p>
          <w:bookmarkEnd w:id="30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2" w:id="3042"/>
          <w:p>
            <w:pPr>
              <w:spacing w:after="20"/>
              <w:ind w:left="20"/>
              <w:jc w:val="both"/>
            </w:pPr>
            <w:r>
              <w:rPr>
                <w:rFonts w:ascii="Times New Roman"/>
                <w:b w:val="false"/>
                <w:i w:val="false"/>
                <w:color w:val="000000"/>
                <w:sz w:val="20"/>
              </w:rPr>
              <w:t>
*.1. Количество</w:t>
            </w:r>
          </w:p>
          <w:bookmarkEnd w:id="3042"/>
          <w:p>
            <w:pPr>
              <w:spacing w:after="20"/>
              <w:ind w:left="20"/>
              <w:jc w:val="both"/>
            </w:pPr>
            <w:r>
              <w:rPr>
                <w:rFonts w:ascii="Times New Roman"/>
                <w:b w:val="false"/>
                <w:i w:val="false"/>
                <w:color w:val="000000"/>
                <w:sz w:val="20"/>
              </w:rPr>
              <w:t>
(csdo:‌Unified‌Value‌Measure)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 указанием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3" w:id="3043"/>
          <w:p>
            <w:pPr>
              <w:spacing w:after="20"/>
              <w:ind w:left="20"/>
              <w:jc w:val="both"/>
            </w:pPr>
            <w:r>
              <w:rPr>
                <w:rFonts w:ascii="Times New Roman"/>
                <w:b w:val="false"/>
                <w:i w:val="false"/>
                <w:color w:val="000000"/>
                <w:sz w:val="20"/>
              </w:rPr>
              <w:t>
csdo:‌Optional‌Physical‌Measure‌Type (M.SDT.00214)</w:t>
            </w:r>
          </w:p>
          <w:bookmarkEnd w:id="304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6" w:id="3044"/>
          <w:p>
            <w:pPr>
              <w:spacing w:after="20"/>
              <w:ind w:left="20"/>
              <w:jc w:val="both"/>
            </w:pPr>
            <w:r>
              <w:rPr>
                <w:rFonts w:ascii="Times New Roman"/>
                <w:b w:val="false"/>
                <w:i w:val="false"/>
                <w:color w:val="000000"/>
                <w:sz w:val="20"/>
              </w:rPr>
              <w:t>
а) единица измерения</w:t>
            </w:r>
          </w:p>
          <w:bookmarkEnd w:id="3044"/>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7" w:id="3045"/>
          <w:p>
            <w:pPr>
              <w:spacing w:after="20"/>
              <w:ind w:left="20"/>
              <w:jc w:val="both"/>
            </w:pPr>
            <w:r>
              <w:rPr>
                <w:rFonts w:ascii="Times New Roman"/>
                <w:b w:val="false"/>
                <w:i w:val="false"/>
                <w:color w:val="000000"/>
                <w:sz w:val="20"/>
              </w:rPr>
              <w:t>
csdo:‌Measurement‌Unit‌Code‌Type (M.SDT.00074)</w:t>
            </w:r>
          </w:p>
          <w:bookmarkEnd w:id="304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9" w:id="3046"/>
          <w:p>
            <w:pPr>
              <w:spacing w:after="20"/>
              <w:ind w:left="20"/>
              <w:jc w:val="both"/>
            </w:pPr>
            <w:r>
              <w:rPr>
                <w:rFonts w:ascii="Times New Roman"/>
                <w:b w:val="false"/>
                <w:i w:val="false"/>
                <w:color w:val="000000"/>
                <w:sz w:val="20"/>
              </w:rPr>
              <w:t>
б) идентификатор справочника (классификатора)</w:t>
            </w:r>
          </w:p>
          <w:bookmarkEnd w:id="3046"/>
          <w:p>
            <w:pPr>
              <w:spacing w:after="20"/>
              <w:ind w:left="20"/>
              <w:jc w:val="both"/>
            </w:pPr>
            <w:r>
              <w:rPr>
                <w:rFonts w:ascii="Times New Roman"/>
                <w:b w:val="false"/>
                <w:i w:val="false"/>
                <w:color w:val="000000"/>
                <w:sz w:val="20"/>
              </w:rPr>
              <w:t>
(атрибут measurement‌Unit‌Code‌List‌Id)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0" w:id="3047"/>
          <w:p>
            <w:pPr>
              <w:spacing w:after="20"/>
              <w:ind w:left="20"/>
              <w:jc w:val="both"/>
            </w:pPr>
            <w:r>
              <w:rPr>
                <w:rFonts w:ascii="Times New Roman"/>
                <w:b w:val="false"/>
                <w:i w:val="false"/>
                <w:color w:val="000000"/>
                <w:sz w:val="20"/>
              </w:rPr>
              <w:t>
csdo:‌Reference‌Data‌Id‌Type (M.SDT.00091)</w:t>
            </w:r>
          </w:p>
          <w:bookmarkEnd w:id="3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3048"/>
          <w:p>
            <w:pPr>
              <w:spacing w:after="20"/>
              <w:ind w:left="20"/>
              <w:jc w:val="both"/>
            </w:pPr>
            <w:r>
              <w:rPr>
                <w:rFonts w:ascii="Times New Roman"/>
                <w:b w:val="false"/>
                <w:i w:val="false"/>
                <w:color w:val="000000"/>
                <w:sz w:val="20"/>
              </w:rPr>
              <w:t>
*.2. Допустимое отклонение</w:t>
            </w:r>
          </w:p>
          <w:bookmarkEnd w:id="3048"/>
          <w:p>
            <w:pPr>
              <w:spacing w:after="20"/>
              <w:ind w:left="20"/>
              <w:jc w:val="both"/>
            </w:pPr>
            <w:r>
              <w:rPr>
                <w:rFonts w:ascii="Times New Roman"/>
                <w:b w:val="false"/>
                <w:i w:val="false"/>
                <w:color w:val="000000"/>
                <w:sz w:val="20"/>
              </w:rPr>
              <w:t>
(csdo:‌Deviation‌Measure)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3049"/>
          <w:p>
            <w:pPr>
              <w:spacing w:after="20"/>
              <w:ind w:left="20"/>
              <w:jc w:val="both"/>
            </w:pPr>
            <w:r>
              <w:rPr>
                <w:rFonts w:ascii="Times New Roman"/>
                <w:b w:val="false"/>
                <w:i w:val="false"/>
                <w:color w:val="000000"/>
                <w:sz w:val="20"/>
              </w:rPr>
              <w:t>
csdo:‌Deviation‌Measure‌Type (M.SDT.00218)</w:t>
            </w:r>
          </w:p>
          <w:bookmarkEnd w:id="304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7" w:id="3050"/>
          <w:p>
            <w:pPr>
              <w:spacing w:after="20"/>
              <w:ind w:left="20"/>
              <w:jc w:val="both"/>
            </w:pPr>
            <w:r>
              <w:rPr>
                <w:rFonts w:ascii="Times New Roman"/>
                <w:b w:val="false"/>
                <w:i w:val="false"/>
                <w:color w:val="000000"/>
                <w:sz w:val="20"/>
              </w:rPr>
              <w:t>
а) единица измерения</w:t>
            </w:r>
          </w:p>
          <w:bookmarkEnd w:id="3050"/>
          <w:p>
            <w:pPr>
              <w:spacing w:after="20"/>
              <w:ind w:left="20"/>
              <w:jc w:val="both"/>
            </w:pPr>
            <w:r>
              <w:rPr>
                <w:rFonts w:ascii="Times New Roman"/>
                <w:b w:val="false"/>
                <w:i w:val="false"/>
                <w:color w:val="000000"/>
                <w:sz w:val="20"/>
              </w:rPr>
              <w:t>
(атрибут deviation‌Unit‌Code‌Type)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8" w:id="3051"/>
          <w:p>
            <w:pPr>
              <w:spacing w:after="20"/>
              <w:ind w:left="20"/>
              <w:jc w:val="both"/>
            </w:pPr>
            <w:r>
              <w:rPr>
                <w:rFonts w:ascii="Times New Roman"/>
                <w:b w:val="false"/>
                <w:i w:val="false"/>
                <w:color w:val="000000"/>
                <w:sz w:val="20"/>
              </w:rPr>
              <w:t>
csdo:‌Measurement‌Unit‌Code‌Type (M.SDT.00074)</w:t>
            </w:r>
          </w:p>
          <w:bookmarkEnd w:id="305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0" w:id="3052"/>
          <w:p>
            <w:pPr>
              <w:spacing w:after="20"/>
              <w:ind w:left="20"/>
              <w:jc w:val="both"/>
            </w:pPr>
            <w:r>
              <w:rPr>
                <w:rFonts w:ascii="Times New Roman"/>
                <w:b w:val="false"/>
                <w:i w:val="false"/>
                <w:color w:val="000000"/>
                <w:sz w:val="20"/>
              </w:rPr>
              <w:t>
б) идентификатор справочника (классификатора)</w:t>
            </w:r>
          </w:p>
          <w:bookmarkEnd w:id="3052"/>
          <w:p>
            <w:pPr>
              <w:spacing w:after="20"/>
              <w:ind w:left="20"/>
              <w:jc w:val="both"/>
            </w:pPr>
            <w:r>
              <w:rPr>
                <w:rFonts w:ascii="Times New Roman"/>
                <w:b w:val="false"/>
                <w:i w:val="false"/>
                <w:color w:val="000000"/>
                <w:sz w:val="20"/>
              </w:rPr>
              <w:t>
(атрибут deviation‌Code‌List‌Id)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1" w:id="3053"/>
          <w:p>
            <w:pPr>
              <w:spacing w:after="20"/>
              <w:ind w:left="20"/>
              <w:jc w:val="both"/>
            </w:pPr>
            <w:r>
              <w:rPr>
                <w:rFonts w:ascii="Times New Roman"/>
                <w:b w:val="false"/>
                <w:i w:val="false"/>
                <w:color w:val="000000"/>
                <w:sz w:val="20"/>
              </w:rPr>
              <w:t>
csdo:‌Reference‌Data‌Id‌Type (M.SDT.00091)</w:t>
            </w:r>
          </w:p>
          <w:bookmarkEnd w:id="30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4" w:id="3054"/>
          <w:p>
            <w:pPr>
              <w:spacing w:after="20"/>
              <w:ind w:left="20"/>
              <w:jc w:val="both"/>
            </w:pPr>
            <w:r>
              <w:rPr>
                <w:rFonts w:ascii="Times New Roman"/>
                <w:b w:val="false"/>
                <w:i w:val="false"/>
                <w:color w:val="000000"/>
                <w:sz w:val="20"/>
              </w:rPr>
              <w:t>
в) код знака отклонения значения характеристики</w:t>
            </w:r>
          </w:p>
          <w:bookmarkEnd w:id="3054"/>
          <w:p>
            <w:pPr>
              <w:spacing w:after="20"/>
              <w:ind w:left="20"/>
              <w:jc w:val="both"/>
            </w:pPr>
            <w:r>
              <w:rPr>
                <w:rFonts w:ascii="Times New Roman"/>
                <w:b w:val="false"/>
                <w:i w:val="false"/>
                <w:color w:val="000000"/>
                <w:sz w:val="20"/>
              </w:rPr>
              <w:t>
(атрибут sign‌Deviation‌Code)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знака допустимого отклонения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5" w:id="3055"/>
          <w:p>
            <w:pPr>
              <w:spacing w:after="20"/>
              <w:ind w:left="20"/>
              <w:jc w:val="both"/>
            </w:pPr>
            <w:r>
              <w:rPr>
                <w:rFonts w:ascii="Times New Roman"/>
                <w:b w:val="false"/>
                <w:i w:val="false"/>
                <w:color w:val="000000"/>
                <w:sz w:val="20"/>
              </w:rPr>
              <w:t>
csdo:‌Code1‌Type (M.SDT.00169)</w:t>
            </w:r>
          </w:p>
          <w:bookmarkEnd w:id="30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7" w:id="3056"/>
          <w:p>
            <w:pPr>
              <w:spacing w:after="20"/>
              <w:ind w:left="20"/>
              <w:jc w:val="both"/>
            </w:pPr>
            <w:r>
              <w:rPr>
                <w:rFonts w:ascii="Times New Roman"/>
                <w:b w:val="false"/>
                <w:i w:val="false"/>
                <w:color w:val="000000"/>
                <w:sz w:val="20"/>
              </w:rPr>
              <w:t>
3.9.3. Примечание</w:t>
            </w:r>
          </w:p>
          <w:bookmarkEnd w:id="3056"/>
          <w:p>
            <w:pPr>
              <w:spacing w:after="20"/>
              <w:ind w:left="20"/>
              <w:jc w:val="both"/>
            </w:pPr>
            <w:r>
              <w:rPr>
                <w:rFonts w:ascii="Times New Roman"/>
                <w:b w:val="false"/>
                <w:i w:val="false"/>
                <w:color w:val="000000"/>
                <w:sz w:val="20"/>
              </w:rPr>
              <w:t>
(csdo:‌Note‌Text)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поясняющий текст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8" w:id="3057"/>
          <w:p>
            <w:pPr>
              <w:spacing w:after="20"/>
              <w:ind w:left="20"/>
              <w:jc w:val="both"/>
            </w:pPr>
            <w:r>
              <w:rPr>
                <w:rFonts w:ascii="Times New Roman"/>
                <w:b w:val="false"/>
                <w:i w:val="false"/>
                <w:color w:val="000000"/>
                <w:sz w:val="20"/>
              </w:rPr>
              <w:t>
csdo:‌Text4000‌Type (M.SDT.00088)</w:t>
            </w:r>
          </w:p>
          <w:bookmarkEnd w:id="305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1" w:id="3058"/>
          <w:p>
            <w:pPr>
              <w:spacing w:after="20"/>
              <w:ind w:left="20"/>
              <w:jc w:val="both"/>
            </w:pPr>
            <w:r>
              <w:rPr>
                <w:rFonts w:ascii="Times New Roman"/>
                <w:b w:val="false"/>
                <w:i w:val="false"/>
                <w:color w:val="000000"/>
                <w:sz w:val="20"/>
              </w:rPr>
              <w:t>
3.10. Унифицированная стоимостная характеристика</w:t>
            </w:r>
          </w:p>
          <w:bookmarkEnd w:id="3058"/>
          <w:p>
            <w:pPr>
              <w:spacing w:after="20"/>
              <w:ind w:left="20"/>
              <w:jc w:val="both"/>
            </w:pPr>
            <w:r>
              <w:rPr>
                <w:rFonts w:ascii="Times New Roman"/>
                <w:b w:val="false"/>
                <w:i w:val="false"/>
                <w:color w:val="000000"/>
                <w:sz w:val="20"/>
              </w:rPr>
              <w:t>
(csdo:‌Generic‌Value‌Amount)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представленное в денежном выражении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2" w:id="3059"/>
          <w:p>
            <w:pPr>
              <w:spacing w:after="20"/>
              <w:ind w:left="20"/>
              <w:jc w:val="both"/>
            </w:pPr>
            <w:r>
              <w:rPr>
                <w:rFonts w:ascii="Times New Roman"/>
                <w:b w:val="false"/>
                <w:i w:val="false"/>
                <w:color w:val="000000"/>
                <w:sz w:val="20"/>
              </w:rPr>
              <w:t>
csdo:‌Unified‌Amount‌Type (M.SDT.00216)</w:t>
            </w:r>
          </w:p>
          <w:bookmarkEnd w:id="305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5" w:id="3060"/>
          <w:p>
            <w:pPr>
              <w:spacing w:after="20"/>
              <w:ind w:left="20"/>
              <w:jc w:val="both"/>
            </w:pPr>
            <w:r>
              <w:rPr>
                <w:rFonts w:ascii="Times New Roman"/>
                <w:b w:val="false"/>
                <w:i w:val="false"/>
                <w:color w:val="000000"/>
                <w:sz w:val="20"/>
              </w:rPr>
              <w:t>
а) код валюты</w:t>
            </w:r>
          </w:p>
          <w:bookmarkEnd w:id="306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6" w:id="3061"/>
          <w:p>
            <w:pPr>
              <w:spacing w:after="20"/>
              <w:ind w:left="20"/>
              <w:jc w:val="both"/>
            </w:pPr>
            <w:r>
              <w:rPr>
                <w:rFonts w:ascii="Times New Roman"/>
                <w:b w:val="false"/>
                <w:i w:val="false"/>
                <w:color w:val="000000"/>
                <w:sz w:val="20"/>
              </w:rPr>
              <w:t>
csdo:‌Currency‌Code‌V3‌Type (M.SDT.00144)</w:t>
            </w:r>
          </w:p>
          <w:bookmarkEnd w:id="30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буквенного кода валюты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8" w:id="3062"/>
          <w:p>
            <w:pPr>
              <w:spacing w:after="20"/>
              <w:ind w:left="20"/>
              <w:jc w:val="both"/>
            </w:pPr>
            <w:r>
              <w:rPr>
                <w:rFonts w:ascii="Times New Roman"/>
                <w:b w:val="false"/>
                <w:i w:val="false"/>
                <w:color w:val="000000"/>
                <w:sz w:val="20"/>
              </w:rPr>
              <w:t>
б) идентификатор справочника (классификатора)</w:t>
            </w:r>
          </w:p>
          <w:bookmarkEnd w:id="3062"/>
          <w:p>
            <w:pPr>
              <w:spacing w:after="20"/>
              <w:ind w:left="20"/>
              <w:jc w:val="both"/>
            </w:pPr>
            <w:r>
              <w:rPr>
                <w:rFonts w:ascii="Times New Roman"/>
                <w:b w:val="false"/>
                <w:i w:val="false"/>
                <w:color w:val="000000"/>
                <w:sz w:val="20"/>
              </w:rPr>
              <w:t>
(атрибут currency‌Code‌List‌Id)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валют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9" w:id="3063"/>
          <w:p>
            <w:pPr>
              <w:spacing w:after="20"/>
              <w:ind w:left="20"/>
              <w:jc w:val="both"/>
            </w:pPr>
            <w:r>
              <w:rPr>
                <w:rFonts w:ascii="Times New Roman"/>
                <w:b w:val="false"/>
                <w:i w:val="false"/>
                <w:color w:val="000000"/>
                <w:sz w:val="20"/>
              </w:rPr>
              <w:t>
csdo:‌Reference‌Data‌Id‌Type (M.SDT.00091)</w:t>
            </w:r>
          </w:p>
          <w:bookmarkEnd w:id="30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2" w:id="3064"/>
          <w:p>
            <w:pPr>
              <w:spacing w:after="20"/>
              <w:ind w:left="20"/>
              <w:jc w:val="both"/>
            </w:pPr>
            <w:r>
              <w:rPr>
                <w:rFonts w:ascii="Times New Roman"/>
                <w:b w:val="false"/>
                <w:i w:val="false"/>
                <w:color w:val="000000"/>
                <w:sz w:val="20"/>
              </w:rPr>
              <w:t>
в) масштаб</w:t>
            </w:r>
          </w:p>
          <w:bookmarkEnd w:id="306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3" w:id="3065"/>
          <w:p>
            <w:pPr>
              <w:spacing w:after="20"/>
              <w:ind w:left="20"/>
              <w:jc w:val="both"/>
            </w:pPr>
            <w:r>
              <w:rPr>
                <w:rFonts w:ascii="Times New Roman"/>
                <w:b w:val="false"/>
                <w:i w:val="false"/>
                <w:color w:val="000000"/>
                <w:sz w:val="20"/>
              </w:rPr>
              <w:t>
csdo:‌Number2‌Type (M.SDT.00096)</w:t>
            </w:r>
          </w:p>
          <w:bookmarkEnd w:id="306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7" w:id="3066"/>
          <w:p>
            <w:pPr>
              <w:spacing w:after="20"/>
              <w:ind w:left="20"/>
              <w:jc w:val="both"/>
            </w:pPr>
            <w:r>
              <w:rPr>
                <w:rFonts w:ascii="Times New Roman"/>
                <w:b w:val="false"/>
                <w:i w:val="false"/>
                <w:color w:val="000000"/>
                <w:sz w:val="20"/>
              </w:rPr>
              <w:t>
3.11. Унифицированная характеристика-дата</w:t>
            </w:r>
          </w:p>
          <w:bookmarkEnd w:id="3066"/>
          <w:p>
            <w:pPr>
              <w:spacing w:after="20"/>
              <w:ind w:left="20"/>
              <w:jc w:val="both"/>
            </w:pPr>
            <w:r>
              <w:rPr>
                <w:rFonts w:ascii="Times New Roman"/>
                <w:b w:val="false"/>
                <w:i w:val="false"/>
                <w:color w:val="000000"/>
                <w:sz w:val="20"/>
              </w:rPr>
              <w:t>
(csdo:‌Generic‌Date)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даты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8" w:id="3067"/>
          <w:p>
            <w:pPr>
              <w:spacing w:after="20"/>
              <w:ind w:left="20"/>
              <w:jc w:val="both"/>
            </w:pPr>
            <w:r>
              <w:rPr>
                <w:rFonts w:ascii="Times New Roman"/>
                <w:b w:val="false"/>
                <w:i w:val="false"/>
                <w:color w:val="000000"/>
                <w:sz w:val="20"/>
              </w:rPr>
              <w:t>
bdt:‌Date‌Type (M.BDT.00005)</w:t>
            </w:r>
          </w:p>
          <w:bookmarkEnd w:id="306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9" w:id="3068"/>
          <w:p>
            <w:pPr>
              <w:spacing w:after="20"/>
              <w:ind w:left="20"/>
              <w:jc w:val="both"/>
            </w:pPr>
            <w:r>
              <w:rPr>
                <w:rFonts w:ascii="Times New Roman"/>
                <w:b w:val="false"/>
                <w:i w:val="false"/>
                <w:color w:val="000000"/>
                <w:sz w:val="20"/>
              </w:rPr>
              <w:t>
3.12. Период</w:t>
            </w:r>
          </w:p>
          <w:bookmarkEnd w:id="3068"/>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промежуток времени </w:t>
            </w:r>
          </w:p>
          <w:p>
            <w:pPr>
              <w:spacing w:after="20"/>
              <w:ind w:left="20"/>
              <w:jc w:val="both"/>
            </w:pPr>
            <w:r>
              <w:rPr>
                <w:rFonts w:ascii="Times New Roman"/>
                <w:b w:val="false"/>
                <w:i w:val="false"/>
                <w:color w:val="000000"/>
                <w:sz w:val="20"/>
              </w:rPr>
              <w:t xml:space="preserve">с указанием начальной </w:t>
            </w:r>
          </w:p>
          <w:p>
            <w:pPr>
              <w:spacing w:after="20"/>
              <w:ind w:left="20"/>
              <w:jc w:val="both"/>
            </w:pPr>
            <w:r>
              <w:rPr>
                <w:rFonts w:ascii="Times New Roman"/>
                <w:b w:val="false"/>
                <w:i w:val="false"/>
                <w:color w:val="000000"/>
                <w:sz w:val="20"/>
              </w:rPr>
              <w:t>и конечной дат и времени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0" w:id="3069"/>
          <w:p>
            <w:pPr>
              <w:spacing w:after="20"/>
              <w:ind w:left="20"/>
              <w:jc w:val="both"/>
            </w:pPr>
            <w:r>
              <w:rPr>
                <w:rFonts w:ascii="Times New Roman"/>
                <w:b w:val="false"/>
                <w:i w:val="false"/>
                <w:color w:val="000000"/>
                <w:sz w:val="20"/>
              </w:rPr>
              <w:t>
ccdo:‌Period‌Details‌Type (M.CDT.00026)</w:t>
            </w:r>
          </w:p>
          <w:bookmarkEnd w:id="30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1" w:id="3070"/>
          <w:p>
            <w:pPr>
              <w:spacing w:after="20"/>
              <w:ind w:left="20"/>
              <w:jc w:val="both"/>
            </w:pPr>
            <w:r>
              <w:rPr>
                <w:rFonts w:ascii="Times New Roman"/>
                <w:b w:val="false"/>
                <w:i w:val="false"/>
                <w:color w:val="000000"/>
                <w:sz w:val="20"/>
              </w:rPr>
              <w:t>
3.12.1. Начальная дата и время</w:t>
            </w:r>
          </w:p>
          <w:bookmarkEnd w:id="3070"/>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2" w:id="3071"/>
          <w:p>
            <w:pPr>
              <w:spacing w:after="20"/>
              <w:ind w:left="20"/>
              <w:jc w:val="both"/>
            </w:pPr>
            <w:r>
              <w:rPr>
                <w:rFonts w:ascii="Times New Roman"/>
                <w:b w:val="false"/>
                <w:i w:val="false"/>
                <w:color w:val="000000"/>
                <w:sz w:val="20"/>
              </w:rPr>
              <w:t>
bdt:‌Date‌Time‌Type (M.BDT.00006)</w:t>
            </w:r>
          </w:p>
          <w:bookmarkEnd w:id="307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3" w:id="3072"/>
          <w:p>
            <w:pPr>
              <w:spacing w:after="20"/>
              <w:ind w:left="20"/>
              <w:jc w:val="both"/>
            </w:pPr>
            <w:r>
              <w:rPr>
                <w:rFonts w:ascii="Times New Roman"/>
                <w:b w:val="false"/>
                <w:i w:val="false"/>
                <w:color w:val="000000"/>
                <w:sz w:val="20"/>
              </w:rPr>
              <w:t>
3.12.2. Конечная дата и время</w:t>
            </w:r>
          </w:p>
          <w:bookmarkEnd w:id="3072"/>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4" w:id="3073"/>
          <w:p>
            <w:pPr>
              <w:spacing w:after="20"/>
              <w:ind w:left="20"/>
              <w:jc w:val="both"/>
            </w:pPr>
            <w:r>
              <w:rPr>
                <w:rFonts w:ascii="Times New Roman"/>
                <w:b w:val="false"/>
                <w:i w:val="false"/>
                <w:color w:val="000000"/>
                <w:sz w:val="20"/>
              </w:rPr>
              <w:t>
bdt:‌Date‌Time‌Type (M.BDT.00006)</w:t>
            </w:r>
          </w:p>
          <w:bookmarkEnd w:id="307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5" w:id="3074"/>
          <w:p>
            <w:pPr>
              <w:spacing w:after="20"/>
              <w:ind w:left="20"/>
              <w:jc w:val="both"/>
            </w:pPr>
            <w:r>
              <w:rPr>
                <w:rFonts w:ascii="Times New Roman"/>
                <w:b w:val="false"/>
                <w:i w:val="false"/>
                <w:color w:val="000000"/>
                <w:sz w:val="20"/>
              </w:rPr>
              <w:t>
3.13. Период</w:t>
            </w:r>
          </w:p>
          <w:bookmarkEnd w:id="3074"/>
          <w:p>
            <w:pPr>
              <w:spacing w:after="20"/>
              <w:ind w:left="20"/>
              <w:jc w:val="both"/>
            </w:pPr>
            <w:r>
              <w:rPr>
                <w:rFonts w:ascii="Times New Roman"/>
                <w:b w:val="false"/>
                <w:i w:val="false"/>
                <w:color w:val="000000"/>
                <w:sz w:val="20"/>
              </w:rPr>
              <w:t>
(ctsdo:‌Period‌Duration)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некоторого срока или действия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6" w:id="3075"/>
          <w:p>
            <w:pPr>
              <w:spacing w:after="20"/>
              <w:ind w:left="20"/>
              <w:jc w:val="both"/>
            </w:pPr>
            <w:r>
              <w:rPr>
                <w:rFonts w:ascii="Times New Roman"/>
                <w:b w:val="false"/>
                <w:i w:val="false"/>
                <w:color w:val="000000"/>
                <w:sz w:val="20"/>
              </w:rPr>
              <w:t>
bdt:‌Duration‌Type (M.BDT.00021)</w:t>
            </w:r>
          </w:p>
          <w:bookmarkEnd w:id="3075"/>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7" w:id="3076"/>
          <w:p>
            <w:pPr>
              <w:spacing w:after="20"/>
              <w:ind w:left="20"/>
              <w:jc w:val="both"/>
            </w:pPr>
            <w:r>
              <w:rPr>
                <w:rFonts w:ascii="Times New Roman"/>
                <w:b w:val="false"/>
                <w:i w:val="false"/>
                <w:color w:val="000000"/>
                <w:sz w:val="20"/>
              </w:rPr>
              <w:t>
3.14. Документ</w:t>
            </w:r>
          </w:p>
          <w:bookmarkEnd w:id="3076"/>
          <w:p>
            <w:pPr>
              <w:spacing w:after="20"/>
              <w:ind w:left="20"/>
              <w:jc w:val="both"/>
            </w:pPr>
            <w:r>
              <w:rPr>
                <w:rFonts w:ascii="Times New Roman"/>
                <w:b w:val="false"/>
                <w:i w:val="false"/>
                <w:color w:val="000000"/>
                <w:sz w:val="20"/>
              </w:rPr>
              <w:t>
(ccdo:‌Doc‌V4‌Details)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представленное в виде сведений о документе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8" w:id="3077"/>
          <w:p>
            <w:pPr>
              <w:spacing w:after="20"/>
              <w:ind w:left="20"/>
              <w:jc w:val="both"/>
            </w:pPr>
            <w:r>
              <w:rPr>
                <w:rFonts w:ascii="Times New Roman"/>
                <w:b w:val="false"/>
                <w:i w:val="false"/>
                <w:color w:val="000000"/>
                <w:sz w:val="20"/>
              </w:rPr>
              <w:t>
ccdo:‌Doc‌Details‌V4‌Type (M.CDT.00081)</w:t>
            </w:r>
          </w:p>
          <w:bookmarkEnd w:id="30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9" w:id="3078"/>
          <w:p>
            <w:pPr>
              <w:spacing w:after="20"/>
              <w:ind w:left="20"/>
              <w:jc w:val="both"/>
            </w:pPr>
            <w:r>
              <w:rPr>
                <w:rFonts w:ascii="Times New Roman"/>
                <w:b w:val="false"/>
                <w:i w:val="false"/>
                <w:color w:val="000000"/>
                <w:sz w:val="20"/>
              </w:rPr>
              <w:t>
3.14.1. Код вида документа</w:t>
            </w:r>
          </w:p>
          <w:bookmarkEnd w:id="3078"/>
          <w:p>
            <w:pPr>
              <w:spacing w:after="20"/>
              <w:ind w:left="20"/>
              <w:jc w:val="both"/>
            </w:pPr>
            <w:r>
              <w:rPr>
                <w:rFonts w:ascii="Times New Roman"/>
                <w:b w:val="false"/>
                <w:i w:val="false"/>
                <w:color w:val="000000"/>
                <w:sz w:val="20"/>
              </w:rPr>
              <w:t>
(csdo:‌Doc‌Kind‌Code)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0" w:id="3079"/>
          <w:p>
            <w:pPr>
              <w:spacing w:after="20"/>
              <w:ind w:left="20"/>
              <w:jc w:val="both"/>
            </w:pPr>
            <w:r>
              <w:rPr>
                <w:rFonts w:ascii="Times New Roman"/>
                <w:b w:val="false"/>
                <w:i w:val="false"/>
                <w:color w:val="000000"/>
                <w:sz w:val="20"/>
              </w:rPr>
              <w:t>
csdo:‌Unified‌Code20‌Type (M.SDT.00140)</w:t>
            </w:r>
          </w:p>
          <w:bookmarkEnd w:id="30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3" w:id="3080"/>
          <w:p>
            <w:pPr>
              <w:spacing w:after="20"/>
              <w:ind w:left="20"/>
              <w:jc w:val="both"/>
            </w:pPr>
            <w:r>
              <w:rPr>
                <w:rFonts w:ascii="Times New Roman"/>
                <w:b w:val="false"/>
                <w:i w:val="false"/>
                <w:color w:val="000000"/>
                <w:sz w:val="20"/>
              </w:rPr>
              <w:t>
а) идентификатор справочника (классификатора)</w:t>
            </w:r>
          </w:p>
          <w:bookmarkEnd w:id="308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4" w:id="3081"/>
          <w:p>
            <w:pPr>
              <w:spacing w:after="20"/>
              <w:ind w:left="20"/>
              <w:jc w:val="both"/>
            </w:pPr>
            <w:r>
              <w:rPr>
                <w:rFonts w:ascii="Times New Roman"/>
                <w:b w:val="false"/>
                <w:i w:val="false"/>
                <w:color w:val="000000"/>
                <w:sz w:val="20"/>
              </w:rPr>
              <w:t>
csdo:‌Reference‌Data‌Id‌Type (M.SDT.00091)</w:t>
            </w:r>
          </w:p>
          <w:bookmarkEnd w:id="3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7" w:id="3082"/>
          <w:p>
            <w:pPr>
              <w:spacing w:after="20"/>
              <w:ind w:left="20"/>
              <w:jc w:val="both"/>
            </w:pPr>
            <w:r>
              <w:rPr>
                <w:rFonts w:ascii="Times New Roman"/>
                <w:b w:val="false"/>
                <w:i w:val="false"/>
                <w:color w:val="000000"/>
                <w:sz w:val="20"/>
              </w:rPr>
              <w:t>
3.14.2. Наименование документа</w:t>
            </w:r>
          </w:p>
          <w:bookmarkEnd w:id="3082"/>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8" w:id="3083"/>
          <w:p>
            <w:pPr>
              <w:spacing w:after="20"/>
              <w:ind w:left="20"/>
              <w:jc w:val="both"/>
            </w:pPr>
            <w:r>
              <w:rPr>
                <w:rFonts w:ascii="Times New Roman"/>
                <w:b w:val="false"/>
                <w:i w:val="false"/>
                <w:color w:val="000000"/>
                <w:sz w:val="20"/>
              </w:rPr>
              <w:t>
csdo:‌Name500‌Type (M.SDT.00134)</w:t>
            </w:r>
          </w:p>
          <w:bookmarkEnd w:id="30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1" w:id="3084"/>
          <w:p>
            <w:pPr>
              <w:spacing w:after="20"/>
              <w:ind w:left="20"/>
              <w:jc w:val="both"/>
            </w:pPr>
            <w:r>
              <w:rPr>
                <w:rFonts w:ascii="Times New Roman"/>
                <w:b w:val="false"/>
                <w:i w:val="false"/>
                <w:color w:val="000000"/>
                <w:sz w:val="20"/>
              </w:rPr>
              <w:t>
3.14.3. Номер документа</w:t>
            </w:r>
          </w:p>
          <w:bookmarkEnd w:id="3084"/>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2" w:id="3085"/>
          <w:p>
            <w:pPr>
              <w:spacing w:after="20"/>
              <w:ind w:left="20"/>
              <w:jc w:val="both"/>
            </w:pPr>
            <w:r>
              <w:rPr>
                <w:rFonts w:ascii="Times New Roman"/>
                <w:b w:val="false"/>
                <w:i w:val="false"/>
                <w:color w:val="000000"/>
                <w:sz w:val="20"/>
              </w:rPr>
              <w:t>
csdo:‌Id50‌Type (M.SDT.00093)</w:t>
            </w:r>
          </w:p>
          <w:bookmarkEnd w:id="3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3086"/>
          <w:p>
            <w:pPr>
              <w:spacing w:after="20"/>
              <w:ind w:left="20"/>
              <w:jc w:val="both"/>
            </w:pPr>
            <w:r>
              <w:rPr>
                <w:rFonts w:ascii="Times New Roman"/>
                <w:b w:val="false"/>
                <w:i w:val="false"/>
                <w:color w:val="000000"/>
                <w:sz w:val="20"/>
              </w:rPr>
              <w:t>
3.14.4. Дата документа</w:t>
            </w:r>
          </w:p>
          <w:bookmarkEnd w:id="3086"/>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3087"/>
          <w:p>
            <w:pPr>
              <w:spacing w:after="20"/>
              <w:ind w:left="20"/>
              <w:jc w:val="both"/>
            </w:pPr>
            <w:r>
              <w:rPr>
                <w:rFonts w:ascii="Times New Roman"/>
                <w:b w:val="false"/>
                <w:i w:val="false"/>
                <w:color w:val="000000"/>
                <w:sz w:val="20"/>
              </w:rPr>
              <w:t>
bdt:‌Date‌Type (M.BDT.00005)</w:t>
            </w:r>
          </w:p>
          <w:bookmarkEnd w:id="308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серией стандартов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3088"/>
          <w:p>
            <w:pPr>
              <w:spacing w:after="20"/>
              <w:ind w:left="20"/>
              <w:jc w:val="both"/>
            </w:pPr>
            <w:r>
              <w:rPr>
                <w:rFonts w:ascii="Times New Roman"/>
                <w:b w:val="false"/>
                <w:i w:val="false"/>
                <w:color w:val="000000"/>
                <w:sz w:val="20"/>
              </w:rPr>
              <w:t>
3.15. Изображение товара</w:t>
            </w:r>
          </w:p>
          <w:bookmarkEnd w:id="3088"/>
          <w:p>
            <w:pPr>
              <w:spacing w:after="20"/>
              <w:ind w:left="20"/>
              <w:jc w:val="both"/>
            </w:pPr>
            <w:r>
              <w:rPr>
                <w:rFonts w:ascii="Times New Roman"/>
                <w:b w:val="false"/>
                <w:i w:val="false"/>
                <w:color w:val="000000"/>
                <w:sz w:val="20"/>
              </w:rPr>
              <w:t>
(ctsdo:‌Goods‌Item‌Picture)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3089"/>
          <w:p>
            <w:pPr>
              <w:spacing w:after="20"/>
              <w:ind w:left="20"/>
              <w:jc w:val="both"/>
            </w:pPr>
            <w:r>
              <w:rPr>
                <w:rFonts w:ascii="Times New Roman"/>
                <w:b w:val="false"/>
                <w:i w:val="false"/>
                <w:color w:val="000000"/>
                <w:sz w:val="20"/>
              </w:rPr>
              <w:t>
ctsdo:‌Goods‌Item‌Picture‌Type (M.CT.SDT.00049)</w:t>
            </w:r>
          </w:p>
          <w:bookmarkEnd w:id="3089"/>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1" w:id="3090"/>
          <w:p>
            <w:pPr>
              <w:spacing w:after="20"/>
              <w:ind w:left="20"/>
              <w:jc w:val="both"/>
            </w:pPr>
            <w:r>
              <w:rPr>
                <w:rFonts w:ascii="Times New Roman"/>
                <w:b w:val="false"/>
                <w:i w:val="false"/>
                <w:color w:val="000000"/>
                <w:sz w:val="20"/>
              </w:rPr>
              <w:t>
а) код формата данных</w:t>
            </w:r>
          </w:p>
          <w:bookmarkEnd w:id="3090"/>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3091"/>
          <w:p>
            <w:pPr>
              <w:spacing w:after="20"/>
              <w:ind w:left="20"/>
              <w:jc w:val="both"/>
            </w:pPr>
            <w:r>
              <w:rPr>
                <w:rFonts w:ascii="Times New Roman"/>
                <w:b w:val="false"/>
                <w:i w:val="false"/>
                <w:color w:val="000000"/>
                <w:sz w:val="20"/>
              </w:rPr>
              <w:t>
csdo:‌Media‌Type‌Code‌Type (M.SDT.00147)</w:t>
            </w:r>
          </w:p>
          <w:bookmarkEnd w:id="30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5" w:id="3092"/>
          <w:p>
            <w:pPr>
              <w:spacing w:after="20"/>
              <w:ind w:left="20"/>
              <w:jc w:val="both"/>
            </w:pPr>
            <w:r>
              <w:rPr>
                <w:rFonts w:ascii="Times New Roman"/>
                <w:b w:val="false"/>
                <w:i w:val="false"/>
                <w:color w:val="000000"/>
                <w:sz w:val="20"/>
              </w:rPr>
              <w:t>
3.16. Унифицированная числовая характеристика</w:t>
            </w:r>
          </w:p>
          <w:bookmarkEnd w:id="3092"/>
          <w:p>
            <w:pPr>
              <w:spacing w:after="20"/>
              <w:ind w:left="20"/>
              <w:jc w:val="both"/>
            </w:pPr>
            <w:r>
              <w:rPr>
                <w:rFonts w:ascii="Times New Roman"/>
                <w:b w:val="false"/>
                <w:i w:val="false"/>
                <w:color w:val="000000"/>
                <w:sz w:val="20"/>
              </w:rPr>
              <w:t>
(csdo:‌Generic‌Number)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представленной в виде числового значения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3093"/>
          <w:p>
            <w:pPr>
              <w:spacing w:after="20"/>
              <w:ind w:left="20"/>
              <w:jc w:val="both"/>
            </w:pPr>
            <w:r>
              <w:rPr>
                <w:rFonts w:ascii="Times New Roman"/>
                <w:b w:val="false"/>
                <w:i w:val="false"/>
                <w:color w:val="000000"/>
                <w:sz w:val="20"/>
              </w:rPr>
              <w:t>
csdo:‌Fraction‌Number24p6‌Type (M.SDT.00215)</w:t>
            </w:r>
          </w:p>
          <w:bookmarkEnd w:id="309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февраля 2026 г. № 18</w:t>
            </w:r>
          </w:p>
        </w:tc>
      </w:tr>
    </w:tbl>
    <w:bookmarkStart w:name="z5190" w:id="3094"/>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End w:id="3094"/>
    <w:bookmarkStart w:name="z5191" w:id="3095"/>
    <w:p>
      <w:pPr>
        <w:spacing w:after="0"/>
        <w:ind w:left="0"/>
        <w:jc w:val="left"/>
      </w:pPr>
      <w:r>
        <w:rPr>
          <w:rFonts w:ascii="Times New Roman"/>
          <w:b/>
          <w:i w:val="false"/>
          <w:color w:val="000000"/>
        </w:rPr>
        <w:t xml:space="preserve"> I. Общие положения</w:t>
      </w:r>
    </w:p>
    <w:bookmarkEnd w:id="3095"/>
    <w:bookmarkStart w:name="z5192" w:id="3096"/>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органов Евразийского экономического союза (далее – Союз):</w:t>
      </w:r>
    </w:p>
    <w:bookmarkEnd w:id="30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5194" w:id="3097"/>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w:t>
      </w:r>
    </w:p>
    <w:bookmarkEnd w:id="30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октября 2025 г. № 100 "Об утверждении Правил реализации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w:t>
      </w:r>
    </w:p>
    <w:bookmarkStart w:name="z5201" w:id="3098"/>
    <w:p>
      <w:pPr>
        <w:spacing w:after="0"/>
        <w:ind w:left="0"/>
        <w:jc w:val="left"/>
      </w:pPr>
      <w:r>
        <w:rPr>
          <w:rFonts w:ascii="Times New Roman"/>
          <w:b/>
          <w:i w:val="false"/>
          <w:color w:val="000000"/>
        </w:rPr>
        <w:t xml:space="preserve"> II. Область применения</w:t>
      </w:r>
    </w:p>
    <w:bookmarkEnd w:id="3098"/>
    <w:bookmarkStart w:name="z5202" w:id="3099"/>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w:t>
      </w:r>
    </w:p>
    <w:bookmarkEnd w:id="3099"/>
    <w:bookmarkStart w:name="z5203" w:id="3100"/>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bookmarkEnd w:id="3100"/>
    <w:bookmarkStart w:name="z5204" w:id="3101"/>
    <w:p>
      <w:pPr>
        <w:spacing w:after="0"/>
        <w:ind w:left="0"/>
        <w:jc w:val="left"/>
      </w:pPr>
      <w:r>
        <w:rPr>
          <w:rFonts w:ascii="Times New Roman"/>
          <w:b/>
          <w:i w:val="false"/>
          <w:color w:val="000000"/>
        </w:rPr>
        <w:t xml:space="preserve"> III. Основные понятия</w:t>
      </w:r>
    </w:p>
    <w:bookmarkEnd w:id="3101"/>
    <w:bookmarkStart w:name="z5205" w:id="3102"/>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3102"/>
    <w:bookmarkStart w:name="z5206" w:id="3103"/>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3103"/>
    <w:bookmarkStart w:name="z5207" w:id="3104"/>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3104"/>
    <w:bookmarkStart w:name="z5208" w:id="3105"/>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утвержденных Решением Коллегии Евразийской экономической комиссии от 17 февраля 2026 г. № 18 (далее – Правила информационного взаимодействия).</w:t>
      </w:r>
    </w:p>
    <w:bookmarkEnd w:id="3105"/>
    <w:bookmarkStart w:name="z5209" w:id="3106"/>
    <w:p>
      <w:pPr>
        <w:spacing w:after="0"/>
        <w:ind w:left="0"/>
        <w:jc w:val="left"/>
      </w:pPr>
      <w:r>
        <w:rPr>
          <w:rFonts w:ascii="Times New Roman"/>
          <w:b/>
          <w:i w:val="false"/>
          <w:color w:val="000000"/>
        </w:rPr>
        <w:t xml:space="preserve"> IV. Участники взаимодействия</w:t>
      </w:r>
    </w:p>
    <w:bookmarkEnd w:id="3106"/>
    <w:bookmarkStart w:name="z5210" w:id="3107"/>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3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5212" w:id="3108"/>
    <w:p>
      <w:pPr>
        <w:spacing w:after="0"/>
        <w:ind w:left="0"/>
        <w:jc w:val="left"/>
      </w:pPr>
      <w:r>
        <w:rPr>
          <w:rFonts w:ascii="Times New Roman"/>
          <w:b/>
          <w:i w:val="false"/>
          <w:color w:val="000000"/>
        </w:rPr>
        <w:t xml:space="preserve"> Роли участников взаимодействия</w:t>
      </w:r>
    </w:p>
    <w:bookmarkEnd w:id="3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присоединения,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3" w:id="3109"/>
          <w:p>
            <w:pPr>
              <w:spacing w:after="20"/>
              <w:ind w:left="20"/>
              <w:jc w:val="both"/>
            </w:pPr>
            <w:r>
              <w:rPr>
                <w:rFonts w:ascii="Times New Roman"/>
                <w:b w:val="false"/>
                <w:i w:val="false"/>
                <w:color w:val="000000"/>
                <w:sz w:val="20"/>
              </w:rPr>
              <w:t>
уполномоченный орган государства-члена импорта (ввоза) товара (P.LS.03.ACT.003), уполномоченный орган государства-члена экспорта (вывоза) товара (P.LS.03.ACT.004),</w:t>
            </w:r>
          </w:p>
          <w:bookmarkEnd w:id="3109"/>
          <w:p>
            <w:pPr>
              <w:spacing w:after="20"/>
              <w:ind w:left="20"/>
              <w:jc w:val="both"/>
            </w:pPr>
            <w:r>
              <w:rPr>
                <w:rFonts w:ascii="Times New Roman"/>
                <w:b w:val="false"/>
                <w:i w:val="false"/>
                <w:color w:val="000000"/>
                <w:sz w:val="20"/>
              </w:rPr>
              <w:t>
</w:t>
            </w:r>
            <w:r>
              <w:rPr>
                <w:rFonts w:ascii="Times New Roman"/>
                <w:b w:val="false"/>
                <w:i w:val="false"/>
                <w:color w:val="000000"/>
                <w:sz w:val="20"/>
              </w:rPr>
              <w:t>уполномоченный орган государства-члена, представляющий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(P.LS.03.ACT.005);</w:t>
            </w:r>
          </w:p>
          <w:p>
            <w:pPr>
              <w:spacing w:after="20"/>
              <w:ind w:left="20"/>
              <w:jc w:val="both"/>
            </w:pPr>
            <w:r>
              <w:rPr>
                <w:rFonts w:ascii="Times New Roman"/>
                <w:b w:val="false"/>
                <w:i w:val="false"/>
                <w:color w:val="000000"/>
                <w:sz w:val="20"/>
              </w:rPr>
              <w:t>
</w:t>
            </w:r>
            <w:r>
              <w:rPr>
                <w:rFonts w:ascii="Times New Roman"/>
                <w:b w:val="false"/>
                <w:i w:val="false"/>
                <w:color w:val="000000"/>
                <w:sz w:val="20"/>
              </w:rPr>
              <w:t>уполномоченный орган государства-члена эмитента (P.LS.03.ACT.007);</w:t>
            </w:r>
          </w:p>
          <w:p>
            <w:pPr>
              <w:spacing w:after="20"/>
              <w:ind w:left="20"/>
              <w:jc w:val="both"/>
            </w:pPr>
            <w:r>
              <w:rPr>
                <w:rFonts w:ascii="Times New Roman"/>
                <w:b w:val="false"/>
                <w:i w:val="false"/>
                <w:color w:val="000000"/>
                <w:sz w:val="20"/>
              </w:rPr>
              <w:t>
</w:t>
            </w:r>
            <w:r>
              <w:rPr>
                <w:rFonts w:ascii="Times New Roman"/>
                <w:b w:val="false"/>
                <w:i w:val="false"/>
                <w:color w:val="000000"/>
                <w:sz w:val="20"/>
              </w:rPr>
              <w:t>уполномоченный орган государства-члена, запрашивающий сведения (P.LS.03.ACT.008);</w:t>
            </w:r>
          </w:p>
          <w:p>
            <w:pPr>
              <w:spacing w:after="20"/>
              <w:ind w:left="20"/>
              <w:jc w:val="both"/>
            </w:pPr>
            <w:r>
              <w:rPr>
                <w:rFonts w:ascii="Times New Roman"/>
                <w:b w:val="false"/>
                <w:i w:val="false"/>
                <w:color w:val="000000"/>
                <w:sz w:val="20"/>
              </w:rPr>
              <w:t>
уполномоченный орган государства-члена заказчика средств идентификации</w:t>
            </w:r>
          </w:p>
          <w:p>
            <w:pPr>
              <w:spacing w:after="20"/>
              <w:ind w:left="20"/>
              <w:jc w:val="both"/>
            </w:pPr>
            <w:r>
              <w:rPr>
                <w:rFonts w:ascii="Times New Roman"/>
                <w:b w:val="false"/>
                <w:i w:val="false"/>
                <w:color w:val="000000"/>
                <w:sz w:val="20"/>
              </w:rPr>
              <w:t>(P.LS.03.ACT.009)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координирует выполнение процедур, предусмотренных настоящим Порядком, </w:t>
            </w:r>
          </w:p>
          <w:p>
            <w:pPr>
              <w:spacing w:after="20"/>
              <w:ind w:left="20"/>
              <w:jc w:val="both"/>
            </w:pPr>
            <w:r>
              <w:rPr>
                <w:rFonts w:ascii="Times New Roman"/>
                <w:b w:val="false"/>
                <w:i w:val="false"/>
                <w:color w:val="000000"/>
                <w:sz w:val="20"/>
              </w:rPr>
              <w:t xml:space="preserve">и участвует в тестировании информационного взаимодействия </w:t>
            </w:r>
          </w:p>
          <w:p>
            <w:pPr>
              <w:spacing w:after="20"/>
              <w:ind w:left="20"/>
              <w:jc w:val="both"/>
            </w:pPr>
            <w:r>
              <w:rPr>
                <w:rFonts w:ascii="Times New Roman"/>
                <w:b w:val="false"/>
                <w:i w:val="false"/>
                <w:color w:val="000000"/>
                <w:sz w:val="20"/>
              </w:rPr>
              <w:t>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5218" w:id="3110"/>
    <w:p>
      <w:pPr>
        <w:spacing w:after="0"/>
        <w:ind w:left="0"/>
        <w:jc w:val="left"/>
      </w:pPr>
      <w:r>
        <w:rPr>
          <w:rFonts w:ascii="Times New Roman"/>
          <w:b/>
          <w:i w:val="false"/>
          <w:color w:val="000000"/>
        </w:rPr>
        <w:t xml:space="preserve"> V. Описание процедуры присоединения</w:t>
      </w:r>
    </w:p>
    <w:bookmarkEnd w:id="3110"/>
    <w:bookmarkStart w:name="z5219" w:id="3111"/>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w:t>
      </w:r>
    </w:p>
    <w:bookmarkEnd w:id="3111"/>
    <w:bookmarkStart w:name="z5220" w:id="3112"/>
    <w:p>
      <w:pPr>
        <w:spacing w:after="0"/>
        <w:ind w:left="0"/>
        <w:jc w:val="both"/>
      </w:pPr>
      <w:r>
        <w:rPr>
          <w:rFonts w:ascii="Times New Roman"/>
          <w:b w:val="false"/>
          <w:i w:val="false"/>
          <w:color w:val="000000"/>
          <w:sz w:val="28"/>
        </w:rPr>
        <w:t>
      7. Выполнение процедуры присоединения нового участника к общему процессу включает в себя:</w:t>
      </w:r>
    </w:p>
    <w:bookmarkEnd w:id="3112"/>
    <w:bookmarkStart w:name="z5221" w:id="3113"/>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течение 1 месяца с даты опубликования технологических документов, утвержденных Решением Коллегии Евразийской экономической комиссии от 17 февраля 2026 г. № 18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Решение Коллегии Комиссии об утверждении технологических документов);</w:t>
      </w:r>
    </w:p>
    <w:bookmarkEnd w:id="3113"/>
    <w:bookmarkStart w:name="z5222" w:id="3114"/>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вступление в силу Решения Коллегии Комиссии об утверждении технологических документов;</w:t>
      </w:r>
    </w:p>
    <w:bookmarkEnd w:id="3114"/>
    <w:bookmarkStart w:name="z5223" w:id="3115"/>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 в течение 6 месяцев с даты вступление в силу Решения Коллегии Комиссии об утверждении технологических документов;</w:t>
      </w:r>
    </w:p>
    <w:bookmarkEnd w:id="3115"/>
    <w:bookmarkStart w:name="z5224" w:id="3116"/>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7 месяцев с даты вступление в силу Решения Коллегии Комиссии об утверждении технологических документов;</w:t>
      </w:r>
    </w:p>
    <w:bookmarkEnd w:id="3116"/>
    <w:bookmarkStart w:name="z5225" w:id="3117"/>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в течение 4 месяцев с даты вступление в силу Решения Коллегии Комиссии об утверждении технологических документов;</w:t>
      </w:r>
    </w:p>
    <w:bookmarkEnd w:id="3117"/>
    <w:bookmarkStart w:name="z5226" w:id="3118"/>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9 месяцев с даты вступления в силу Решения Коллегии Комиссии об утверждении технологических документов.</w:t>
      </w:r>
    </w:p>
    <w:bookmarkEnd w:id="3118"/>
    <w:bookmarkStart w:name="z5227" w:id="3119"/>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3119"/>
    <w:bookmarkStart w:name="z5228" w:id="3120"/>
    <w:p>
      <w:pPr>
        <w:spacing w:after="0"/>
        <w:ind w:left="0"/>
        <w:jc w:val="both"/>
      </w:pPr>
      <w:r>
        <w:rPr>
          <w:rFonts w:ascii="Times New Roman"/>
          <w:b w:val="false"/>
          <w:i w:val="false"/>
          <w:color w:val="000000"/>
          <w:sz w:val="28"/>
        </w:rPr>
        <w:t>
      9. Комиссия осуществляет планирование и координацию работ по проведению тестирования информационного взаимодействия и введению в действие общего процесса, в том числе запрашивает у уполномоченных органов государства-члена информацию о сроках готовности к тестированию информационного взаимодействия между информационными системами присоединяющихся участников общего процесса на соответствие требованиям технологических документов и доводит полученную информацию до уполномоченных органов других государств-членов.</w:t>
      </w:r>
    </w:p>
    <w:bookmarkEnd w:id="3120"/>
    <w:bookmarkStart w:name="z5229" w:id="3121"/>
    <w:p>
      <w:pPr>
        <w:spacing w:after="0"/>
        <w:ind w:left="0"/>
        <w:jc w:val="both"/>
      </w:pPr>
      <w:r>
        <w:rPr>
          <w:rFonts w:ascii="Times New Roman"/>
          <w:b w:val="false"/>
          <w:i w:val="false"/>
          <w:color w:val="000000"/>
          <w:sz w:val="28"/>
        </w:rPr>
        <w:t>
      10. В целях организации работ по тестированию информационного взаимодействия и введению в действие общего процесса Комиссия в течение 4 месяцев с даты вступление в силу Решения Коллегии Комиссии об утверждении технологических документов обеспечивает подготовку программы и методики испытаний с контрольным примером и ее направление участникам общего процесса и операторам национальных сегментов государств-членов.</w:t>
      </w:r>
    </w:p>
    <w:bookmarkEnd w:id="312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