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32c7f2" w14:textId="e32c7f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внесении изменений в Решение Коллегии Евразийской экономической комиссии от 13 июля 2022 г. № 103</w:t>
      </w:r>
    </w:p>
    <w:p>
      <w:pPr>
        <w:spacing w:after="0"/>
        <w:ind w:left="0"/>
        <w:jc w:val="both"/>
      </w:pPr>
      <w:r>
        <w:rPr>
          <w:rFonts w:ascii="Times New Roman"/>
          <w:b w:val="false"/>
          <w:i w:val="false"/>
          <w:color w:val="000000"/>
          <w:sz w:val="28"/>
        </w:rPr>
        <w:t>Решение Коллегии Евразийской экономической комиссии от 3 февраля 2026 года № 14</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xml:space="preserve">
      1. Внести в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13 июля 2022 г. № 103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 – членами Евразийского экономического союза и Евразийской экономической комиссией (в том числе с использованием сервисов доверенной третьей стороны)" изменения согласно </w:t>
      </w:r>
      <w:r>
        <w:rPr>
          <w:rFonts w:ascii="Times New Roman"/>
          <w:b w:val="false"/>
          <w:i w:val="false"/>
          <w:color w:val="000000"/>
          <w:sz w:val="28"/>
        </w:rPr>
        <w:t>приложению</w:t>
      </w:r>
      <w:r>
        <w:rPr>
          <w:rFonts w:ascii="Times New Roman"/>
          <w:b w:val="false"/>
          <w:i w:val="false"/>
          <w:color w:val="000000"/>
          <w:sz w:val="28"/>
        </w:rPr>
        <w:t>.</w:t>
      </w:r>
    </w:p>
    <w:bookmarkEnd w:id="1"/>
    <w:bookmarkStart w:name="z6" w:id="2"/>
    <w:p>
      <w:pPr>
        <w:spacing w:after="0"/>
        <w:ind w:left="0"/>
        <w:jc w:val="both"/>
      </w:pPr>
      <w:r>
        <w:rPr>
          <w:rFonts w:ascii="Times New Roman"/>
          <w:b w:val="false"/>
          <w:i w:val="false"/>
          <w:color w:val="000000"/>
          <w:sz w:val="28"/>
        </w:rPr>
        <w:t>
      2. Настоящее Решение вступает в силу по истечении 30 календарных дней с даты его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Сагинтаев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w:t>
            </w:r>
            <w:r>
              <w:br/>
            </w:r>
            <w:r>
              <w:rPr>
                <w:rFonts w:ascii="Times New Roman"/>
                <w:b w:val="false"/>
                <w:i w:val="false"/>
                <w:color w:val="000000"/>
                <w:sz w:val="20"/>
              </w:rPr>
              <w:t>к Решению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 xml:space="preserve">от 3 февраля 2026 г. № 14 </w:t>
            </w:r>
          </w:p>
        </w:tc>
      </w:tr>
    </w:tbl>
    <w:bookmarkStart w:name="z9" w:id="3"/>
    <w:p>
      <w:pPr>
        <w:spacing w:after="0"/>
        <w:ind w:left="0"/>
        <w:jc w:val="left"/>
      </w:pPr>
      <w:r>
        <w:rPr>
          <w:rFonts w:ascii="Times New Roman"/>
          <w:b/>
          <w:i w:val="false"/>
          <w:color w:val="000000"/>
        </w:rPr>
        <w:t xml:space="preserve"> ИЗМЕНЕНИЯ,</w:t>
      </w:r>
      <w:r>
        <w:br/>
      </w:r>
      <w:r>
        <w:rPr>
          <w:rFonts w:ascii="Times New Roman"/>
          <w:b/>
          <w:i w:val="false"/>
          <w:color w:val="000000"/>
        </w:rPr>
        <w:t>вносимые в Решение Коллегии Евразийской экономической комиссии от 13 июля 2022 г. № 103</w:t>
      </w:r>
    </w:p>
    <w:bookmarkEnd w:id="3"/>
    <w:bookmarkStart w:name="z10" w:id="4"/>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 утвержденные указанным Решением, изложить в следующей редакции:</w:t>
      </w:r>
    </w:p>
    <w:bookmarkEnd w:id="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июля 2022 г. № 103</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 февраля 2026 г. № 14)</w:t>
            </w:r>
          </w:p>
        </w:tc>
      </w:tr>
    </w:tbl>
    <w:bookmarkStart w:name="z12" w:id="5"/>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bookmarkEnd w:id="5"/>
    <w:bookmarkStart w:name="z13" w:id="6"/>
    <w:p>
      <w:pPr>
        <w:spacing w:after="0"/>
        <w:ind w:left="0"/>
        <w:jc w:val="left"/>
      </w:pPr>
      <w:r>
        <w:rPr>
          <w:rFonts w:ascii="Times New Roman"/>
          <w:b/>
          <w:i w:val="false"/>
          <w:color w:val="000000"/>
        </w:rPr>
        <w:t xml:space="preserve"> I. Общие положения</w:t>
      </w:r>
    </w:p>
    <w:bookmarkEnd w:id="6"/>
    <w:bookmarkStart w:name="z14" w:id="7"/>
    <w:p>
      <w:pPr>
        <w:spacing w:after="0"/>
        <w:ind w:left="0"/>
        <w:jc w:val="both"/>
      </w:pPr>
      <w:r>
        <w:rPr>
          <w:rFonts w:ascii="Times New Roman"/>
          <w:b w:val="false"/>
          <w:i w:val="false"/>
          <w:color w:val="000000"/>
          <w:sz w:val="28"/>
        </w:rPr>
        <w:t>
      1. Настоящие Правила разработаны в соответствии со следующими международными договорами и актами, составляющими право Евразийского экономического союза (далее – Союз):</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 (далее – Договор);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сентября 2014 г. № 73 "О концепции использования при межгосударственном информационном взаимодействии сервисов и имеющих юридическую силу электронных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 ноября 2016 г. № 138 "Об организации пилотного проекта по реализации электронного документооборота между государствами-членами Евразийского экономического союза и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bookmarkStart w:name="z25" w:id="8"/>
    <w:p>
      <w:pPr>
        <w:spacing w:after="0"/>
        <w:ind w:left="0"/>
        <w:jc w:val="left"/>
      </w:pPr>
      <w:r>
        <w:rPr>
          <w:rFonts w:ascii="Times New Roman"/>
          <w:b/>
          <w:i w:val="false"/>
          <w:color w:val="000000"/>
        </w:rPr>
        <w:t xml:space="preserve"> II. Область применения</w:t>
      </w:r>
    </w:p>
    <w:bookmarkEnd w:id="8"/>
    <w:bookmarkStart w:name="z26" w:id="9"/>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 (далее – общий процесс), включая описание процедур, выполняемых в рамках этого общего процесса.</w:t>
      </w:r>
    </w:p>
    <w:bookmarkEnd w:id="9"/>
    <w:bookmarkStart w:name="z27" w:id="10"/>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10"/>
    <w:bookmarkStart w:name="z28" w:id="11"/>
    <w:p>
      <w:pPr>
        <w:spacing w:after="0"/>
        <w:ind w:left="0"/>
        <w:jc w:val="left"/>
      </w:pPr>
      <w:r>
        <w:rPr>
          <w:rFonts w:ascii="Times New Roman"/>
          <w:b/>
          <w:i w:val="false"/>
          <w:color w:val="000000"/>
        </w:rPr>
        <w:t xml:space="preserve"> III. Основные понятия</w:t>
      </w:r>
    </w:p>
    <w:bookmarkEnd w:id="11"/>
    <w:bookmarkStart w:name="z29" w:id="12"/>
    <w:p>
      <w:pPr>
        <w:spacing w:after="0"/>
        <w:ind w:left="0"/>
        <w:jc w:val="both"/>
      </w:pPr>
      <w:r>
        <w:rPr>
          <w:rFonts w:ascii="Times New Roman"/>
          <w:b w:val="false"/>
          <w:i w:val="false"/>
          <w:color w:val="000000"/>
          <w:sz w:val="28"/>
        </w:rPr>
        <w:t>
      4. Для целей настоящих Правил используются понятия, которые означают следующее:</w:t>
      </w:r>
    </w:p>
    <w:bookmarkEnd w:id="12"/>
    <w:bookmarkStart w:name="z30" w:id="13"/>
    <w:p>
      <w:pPr>
        <w:spacing w:after="0"/>
        <w:ind w:left="0"/>
        <w:jc w:val="both"/>
      </w:pPr>
      <w:r>
        <w:rPr>
          <w:rFonts w:ascii="Times New Roman"/>
          <w:b w:val="false"/>
          <w:i w:val="false"/>
          <w:color w:val="000000"/>
          <w:sz w:val="28"/>
        </w:rPr>
        <w:t>
      "идентификационные сведения" – набор реквизитов служебного письма, позволяющий однозначно его идентифицировать в ходе служебной переписки;</w:t>
      </w:r>
    </w:p>
    <w:bookmarkEnd w:id="13"/>
    <w:bookmarkStart w:name="z31" w:id="14"/>
    <w:p>
      <w:pPr>
        <w:spacing w:after="0"/>
        <w:ind w:left="0"/>
        <w:jc w:val="both"/>
      </w:pPr>
      <w:r>
        <w:rPr>
          <w:rFonts w:ascii="Times New Roman"/>
          <w:b w:val="false"/>
          <w:i w:val="false"/>
          <w:color w:val="000000"/>
          <w:sz w:val="28"/>
        </w:rPr>
        <w:t>
      "информация о ходе регистрации и рассмотрения служебного письма" – формируемая получателем служебного письма информация о статусе его регистрации и рассмотрения, а также об ответственном исполнителе служебного письма и служебном письме, направленном в ответ;</w:t>
      </w:r>
    </w:p>
    <w:bookmarkEnd w:id="14"/>
    <w:bookmarkStart w:name="z32" w:id="15"/>
    <w:p>
      <w:pPr>
        <w:spacing w:after="0"/>
        <w:ind w:left="0"/>
        <w:jc w:val="both"/>
      </w:pPr>
      <w:r>
        <w:rPr>
          <w:rFonts w:ascii="Times New Roman"/>
          <w:b w:val="false"/>
          <w:i w:val="false"/>
          <w:color w:val="000000"/>
          <w:sz w:val="28"/>
        </w:rPr>
        <w:t>
      "отправитель" – участник общего процесса, который направляет (от имени которого направляется) служебное письмо;</w:t>
      </w:r>
    </w:p>
    <w:bookmarkEnd w:id="15"/>
    <w:bookmarkStart w:name="z33" w:id="16"/>
    <w:p>
      <w:pPr>
        <w:spacing w:after="0"/>
        <w:ind w:left="0"/>
        <w:jc w:val="both"/>
      </w:pPr>
      <w:r>
        <w:rPr>
          <w:rFonts w:ascii="Times New Roman"/>
          <w:b w:val="false"/>
          <w:i w:val="false"/>
          <w:color w:val="000000"/>
          <w:sz w:val="28"/>
        </w:rPr>
        <w:t>
      "получатель" – участник общего процесса, которому направляется служебное письмо.</w:t>
      </w:r>
    </w:p>
    <w:bookmarkEnd w:id="16"/>
    <w:bookmarkStart w:name="z34" w:id="17"/>
    <w:p>
      <w:pPr>
        <w:spacing w:after="0"/>
        <w:ind w:left="0"/>
        <w:jc w:val="both"/>
      </w:pPr>
      <w:r>
        <w:rPr>
          <w:rFonts w:ascii="Times New Roman"/>
          <w:b w:val="false"/>
          <w:i w:val="false"/>
          <w:color w:val="000000"/>
          <w:sz w:val="28"/>
        </w:rPr>
        <w:t>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7"/>
    <w:bookmarkStart w:name="z35" w:id="18"/>
    <w:p>
      <w:pPr>
        <w:spacing w:after="0"/>
        <w:ind w:left="0"/>
        <w:jc w:val="both"/>
      </w:pPr>
      <w:r>
        <w:rPr>
          <w:rFonts w:ascii="Times New Roman"/>
          <w:b w:val="false"/>
          <w:i w:val="false"/>
          <w:color w:val="000000"/>
          <w:sz w:val="28"/>
        </w:rPr>
        <w:t xml:space="preserve">
      Понятия "служебная переписка", "служебное письмо", используемые в настоящих Правилах, применяются в значениях, определенных </w:t>
      </w:r>
      <w:r>
        <w:rPr>
          <w:rFonts w:ascii="Times New Roman"/>
          <w:b w:val="false"/>
          <w:i w:val="false"/>
          <w:color w:val="000000"/>
          <w:sz w:val="28"/>
        </w:rPr>
        <w:t>Правилами</w:t>
      </w:r>
      <w:r>
        <w:rPr>
          <w:rFonts w:ascii="Times New Roman"/>
          <w:b w:val="false"/>
          <w:i w:val="false"/>
          <w:color w:val="000000"/>
          <w:sz w:val="28"/>
        </w:rPr>
        <w:t xml:space="preserve"> осуществления служебной переписки органов государственной власти государств-членов Евразийского экономического союза между собой и с Евразийской экономической комиссией в электронном виде, утвержденными Решением Коллегии Евразийской экономической комиссии от 1 ноября 2016 г. № 138.</w:t>
      </w:r>
    </w:p>
    <w:bookmarkEnd w:id="18"/>
    <w:bookmarkStart w:name="z36" w:id="19"/>
    <w:p>
      <w:pPr>
        <w:spacing w:after="0"/>
        <w:ind w:left="0"/>
        <w:jc w:val="both"/>
      </w:pPr>
      <w:r>
        <w:rPr>
          <w:rFonts w:ascii="Times New Roman"/>
          <w:b w:val="false"/>
          <w:i w:val="false"/>
          <w:color w:val="000000"/>
          <w:sz w:val="28"/>
        </w:rPr>
        <w:t xml:space="preserve">
      Понятие "реестр нормативно-справочной информации Евразийского экономического союза" (далее – реестр НСИ), используемое в настоящих Правилах, применяется в значении, определенном в </w:t>
      </w:r>
      <w:r>
        <w:rPr>
          <w:rFonts w:ascii="Times New Roman"/>
          <w:b w:val="false"/>
          <w:i w:val="false"/>
          <w:color w:val="000000"/>
          <w:sz w:val="28"/>
        </w:rPr>
        <w:t>Решении</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bookmarkEnd w:id="19"/>
    <w:bookmarkStart w:name="z37" w:id="20"/>
    <w:p>
      <w:pPr>
        <w:spacing w:after="0"/>
        <w:ind w:left="0"/>
        <w:jc w:val="left"/>
      </w:pPr>
      <w:r>
        <w:rPr>
          <w:rFonts w:ascii="Times New Roman"/>
          <w:b/>
          <w:i w:val="false"/>
          <w:color w:val="000000"/>
        </w:rPr>
        <w:t xml:space="preserve"> IV. Основные сведения об общем процессе</w:t>
      </w:r>
    </w:p>
    <w:bookmarkEnd w:id="20"/>
    <w:bookmarkStart w:name="z38" w:id="21"/>
    <w:p>
      <w:pPr>
        <w:spacing w:after="0"/>
        <w:ind w:left="0"/>
        <w:jc w:val="both"/>
      </w:pPr>
      <w:r>
        <w:rPr>
          <w:rFonts w:ascii="Times New Roman"/>
          <w:b w:val="false"/>
          <w:i w:val="false"/>
          <w:color w:val="000000"/>
          <w:sz w:val="28"/>
        </w:rPr>
        <w:t>
      5. Полное наименование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bookmarkEnd w:id="21"/>
    <w:bookmarkStart w:name="z39" w:id="22"/>
    <w:p>
      <w:pPr>
        <w:spacing w:after="0"/>
        <w:ind w:left="0"/>
        <w:jc w:val="both"/>
      </w:pPr>
      <w:r>
        <w:rPr>
          <w:rFonts w:ascii="Times New Roman"/>
          <w:b w:val="false"/>
          <w:i w:val="false"/>
          <w:color w:val="000000"/>
          <w:sz w:val="28"/>
        </w:rPr>
        <w:t>
      6. Кодовое обозначение общего процесса: P.ED.01, версия 1.1.0.</w:t>
      </w:r>
    </w:p>
    <w:bookmarkEnd w:id="22"/>
    <w:bookmarkStart w:name="z40" w:id="23"/>
    <w:p>
      <w:pPr>
        <w:spacing w:after="0"/>
        <w:ind w:left="0"/>
        <w:jc w:val="left"/>
      </w:pPr>
      <w:r>
        <w:rPr>
          <w:rFonts w:ascii="Times New Roman"/>
          <w:b/>
          <w:i w:val="false"/>
          <w:color w:val="000000"/>
        </w:rPr>
        <w:t xml:space="preserve"> 1. Цель и задачи общего процесса</w:t>
      </w:r>
    </w:p>
    <w:bookmarkEnd w:id="23"/>
    <w:bookmarkStart w:name="z41" w:id="24"/>
    <w:p>
      <w:pPr>
        <w:spacing w:after="0"/>
        <w:ind w:left="0"/>
        <w:jc w:val="both"/>
      </w:pPr>
      <w:r>
        <w:rPr>
          <w:rFonts w:ascii="Times New Roman"/>
          <w:b w:val="false"/>
          <w:i w:val="false"/>
          <w:color w:val="000000"/>
          <w:sz w:val="28"/>
        </w:rPr>
        <w:t>
      7. Целью общего процесса является снижение временных и материальных затрат при ведении служебной переписки за счет реализации межгосударственного обмена служебными письмами в электронном виде с использованием интегрированной информационной системы Евразийского экономического союза (далее – интегрированная система) между участниками общего процесса.</w:t>
      </w:r>
    </w:p>
    <w:bookmarkEnd w:id="24"/>
    <w:bookmarkStart w:name="z42" w:id="25"/>
    <w:p>
      <w:pPr>
        <w:spacing w:after="0"/>
        <w:ind w:left="0"/>
        <w:jc w:val="both"/>
      </w:pPr>
      <w:r>
        <w:rPr>
          <w:rFonts w:ascii="Times New Roman"/>
          <w:b w:val="false"/>
          <w:i w:val="false"/>
          <w:color w:val="000000"/>
          <w:sz w:val="28"/>
        </w:rPr>
        <w:t>
      8. Для достижения цели общего процесса необходимо решить следующие задачи:</w:t>
      </w:r>
    </w:p>
    <w:bookmarkEnd w:id="25"/>
    <w:bookmarkStart w:name="z43" w:id="26"/>
    <w:p>
      <w:pPr>
        <w:spacing w:after="0"/>
        <w:ind w:left="0"/>
        <w:jc w:val="both"/>
      </w:pPr>
      <w:r>
        <w:rPr>
          <w:rFonts w:ascii="Times New Roman"/>
          <w:b w:val="false"/>
          <w:i w:val="false"/>
          <w:color w:val="000000"/>
          <w:sz w:val="28"/>
        </w:rPr>
        <w:t>
      а) обеспечить возможность отправки и получения служебных писем участниками служебной переписки;</w:t>
      </w:r>
    </w:p>
    <w:bookmarkEnd w:id="26"/>
    <w:bookmarkStart w:name="z44" w:id="27"/>
    <w:p>
      <w:pPr>
        <w:spacing w:after="0"/>
        <w:ind w:left="0"/>
        <w:jc w:val="both"/>
      </w:pPr>
      <w:r>
        <w:rPr>
          <w:rFonts w:ascii="Times New Roman"/>
          <w:b w:val="false"/>
          <w:i w:val="false"/>
          <w:color w:val="000000"/>
          <w:sz w:val="28"/>
        </w:rPr>
        <w:t>
      б) обеспечить оперативный обмен между участниками служебной переписки информацией о ходе регистрации и рассмотрения служебных писем.</w:t>
      </w:r>
    </w:p>
    <w:bookmarkEnd w:id="27"/>
    <w:bookmarkStart w:name="z45" w:id="28"/>
    <w:p>
      <w:pPr>
        <w:spacing w:after="0"/>
        <w:ind w:left="0"/>
        <w:jc w:val="left"/>
      </w:pPr>
      <w:r>
        <w:rPr>
          <w:rFonts w:ascii="Times New Roman"/>
          <w:b/>
          <w:i w:val="false"/>
          <w:color w:val="000000"/>
        </w:rPr>
        <w:t xml:space="preserve"> 2. Участники общего процесса</w:t>
      </w:r>
    </w:p>
    <w:bookmarkEnd w:id="28"/>
    <w:bookmarkStart w:name="z46" w:id="29"/>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8" w:id="30"/>
    <w:p>
      <w:pPr>
        <w:spacing w:after="0"/>
        <w:ind w:left="0"/>
        <w:jc w:val="left"/>
      </w:pPr>
      <w:r>
        <w:rPr>
          <w:rFonts w:ascii="Times New Roman"/>
          <w:b/>
          <w:i w:val="false"/>
          <w:color w:val="000000"/>
        </w:rPr>
        <w:t xml:space="preserve"> Перечень участников общего процесса</w:t>
      </w:r>
    </w:p>
    <w:bookmarkEnd w:id="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орган государственной власти государства-члена либо уполномоченная им организация, должностное лицо органа государственной власти государства-члена либо уполномоченной им организации, осуществляющие подготовку, регистрацию и отправку служебных писем, а также запрашивающие информацию о ходе их регистрации и рассмотрения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орган государственной власти государства-члена либо уполномоченная им организация, должностное лицо органа государственной власти государства-члена либо уполномоченной им организации, осуществляющие прием, регистрацию и обработку полученных от отправителя служебных писем, формирование и отправку отправителю уведомлений с результатами регистрации и рассмотрения полученных от него служебных писем, а также ответов на запросы отправителя о ходе регистрации и рассмотрения служебных писем</w:t>
            </w:r>
          </w:p>
        </w:tc>
      </w:tr>
    </w:tbl>
    <w:bookmarkStart w:name="z49" w:id="31"/>
    <w:p>
      <w:pPr>
        <w:spacing w:after="0"/>
        <w:ind w:left="0"/>
        <w:jc w:val="left"/>
      </w:pPr>
      <w:r>
        <w:rPr>
          <w:rFonts w:ascii="Times New Roman"/>
          <w:b/>
          <w:i w:val="false"/>
          <w:color w:val="000000"/>
        </w:rPr>
        <w:t xml:space="preserve"> 3. Структура общего процесса</w:t>
      </w:r>
    </w:p>
    <w:bookmarkEnd w:id="31"/>
    <w:bookmarkStart w:name="z50" w:id="32"/>
    <w:p>
      <w:pPr>
        <w:spacing w:after="0"/>
        <w:ind w:left="0"/>
        <w:jc w:val="both"/>
      </w:pPr>
      <w:r>
        <w:rPr>
          <w:rFonts w:ascii="Times New Roman"/>
          <w:b w:val="false"/>
          <w:i w:val="false"/>
          <w:color w:val="000000"/>
          <w:sz w:val="28"/>
        </w:rPr>
        <w:t>
      10. Общий процесс представляет собой совокупность процедур:</w:t>
      </w:r>
    </w:p>
    <w:bookmarkEnd w:id="32"/>
    <w:bookmarkStart w:name="z51" w:id="33"/>
    <w:p>
      <w:pPr>
        <w:spacing w:after="0"/>
        <w:ind w:left="0"/>
        <w:jc w:val="both"/>
      </w:pPr>
      <w:r>
        <w:rPr>
          <w:rFonts w:ascii="Times New Roman"/>
          <w:b w:val="false"/>
          <w:i w:val="false"/>
          <w:color w:val="000000"/>
          <w:sz w:val="28"/>
        </w:rPr>
        <w:t>
      а) отправка служебного письма;</w:t>
      </w:r>
    </w:p>
    <w:bookmarkEnd w:id="33"/>
    <w:bookmarkStart w:name="z52" w:id="34"/>
    <w:p>
      <w:pPr>
        <w:spacing w:after="0"/>
        <w:ind w:left="0"/>
        <w:jc w:val="both"/>
      </w:pPr>
      <w:r>
        <w:rPr>
          <w:rFonts w:ascii="Times New Roman"/>
          <w:b w:val="false"/>
          <w:i w:val="false"/>
          <w:color w:val="000000"/>
          <w:sz w:val="28"/>
        </w:rPr>
        <w:t>
      б) отправка уведомления с результатами регистрации полученного служебного письма;</w:t>
      </w:r>
    </w:p>
    <w:bookmarkEnd w:id="34"/>
    <w:bookmarkStart w:name="z53" w:id="35"/>
    <w:p>
      <w:pPr>
        <w:spacing w:after="0"/>
        <w:ind w:left="0"/>
        <w:jc w:val="both"/>
      </w:pPr>
      <w:r>
        <w:rPr>
          <w:rFonts w:ascii="Times New Roman"/>
          <w:b w:val="false"/>
          <w:i w:val="false"/>
          <w:color w:val="000000"/>
          <w:sz w:val="28"/>
        </w:rPr>
        <w:t>
      в) получение информации о ходе регистрации и рассмотрения служебного письма;</w:t>
      </w:r>
    </w:p>
    <w:bookmarkEnd w:id="35"/>
    <w:bookmarkStart w:name="z54" w:id="36"/>
    <w:p>
      <w:pPr>
        <w:spacing w:after="0"/>
        <w:ind w:left="0"/>
        <w:jc w:val="both"/>
      </w:pPr>
      <w:r>
        <w:rPr>
          <w:rFonts w:ascii="Times New Roman"/>
          <w:b w:val="false"/>
          <w:i w:val="false"/>
          <w:color w:val="000000"/>
          <w:sz w:val="28"/>
        </w:rPr>
        <w:t>
      г) оповещение о ходе рассмотрения служебного письма.</w:t>
      </w:r>
    </w:p>
    <w:bookmarkEnd w:id="36"/>
    <w:bookmarkStart w:name="z55" w:id="37"/>
    <w:p>
      <w:pPr>
        <w:spacing w:after="0"/>
        <w:ind w:left="0"/>
        <w:jc w:val="both"/>
      </w:pPr>
      <w:r>
        <w:rPr>
          <w:rFonts w:ascii="Times New Roman"/>
          <w:b w:val="false"/>
          <w:i w:val="false"/>
          <w:color w:val="000000"/>
          <w:sz w:val="28"/>
        </w:rPr>
        <w:t xml:space="preserve">
      11. При исполнении процедур общего процесса осуществляется информационное взаимодействие между отправителем и получателем. </w:t>
      </w:r>
    </w:p>
    <w:bookmarkEnd w:id="37"/>
    <w:bookmarkStart w:name="z56" w:id="38"/>
    <w:p>
      <w:pPr>
        <w:spacing w:after="0"/>
        <w:ind w:left="0"/>
        <w:jc w:val="both"/>
      </w:pPr>
      <w:r>
        <w:rPr>
          <w:rFonts w:ascii="Times New Roman"/>
          <w:b w:val="false"/>
          <w:i w:val="false"/>
          <w:color w:val="000000"/>
          <w:sz w:val="28"/>
        </w:rPr>
        <w:t xml:space="preserve">
      Отправитель осуществляет подготовку, регистрацию и отправку служебных писем получателю, который в свою очередь принимает, регистрирует и обрабатывает полученные служебные письма. </w:t>
      </w:r>
    </w:p>
    <w:bookmarkEnd w:id="38"/>
    <w:bookmarkStart w:name="z57" w:id="39"/>
    <w:p>
      <w:pPr>
        <w:spacing w:after="0"/>
        <w:ind w:left="0"/>
        <w:jc w:val="both"/>
      </w:pPr>
      <w:r>
        <w:rPr>
          <w:rFonts w:ascii="Times New Roman"/>
          <w:b w:val="false"/>
          <w:i w:val="false"/>
          <w:color w:val="000000"/>
          <w:sz w:val="28"/>
        </w:rPr>
        <w:t xml:space="preserve">
      В случае успешного выполнения процедур проверки и регистрации служебного письма получатель направляет отправителю уведомление о регистрации служебного письма, содержащее дату и входящий номер служебного письма. </w:t>
      </w:r>
    </w:p>
    <w:bookmarkEnd w:id="39"/>
    <w:bookmarkStart w:name="z58" w:id="40"/>
    <w:p>
      <w:pPr>
        <w:spacing w:after="0"/>
        <w:ind w:left="0"/>
        <w:jc w:val="both"/>
      </w:pPr>
      <w:r>
        <w:rPr>
          <w:rFonts w:ascii="Times New Roman"/>
          <w:b w:val="false"/>
          <w:i w:val="false"/>
          <w:color w:val="000000"/>
          <w:sz w:val="28"/>
        </w:rPr>
        <w:t xml:space="preserve">
      В случае неуспешного выполнения процедур проверки и отказа в регистрации служебного письма получатель направляет отправителю уведомление об отказе в регистрации, содержащее обоснование отказа в регистрации. </w:t>
      </w:r>
    </w:p>
    <w:bookmarkEnd w:id="40"/>
    <w:bookmarkStart w:name="z59" w:id="41"/>
    <w:p>
      <w:pPr>
        <w:spacing w:after="0"/>
        <w:ind w:left="0"/>
        <w:jc w:val="both"/>
      </w:pPr>
      <w:r>
        <w:rPr>
          <w:rFonts w:ascii="Times New Roman"/>
          <w:b w:val="false"/>
          <w:i w:val="false"/>
          <w:color w:val="000000"/>
          <w:sz w:val="28"/>
        </w:rPr>
        <w:t xml:space="preserve">
      Отправитель при необходимости направляет запрос информации о ходе регистрации и рассмотрения служебного письма. </w:t>
      </w:r>
    </w:p>
    <w:bookmarkEnd w:id="41"/>
    <w:bookmarkStart w:name="z60" w:id="42"/>
    <w:p>
      <w:pPr>
        <w:spacing w:after="0"/>
        <w:ind w:left="0"/>
        <w:jc w:val="both"/>
      </w:pPr>
      <w:r>
        <w:rPr>
          <w:rFonts w:ascii="Times New Roman"/>
          <w:b w:val="false"/>
          <w:i w:val="false"/>
          <w:color w:val="000000"/>
          <w:sz w:val="28"/>
        </w:rPr>
        <w:t>
      Получатель может осуществлять инициативное оповещение отправителя о результатах регистрации, а также о ходе и итогах рассмотрения полученных им служебных писем.</w:t>
      </w:r>
    </w:p>
    <w:bookmarkEnd w:id="42"/>
    <w:bookmarkStart w:name="z61" w:id="43"/>
    <w:p>
      <w:pPr>
        <w:spacing w:after="0"/>
        <w:ind w:left="0"/>
        <w:jc w:val="both"/>
      </w:pPr>
      <w:r>
        <w:rPr>
          <w:rFonts w:ascii="Times New Roman"/>
          <w:b w:val="false"/>
          <w:i w:val="false"/>
          <w:color w:val="000000"/>
          <w:sz w:val="28"/>
        </w:rPr>
        <w:t>
      Отправка служебного письма, а также информации о ходе регистрации и рассмотрения служебного письма осуществляется в соответствии с Регламентом информационного взаимодействия между участниками электронного документооборота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 утвержденным Решением Коллегии Комиссии от 13 июля 2022 г. № 103 (далее – Регламент информационного взаимодействия). Формат и структура представляемой информации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 утвержденным Решением Коллегии Комиссии от 13 июля 2022 г. № 103 (далее – Описание форматов и структур электронных документов и сведений).</w:t>
      </w:r>
    </w:p>
    <w:bookmarkEnd w:id="43"/>
    <w:bookmarkStart w:name="z62" w:id="44"/>
    <w:p>
      <w:pPr>
        <w:spacing w:after="0"/>
        <w:ind w:left="0"/>
        <w:jc w:val="both"/>
      </w:pPr>
      <w:r>
        <w:rPr>
          <w:rFonts w:ascii="Times New Roman"/>
          <w:b w:val="false"/>
          <w:i w:val="false"/>
          <w:color w:val="000000"/>
          <w:sz w:val="28"/>
        </w:rPr>
        <w:t>
      12. Приведенное описание структуры общего процесса представлено на рисунке 1.</w:t>
      </w:r>
    </w:p>
    <w:bookmarkEnd w:id="44"/>
    <w:bookmarkStart w:name="z63" w:id="45"/>
    <w:p>
      <w:pPr>
        <w:spacing w:after="0"/>
        <w:ind w:left="0"/>
        <w:jc w:val="both"/>
      </w:pPr>
      <w:r>
        <w:rPr>
          <w:rFonts w:ascii="Times New Roman"/>
          <w:b w:val="false"/>
          <w:i w:val="false"/>
          <w:color w:val="000000"/>
          <w:sz w:val="28"/>
        </w:rPr>
        <w:t xml:space="preserve">
      </w:t>
      </w:r>
    </w:p>
    <w:bookmarkEnd w:id="45"/>
    <w:p>
      <w:pPr>
        <w:spacing w:after="0"/>
        <w:ind w:left="0"/>
        <w:jc w:val="both"/>
      </w:pPr>
      <w:r>
        <w:drawing>
          <wp:inline distT="0" distB="0" distL="0" distR="0">
            <wp:extent cx="78105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 w:id="4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p>
    <w:bookmarkEnd w:id="46"/>
    <w:bookmarkStart w:name="z65" w:id="47"/>
    <w:p>
      <w:pPr>
        <w:spacing w:after="0"/>
        <w:ind w:left="0"/>
        <w:jc w:val="both"/>
      </w:pPr>
      <w:r>
        <w:rPr>
          <w:rFonts w:ascii="Times New Roman"/>
          <w:b w:val="false"/>
          <w:i w:val="false"/>
          <w:color w:val="000000"/>
          <w:sz w:val="28"/>
        </w:rPr>
        <w:t>
      13. Порядок выполнения процедур общего процесса, включая детализированное описание операций, приведен в разделе VIII настоящих Правил.</w:t>
      </w:r>
    </w:p>
    <w:bookmarkEnd w:id="47"/>
    <w:bookmarkStart w:name="z66" w:id="48"/>
    <w:p>
      <w:pPr>
        <w:spacing w:after="0"/>
        <w:ind w:left="0"/>
        <w:jc w:val="both"/>
      </w:pPr>
      <w:r>
        <w:rPr>
          <w:rFonts w:ascii="Times New Roman"/>
          <w:b w:val="false"/>
          <w:i w:val="false"/>
          <w:color w:val="000000"/>
          <w:sz w:val="28"/>
        </w:rPr>
        <w:t xml:space="preserve">
      14. В разделе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48"/>
    <w:bookmarkStart w:name="z67" w:id="49"/>
    <w:p>
      <w:pPr>
        <w:spacing w:after="0"/>
        <w:ind w:left="0"/>
        <w:jc w:val="left"/>
      </w:pPr>
      <w:r>
        <w:rPr>
          <w:rFonts w:ascii="Times New Roman"/>
          <w:b/>
          <w:i w:val="false"/>
          <w:color w:val="000000"/>
        </w:rPr>
        <w:t xml:space="preserve"> 4. Процедуры общего процесса</w:t>
      </w:r>
    </w:p>
    <w:bookmarkEnd w:id="49"/>
    <w:bookmarkStart w:name="z68" w:id="50"/>
    <w:p>
      <w:pPr>
        <w:spacing w:after="0"/>
        <w:ind w:left="0"/>
        <w:jc w:val="both"/>
      </w:pPr>
      <w:r>
        <w:rPr>
          <w:rFonts w:ascii="Times New Roman"/>
          <w:b w:val="false"/>
          <w:i w:val="false"/>
          <w:color w:val="000000"/>
          <w:sz w:val="28"/>
        </w:rPr>
        <w:t>
      15. Перечень процедур общего процесса приведен в таблице 2.</w:t>
      </w:r>
    </w:p>
    <w:bookmarkEnd w:id="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70" w:id="51"/>
    <w:p>
      <w:pPr>
        <w:spacing w:after="0"/>
        <w:ind w:left="0"/>
        <w:jc w:val="left"/>
      </w:pPr>
      <w:r>
        <w:rPr>
          <w:rFonts w:ascii="Times New Roman"/>
          <w:b/>
          <w:i w:val="false"/>
          <w:color w:val="000000"/>
        </w:rPr>
        <w:t xml:space="preserve"> Перечень процедур общего процесса</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P.ED.01.PRC.001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отправки служебного письма получателю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P.ED.01.PRC.002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уведомления с результатами регистрации полученного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отправки получателем уведомления с результатами регистрации служебного письма отправителю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P.ED.01.PRC.003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получения отправителем информации о ходе регистрации и рассмотрения служебного письма по запросу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P.ED.01.PRC.004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 о ходе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передачи отправителю сведений о ходе рассмотрения служебного письма по инициативе получателя</w:t>
            </w:r>
          </w:p>
        </w:tc>
      </w:tr>
    </w:tbl>
    <w:bookmarkStart w:name="z71" w:id="52"/>
    <w:p>
      <w:pPr>
        <w:spacing w:after="0"/>
        <w:ind w:left="0"/>
        <w:jc w:val="left"/>
      </w:pPr>
      <w:r>
        <w:rPr>
          <w:rFonts w:ascii="Times New Roman"/>
          <w:b/>
          <w:i w:val="false"/>
          <w:color w:val="000000"/>
        </w:rPr>
        <w:t xml:space="preserve"> V. Информационные объекты общего процесса</w:t>
      </w:r>
    </w:p>
    <w:bookmarkEnd w:id="52"/>
    <w:bookmarkStart w:name="z72" w:id="53"/>
    <w:p>
      <w:pPr>
        <w:spacing w:after="0"/>
        <w:ind w:left="0"/>
        <w:jc w:val="both"/>
      </w:pPr>
      <w:r>
        <w:rPr>
          <w:rFonts w:ascii="Times New Roman"/>
          <w:b w:val="false"/>
          <w:i w:val="false"/>
          <w:color w:val="000000"/>
          <w:sz w:val="28"/>
        </w:rPr>
        <w:t>
      16.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3.</w:t>
      </w:r>
    </w:p>
    <w:bookmarkEnd w:id="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74" w:id="54"/>
    <w:p>
      <w:pPr>
        <w:spacing w:after="0"/>
        <w:ind w:left="0"/>
        <w:jc w:val="left"/>
      </w:pPr>
      <w:r>
        <w:rPr>
          <w:rFonts w:ascii="Times New Roman"/>
          <w:b/>
          <w:i w:val="false"/>
          <w:color w:val="000000"/>
        </w:rPr>
        <w:t xml:space="preserve"> Перечень информационных объектов</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 в электронном виде (электронный документ) служебного характера, оформленный в установленном порядке и подготовленный как ответ на соответствующий запрос или в инициативном порядке (инструктивные, гарантийные, информационные письма, письма-запросы, письма-извещения, письма-приглашения, письма-ответы и др.)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статусе регистрации и рассмотрения и ответственном исполнителе служебного письма, а также о служебном письме, направленном в ответ</w:t>
            </w:r>
          </w:p>
        </w:tc>
      </w:tr>
    </w:tbl>
    <w:bookmarkStart w:name="z75" w:id="55"/>
    <w:p>
      <w:pPr>
        <w:spacing w:after="0"/>
        <w:ind w:left="0"/>
        <w:jc w:val="left"/>
      </w:pPr>
      <w:r>
        <w:rPr>
          <w:rFonts w:ascii="Times New Roman"/>
          <w:b/>
          <w:i w:val="false"/>
          <w:color w:val="000000"/>
        </w:rPr>
        <w:t xml:space="preserve"> VI. Ответственность участников общего процесса</w:t>
      </w:r>
    </w:p>
    <w:bookmarkEnd w:id="55"/>
    <w:bookmarkStart w:name="z76" w:id="56"/>
    <w:p>
      <w:pPr>
        <w:spacing w:after="0"/>
        <w:ind w:left="0"/>
        <w:jc w:val="both"/>
      </w:pPr>
      <w:r>
        <w:rPr>
          <w:rFonts w:ascii="Times New Roman"/>
          <w:b w:val="false"/>
          <w:i w:val="false"/>
          <w:color w:val="000000"/>
          <w:sz w:val="28"/>
        </w:rPr>
        <w:t xml:space="preserve">
      17.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Комиссии осуществляется в соответствии с </w:t>
      </w:r>
      <w:r>
        <w:rPr>
          <w:rFonts w:ascii="Times New Roman"/>
          <w:b w:val="false"/>
          <w:i w:val="false"/>
          <w:color w:val="000000"/>
          <w:sz w:val="28"/>
        </w:rPr>
        <w:t>Договор</w:t>
      </w:r>
      <w:r>
        <w:rPr>
          <w:rFonts w:ascii="Times New Roman"/>
          <w:b w:val="false"/>
          <w:i w:val="false"/>
          <w:color w:val="000000"/>
          <w:sz w:val="28"/>
        </w:rPr>
        <w:t>ом о Евразийском экономическом союзе от 29 мая 2014 года, иными международными договорами и актами, составляющими право Союза, а должностных лиц и сотрудников государственных органов государств-членов – в соответствии с законодательством государств-членов.</w:t>
      </w:r>
    </w:p>
    <w:bookmarkEnd w:id="56"/>
    <w:bookmarkStart w:name="z77" w:id="57"/>
    <w:p>
      <w:pPr>
        <w:spacing w:after="0"/>
        <w:ind w:left="0"/>
        <w:jc w:val="left"/>
      </w:pPr>
      <w:r>
        <w:rPr>
          <w:rFonts w:ascii="Times New Roman"/>
          <w:b/>
          <w:i w:val="false"/>
          <w:color w:val="000000"/>
        </w:rPr>
        <w:t xml:space="preserve"> VII. Справочники и классификаторы общего процесса</w:t>
      </w:r>
    </w:p>
    <w:bookmarkEnd w:id="57"/>
    <w:bookmarkStart w:name="z78" w:id="58"/>
    <w:p>
      <w:pPr>
        <w:spacing w:after="0"/>
        <w:ind w:left="0"/>
        <w:jc w:val="both"/>
      </w:pPr>
      <w:r>
        <w:rPr>
          <w:rFonts w:ascii="Times New Roman"/>
          <w:b w:val="false"/>
          <w:i w:val="false"/>
          <w:color w:val="000000"/>
          <w:sz w:val="28"/>
        </w:rPr>
        <w:t>
      18. Перечень справочников и классификаторов общего процесса приведен в таблице 4.</w:t>
      </w:r>
    </w:p>
    <w:bookmarkEnd w:id="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80" w:id="59"/>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средств (каналов)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кодов и наименований видов средств (каналов) связи (применяется в соответствии с Решением Коллегии Комиссии от 6 декабря 2022 г. № 192), код справочника в реестре НСИ "1041"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отметок о срочности исполнения служебного письма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отметок о срочности исполнения служебного письма (применяется в соответствии с Решением Комиссии от 1 ноября 2016 г. № 138)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P.ED.01.CLS.002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отметок о конфиденциальности служебного письма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отметок о конфиденциальности служебного письма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P.ED.01.CLS.003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статусов регистрации и рассмотрения служебного письма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справочник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статусов регистрации и рассмотрения служебного письма (применяется в соответствии с Решением Комиссии от 1 ноября 2016 г. № 138)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P.ED.01.CLS.004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причин отказа в регистрации служебного письма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причин отказа в регистрации служебного письма (применяется в соответствии с Решением Комиссии от 1 ноября 2016 г. № 138)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P.ED.01.CLS.005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реестр справочной информации об участниках служебной переписки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информацию об участниках служебной переписки с указанием их точных наименований и идентификаторов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P.ED.01.CLS.006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типов файлов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возможных типов файлов (применяется в соответствии с Решением Комиссии от 1 ноября 2016 г. № 138)</w:t>
            </w:r>
          </w:p>
        </w:tc>
      </w:tr>
    </w:tbl>
    <w:bookmarkStart w:name="z81" w:id="60"/>
    <w:p>
      <w:pPr>
        <w:spacing w:after="0"/>
        <w:ind w:left="0"/>
        <w:jc w:val="left"/>
      </w:pPr>
      <w:r>
        <w:rPr>
          <w:rFonts w:ascii="Times New Roman"/>
          <w:b/>
          <w:i w:val="false"/>
          <w:color w:val="000000"/>
        </w:rPr>
        <w:t xml:space="preserve"> VIII. Процедуры общего процесса</w:t>
      </w:r>
    </w:p>
    <w:bookmarkEnd w:id="60"/>
    <w:bookmarkStart w:name="z82" w:id="61"/>
    <w:p>
      <w:pPr>
        <w:spacing w:after="0"/>
        <w:ind w:left="0"/>
        <w:jc w:val="both"/>
      </w:pPr>
      <w:r>
        <w:rPr>
          <w:rFonts w:ascii="Times New Roman"/>
          <w:b w:val="false"/>
          <w:i w:val="false"/>
          <w:color w:val="000000"/>
          <w:sz w:val="28"/>
        </w:rPr>
        <w:t>
      Процедура "Отправка служебного письма" (P.ED.01.PRC.001)</w:t>
      </w:r>
    </w:p>
    <w:bookmarkEnd w:id="61"/>
    <w:bookmarkStart w:name="z83" w:id="62"/>
    <w:p>
      <w:pPr>
        <w:spacing w:after="0"/>
        <w:ind w:left="0"/>
        <w:jc w:val="both"/>
      </w:pPr>
      <w:r>
        <w:rPr>
          <w:rFonts w:ascii="Times New Roman"/>
          <w:b w:val="false"/>
          <w:i w:val="false"/>
          <w:color w:val="000000"/>
          <w:sz w:val="28"/>
        </w:rPr>
        <w:t>
      19. Схема выполнения процедуры "Отправка служебного письма" (P.ED.01.PRC.001) представлена на рисунке 2.</w:t>
      </w:r>
    </w:p>
    <w:bookmarkEnd w:id="62"/>
    <w:bookmarkStart w:name="z84" w:id="63"/>
    <w:p>
      <w:pPr>
        <w:spacing w:after="0"/>
        <w:ind w:left="0"/>
        <w:jc w:val="both"/>
      </w:pPr>
      <w:r>
        <w:rPr>
          <w:rFonts w:ascii="Times New Roman"/>
          <w:b w:val="false"/>
          <w:i w:val="false"/>
          <w:color w:val="000000"/>
          <w:sz w:val="28"/>
        </w:rPr>
        <w:t xml:space="preserve">
      </w:t>
      </w:r>
    </w:p>
    <w:bookmarkEnd w:id="63"/>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64"/>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"Отправка</w:t>
      </w:r>
      <w:r>
        <w:rPr>
          <w:rFonts w:ascii="Times New Roman"/>
          <w:b w:val="false"/>
          <w:i w:val="false"/>
          <w:color w:val="000000"/>
          <w:sz w:val="28"/>
        </w:rPr>
        <w:t xml:space="preserve"> </w:t>
      </w:r>
      <w:r>
        <w:rPr>
          <w:rFonts w:ascii="Times New Roman"/>
          <w:b/>
          <w:i w:val="false"/>
          <w:color w:val="000000"/>
          <w:sz w:val="28"/>
        </w:rPr>
        <w:t>служебного</w:t>
      </w:r>
      <w:r>
        <w:rPr>
          <w:rFonts w:ascii="Times New Roman"/>
          <w:b w:val="false"/>
          <w:i w:val="false"/>
          <w:color w:val="000000"/>
          <w:sz w:val="28"/>
        </w:rPr>
        <w:t xml:space="preserve"> </w:t>
      </w:r>
      <w:r>
        <w:rPr>
          <w:rFonts w:ascii="Times New Roman"/>
          <w:b/>
          <w:i w:val="false"/>
          <w:color w:val="000000"/>
          <w:sz w:val="28"/>
        </w:rPr>
        <w:t>письма"</w:t>
      </w:r>
      <w:r>
        <w:rPr>
          <w:rFonts w:ascii="Times New Roman"/>
          <w:b w:val="false"/>
          <w:i w:val="false"/>
          <w:color w:val="000000"/>
          <w:sz w:val="28"/>
        </w:rPr>
        <w:t xml:space="preserve"> </w:t>
      </w:r>
      <w:r>
        <w:rPr>
          <w:rFonts w:ascii="Times New Roman"/>
          <w:b/>
          <w:i w:val="false"/>
          <w:color w:val="000000"/>
          <w:sz w:val="28"/>
        </w:rPr>
        <w:t>(P.ED.01.PRC.001)</w:t>
      </w:r>
    </w:p>
    <w:bookmarkEnd w:id="64"/>
    <w:bookmarkStart w:name="z86" w:id="65"/>
    <w:p>
      <w:pPr>
        <w:spacing w:after="0"/>
        <w:ind w:left="0"/>
        <w:jc w:val="both"/>
      </w:pPr>
      <w:r>
        <w:rPr>
          <w:rFonts w:ascii="Times New Roman"/>
          <w:b w:val="false"/>
          <w:i w:val="false"/>
          <w:color w:val="000000"/>
          <w:sz w:val="28"/>
        </w:rPr>
        <w:t>
      20. Процедура "Отправка служебного письма" (P.ED.01.PRC.001) выполняется с целью отправки и доставки служебного письма получателю.</w:t>
      </w:r>
    </w:p>
    <w:bookmarkEnd w:id="65"/>
    <w:bookmarkStart w:name="z87" w:id="66"/>
    <w:p>
      <w:pPr>
        <w:spacing w:after="0"/>
        <w:ind w:left="0"/>
        <w:jc w:val="both"/>
      </w:pPr>
      <w:r>
        <w:rPr>
          <w:rFonts w:ascii="Times New Roman"/>
          <w:b w:val="false"/>
          <w:i w:val="false"/>
          <w:color w:val="000000"/>
          <w:sz w:val="28"/>
        </w:rPr>
        <w:t>
      21. Первой выполняется операция "Отправка служебного письма" (P.ED.01.OPR.001), по результатам выполнения которой отправитель направляет служебное письмо получателю.</w:t>
      </w:r>
    </w:p>
    <w:bookmarkEnd w:id="66"/>
    <w:bookmarkStart w:name="z88" w:id="67"/>
    <w:p>
      <w:pPr>
        <w:spacing w:after="0"/>
        <w:ind w:left="0"/>
        <w:jc w:val="both"/>
      </w:pPr>
      <w:r>
        <w:rPr>
          <w:rFonts w:ascii="Times New Roman"/>
          <w:b w:val="false"/>
          <w:i w:val="false"/>
          <w:color w:val="000000"/>
          <w:sz w:val="28"/>
        </w:rPr>
        <w:t>
      22. При получении служебного письма получателем выполняется операция "Прием и обработка служебного письма" (P.ED.01.OPR.002), по результатам выполнения которой отправителю передается уведомление о результатах обработки служебного письма.</w:t>
      </w:r>
    </w:p>
    <w:bookmarkEnd w:id="67"/>
    <w:bookmarkStart w:name="z89" w:id="68"/>
    <w:p>
      <w:pPr>
        <w:spacing w:after="0"/>
        <w:ind w:left="0"/>
        <w:jc w:val="both"/>
      </w:pPr>
      <w:r>
        <w:rPr>
          <w:rFonts w:ascii="Times New Roman"/>
          <w:b w:val="false"/>
          <w:i w:val="false"/>
          <w:color w:val="000000"/>
          <w:sz w:val="28"/>
        </w:rPr>
        <w:t>
      23. При получении отправителем уведомления о результатах обработки служебного письма выполняется операция "Получение уведомления о результатах обработки служебного письма" (P.ED.01.OPR.003), по результатам выполнения которой осуществляется прием и обработка указанного уведомления.</w:t>
      </w:r>
    </w:p>
    <w:bookmarkEnd w:id="68"/>
    <w:bookmarkStart w:name="z90" w:id="69"/>
    <w:p>
      <w:pPr>
        <w:spacing w:after="0"/>
        <w:ind w:left="0"/>
        <w:jc w:val="both"/>
      </w:pPr>
      <w:r>
        <w:rPr>
          <w:rFonts w:ascii="Times New Roman"/>
          <w:b w:val="false"/>
          <w:i w:val="false"/>
          <w:color w:val="000000"/>
          <w:sz w:val="28"/>
        </w:rPr>
        <w:t>
      24. Результатом выполнения процедуры "Отправка служебного письма" (P.ED.01.PRC.001) является получение служебного письма получателем, а также получение отправителем уведомления о результатах обработки служебного письма.</w:t>
      </w:r>
    </w:p>
    <w:bookmarkEnd w:id="69"/>
    <w:bookmarkStart w:name="z91" w:id="70"/>
    <w:p>
      <w:pPr>
        <w:spacing w:after="0"/>
        <w:ind w:left="0"/>
        <w:jc w:val="both"/>
      </w:pPr>
      <w:r>
        <w:rPr>
          <w:rFonts w:ascii="Times New Roman"/>
          <w:b w:val="false"/>
          <w:i w:val="false"/>
          <w:color w:val="000000"/>
          <w:sz w:val="28"/>
        </w:rPr>
        <w:t>
      25. Перечень операций общего процесса, выполняемых в рамках процедуры "Отправка служебного письма" (P.ED.01.PRC.001), приведен в таблице 5.</w:t>
      </w:r>
    </w:p>
    <w:bookmarkEnd w:id="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93" w:id="71"/>
    <w:p>
      <w:pPr>
        <w:spacing w:after="0"/>
        <w:ind w:left="0"/>
        <w:jc w:val="left"/>
      </w:pPr>
      <w:r>
        <w:rPr>
          <w:rFonts w:ascii="Times New Roman"/>
          <w:b/>
          <w:i w:val="false"/>
          <w:color w:val="000000"/>
        </w:rPr>
        <w:t xml:space="preserve"> Перечень операций общего процесса, выполняемых в рамках процедуры "Отправка служебного письма" (P.ED.01.PRC.001)</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95" w:id="72"/>
    <w:p>
      <w:pPr>
        <w:spacing w:after="0"/>
        <w:ind w:left="0"/>
        <w:jc w:val="left"/>
      </w:pPr>
      <w:r>
        <w:rPr>
          <w:rFonts w:ascii="Times New Roman"/>
          <w:b/>
          <w:i w:val="false"/>
          <w:color w:val="000000"/>
        </w:rPr>
        <w:t xml:space="preserve"> Описание операции "Отправка служебного письма" (P.ED.01.OPR.001)</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отправки и доставки служебного письма получателю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направляемых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служебное письмо и направляет его получателю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 направлено получателю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97" w:id="73"/>
    <w:p>
      <w:pPr>
        <w:spacing w:after="0"/>
        <w:ind w:left="0"/>
        <w:jc w:val="left"/>
      </w:pPr>
      <w:r>
        <w:rPr>
          <w:rFonts w:ascii="Times New Roman"/>
          <w:b/>
          <w:i w:val="false"/>
          <w:color w:val="000000"/>
        </w:rPr>
        <w:t xml:space="preserve"> Описание операции "Прием и обработка служебного письма" (P.ED.01.OPR.002)</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служебного письма (операция "Отправка служебного письма" (P.ED.01.OPR.001))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служебное письмо и проверяет его в соответствии с Регламентом информационного взаимодействия. При успешном выполнении проверки исполнитель обрабатывает полученные сведения и уведомляет отправителя о результатах обработки сведений с указанием кода результата обработки, соответствующего обработке сведений или невозможности обработки сведений с пояснением причины,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направлено отправителю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99" w:id="74"/>
    <w:p>
      <w:pPr>
        <w:spacing w:after="0"/>
        <w:ind w:left="0"/>
        <w:jc w:val="left"/>
      </w:pPr>
      <w:r>
        <w:rPr>
          <w:rFonts w:ascii="Times New Roman"/>
          <w:b/>
          <w:i w:val="false"/>
          <w:color w:val="000000"/>
        </w:rPr>
        <w:t xml:space="preserve"> Описание операции "Получение уведомления о результатах обработки служебного письма" (P.ED.01.OPR.003)</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 результатах обработки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с момента получения уведомления о результатах обработки служебного письма (операция "Прием и обработка служебного письма" (P.ED.01.OPR.002))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полученных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 результатах обработки и обрабатывает его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принято и обработано отправителем</w:t>
            </w:r>
          </w:p>
        </w:tc>
      </w:tr>
    </w:tbl>
    <w:bookmarkStart w:name="z100" w:id="75"/>
    <w:p>
      <w:pPr>
        <w:spacing w:after="0"/>
        <w:ind w:left="0"/>
        <w:jc w:val="both"/>
      </w:pPr>
      <w:r>
        <w:rPr>
          <w:rFonts w:ascii="Times New Roman"/>
          <w:b w:val="false"/>
          <w:i w:val="false"/>
          <w:color w:val="000000"/>
          <w:sz w:val="28"/>
        </w:rPr>
        <w:t xml:space="preserve">
      </w:t>
      </w:r>
      <w:r>
        <w:rPr>
          <w:rFonts w:ascii="Times New Roman"/>
          <w:b/>
          <w:i w:val="false"/>
          <w:color w:val="000000"/>
          <w:sz w:val="28"/>
        </w:rPr>
        <w:t>Процедура</w:t>
      </w:r>
      <w:r>
        <w:rPr>
          <w:rFonts w:ascii="Times New Roman"/>
          <w:b w:val="false"/>
          <w:i w:val="false"/>
          <w:color w:val="000000"/>
          <w:sz w:val="28"/>
        </w:rPr>
        <w:t xml:space="preserve"> </w:t>
      </w:r>
      <w:r>
        <w:rPr>
          <w:rFonts w:ascii="Times New Roman"/>
          <w:b/>
          <w:i w:val="false"/>
          <w:color w:val="000000"/>
          <w:sz w:val="28"/>
        </w:rPr>
        <w:t>"Отправка</w:t>
      </w:r>
      <w:r>
        <w:rPr>
          <w:rFonts w:ascii="Times New Roman"/>
          <w:b w:val="false"/>
          <w:i w:val="false"/>
          <w:color w:val="000000"/>
          <w:sz w:val="28"/>
        </w:rPr>
        <w:t xml:space="preserve"> </w:t>
      </w:r>
      <w:r>
        <w:rPr>
          <w:rFonts w:ascii="Times New Roman"/>
          <w:b/>
          <w:i w:val="false"/>
          <w:color w:val="000000"/>
          <w:sz w:val="28"/>
        </w:rPr>
        <w:t>уведомления</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результатами</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полученного</w:t>
      </w:r>
      <w:r>
        <w:rPr>
          <w:rFonts w:ascii="Times New Roman"/>
          <w:b w:val="false"/>
          <w:i w:val="false"/>
          <w:color w:val="000000"/>
          <w:sz w:val="28"/>
        </w:rPr>
        <w:t xml:space="preserve"> </w:t>
      </w:r>
      <w:r>
        <w:rPr>
          <w:rFonts w:ascii="Times New Roman"/>
          <w:b/>
          <w:i w:val="false"/>
          <w:color w:val="000000"/>
          <w:sz w:val="28"/>
        </w:rPr>
        <w:t>служебного</w:t>
      </w:r>
      <w:r>
        <w:rPr>
          <w:rFonts w:ascii="Times New Roman"/>
          <w:b w:val="false"/>
          <w:i w:val="false"/>
          <w:color w:val="000000"/>
          <w:sz w:val="28"/>
        </w:rPr>
        <w:t xml:space="preserve"> </w:t>
      </w:r>
      <w:r>
        <w:rPr>
          <w:rFonts w:ascii="Times New Roman"/>
          <w:b/>
          <w:i w:val="false"/>
          <w:color w:val="000000"/>
          <w:sz w:val="28"/>
        </w:rPr>
        <w:t>письма"</w:t>
      </w:r>
      <w:r>
        <w:rPr>
          <w:rFonts w:ascii="Times New Roman"/>
          <w:b w:val="false"/>
          <w:i w:val="false"/>
          <w:color w:val="000000"/>
          <w:sz w:val="28"/>
        </w:rPr>
        <w:t xml:space="preserve"> </w:t>
      </w:r>
      <w:r>
        <w:rPr>
          <w:rFonts w:ascii="Times New Roman"/>
          <w:b/>
          <w:i w:val="false"/>
          <w:color w:val="000000"/>
          <w:sz w:val="28"/>
        </w:rPr>
        <w:t>(P.ED.01.PRC.002)</w:t>
      </w:r>
    </w:p>
    <w:bookmarkEnd w:id="75"/>
    <w:bookmarkStart w:name="z101" w:id="76"/>
    <w:p>
      <w:pPr>
        <w:spacing w:after="0"/>
        <w:ind w:left="0"/>
        <w:jc w:val="both"/>
      </w:pPr>
      <w:r>
        <w:rPr>
          <w:rFonts w:ascii="Times New Roman"/>
          <w:b w:val="false"/>
          <w:i w:val="false"/>
          <w:color w:val="000000"/>
          <w:sz w:val="28"/>
        </w:rPr>
        <w:t>
      26. Схема выполнения процедуры "Отправка уведомления с результатами регистрации полученного служебного письма" (P.ED.01.PRC.002) представлена на рисунке 3.</w:t>
      </w:r>
    </w:p>
    <w:bookmarkEnd w:id="76"/>
    <w:bookmarkStart w:name="z102" w:id="77"/>
    <w:p>
      <w:pPr>
        <w:spacing w:after="0"/>
        <w:ind w:left="0"/>
        <w:jc w:val="both"/>
      </w:pPr>
      <w:r>
        <w:rPr>
          <w:rFonts w:ascii="Times New Roman"/>
          <w:b w:val="false"/>
          <w:i w:val="false"/>
          <w:color w:val="000000"/>
          <w:sz w:val="28"/>
        </w:rPr>
        <w:t xml:space="preserve">
      </w:t>
      </w:r>
    </w:p>
    <w:bookmarkEnd w:id="77"/>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394200"/>
                    </a:xfrm>
                    <a:prstGeom prst="rect">
                      <a:avLst/>
                    </a:prstGeom>
                  </pic:spPr>
                </pic:pic>
              </a:graphicData>
            </a:graphic>
          </wp:inline>
        </w:drawing>
      </w:r>
    </w:p>
    <w:p>
      <w:pPr>
        <w:spacing w:after="0"/>
        <w:ind w:left="0"/>
        <w:jc w:val="left"/>
      </w:pP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"Отправка</w:t>
      </w:r>
      <w:r>
        <w:rPr>
          <w:rFonts w:ascii="Times New Roman"/>
          <w:b w:val="false"/>
          <w:i w:val="false"/>
          <w:color w:val="000000"/>
          <w:sz w:val="28"/>
        </w:rPr>
        <w:t xml:space="preserve"> </w:t>
      </w:r>
      <w:r>
        <w:rPr>
          <w:rFonts w:ascii="Times New Roman"/>
          <w:b/>
          <w:i w:val="false"/>
          <w:color w:val="000000"/>
          <w:sz w:val="28"/>
        </w:rPr>
        <w:t>уведомления</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результатами</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полученного</w:t>
      </w:r>
      <w:r>
        <w:rPr>
          <w:rFonts w:ascii="Times New Roman"/>
          <w:b w:val="false"/>
          <w:i w:val="false"/>
          <w:color w:val="000000"/>
          <w:sz w:val="28"/>
        </w:rPr>
        <w:t xml:space="preserve"> </w:t>
      </w:r>
      <w:r>
        <w:rPr>
          <w:rFonts w:ascii="Times New Roman"/>
          <w:b/>
          <w:i w:val="false"/>
          <w:color w:val="000000"/>
          <w:sz w:val="28"/>
        </w:rPr>
        <w:t>служебного</w:t>
      </w:r>
      <w:r>
        <w:rPr>
          <w:rFonts w:ascii="Times New Roman"/>
          <w:b w:val="false"/>
          <w:i w:val="false"/>
          <w:color w:val="000000"/>
          <w:sz w:val="28"/>
        </w:rPr>
        <w:t xml:space="preserve"> </w:t>
      </w:r>
      <w:r>
        <w:rPr>
          <w:rFonts w:ascii="Times New Roman"/>
          <w:b/>
          <w:i w:val="false"/>
          <w:color w:val="000000"/>
          <w:sz w:val="28"/>
        </w:rPr>
        <w:t>письма"</w:t>
      </w:r>
      <w:r>
        <w:rPr>
          <w:rFonts w:ascii="Times New Roman"/>
          <w:b w:val="false"/>
          <w:i w:val="false"/>
          <w:color w:val="000000"/>
          <w:sz w:val="28"/>
        </w:rPr>
        <w:t xml:space="preserve"> </w:t>
      </w:r>
      <w:r>
        <w:rPr>
          <w:rFonts w:ascii="Times New Roman"/>
          <w:b/>
          <w:i w:val="false"/>
          <w:color w:val="000000"/>
          <w:sz w:val="28"/>
        </w:rPr>
        <w:t>(P.ED.01.PRC.002)</w:t>
      </w:r>
      <w:r>
        <w:br/>
      </w:r>
      <w:r>
        <w:rPr>
          <w:rFonts w:ascii="Times New Roman"/>
          <w:b w:val="false"/>
          <w:i w:val="false"/>
          <w:color w:val="000000"/>
          <w:sz w:val="28"/>
        </w:rPr>
        <w:t>
</w:t>
      </w:r>
    </w:p>
    <w:bookmarkStart w:name="z103" w:id="78"/>
    <w:p>
      <w:pPr>
        <w:spacing w:after="0"/>
        <w:ind w:left="0"/>
        <w:jc w:val="both"/>
      </w:pPr>
      <w:r>
        <w:rPr>
          <w:rFonts w:ascii="Times New Roman"/>
          <w:b w:val="false"/>
          <w:i w:val="false"/>
          <w:color w:val="000000"/>
          <w:sz w:val="28"/>
        </w:rPr>
        <w:t>
      27. Процедура "Отправка уведомления с результатами регистрации полученного служебного письма" (P.ED.01.PRC.002) выполняется при принятии получателем решения о регистрации или об отказе в регистрации поступившего служебного письма.</w:t>
      </w:r>
    </w:p>
    <w:bookmarkEnd w:id="78"/>
    <w:bookmarkStart w:name="z104" w:id="79"/>
    <w:p>
      <w:pPr>
        <w:spacing w:after="0"/>
        <w:ind w:left="0"/>
        <w:jc w:val="both"/>
      </w:pPr>
      <w:r>
        <w:rPr>
          <w:rFonts w:ascii="Times New Roman"/>
          <w:b w:val="false"/>
          <w:i w:val="false"/>
          <w:color w:val="000000"/>
          <w:sz w:val="28"/>
        </w:rPr>
        <w:t>
      28. Первой выполняется операция "Передача уведомления о результатах регистрации служебного письма" (P.ED.01.OPR.004), по результатам выполнения которой получатель направляет информацию о результатах регистрации служебного письма отправителю.</w:t>
      </w:r>
    </w:p>
    <w:bookmarkEnd w:id="79"/>
    <w:bookmarkStart w:name="z105" w:id="80"/>
    <w:p>
      <w:pPr>
        <w:spacing w:after="0"/>
        <w:ind w:left="0"/>
        <w:jc w:val="both"/>
      </w:pPr>
      <w:r>
        <w:rPr>
          <w:rFonts w:ascii="Times New Roman"/>
          <w:b w:val="false"/>
          <w:i w:val="false"/>
          <w:color w:val="000000"/>
          <w:sz w:val="28"/>
        </w:rPr>
        <w:t>
      29. При получении отправителем уведомления с результатами регистрации служебного письма выполняется операция "Прием и обработка уведомления о результатах регистрации служебного письма" (P.ED.01.OPR.005), по результатам выполнения которой отправитель получает и обрабатывает информацию о результатах регистрации служебного письма.</w:t>
      </w:r>
    </w:p>
    <w:bookmarkEnd w:id="80"/>
    <w:bookmarkStart w:name="z106" w:id="81"/>
    <w:p>
      <w:pPr>
        <w:spacing w:after="0"/>
        <w:ind w:left="0"/>
        <w:jc w:val="both"/>
      </w:pPr>
      <w:r>
        <w:rPr>
          <w:rFonts w:ascii="Times New Roman"/>
          <w:b w:val="false"/>
          <w:i w:val="false"/>
          <w:color w:val="000000"/>
          <w:sz w:val="28"/>
        </w:rPr>
        <w:t>
      30. При получении уведомления об обработке результатов регистрации служебного письма получателем выполняется операция "Получение уведомления об обработке результатов регистрации служебного письма" (P.ED.01.OPR.006), по результатам выполнения которой получатель выполняет обработку полученного уведомления.</w:t>
      </w:r>
    </w:p>
    <w:bookmarkEnd w:id="81"/>
    <w:bookmarkStart w:name="z107" w:id="82"/>
    <w:p>
      <w:pPr>
        <w:spacing w:after="0"/>
        <w:ind w:left="0"/>
        <w:jc w:val="both"/>
      </w:pPr>
      <w:r>
        <w:rPr>
          <w:rFonts w:ascii="Times New Roman"/>
          <w:b w:val="false"/>
          <w:i w:val="false"/>
          <w:color w:val="000000"/>
          <w:sz w:val="28"/>
        </w:rPr>
        <w:t>
      31. Результатом выполнения процедуры "Отправка уведомления с результатами регистрации полученного служебного письма" (P.ED.01.PRC.002) является получение отправителем уведомления с результатами регистрации служебного письма.</w:t>
      </w:r>
    </w:p>
    <w:bookmarkEnd w:id="82"/>
    <w:bookmarkStart w:name="z108" w:id="83"/>
    <w:p>
      <w:pPr>
        <w:spacing w:after="0"/>
        <w:ind w:left="0"/>
        <w:jc w:val="both"/>
      </w:pPr>
      <w:r>
        <w:rPr>
          <w:rFonts w:ascii="Times New Roman"/>
          <w:b w:val="false"/>
          <w:i w:val="false"/>
          <w:color w:val="000000"/>
          <w:sz w:val="28"/>
        </w:rPr>
        <w:t>
      32. Перечень операций общего процесса, выполняемых в рамках процедуры "Отправка уведомления с результатами регистрации полученного служебного письма" (P.ED.01.PRC.002), приведен в таблице 9.</w:t>
      </w:r>
    </w:p>
    <w:bookmarkEnd w:id="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10" w:id="84"/>
    <w:p>
      <w:pPr>
        <w:spacing w:after="0"/>
        <w:ind w:left="0"/>
        <w:jc w:val="left"/>
      </w:pPr>
      <w:r>
        <w:rPr>
          <w:rFonts w:ascii="Times New Roman"/>
          <w:b/>
          <w:i w:val="false"/>
          <w:color w:val="000000"/>
        </w:rPr>
        <w:t xml:space="preserve"> Перечень операций общего процесса, выполняемых в рамках процедуры "Отправка уведомления с результатами регистрации полученного служебного письма" (P.ED.01.PRC.002)</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уведомления о результатах регистрации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результатах регистрации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результатов регистрации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12" w:id="85"/>
    <w:p>
      <w:pPr>
        <w:spacing w:after="0"/>
        <w:ind w:left="0"/>
        <w:jc w:val="left"/>
      </w:pPr>
      <w:r>
        <w:rPr>
          <w:rFonts w:ascii="Times New Roman"/>
          <w:b/>
          <w:i w:val="false"/>
          <w:color w:val="000000"/>
        </w:rPr>
        <w:t xml:space="preserve"> Описание операции "Передача уведомления о результатах регистрации служебного письма" (P.ED.01.OPR.004)</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уведомления о результатах регистрации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принятии получателем решения о регистрации служебного письма, либо об отказе в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передаваемых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передает отправителю уведомление с результатами регистрации служебного письма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регистрации служебного письма направлены отправителю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14" w:id="86"/>
    <w:p>
      <w:pPr>
        <w:spacing w:after="0"/>
        <w:ind w:left="0"/>
        <w:jc w:val="left"/>
      </w:pPr>
      <w:r>
        <w:rPr>
          <w:rFonts w:ascii="Times New Roman"/>
          <w:b/>
          <w:i w:val="false"/>
          <w:color w:val="000000"/>
        </w:rPr>
        <w:t xml:space="preserve"> Описание операции "Прием и обработка уведомления о результатах регистрации служебного письма" (P.ED.01.OPR.005)</w:t>
      </w:r>
    </w:p>
    <w:bookmarkEnd w:id="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результатах регистрации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результатов регистрации служебного письма (операция "Передача уведомления с результатами регистрации служебного письма" (P.AT.02.OPR.004))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передаваемых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сведения о результатах регистрации и проверяет их в соответствии с Регламентом информационного взаимодействия. В случае успешного выполнения проверки исполнитель осуществляет обработку полученных сведений и уведомляет получателя о результатах обработки сведений с указанием кода результата обработки, соответствующего обработке сведений или невозможности обработки сведений с пояснением причины,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результатах регистрации служебного письма обработаны, уведомление о результатах обработки направлено получателю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16" w:id="87"/>
    <w:p>
      <w:pPr>
        <w:spacing w:after="0"/>
        <w:ind w:left="0"/>
        <w:jc w:val="left"/>
      </w:pPr>
      <w:r>
        <w:rPr>
          <w:rFonts w:ascii="Times New Roman"/>
          <w:b/>
          <w:i w:val="false"/>
          <w:color w:val="000000"/>
        </w:rPr>
        <w:t xml:space="preserve"> Описание операции "Получение уведомления об обработке результатов регистрации служебного письма" (P.ED.01.OPR.006)</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результатов регистрации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уведомления об обработке результатов регистрации служебного письма (операция "Прием и обработка результатов регистрации служебного письма" (P.ED.01.OPR.005))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передаваемых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уведомление об обработке результатов регистрации и обрабатывает его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результатов регистрации служебного письма получено</w:t>
            </w:r>
          </w:p>
        </w:tc>
      </w:tr>
    </w:tbl>
    <w:bookmarkStart w:name="z117" w:id="88"/>
    <w:p>
      <w:pPr>
        <w:spacing w:after="0"/>
        <w:ind w:left="0"/>
        <w:jc w:val="both"/>
      </w:pPr>
      <w:r>
        <w:rPr>
          <w:rFonts w:ascii="Times New Roman"/>
          <w:b w:val="false"/>
          <w:i w:val="false"/>
          <w:color w:val="000000"/>
          <w:sz w:val="28"/>
        </w:rPr>
        <w:t xml:space="preserve">
      </w:t>
      </w:r>
      <w:r>
        <w:rPr>
          <w:rFonts w:ascii="Times New Roman"/>
          <w:b/>
          <w:i w:val="false"/>
          <w:color w:val="000000"/>
          <w:sz w:val="28"/>
        </w:rPr>
        <w:t>Процедура</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ходе</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рассмотрения</w:t>
      </w:r>
      <w:r>
        <w:rPr>
          <w:rFonts w:ascii="Times New Roman"/>
          <w:b w:val="false"/>
          <w:i w:val="false"/>
          <w:color w:val="000000"/>
          <w:sz w:val="28"/>
        </w:rPr>
        <w:t xml:space="preserve"> </w:t>
      </w:r>
      <w:r>
        <w:rPr>
          <w:rFonts w:ascii="Times New Roman"/>
          <w:b/>
          <w:i w:val="false"/>
          <w:color w:val="000000"/>
          <w:sz w:val="28"/>
        </w:rPr>
        <w:t>служебного</w:t>
      </w:r>
      <w:r>
        <w:rPr>
          <w:rFonts w:ascii="Times New Roman"/>
          <w:b w:val="false"/>
          <w:i w:val="false"/>
          <w:color w:val="000000"/>
          <w:sz w:val="28"/>
        </w:rPr>
        <w:t xml:space="preserve"> </w:t>
      </w:r>
      <w:r>
        <w:rPr>
          <w:rFonts w:ascii="Times New Roman"/>
          <w:b/>
          <w:i w:val="false"/>
          <w:color w:val="000000"/>
          <w:sz w:val="28"/>
        </w:rPr>
        <w:t>письма"</w:t>
      </w:r>
      <w:r>
        <w:rPr>
          <w:rFonts w:ascii="Times New Roman"/>
          <w:b w:val="false"/>
          <w:i w:val="false"/>
          <w:color w:val="000000"/>
          <w:sz w:val="28"/>
        </w:rPr>
        <w:t xml:space="preserve"> </w:t>
      </w:r>
      <w:r>
        <w:rPr>
          <w:rFonts w:ascii="Times New Roman"/>
          <w:b/>
          <w:i w:val="false"/>
          <w:color w:val="000000"/>
          <w:sz w:val="28"/>
        </w:rPr>
        <w:t>(P.ED.01.PRC.003)</w:t>
      </w:r>
    </w:p>
    <w:bookmarkEnd w:id="88"/>
    <w:bookmarkStart w:name="z118" w:id="89"/>
    <w:p>
      <w:pPr>
        <w:spacing w:after="0"/>
        <w:ind w:left="0"/>
        <w:jc w:val="both"/>
      </w:pPr>
      <w:r>
        <w:rPr>
          <w:rFonts w:ascii="Times New Roman"/>
          <w:b w:val="false"/>
          <w:i w:val="false"/>
          <w:color w:val="000000"/>
          <w:sz w:val="28"/>
        </w:rPr>
        <w:t>
      33. Схема выполнения процедуры "Получение информации о ходе регистрации и рассмотрения служебного письма" (P.ED.01.PRC.003) представлена на рисунке 4.</w:t>
      </w:r>
    </w:p>
    <w:bookmarkEnd w:id="89"/>
    <w:bookmarkStart w:name="z119" w:id="90"/>
    <w:p>
      <w:pPr>
        <w:spacing w:after="0"/>
        <w:ind w:left="0"/>
        <w:jc w:val="both"/>
      </w:pPr>
      <w:r>
        <w:rPr>
          <w:rFonts w:ascii="Times New Roman"/>
          <w:b w:val="false"/>
          <w:i w:val="false"/>
          <w:color w:val="000000"/>
          <w:sz w:val="28"/>
        </w:rPr>
        <w:t xml:space="preserve">
      </w:t>
      </w:r>
    </w:p>
    <w:bookmarkEnd w:id="90"/>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0" w:id="9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ходе</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рассмотрения</w:t>
      </w:r>
      <w:r>
        <w:rPr>
          <w:rFonts w:ascii="Times New Roman"/>
          <w:b w:val="false"/>
          <w:i w:val="false"/>
          <w:color w:val="000000"/>
          <w:sz w:val="28"/>
        </w:rPr>
        <w:t xml:space="preserve"> </w:t>
      </w:r>
      <w:r>
        <w:rPr>
          <w:rFonts w:ascii="Times New Roman"/>
          <w:b/>
          <w:i w:val="false"/>
          <w:color w:val="000000"/>
          <w:sz w:val="28"/>
        </w:rPr>
        <w:t>служебного</w:t>
      </w:r>
      <w:r>
        <w:rPr>
          <w:rFonts w:ascii="Times New Roman"/>
          <w:b w:val="false"/>
          <w:i w:val="false"/>
          <w:color w:val="000000"/>
          <w:sz w:val="28"/>
        </w:rPr>
        <w:t xml:space="preserve"> </w:t>
      </w:r>
      <w:r>
        <w:rPr>
          <w:rFonts w:ascii="Times New Roman"/>
          <w:b/>
          <w:i w:val="false"/>
          <w:color w:val="000000"/>
          <w:sz w:val="28"/>
        </w:rPr>
        <w:t>письма"</w:t>
      </w:r>
      <w:r>
        <w:rPr>
          <w:rFonts w:ascii="Times New Roman"/>
          <w:b w:val="false"/>
          <w:i w:val="false"/>
          <w:color w:val="000000"/>
          <w:sz w:val="28"/>
        </w:rPr>
        <w:t xml:space="preserve"> </w:t>
      </w:r>
      <w:r>
        <w:rPr>
          <w:rFonts w:ascii="Times New Roman"/>
          <w:b/>
          <w:i w:val="false"/>
          <w:color w:val="000000"/>
          <w:sz w:val="28"/>
        </w:rPr>
        <w:t>(P.ED.01.PRC.003)</w:t>
      </w:r>
    </w:p>
    <w:bookmarkEnd w:id="91"/>
    <w:bookmarkStart w:name="z121" w:id="92"/>
    <w:p>
      <w:pPr>
        <w:spacing w:after="0"/>
        <w:ind w:left="0"/>
        <w:jc w:val="both"/>
      </w:pPr>
      <w:r>
        <w:rPr>
          <w:rFonts w:ascii="Times New Roman"/>
          <w:b w:val="false"/>
          <w:i w:val="false"/>
          <w:color w:val="000000"/>
          <w:sz w:val="28"/>
        </w:rPr>
        <w:t>
      34. Процедура "Получение информации о ходе регистрации и рассмотрения служебного письма" (P.ED.01.PRC.003) выполняется отправителем при необходимости получения информации о ходе регистрации и рассмотрения служебного письма.</w:t>
      </w:r>
    </w:p>
    <w:bookmarkEnd w:id="92"/>
    <w:bookmarkStart w:name="z122" w:id="93"/>
    <w:p>
      <w:pPr>
        <w:spacing w:after="0"/>
        <w:ind w:left="0"/>
        <w:jc w:val="both"/>
      </w:pPr>
      <w:r>
        <w:rPr>
          <w:rFonts w:ascii="Times New Roman"/>
          <w:b w:val="false"/>
          <w:i w:val="false"/>
          <w:color w:val="000000"/>
          <w:sz w:val="28"/>
        </w:rPr>
        <w:t>
      35. Первой выполняется операция "Запрос информации о ходе регистрации и рассмотрения служебного письма" (P.ED.01.OPR.007), по результатам выполнения которой отправитель направляет получателю запрос на представление информации о ходе регистрации и рассмотрения служебного письма.</w:t>
      </w:r>
    </w:p>
    <w:bookmarkEnd w:id="93"/>
    <w:bookmarkStart w:name="z123" w:id="94"/>
    <w:p>
      <w:pPr>
        <w:spacing w:after="0"/>
        <w:ind w:left="0"/>
        <w:jc w:val="both"/>
      </w:pPr>
      <w:r>
        <w:rPr>
          <w:rFonts w:ascii="Times New Roman"/>
          <w:b w:val="false"/>
          <w:i w:val="false"/>
          <w:color w:val="000000"/>
          <w:sz w:val="28"/>
        </w:rPr>
        <w:t>
      36. При получении запроса на представление информации о ходе регистрации и рассмотрения служебного письма выполняется операция "Обработка запроса и представление информации о ходе регистрации и рассмотрения служебного письма" (P.ED.01.OPR.008), по результатам выполнения которой получатель направляет отправителю информацию о ходе регистрации и рассмотрения служебного письма или сведения об отсутствии такой информации.</w:t>
      </w:r>
    </w:p>
    <w:bookmarkEnd w:id="94"/>
    <w:bookmarkStart w:name="z124" w:id="95"/>
    <w:p>
      <w:pPr>
        <w:spacing w:after="0"/>
        <w:ind w:left="0"/>
        <w:jc w:val="both"/>
      </w:pPr>
      <w:r>
        <w:rPr>
          <w:rFonts w:ascii="Times New Roman"/>
          <w:b w:val="false"/>
          <w:i w:val="false"/>
          <w:color w:val="000000"/>
          <w:sz w:val="28"/>
        </w:rPr>
        <w:t>
      37. При получении информации о ходе регистрации и рассмотрения служебного письма выполняется операция "Прием и обработка информации о ходе регистрации и рассмотрения служебного письма" (P.ED.01.OPR.009), по результатам выполнения которой отправитель получает от получателя информацию о ходе регистрации и рассмотрения служебного письма или сведения об отсутствии такой информации.</w:t>
      </w:r>
    </w:p>
    <w:bookmarkEnd w:id="95"/>
    <w:bookmarkStart w:name="z125" w:id="96"/>
    <w:p>
      <w:pPr>
        <w:spacing w:after="0"/>
        <w:ind w:left="0"/>
        <w:jc w:val="both"/>
      </w:pPr>
      <w:r>
        <w:rPr>
          <w:rFonts w:ascii="Times New Roman"/>
          <w:b w:val="false"/>
          <w:i w:val="false"/>
          <w:color w:val="000000"/>
          <w:sz w:val="28"/>
        </w:rPr>
        <w:t>
      38. Результатом выполнения процедуры "Получение информации о ходе регистрации и рассмотрения служебного письма" (P.ED.01.PRC.003) является получение отправителем информации о ходе регистрации и рассмотрения служебного письма или сведений об отсутствии такой информации.</w:t>
      </w:r>
    </w:p>
    <w:bookmarkEnd w:id="96"/>
    <w:bookmarkStart w:name="z126" w:id="97"/>
    <w:p>
      <w:pPr>
        <w:spacing w:after="0"/>
        <w:ind w:left="0"/>
        <w:jc w:val="both"/>
      </w:pPr>
      <w:r>
        <w:rPr>
          <w:rFonts w:ascii="Times New Roman"/>
          <w:b w:val="false"/>
          <w:i w:val="false"/>
          <w:color w:val="000000"/>
          <w:sz w:val="28"/>
        </w:rPr>
        <w:t>
      39. Перечень операций общего процесса, выполняемых в рамках процедуры "Получение информации о ходе регистрации и рассмотрения служебного письма" (P.ED.01.PRC.003), приведен в таблице 13.</w:t>
      </w:r>
    </w:p>
    <w:bookmarkEnd w:id="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28" w:id="98"/>
    <w:p>
      <w:pPr>
        <w:spacing w:after="0"/>
        <w:ind w:left="0"/>
        <w:jc w:val="left"/>
      </w:pPr>
      <w:r>
        <w:rPr>
          <w:rFonts w:ascii="Times New Roman"/>
          <w:b/>
          <w:i w:val="false"/>
          <w:color w:val="000000"/>
        </w:rPr>
        <w:t xml:space="preserve"> Перечень операций общего процесса, выполняемых в рамках процедуры "Получение информации о ходе регистрации и рассмотрения служебного письма" (P.ED.01.PRC.003)</w:t>
      </w:r>
    </w:p>
    <w:bookmarkEnd w:id="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30" w:id="99"/>
    <w:p>
      <w:pPr>
        <w:spacing w:after="0"/>
        <w:ind w:left="0"/>
        <w:jc w:val="left"/>
      </w:pPr>
      <w:r>
        <w:rPr>
          <w:rFonts w:ascii="Times New Roman"/>
          <w:b/>
          <w:i w:val="false"/>
          <w:color w:val="000000"/>
        </w:rPr>
        <w:t xml:space="preserve"> Описание операции "Запрос информации о ходе регистрации и рассмотрения служебного письма" (P.ED.01.OPR.007)</w:t>
      </w:r>
    </w:p>
    <w:bookmarkEnd w:id="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необходимости получения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информации о ходе регистрации и рассмотрения служебного письма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получателю запрос информации о ходе регистрации и рассмотрения служебного письма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запрос на получение информации о ходе регистрации и рассмотрения служебного письма направлен получателю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32" w:id="100"/>
    <w:p>
      <w:pPr>
        <w:spacing w:after="0"/>
        <w:ind w:left="0"/>
        <w:jc w:val="left"/>
      </w:pPr>
      <w:r>
        <w:rPr>
          <w:rFonts w:ascii="Times New Roman"/>
          <w:b/>
          <w:i w:val="false"/>
          <w:color w:val="000000"/>
        </w:rPr>
        <w:t xml:space="preserve"> Описание операции "Обработка запроса и представление информации о ходе регистрации и рассмотрения служебного письма" (P.ED.01.OPR.008)</w:t>
      </w:r>
    </w:p>
    <w:bookmarkEnd w:id="1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поступлении запроса на представление информации о ходе регистрации и рассмотрения служебного письма (операция "Запрос информации о ходе регистрации и рассмотрения служебного письма" (P.ED.01.OPR.007))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и представляемой информации о ходе регистрации и рассмотрения служебного письма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 w:id="101"/>
          <w:p>
            <w:pPr>
              <w:spacing w:after="20"/>
              <w:ind w:left="20"/>
              <w:jc w:val="both"/>
            </w:pPr>
            <w:r>
              <w:rPr>
                <w:rFonts w:ascii="Times New Roman"/>
                <w:b w:val="false"/>
                <w:i w:val="false"/>
                <w:color w:val="000000"/>
                <w:sz w:val="20"/>
              </w:rPr>
              <w:t>
исполнитель выполняет проверку полученного запроса в соответствии с Регламентом информационного взаимодействия.</w:t>
            </w:r>
          </w:p>
          <w:bookmarkEnd w:id="101"/>
          <w:p>
            <w:pPr>
              <w:spacing w:after="20"/>
              <w:ind w:left="20"/>
              <w:jc w:val="both"/>
            </w:pPr>
            <w:r>
              <w:rPr>
                <w:rFonts w:ascii="Times New Roman"/>
                <w:b w:val="false"/>
                <w:i w:val="false"/>
                <w:color w:val="000000"/>
                <w:sz w:val="20"/>
              </w:rPr>
              <w:t>
В случае успешного выполнения проверки получатель направляет ответ на запрос с информацией о ходе регистрации и рассмотрения служебного письма или сведения об отсутствии такой информации, удовлетворяющей параметрам запроса, с кодом статуса регистрации и рассмотрения, соответствующим отсутствию информации,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или сведения об отсутствии такой информации, удовлетворяющей параметрам запроса, представлены отправителю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35" w:id="102"/>
    <w:p>
      <w:pPr>
        <w:spacing w:after="0"/>
        <w:ind w:left="0"/>
        <w:jc w:val="left"/>
      </w:pPr>
      <w:r>
        <w:rPr>
          <w:rFonts w:ascii="Times New Roman"/>
          <w:b/>
          <w:i w:val="false"/>
          <w:color w:val="000000"/>
        </w:rPr>
        <w:t xml:space="preserve"> Описание операции "Прием и обработка информации о ходе регистрации и рассмотрения служебного письма" (P.ED.01.OPR.009)</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представлении информации о ходе регистрации и рассмотрения служебного письма или сведений об отсутствии такой информации (операция "Обработка запроса и представление информации о ходе регистрации рассмотрения служебного письма" (P.ED.01.OPR.008)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представляемой информации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и обрабатывает информацию о ходе регистрации и рассмотрения служебного письма или сведения об отсутствии такой информации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информация о ходе регистрации и рассмотрения служебного письма или сведения об отсутствии такой информации получены </w:t>
            </w:r>
          </w:p>
        </w:tc>
      </w:tr>
    </w:tbl>
    <w:bookmarkStart w:name="z136" w:id="103"/>
    <w:p>
      <w:pPr>
        <w:spacing w:after="0"/>
        <w:ind w:left="0"/>
        <w:jc w:val="both"/>
      </w:pPr>
      <w:r>
        <w:rPr>
          <w:rFonts w:ascii="Times New Roman"/>
          <w:b w:val="false"/>
          <w:i w:val="false"/>
          <w:color w:val="000000"/>
          <w:sz w:val="28"/>
        </w:rPr>
        <w:t>
      Процедура "Оповещение о ходе рассмотрения служебного письма" (P.ED.01.PRC.004)</w:t>
      </w:r>
    </w:p>
    <w:bookmarkEnd w:id="103"/>
    <w:bookmarkStart w:name="z137" w:id="104"/>
    <w:p>
      <w:pPr>
        <w:spacing w:after="0"/>
        <w:ind w:left="0"/>
        <w:jc w:val="both"/>
      </w:pPr>
      <w:r>
        <w:rPr>
          <w:rFonts w:ascii="Times New Roman"/>
          <w:b w:val="false"/>
          <w:i w:val="false"/>
          <w:color w:val="000000"/>
          <w:sz w:val="28"/>
        </w:rPr>
        <w:t>
      40. Схема выполнения процедуры "Оповещение о ходе рассмотрения служебного письма" (P.ED.01.PRC.004) представлена на рисунке 5.</w:t>
      </w:r>
    </w:p>
    <w:bookmarkEnd w:id="104"/>
    <w:bookmarkStart w:name="z138" w:id="105"/>
    <w:p>
      <w:pPr>
        <w:spacing w:after="0"/>
        <w:ind w:left="0"/>
        <w:jc w:val="both"/>
      </w:pPr>
      <w:r>
        <w:rPr>
          <w:rFonts w:ascii="Times New Roman"/>
          <w:b w:val="false"/>
          <w:i w:val="false"/>
          <w:color w:val="000000"/>
          <w:sz w:val="28"/>
        </w:rPr>
        <w:t xml:space="preserve">
      </w:t>
      </w:r>
    </w:p>
    <w:bookmarkEnd w:id="105"/>
    <w:p>
      <w:pPr>
        <w:spacing w:after="0"/>
        <w:ind w:left="0"/>
        <w:jc w:val="both"/>
      </w:pPr>
      <w:r>
        <w:drawing>
          <wp:inline distT="0" distB="0" distL="0" distR="0">
            <wp:extent cx="78105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 w:id="106"/>
    <w:p>
      <w:pPr>
        <w:spacing w:after="0"/>
        <w:ind w:left="0"/>
        <w:jc w:val="both"/>
      </w:pPr>
      <w:r>
        <w:rPr>
          <w:rFonts w:ascii="Times New Roman"/>
          <w:b w:val="false"/>
          <w:i w:val="false"/>
          <w:color w:val="000000"/>
          <w:sz w:val="28"/>
        </w:rPr>
        <w:t>
      Рис. 5. Схема выполнения процедуры "Оповещение о ходе рассмотрения служебного письма" (P.ED.01.PRC.004)</w:t>
      </w:r>
    </w:p>
    <w:bookmarkEnd w:id="106"/>
    <w:bookmarkStart w:name="z140" w:id="107"/>
    <w:p>
      <w:pPr>
        <w:spacing w:after="0"/>
        <w:ind w:left="0"/>
        <w:jc w:val="both"/>
      </w:pPr>
      <w:r>
        <w:rPr>
          <w:rFonts w:ascii="Times New Roman"/>
          <w:b w:val="false"/>
          <w:i w:val="false"/>
          <w:color w:val="000000"/>
          <w:sz w:val="28"/>
        </w:rPr>
        <w:t>
      41. Процедура "Оповещение о ходе рассмотрения служебного письма" (P.ED.01.PRC.004) выполняется получателем в инициативном порядке при изменении информации о ходе регистрации и рассмотрения служебного письма.</w:t>
      </w:r>
    </w:p>
    <w:bookmarkEnd w:id="107"/>
    <w:bookmarkStart w:name="z141" w:id="108"/>
    <w:p>
      <w:pPr>
        <w:spacing w:after="0"/>
        <w:ind w:left="0"/>
        <w:jc w:val="both"/>
      </w:pPr>
      <w:r>
        <w:rPr>
          <w:rFonts w:ascii="Times New Roman"/>
          <w:b w:val="false"/>
          <w:i w:val="false"/>
          <w:color w:val="000000"/>
          <w:sz w:val="28"/>
        </w:rPr>
        <w:t>
      42. Первой выполняется операция "Оповещение о ходе рассмотрения служебного письма" (P.ED.01.OPR.010), по результатам выполнения которой получатель формирует и передает информацию о ходе регистрации и рассмотрения служебного письма отправителю.</w:t>
      </w:r>
    </w:p>
    <w:bookmarkEnd w:id="108"/>
    <w:bookmarkStart w:name="z142" w:id="109"/>
    <w:p>
      <w:pPr>
        <w:spacing w:after="0"/>
        <w:ind w:left="0"/>
        <w:jc w:val="both"/>
      </w:pPr>
      <w:r>
        <w:rPr>
          <w:rFonts w:ascii="Times New Roman"/>
          <w:b w:val="false"/>
          <w:i w:val="false"/>
          <w:color w:val="000000"/>
          <w:sz w:val="28"/>
        </w:rPr>
        <w:t>
      43. При поступлении отправителю уведомления об изменении информации о ходе регистрации и рассмотрения служебного письма выполняется операция "Прием и обработка информации о ходе регистрации и рассмотрения служебного письма" (P.ED.01.OPR.011), по результатам выполнения которой отправитель получает информации о ходе регистрации и рассмотрения служебного письма.</w:t>
      </w:r>
    </w:p>
    <w:bookmarkEnd w:id="109"/>
    <w:bookmarkStart w:name="z143" w:id="110"/>
    <w:p>
      <w:pPr>
        <w:spacing w:after="0"/>
        <w:ind w:left="0"/>
        <w:jc w:val="both"/>
      </w:pPr>
      <w:r>
        <w:rPr>
          <w:rFonts w:ascii="Times New Roman"/>
          <w:b w:val="false"/>
          <w:i w:val="false"/>
          <w:color w:val="000000"/>
          <w:sz w:val="28"/>
        </w:rPr>
        <w:t>
      44. Результатом выполнения процедуры "Оповещение о ходе рассмотрения служебного письма" (P.ED.01.PRC.004) является получение отправителем информации о ходе регистрации и рассмотрения служебного письма.</w:t>
      </w:r>
    </w:p>
    <w:bookmarkEnd w:id="110"/>
    <w:bookmarkStart w:name="z144" w:id="111"/>
    <w:p>
      <w:pPr>
        <w:spacing w:after="0"/>
        <w:ind w:left="0"/>
        <w:jc w:val="both"/>
      </w:pPr>
      <w:r>
        <w:rPr>
          <w:rFonts w:ascii="Times New Roman"/>
          <w:b w:val="false"/>
          <w:i w:val="false"/>
          <w:color w:val="000000"/>
          <w:sz w:val="28"/>
        </w:rPr>
        <w:t>
      45. Перечень операций общего процесса, выполняемых в рамках процедуры "Оповещение о ходе рассмотрения служебного письма" (P.ED.01.PRC.004), приведен в таблице 17.</w:t>
      </w:r>
    </w:p>
    <w:bookmarkEnd w:id="1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46" w:id="112"/>
    <w:p>
      <w:pPr>
        <w:spacing w:after="0"/>
        <w:ind w:left="0"/>
        <w:jc w:val="left"/>
      </w:pPr>
      <w:r>
        <w:rPr>
          <w:rFonts w:ascii="Times New Roman"/>
          <w:b/>
          <w:i w:val="false"/>
          <w:color w:val="000000"/>
        </w:rPr>
        <w:t xml:space="preserve"> Перечень операций общего процесса, выполняемых в рамках процедуры "Оповещение о ходе рассмотрения служебного письма" (P.ED.01.PRC.004)</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оповещения о ходе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48" w:id="113"/>
    <w:p>
      <w:pPr>
        <w:spacing w:after="0"/>
        <w:ind w:left="0"/>
        <w:jc w:val="left"/>
      </w:pPr>
      <w:r>
        <w:rPr>
          <w:rFonts w:ascii="Times New Roman"/>
          <w:b/>
          <w:i w:val="false"/>
          <w:color w:val="000000"/>
        </w:rPr>
        <w:t xml:space="preserve"> Описание операции "Направление оповещения о ходе рассмотрения служебного письма" (P.ED.01.OPR.010)</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оповещения о ходе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изменении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передаваемых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направляет измененную информацию о ходе регистрации и рассмотрения служебного письма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направлена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50" w:id="114"/>
    <w:p>
      <w:pPr>
        <w:spacing w:after="0"/>
        <w:ind w:left="0"/>
        <w:jc w:val="left"/>
      </w:pPr>
      <w:r>
        <w:rPr>
          <w:rFonts w:ascii="Times New Roman"/>
          <w:b/>
          <w:i w:val="false"/>
          <w:color w:val="000000"/>
        </w:rPr>
        <w:t xml:space="preserve"> Описание операции "Прием и обработка информации о ходе регистрации и рассмотрения служебного письма" (P.ED.01.OPR.011)</w:t>
      </w:r>
    </w:p>
    <w:bookmarkEnd w:id="1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принимает и обрабатывает информацию о ходе регистрации и рассмотрения служебного письма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принята и обработана</w:t>
            </w:r>
          </w:p>
        </w:tc>
      </w:tr>
    </w:tbl>
    <w:bookmarkStart w:name="z151" w:id="115"/>
    <w:p>
      <w:pPr>
        <w:spacing w:after="0"/>
        <w:ind w:left="0"/>
        <w:jc w:val="left"/>
      </w:pPr>
      <w:r>
        <w:rPr>
          <w:rFonts w:ascii="Times New Roman"/>
          <w:b/>
          <w:i w:val="false"/>
          <w:color w:val="000000"/>
        </w:rPr>
        <w:t xml:space="preserve"> IX. Порядок действий в нештатных ситуациях</w:t>
      </w:r>
    </w:p>
    <w:bookmarkEnd w:id="115"/>
    <w:bookmarkStart w:name="z152" w:id="116"/>
    <w:p>
      <w:pPr>
        <w:spacing w:after="0"/>
        <w:ind w:left="0"/>
        <w:jc w:val="both"/>
      </w:pPr>
      <w:r>
        <w:rPr>
          <w:rFonts w:ascii="Times New Roman"/>
          <w:b w:val="false"/>
          <w:i w:val="false"/>
          <w:color w:val="000000"/>
          <w:sz w:val="28"/>
        </w:rPr>
        <w:t>
      46.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116"/>
    <w:bookmarkStart w:name="z153" w:id="117"/>
    <w:p>
      <w:pPr>
        <w:spacing w:after="0"/>
        <w:ind w:left="0"/>
        <w:jc w:val="both"/>
      </w:pPr>
      <w:r>
        <w:rPr>
          <w:rFonts w:ascii="Times New Roman"/>
          <w:b w:val="false"/>
          <w:i w:val="false"/>
          <w:color w:val="000000"/>
          <w:sz w:val="28"/>
        </w:rPr>
        <w:t>
      47. В случае возникновения ошибок структурного и форматно-логического контроля орган государственной власти государства-члена либо Комиссия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В случае выявления несоответствия сведений требованиям указанных документов орган государственной власти государства-члена принимает необходимые меры для устранения выявленной ошибки в соответствии с установленным порядком.</w:t>
      </w:r>
    </w:p>
    <w:bookmarkEnd w:id="117"/>
    <w:bookmarkStart w:name="z154" w:id="118"/>
    <w:p>
      <w:pPr>
        <w:spacing w:after="0"/>
        <w:ind w:left="0"/>
        <w:jc w:val="both"/>
      </w:pPr>
      <w:r>
        <w:rPr>
          <w:rFonts w:ascii="Times New Roman"/>
          <w:b w:val="false"/>
          <w:i w:val="false"/>
          <w:color w:val="000000"/>
          <w:sz w:val="28"/>
        </w:rPr>
        <w:t>
      48. В целях обеспечения непрерывного электронного документооборота между государствами-членами Евразийского экономического союза и Евразийской экономической комиссией государства-члены информируют друг друга и Комиссию об органах государственной власти государств-членов, к компетенции которых относится выполнение требований, предусмотренных настоящими Правилами, а также предоставляют сведения о лицах и организациях, ответственных за обеспечение технической поддержки при реализации общего процесса, и способах связи с ними.".</w:t>
      </w:r>
    </w:p>
    <w:bookmarkEnd w:id="118"/>
    <w:bookmarkStart w:name="z155" w:id="119"/>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участниками электронного документооборота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 утвержденный указанным Решением, изложить в следующей редакции:</w:t>
      </w:r>
    </w:p>
    <w:bookmarkEnd w:id="1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июля 2022 г. № 103</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 февраля 2026 г. № 14)</w:t>
            </w:r>
          </w:p>
        </w:tc>
      </w:tr>
    </w:tbl>
    <w:bookmarkStart w:name="z157" w:id="120"/>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участниками электронного документооборота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bookmarkEnd w:id="120"/>
    <w:bookmarkStart w:name="z158" w:id="121"/>
    <w:p>
      <w:pPr>
        <w:spacing w:after="0"/>
        <w:ind w:left="0"/>
        <w:jc w:val="left"/>
      </w:pPr>
      <w:r>
        <w:rPr>
          <w:rFonts w:ascii="Times New Roman"/>
          <w:b/>
          <w:i w:val="false"/>
          <w:color w:val="000000"/>
        </w:rPr>
        <w:t xml:space="preserve"> I. Общие положения</w:t>
      </w:r>
    </w:p>
    <w:bookmarkEnd w:id="121"/>
    <w:p>
      <w:pPr>
        <w:spacing w:after="0"/>
        <w:ind w:left="0"/>
        <w:jc w:val="both"/>
      </w:pPr>
      <w:bookmarkStart w:name="z159" w:id="122"/>
      <w:r>
        <w:rPr>
          <w:rFonts w:ascii="Times New Roman"/>
          <w:b w:val="false"/>
          <w:i w:val="false"/>
          <w:color w:val="000000"/>
          <w:sz w:val="28"/>
        </w:rPr>
        <w:t xml:space="preserve">
      1. Настоящий Регламент разработан в соответствии со следующими международными договорами и актами, составляющими право Евразийского экономического союза </w:t>
      </w:r>
    </w:p>
    <w:bookmarkEnd w:id="122"/>
    <w:p>
      <w:pPr>
        <w:spacing w:after="0"/>
        <w:ind w:left="0"/>
        <w:jc w:val="both"/>
      </w:pPr>
      <w:r>
        <w:rPr>
          <w:rFonts w:ascii="Times New Roman"/>
          <w:b w:val="false"/>
          <w:i w:val="false"/>
          <w:color w:val="000000"/>
          <w:sz w:val="28"/>
        </w:rPr>
        <w:t>(далее – Союз):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сентября 2014 г. № 73 "О концепции использования при межгосударственном информационном взаимодействии сервисов и имеющих юридическую силу электронных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 ноября 2016 г. № 138 "Об организации пилотного проекта по реализации электронного документооборота между государствами-членами Евразийского экономического союза и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bookmarkStart w:name="z170" w:id="123"/>
    <w:p>
      <w:pPr>
        <w:spacing w:after="0"/>
        <w:ind w:left="0"/>
        <w:jc w:val="left"/>
      </w:pPr>
      <w:r>
        <w:rPr>
          <w:rFonts w:ascii="Times New Roman"/>
          <w:b/>
          <w:i w:val="false"/>
          <w:color w:val="000000"/>
        </w:rPr>
        <w:t xml:space="preserve"> II. Область применения</w:t>
      </w:r>
    </w:p>
    <w:bookmarkEnd w:id="123"/>
    <w:bookmarkStart w:name="z171" w:id="124"/>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 (далее – общий процесс).</w:t>
      </w:r>
    </w:p>
    <w:bookmarkEnd w:id="124"/>
    <w:bookmarkStart w:name="z172" w:id="125"/>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125"/>
    <w:bookmarkStart w:name="z173" w:id="126"/>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26"/>
    <w:bookmarkStart w:name="z174" w:id="127"/>
    <w:p>
      <w:pPr>
        <w:spacing w:after="0"/>
        <w:ind w:left="0"/>
        <w:jc w:val="left"/>
      </w:pPr>
      <w:r>
        <w:rPr>
          <w:rFonts w:ascii="Times New Roman"/>
          <w:b/>
          <w:i w:val="false"/>
          <w:color w:val="000000"/>
        </w:rPr>
        <w:t xml:space="preserve"> III. Основные понятия</w:t>
      </w:r>
    </w:p>
    <w:bookmarkEnd w:id="127"/>
    <w:bookmarkStart w:name="z175" w:id="128"/>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128"/>
    <w:bookmarkStart w:name="z176" w:id="129"/>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29"/>
    <w:bookmarkStart w:name="z177" w:id="130"/>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130"/>
    <w:bookmarkStart w:name="z178" w:id="131"/>
    <w:p>
      <w:pPr>
        <w:spacing w:after="0"/>
        <w:ind w:left="0"/>
        <w:jc w:val="both"/>
      </w:pPr>
      <w:r>
        <w:rPr>
          <w:rFonts w:ascii="Times New Roman"/>
          <w:b w:val="false"/>
          <w:i w:val="false"/>
          <w:color w:val="000000"/>
          <w:sz w:val="28"/>
        </w:rPr>
        <w:t>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131"/>
    <w:bookmarkStart w:name="z179" w:id="132"/>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утвержденных Решением Коллегии Евразийской экономической комиссии от 13 июля 2022 г. № 103 (далее – Правила информационного взаимодействия).</w:t>
      </w:r>
    </w:p>
    <w:bookmarkEnd w:id="132"/>
    <w:bookmarkStart w:name="z180" w:id="133"/>
    <w:p>
      <w:pPr>
        <w:spacing w:after="0"/>
        <w:ind w:left="0"/>
        <w:jc w:val="left"/>
      </w:pPr>
      <w:r>
        <w:rPr>
          <w:rFonts w:ascii="Times New Roman"/>
          <w:b/>
          <w:i w:val="false"/>
          <w:color w:val="000000"/>
        </w:rPr>
        <w:t xml:space="preserve"> IV. Основные сведения об информационном взаимодействии в рамках общего процесса</w:t>
      </w:r>
    </w:p>
    <w:bookmarkEnd w:id="133"/>
    <w:bookmarkStart w:name="z181" w:id="134"/>
    <w:p>
      <w:pPr>
        <w:spacing w:after="0"/>
        <w:ind w:left="0"/>
        <w:jc w:val="left"/>
      </w:pPr>
      <w:r>
        <w:rPr>
          <w:rFonts w:ascii="Times New Roman"/>
          <w:b/>
          <w:i w:val="false"/>
          <w:color w:val="000000"/>
        </w:rPr>
        <w:t xml:space="preserve"> 1. Участники информационного взаимодействия</w:t>
      </w:r>
    </w:p>
    <w:bookmarkEnd w:id="134"/>
    <w:bookmarkStart w:name="z182" w:id="135"/>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1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84" w:id="136"/>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Отправитель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подготовку, регистрацию и отправку служебных писем и обработку уведомлений о результатах их регистрации. Направляет запросы информации о ходе регистрации и рассмотрения служебных писем и принимает соответствующую информацию от получателя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отправитель (P.ED.01.ACT.001)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Получатель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прием, регистрацию и обработку полученных от отправителя служебных писем, а также формирование и направление отправителю уведомлений с результатами их регистрации и ответ на запрос отправителя о ходе регистрации и рассмотрения служебного письма. Информирует отправителя о ходе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получатель (P.ED.01.ACT.002)</w:t>
            </w:r>
          </w:p>
        </w:tc>
      </w:tr>
    </w:tbl>
    <w:bookmarkStart w:name="z185" w:id="137"/>
    <w:p>
      <w:pPr>
        <w:spacing w:after="0"/>
        <w:ind w:left="0"/>
        <w:jc w:val="left"/>
      </w:pPr>
      <w:r>
        <w:rPr>
          <w:rFonts w:ascii="Times New Roman"/>
          <w:b/>
          <w:i w:val="false"/>
          <w:color w:val="000000"/>
        </w:rPr>
        <w:t xml:space="preserve"> 2. Структура информационного взаимодействия</w:t>
      </w:r>
    </w:p>
    <w:bookmarkEnd w:id="137"/>
    <w:bookmarkStart w:name="z186" w:id="138"/>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органами государственной власти государств-членов Союза или уполномоченными ими организациями, а также между органами государственной власти государств-членов Союза или уполномоченными ими организациями и Евразийской экономической комиссией (далее – Комиссия) в соответствии с процедурой общего процесса "Информационное взаимодействие при обеспечении межгосударственного электронного документооборота".</w:t>
      </w:r>
    </w:p>
    <w:bookmarkEnd w:id="138"/>
    <w:bookmarkStart w:name="z187" w:id="139"/>
    <w:p>
      <w:pPr>
        <w:spacing w:after="0"/>
        <w:ind w:left="0"/>
        <w:jc w:val="both"/>
      </w:pPr>
      <w:r>
        <w:rPr>
          <w:rFonts w:ascii="Times New Roman"/>
          <w:b w:val="false"/>
          <w:i w:val="false"/>
          <w:color w:val="000000"/>
          <w:sz w:val="28"/>
        </w:rPr>
        <w:t>
      Структура информационного взаимодействия между органами государственной власти государств-членов либо уполномоченными ими организациями и Комиссией представлена на рисунке 1.</w:t>
      </w:r>
    </w:p>
    <w:bookmarkEnd w:id="139"/>
    <w:bookmarkStart w:name="z188" w:id="140"/>
    <w:p>
      <w:pPr>
        <w:spacing w:after="0"/>
        <w:ind w:left="0"/>
        <w:jc w:val="both"/>
      </w:pPr>
      <w:r>
        <w:rPr>
          <w:rFonts w:ascii="Times New Roman"/>
          <w:b w:val="false"/>
          <w:i w:val="false"/>
          <w:color w:val="000000"/>
          <w:sz w:val="28"/>
        </w:rPr>
        <w:t xml:space="preserve">
      </w:t>
      </w:r>
    </w:p>
    <w:bookmarkEnd w:id="140"/>
    <w:p>
      <w:pPr>
        <w:spacing w:after="0"/>
        <w:ind w:left="0"/>
        <w:jc w:val="both"/>
      </w:pPr>
      <w:r>
        <w:drawing>
          <wp:inline distT="0" distB="0" distL="0" distR="0">
            <wp:extent cx="7810500" cy="200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200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9" w:id="141"/>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информационного</w:t>
      </w:r>
      <w:r>
        <w:rPr>
          <w:rFonts w:ascii="Times New Roman"/>
          <w:b w:val="false"/>
          <w:i w:val="false"/>
          <w:color w:val="000000"/>
          <w:sz w:val="28"/>
        </w:rPr>
        <w:t xml:space="preserve"> </w:t>
      </w:r>
      <w:r>
        <w:rPr>
          <w:rFonts w:ascii="Times New Roman"/>
          <w:b/>
          <w:i w:val="false"/>
          <w:color w:val="000000"/>
          <w:sz w:val="28"/>
        </w:rPr>
        <w:t>взаимодействия</w:t>
      </w:r>
      <w:r>
        <w:rPr>
          <w:rFonts w:ascii="Times New Roman"/>
          <w:b w:val="false"/>
          <w:i w:val="false"/>
          <w:color w:val="000000"/>
          <w:sz w:val="28"/>
        </w:rPr>
        <w:t xml:space="preserve"> </w:t>
      </w:r>
      <w:r>
        <w:rPr>
          <w:rFonts w:ascii="Times New Roman"/>
          <w:b/>
          <w:i w:val="false"/>
          <w:color w:val="000000"/>
          <w:sz w:val="28"/>
        </w:rPr>
        <w:t>между</w:t>
      </w:r>
      <w:r>
        <w:rPr>
          <w:rFonts w:ascii="Times New Roman"/>
          <w:b w:val="false"/>
          <w:i w:val="false"/>
          <w:color w:val="000000"/>
          <w:sz w:val="28"/>
        </w:rPr>
        <w:t xml:space="preserve"> </w:t>
      </w:r>
      <w:r>
        <w:rPr>
          <w:rFonts w:ascii="Times New Roman"/>
          <w:b/>
          <w:i w:val="false"/>
          <w:color w:val="000000"/>
          <w:sz w:val="28"/>
        </w:rPr>
        <w:t>органами</w:t>
      </w:r>
      <w:r>
        <w:rPr>
          <w:rFonts w:ascii="Times New Roman"/>
          <w:b w:val="false"/>
          <w:i w:val="false"/>
          <w:color w:val="000000"/>
          <w:sz w:val="28"/>
        </w:rPr>
        <w:t xml:space="preserve"> </w:t>
      </w:r>
      <w:r>
        <w:rPr>
          <w:rFonts w:ascii="Times New Roman"/>
          <w:b/>
          <w:i w:val="false"/>
          <w:color w:val="000000"/>
          <w:sz w:val="28"/>
        </w:rPr>
        <w:t>государственной</w:t>
      </w:r>
      <w:r>
        <w:rPr>
          <w:rFonts w:ascii="Times New Roman"/>
          <w:b w:val="false"/>
          <w:i w:val="false"/>
          <w:color w:val="000000"/>
          <w:sz w:val="28"/>
        </w:rPr>
        <w:t xml:space="preserve"> </w:t>
      </w:r>
      <w:r>
        <w:rPr>
          <w:rFonts w:ascii="Times New Roman"/>
          <w:b/>
          <w:i w:val="false"/>
          <w:color w:val="000000"/>
          <w:sz w:val="28"/>
        </w:rPr>
        <w:t>власти</w:t>
      </w:r>
      <w:r>
        <w:rPr>
          <w:rFonts w:ascii="Times New Roman"/>
          <w:b w:val="false"/>
          <w:i w:val="false"/>
          <w:color w:val="000000"/>
          <w:sz w:val="28"/>
        </w:rPr>
        <w:t xml:space="preserve"> </w:t>
      </w:r>
      <w:r>
        <w:rPr>
          <w:rFonts w:ascii="Times New Roman"/>
          <w:b/>
          <w:i w:val="false"/>
          <w:color w:val="000000"/>
          <w:sz w:val="28"/>
        </w:rPr>
        <w:t>государств-членов</w:t>
      </w:r>
      <w:r>
        <w:rPr>
          <w:rFonts w:ascii="Times New Roman"/>
          <w:b w:val="false"/>
          <w:i w:val="false"/>
          <w:color w:val="000000"/>
          <w:sz w:val="28"/>
        </w:rPr>
        <w:t xml:space="preserve"> </w:t>
      </w:r>
      <w:r>
        <w:rPr>
          <w:rFonts w:ascii="Times New Roman"/>
          <w:b/>
          <w:i w:val="false"/>
          <w:color w:val="000000"/>
          <w:sz w:val="28"/>
        </w:rPr>
        <w:t>либо</w:t>
      </w:r>
      <w:r>
        <w:rPr>
          <w:rFonts w:ascii="Times New Roman"/>
          <w:b w:val="false"/>
          <w:i w:val="false"/>
          <w:color w:val="000000"/>
          <w:sz w:val="28"/>
        </w:rPr>
        <w:t xml:space="preserve"> </w:t>
      </w:r>
      <w:r>
        <w:rPr>
          <w:rFonts w:ascii="Times New Roman"/>
          <w:b/>
          <w:i w:val="false"/>
          <w:color w:val="000000"/>
          <w:sz w:val="28"/>
        </w:rPr>
        <w:t>уполномоченными</w:t>
      </w:r>
      <w:r>
        <w:rPr>
          <w:rFonts w:ascii="Times New Roman"/>
          <w:b w:val="false"/>
          <w:i w:val="false"/>
          <w:color w:val="000000"/>
          <w:sz w:val="28"/>
        </w:rPr>
        <w:t xml:space="preserve"> </w:t>
      </w:r>
      <w:r>
        <w:rPr>
          <w:rFonts w:ascii="Times New Roman"/>
          <w:b/>
          <w:i w:val="false"/>
          <w:color w:val="000000"/>
          <w:sz w:val="28"/>
        </w:rPr>
        <w:t>ими</w:t>
      </w:r>
      <w:r>
        <w:rPr>
          <w:rFonts w:ascii="Times New Roman"/>
          <w:b w:val="false"/>
          <w:i w:val="false"/>
          <w:color w:val="000000"/>
          <w:sz w:val="28"/>
        </w:rPr>
        <w:t xml:space="preserve"> </w:t>
      </w:r>
      <w:r>
        <w:rPr>
          <w:rFonts w:ascii="Times New Roman"/>
          <w:b/>
          <w:i w:val="false"/>
          <w:color w:val="000000"/>
          <w:sz w:val="28"/>
        </w:rPr>
        <w:t>организациями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Комиссией</w:t>
      </w:r>
    </w:p>
    <w:bookmarkEnd w:id="141"/>
    <w:bookmarkStart w:name="z190" w:id="142"/>
    <w:p>
      <w:pPr>
        <w:spacing w:after="0"/>
        <w:ind w:left="0"/>
        <w:jc w:val="both"/>
      </w:pPr>
      <w:r>
        <w:rPr>
          <w:rFonts w:ascii="Times New Roman"/>
          <w:b w:val="false"/>
          <w:i w:val="false"/>
          <w:color w:val="000000"/>
          <w:sz w:val="28"/>
        </w:rPr>
        <w:t>
      8. Информационное взаимодействие между органами государственной власти государств-членов либо уполномоченными ими организациями и Комиссией реализуется в рамках общего процесса. Структура общего процесса определена в Правилах информационного взаимодействия.</w:t>
      </w:r>
    </w:p>
    <w:bookmarkEnd w:id="142"/>
    <w:bookmarkStart w:name="z191" w:id="143"/>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143"/>
    <w:bookmarkStart w:name="z192" w:id="144"/>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утвержденному Решением Коллегии Евразийской экономической комиссии от 13 июля 2022 г. № 103 (далее – Описание форматов и структур электронных документов и сведений).</w:t>
      </w:r>
    </w:p>
    <w:bookmarkEnd w:id="144"/>
    <w:bookmarkStart w:name="z193" w:id="145"/>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145"/>
    <w:bookmarkStart w:name="z194" w:id="146"/>
    <w:p>
      <w:pPr>
        <w:spacing w:after="0"/>
        <w:ind w:left="0"/>
        <w:jc w:val="both"/>
      </w:pPr>
      <w:r>
        <w:rPr>
          <w:rFonts w:ascii="Times New Roman"/>
          <w:b w:val="false"/>
          <w:i w:val="false"/>
          <w:color w:val="000000"/>
          <w:sz w:val="28"/>
        </w:rPr>
        <w:t>
      12. В целях выполнения процедур маршрутизации сообщений в условиях, когда одну роль могут исполнять несколько участников общего процесса, при формировании логического адреса участника общего процесса дополнительно указывается идентификатор органа государственной власти государства-члена либо уполномоченной им организации в соответствии с пунктом 52 Правил электронного обмена данными в интегрированной информационной системе внешней и взаимной торговли, утвержденных Решением Коллегии Комиссии от 27 января 2015 г. № 5.</w:t>
      </w:r>
    </w:p>
    <w:bookmarkEnd w:id="146"/>
    <w:bookmarkStart w:name="z195" w:id="147"/>
    <w:p>
      <w:pPr>
        <w:spacing w:after="0"/>
        <w:ind w:left="0"/>
        <w:jc w:val="both"/>
      </w:pPr>
      <w:r>
        <w:rPr>
          <w:rFonts w:ascii="Times New Roman"/>
          <w:b w:val="false"/>
          <w:i w:val="false"/>
          <w:color w:val="000000"/>
          <w:sz w:val="28"/>
        </w:rPr>
        <w:t>
      Идентификатор органа государственной власти государства-члена либо уполномоченной им организации указывается в соответствии с реестром справочной информации об участниках служебной переписки, указанным в разделе VII Правил информационного взаимодействия.</w:t>
      </w:r>
    </w:p>
    <w:bookmarkEnd w:id="147"/>
    <w:bookmarkStart w:name="z196" w:id="148"/>
    <w:p>
      <w:pPr>
        <w:spacing w:after="0"/>
        <w:ind w:left="0"/>
        <w:jc w:val="left"/>
      </w:pPr>
      <w:r>
        <w:rPr>
          <w:rFonts w:ascii="Times New Roman"/>
          <w:b/>
          <w:i w:val="false"/>
          <w:color w:val="000000"/>
        </w:rPr>
        <w:t xml:space="preserve"> V. Информационное взаимодействие в рамках групп процедур</w:t>
      </w:r>
    </w:p>
    <w:bookmarkEnd w:id="148"/>
    <w:bookmarkStart w:name="z197" w:id="149"/>
    <w:p>
      <w:pPr>
        <w:spacing w:after="0"/>
        <w:ind w:left="0"/>
        <w:jc w:val="left"/>
      </w:pPr>
      <w:r>
        <w:rPr>
          <w:rFonts w:ascii="Times New Roman"/>
          <w:b/>
          <w:i w:val="false"/>
          <w:color w:val="000000"/>
        </w:rPr>
        <w:t xml:space="preserve"> 1. Информационное взаимодействие при обеспечении межгосударственного электронного документооборота</w:t>
      </w:r>
    </w:p>
    <w:bookmarkEnd w:id="149"/>
    <w:bookmarkStart w:name="z198" w:id="150"/>
    <w:p>
      <w:pPr>
        <w:spacing w:after="0"/>
        <w:ind w:left="0"/>
        <w:jc w:val="both"/>
      </w:pPr>
      <w:r>
        <w:rPr>
          <w:rFonts w:ascii="Times New Roman"/>
          <w:b w:val="false"/>
          <w:i w:val="false"/>
          <w:color w:val="000000"/>
          <w:sz w:val="28"/>
        </w:rPr>
        <w:t>
      13. Схема выполнения транзакций общего процесса при обеспечении межгосударственного электронного документооборота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50"/>
    <w:bookmarkStart w:name="z199" w:id="151"/>
    <w:p>
      <w:pPr>
        <w:spacing w:after="0"/>
        <w:ind w:left="0"/>
        <w:jc w:val="both"/>
      </w:pPr>
      <w:r>
        <w:rPr>
          <w:rFonts w:ascii="Times New Roman"/>
          <w:b w:val="false"/>
          <w:i w:val="false"/>
          <w:color w:val="000000"/>
          <w:sz w:val="28"/>
        </w:rPr>
        <w:t xml:space="preserve">
      </w:t>
      </w:r>
    </w:p>
    <w:bookmarkEnd w:id="151"/>
    <w:p>
      <w:pPr>
        <w:spacing w:after="0"/>
        <w:ind w:left="0"/>
        <w:jc w:val="both"/>
      </w:pPr>
      <w:r>
        <w:drawing>
          <wp:inline distT="0" distB="0" distL="0" distR="0">
            <wp:extent cx="7810500" cy="835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35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 w:id="15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транзакций</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при</w:t>
      </w:r>
      <w:r>
        <w:rPr>
          <w:rFonts w:ascii="Times New Roman"/>
          <w:b w:val="false"/>
          <w:i w:val="false"/>
          <w:color w:val="000000"/>
          <w:sz w:val="28"/>
        </w:rPr>
        <w:t xml:space="preserve"> </w:t>
      </w:r>
      <w:r>
        <w:rPr>
          <w:rFonts w:ascii="Times New Roman"/>
          <w:b/>
          <w:i w:val="false"/>
          <w:color w:val="000000"/>
          <w:sz w:val="28"/>
        </w:rPr>
        <w:t>обеспечении</w:t>
      </w:r>
      <w:r>
        <w:rPr>
          <w:rFonts w:ascii="Times New Roman"/>
          <w:b w:val="false"/>
          <w:i w:val="false"/>
          <w:color w:val="000000"/>
          <w:sz w:val="28"/>
        </w:rPr>
        <w:t xml:space="preserve"> </w:t>
      </w:r>
      <w:r>
        <w:rPr>
          <w:rFonts w:ascii="Times New Roman"/>
          <w:b/>
          <w:i w:val="false"/>
          <w:color w:val="000000"/>
          <w:sz w:val="28"/>
        </w:rPr>
        <w:t>межгосударственного</w:t>
      </w:r>
      <w:r>
        <w:rPr>
          <w:rFonts w:ascii="Times New Roman"/>
          <w:b w:val="false"/>
          <w:i w:val="false"/>
          <w:color w:val="000000"/>
          <w:sz w:val="28"/>
        </w:rPr>
        <w:t xml:space="preserve"> </w:t>
      </w:r>
      <w:r>
        <w:rPr>
          <w:rFonts w:ascii="Times New Roman"/>
          <w:b/>
          <w:i w:val="false"/>
          <w:color w:val="000000"/>
          <w:sz w:val="28"/>
        </w:rPr>
        <w:t>электронного</w:t>
      </w:r>
      <w:r>
        <w:rPr>
          <w:rFonts w:ascii="Times New Roman"/>
          <w:b w:val="false"/>
          <w:i w:val="false"/>
          <w:color w:val="000000"/>
          <w:sz w:val="28"/>
        </w:rPr>
        <w:t xml:space="preserve"> </w:t>
      </w:r>
      <w:r>
        <w:rPr>
          <w:rFonts w:ascii="Times New Roman"/>
          <w:b/>
          <w:i w:val="false"/>
          <w:color w:val="000000"/>
          <w:sz w:val="28"/>
        </w:rPr>
        <w:t>документооборота</w:t>
      </w:r>
    </w:p>
    <w:bookmarkEnd w:id="15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202" w:id="153"/>
    <w:p>
      <w:pPr>
        <w:spacing w:after="0"/>
        <w:ind w:left="0"/>
        <w:jc w:val="left"/>
      </w:pPr>
      <w:r>
        <w:rPr>
          <w:rFonts w:ascii="Times New Roman"/>
          <w:b/>
          <w:i w:val="false"/>
          <w:color w:val="000000"/>
        </w:rPr>
        <w:t xml:space="preserve"> Перечень транзакций общего процесса при обеспечении межгосударственного электронного документооборота</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служебного письма (P.ED.01.PRC.001)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54"/>
          <w:p>
            <w:pPr>
              <w:spacing w:after="20"/>
              <w:ind w:left="20"/>
              <w:jc w:val="both"/>
            </w:pPr>
            <w:r>
              <w:rPr>
                <w:rFonts w:ascii="Times New Roman"/>
                <w:b w:val="false"/>
                <w:i w:val="false"/>
                <w:color w:val="000000"/>
                <w:sz w:val="20"/>
              </w:rPr>
              <w:t>
Отправка служебного письма (P.ED.01.OPR.001).</w:t>
            </w:r>
          </w:p>
          <w:bookmarkEnd w:id="154"/>
          <w:p>
            <w:pPr>
              <w:spacing w:after="20"/>
              <w:ind w:left="20"/>
              <w:jc w:val="both"/>
            </w:pPr>
            <w:r>
              <w:rPr>
                <w:rFonts w:ascii="Times New Roman"/>
                <w:b w:val="false"/>
                <w:i w:val="false"/>
                <w:color w:val="000000"/>
                <w:sz w:val="20"/>
              </w:rPr>
              <w:t>
Получение уведомления о результатах обработки служебного письма (P.ED.01.OPR.003)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 (P.ED.01.BEN.001): получено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служебного письма (P.ED.01.OPR.002)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 (P.ED.01.BEN.001): ожидает регистрации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служебного письма (P.ED.01.TRN.001)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уведомления с результатами регистрации полученного служебного письма (P.ED.01.PRC.002)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 w:id="155"/>
          <w:p>
            <w:pPr>
              <w:spacing w:after="20"/>
              <w:ind w:left="20"/>
              <w:jc w:val="both"/>
            </w:pPr>
            <w:r>
              <w:rPr>
                <w:rFonts w:ascii="Times New Roman"/>
                <w:b w:val="false"/>
                <w:i w:val="false"/>
                <w:color w:val="000000"/>
                <w:sz w:val="20"/>
              </w:rPr>
              <w:t>
Передача уведомления о результатах регистрации служебного письма (P.ED.01.OPR.004).</w:t>
            </w:r>
          </w:p>
          <w:bookmarkEnd w:id="155"/>
          <w:p>
            <w:pPr>
              <w:spacing w:after="20"/>
              <w:ind w:left="20"/>
              <w:jc w:val="both"/>
            </w:pPr>
            <w:r>
              <w:rPr>
                <w:rFonts w:ascii="Times New Roman"/>
                <w:b w:val="false"/>
                <w:i w:val="false"/>
                <w:color w:val="000000"/>
                <w:sz w:val="20"/>
              </w:rPr>
              <w:t>
Получение уведомления об обработке результатов регистрации служебного письма (P.ED.01.OPR.006)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представлена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результатах регистрации служебного письма (P.ED.01.OPR.005)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обработана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уведомления с результатами регистрации полученного служебного письма (P.ED.01.TRN.002)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ходе регистрации и рассмотрения служебного письма (P.ED.01.PRC.003)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 w:id="156"/>
          <w:p>
            <w:pPr>
              <w:spacing w:after="20"/>
              <w:ind w:left="20"/>
              <w:jc w:val="both"/>
            </w:pPr>
            <w:r>
              <w:rPr>
                <w:rFonts w:ascii="Times New Roman"/>
                <w:b w:val="false"/>
                <w:i w:val="false"/>
                <w:color w:val="000000"/>
                <w:sz w:val="20"/>
              </w:rPr>
              <w:t>
Запрос информации о ходе регистрации и рассмотрения служебного письма (P.ED.01.OPR.007).</w:t>
            </w:r>
          </w:p>
          <w:bookmarkEnd w:id="156"/>
          <w:p>
            <w:pPr>
              <w:spacing w:after="20"/>
              <w:ind w:left="20"/>
              <w:jc w:val="both"/>
            </w:pPr>
            <w:r>
              <w:rPr>
                <w:rFonts w:ascii="Times New Roman"/>
                <w:b w:val="false"/>
                <w:i w:val="false"/>
                <w:color w:val="000000"/>
                <w:sz w:val="20"/>
              </w:rPr>
              <w:t>
Прием и обработка информации о ходе регистрации и рассмотрения служебного письма (P.ED.01.OPR.009)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запрошена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информации о ходе регистрации и рассмотрения служебного письма (P.ED.01.OPR.008)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 w:id="157"/>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отсутствует.</w:t>
            </w:r>
          </w:p>
          <w:bookmarkEnd w:id="157"/>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представлена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ходе регистрации и рассмотрения служебного письма (P.ED.01.TRN.003)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 о ходе рассмотрения служебного письма (P.ED.01.PRC.004)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оповещения о ходе рассмотрения служебного письма (P.ED.01.OPR.010)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ходе регистрации и рассмотрения служебного письма (P.ED.01.OPR.011)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представлена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 о ходе рассмотрения служебного письма (P.ED.01.TRN.004)</w:t>
            </w:r>
          </w:p>
        </w:tc>
      </w:tr>
    </w:tbl>
    <w:bookmarkStart w:name="z207" w:id="158"/>
    <w:p>
      <w:pPr>
        <w:spacing w:after="0"/>
        <w:ind w:left="0"/>
        <w:jc w:val="left"/>
      </w:pPr>
      <w:r>
        <w:rPr>
          <w:rFonts w:ascii="Times New Roman"/>
          <w:b/>
          <w:i w:val="false"/>
          <w:color w:val="000000"/>
        </w:rPr>
        <w:t xml:space="preserve"> VI. Описание сообщений общего процесса</w:t>
      </w:r>
    </w:p>
    <w:bookmarkEnd w:id="158"/>
    <w:bookmarkStart w:name="z208" w:id="159"/>
    <w:p>
      <w:pPr>
        <w:spacing w:after="0"/>
        <w:ind w:left="0"/>
        <w:jc w:val="both"/>
      </w:pPr>
      <w:r>
        <w:rPr>
          <w:rFonts w:ascii="Times New Roman"/>
          <w:b w:val="false"/>
          <w:i w:val="false"/>
          <w:color w:val="000000"/>
          <w:sz w:val="28"/>
        </w:rPr>
        <w:t>
      14. Перечень сообщений общего процесса, передаваемых в рамках информационного взаимодействия при реализации общего процесса, приведен в таблице 3.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3.</w:t>
      </w:r>
    </w:p>
    <w:bookmarkEnd w:id="1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210" w:id="160"/>
    <w:p>
      <w:pPr>
        <w:spacing w:after="0"/>
        <w:ind w:left="0"/>
        <w:jc w:val="left"/>
      </w:pPr>
      <w:r>
        <w:rPr>
          <w:rFonts w:ascii="Times New Roman"/>
          <w:b/>
          <w:i w:val="false"/>
          <w:color w:val="000000"/>
        </w:rPr>
        <w:t xml:space="preserve"> Перечень сообщений общего процесса</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61"/>
          <w:p>
            <w:pPr>
              <w:spacing w:after="20"/>
              <w:ind w:left="20"/>
              <w:jc w:val="both"/>
            </w:pPr>
            <w:r>
              <w:rPr>
                <w:rFonts w:ascii="Times New Roman"/>
                <w:b w:val="false"/>
                <w:i w:val="false"/>
                <w:color w:val="000000"/>
                <w:sz w:val="20"/>
              </w:rPr>
              <w:t>
служебное письмо</w:t>
            </w:r>
          </w:p>
          <w:bookmarkEnd w:id="161"/>
          <w:p>
            <w:pPr>
              <w:spacing w:after="20"/>
              <w:ind w:left="20"/>
              <w:jc w:val="both"/>
            </w:pPr>
            <w:r>
              <w:rPr>
                <w:rFonts w:ascii="Times New Roman"/>
                <w:b w:val="false"/>
                <w:i w:val="false"/>
                <w:color w:val="000000"/>
                <w:sz w:val="20"/>
              </w:rPr>
              <w:t>
(R.OS.ED.01.001)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регистрации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(R.OS.ED.01.003)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идентификационные сведения служебного письма (R.OS.ED.01.002)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(R.OS.ED.01.003)</w:t>
            </w:r>
          </w:p>
        </w:tc>
      </w:tr>
    </w:tbl>
    <w:bookmarkStart w:name="z212" w:id="162"/>
    <w:p>
      <w:pPr>
        <w:spacing w:after="0"/>
        <w:ind w:left="0"/>
        <w:jc w:val="left"/>
      </w:pPr>
      <w:r>
        <w:rPr>
          <w:rFonts w:ascii="Times New Roman"/>
          <w:b/>
          <w:i w:val="false"/>
          <w:color w:val="000000"/>
        </w:rPr>
        <w:t xml:space="preserve"> VII. Описание транзакций общего процесса</w:t>
      </w:r>
    </w:p>
    <w:bookmarkEnd w:id="162"/>
    <w:bookmarkStart w:name="z213" w:id="163"/>
    <w:p>
      <w:pPr>
        <w:spacing w:after="0"/>
        <w:ind w:left="0"/>
        <w:jc w:val="left"/>
      </w:pPr>
      <w:r>
        <w:rPr>
          <w:rFonts w:ascii="Times New Roman"/>
          <w:b/>
          <w:i w:val="false"/>
          <w:color w:val="000000"/>
        </w:rPr>
        <w:t xml:space="preserve"> 1. Транзакция общего процесса "Отправка служебного письма" (P.ED.01.TRN.001)</w:t>
      </w:r>
    </w:p>
    <w:bookmarkEnd w:id="163"/>
    <w:bookmarkStart w:name="z214" w:id="164"/>
    <w:p>
      <w:pPr>
        <w:spacing w:after="0"/>
        <w:ind w:left="0"/>
        <w:jc w:val="both"/>
      </w:pPr>
      <w:r>
        <w:rPr>
          <w:rFonts w:ascii="Times New Roman"/>
          <w:b w:val="false"/>
          <w:i w:val="false"/>
          <w:color w:val="000000"/>
          <w:sz w:val="28"/>
        </w:rPr>
        <w:t>
      15. Транзакция общего процесса "Отправка служебного письма" (P.ED.01.TRN.001) выполняется для передачи респонденту соответствующих сведений. Схема выполнения указанной транзакции общего процесса представлена на рисунке 3. Параметры транзакции общего процесса приведены в таблице 4.</w:t>
      </w:r>
    </w:p>
    <w:bookmarkEnd w:id="164"/>
    <w:bookmarkStart w:name="z215"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367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67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6" w:id="166"/>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"Отправка</w:t>
      </w:r>
      <w:r>
        <w:rPr>
          <w:rFonts w:ascii="Times New Roman"/>
          <w:b w:val="false"/>
          <w:i w:val="false"/>
          <w:color w:val="000000"/>
          <w:sz w:val="28"/>
        </w:rPr>
        <w:t xml:space="preserve"> </w:t>
      </w:r>
      <w:r>
        <w:rPr>
          <w:rFonts w:ascii="Times New Roman"/>
          <w:b/>
          <w:i w:val="false"/>
          <w:color w:val="000000"/>
          <w:sz w:val="28"/>
        </w:rPr>
        <w:t>служебного</w:t>
      </w:r>
      <w:r>
        <w:rPr>
          <w:rFonts w:ascii="Times New Roman"/>
          <w:b w:val="false"/>
          <w:i w:val="false"/>
          <w:color w:val="000000"/>
          <w:sz w:val="28"/>
        </w:rPr>
        <w:t xml:space="preserve"> </w:t>
      </w:r>
      <w:r>
        <w:rPr>
          <w:rFonts w:ascii="Times New Roman"/>
          <w:b/>
          <w:i w:val="false"/>
          <w:color w:val="000000"/>
          <w:sz w:val="28"/>
        </w:rPr>
        <w:t>письма"</w:t>
      </w:r>
      <w:r>
        <w:rPr>
          <w:rFonts w:ascii="Times New Roman"/>
          <w:b w:val="false"/>
          <w:i w:val="false"/>
          <w:color w:val="000000"/>
          <w:sz w:val="28"/>
        </w:rPr>
        <w:t xml:space="preserve"> </w:t>
      </w:r>
      <w:r>
        <w:rPr>
          <w:rFonts w:ascii="Times New Roman"/>
          <w:b/>
          <w:i w:val="false"/>
          <w:color w:val="000000"/>
          <w:sz w:val="28"/>
        </w:rPr>
        <w:t>(P.ED.01.TRN.001)</w:t>
      </w:r>
    </w:p>
    <w:bookmarkEnd w:id="1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218" w:id="167"/>
    <w:p>
      <w:pPr>
        <w:spacing w:after="0"/>
        <w:ind w:left="0"/>
        <w:jc w:val="left"/>
      </w:pPr>
      <w:r>
        <w:rPr>
          <w:rFonts w:ascii="Times New Roman"/>
          <w:b/>
          <w:i w:val="false"/>
          <w:color w:val="000000"/>
        </w:rPr>
        <w:t xml:space="preserve"> Описание транзакции общего процесса "Отправка служебного письма" (P.ED.01.TRN.001)</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 (P.ED.01.BEN.001): ожидает регистрации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 (P.ED.01.MSG.001)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(P.ED.01.MSG.002)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 w:id="168"/>
          <w:p>
            <w:pPr>
              <w:spacing w:after="20"/>
              <w:ind w:left="20"/>
              <w:jc w:val="both"/>
            </w:pPr>
            <w:r>
              <w:rPr>
                <w:rFonts w:ascii="Times New Roman"/>
                <w:b w:val="false"/>
                <w:i w:val="false"/>
                <w:color w:val="000000"/>
                <w:sz w:val="20"/>
              </w:rPr>
              <w:t>
да – для P.ED.01.MSG.001 (за исключением случаев, когда отсутствие ЭЦП при осуществлении информационного взаимодействия в рамках настоящего общего процесса предусмотрено соответствующим решением Коллегии Комиссии);</w:t>
            </w:r>
          </w:p>
          <w:bookmarkEnd w:id="168"/>
          <w:p>
            <w:pPr>
              <w:spacing w:after="20"/>
              <w:ind w:left="20"/>
              <w:jc w:val="both"/>
            </w:pPr>
            <w:r>
              <w:rPr>
                <w:rFonts w:ascii="Times New Roman"/>
                <w:b w:val="false"/>
                <w:i w:val="false"/>
                <w:color w:val="000000"/>
                <w:sz w:val="20"/>
              </w:rPr>
              <w:t>
нет – для P.ED.01.MSG.002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20" w:id="169"/>
    <w:p>
      <w:pPr>
        <w:spacing w:after="0"/>
        <w:ind w:left="0"/>
        <w:jc w:val="left"/>
      </w:pPr>
      <w:r>
        <w:rPr>
          <w:rFonts w:ascii="Times New Roman"/>
          <w:b/>
          <w:i w:val="false"/>
          <w:color w:val="000000"/>
        </w:rPr>
        <w:t xml:space="preserve"> 2. Транзакция общего процесса "Отправка уведомления с результатами регистрации полученного служебного письма" (P.ED.01.TRN.002)</w:t>
      </w:r>
    </w:p>
    <w:bookmarkEnd w:id="169"/>
    <w:bookmarkStart w:name="z221" w:id="170"/>
    <w:p>
      <w:pPr>
        <w:spacing w:after="0"/>
        <w:ind w:left="0"/>
        <w:jc w:val="both"/>
      </w:pPr>
      <w:r>
        <w:rPr>
          <w:rFonts w:ascii="Times New Roman"/>
          <w:b w:val="false"/>
          <w:i w:val="false"/>
          <w:color w:val="000000"/>
          <w:sz w:val="28"/>
        </w:rPr>
        <w:t>
      16. Транзакция общего процесса "Отправка уведомления с результатами регистрации полученного служебного письма" (P.ED.01.TRN.002) выполняется для направления соответствующих сведений респонденту.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170"/>
    <w:bookmarkStart w:name="z222" w:id="171"/>
    <w:p>
      <w:pPr>
        <w:spacing w:after="0"/>
        <w:ind w:left="0"/>
        <w:jc w:val="both"/>
      </w:pPr>
      <w:r>
        <w:rPr>
          <w:rFonts w:ascii="Times New Roman"/>
          <w:b w:val="false"/>
          <w:i w:val="false"/>
          <w:color w:val="000000"/>
          <w:sz w:val="28"/>
        </w:rPr>
        <w:t xml:space="preserve">
      </w:t>
      </w:r>
    </w:p>
    <w:bookmarkEnd w:id="171"/>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3" w:id="17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"Отправка</w:t>
      </w:r>
      <w:r>
        <w:rPr>
          <w:rFonts w:ascii="Times New Roman"/>
          <w:b w:val="false"/>
          <w:i w:val="false"/>
          <w:color w:val="000000"/>
          <w:sz w:val="28"/>
        </w:rPr>
        <w:t xml:space="preserve"> </w:t>
      </w:r>
      <w:r>
        <w:rPr>
          <w:rFonts w:ascii="Times New Roman"/>
          <w:b/>
          <w:i w:val="false"/>
          <w:color w:val="000000"/>
          <w:sz w:val="28"/>
        </w:rPr>
        <w:t>уведомления</w:t>
      </w:r>
      <w:r>
        <w:rPr>
          <w:rFonts w:ascii="Times New Roman"/>
          <w:b w:val="false"/>
          <w:i w:val="false"/>
          <w:color w:val="000000"/>
          <w:sz w:val="28"/>
        </w:rPr>
        <w:t xml:space="preserve"> </w:t>
      </w:r>
      <w:r>
        <w:rPr>
          <w:rFonts w:ascii="Times New Roman"/>
          <w:b/>
          <w:i w:val="false"/>
          <w:color w:val="000000"/>
          <w:sz w:val="28"/>
        </w:rPr>
        <w:t>с</w:t>
      </w:r>
      <w:r>
        <w:rPr>
          <w:rFonts w:ascii="Times New Roman"/>
          <w:b w:val="false"/>
          <w:i w:val="false"/>
          <w:color w:val="000000"/>
          <w:sz w:val="28"/>
        </w:rPr>
        <w:t xml:space="preserve"> </w:t>
      </w:r>
      <w:r>
        <w:rPr>
          <w:rFonts w:ascii="Times New Roman"/>
          <w:b/>
          <w:i w:val="false"/>
          <w:color w:val="000000"/>
          <w:sz w:val="28"/>
        </w:rPr>
        <w:t>результатами</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полученного</w:t>
      </w:r>
      <w:r>
        <w:rPr>
          <w:rFonts w:ascii="Times New Roman"/>
          <w:b w:val="false"/>
          <w:i w:val="false"/>
          <w:color w:val="000000"/>
          <w:sz w:val="28"/>
        </w:rPr>
        <w:t xml:space="preserve"> </w:t>
      </w:r>
      <w:r>
        <w:rPr>
          <w:rFonts w:ascii="Times New Roman"/>
          <w:b/>
          <w:i w:val="false"/>
          <w:color w:val="000000"/>
          <w:sz w:val="28"/>
        </w:rPr>
        <w:t>служебного</w:t>
      </w:r>
      <w:r>
        <w:rPr>
          <w:rFonts w:ascii="Times New Roman"/>
          <w:b w:val="false"/>
          <w:i w:val="false"/>
          <w:color w:val="000000"/>
          <w:sz w:val="28"/>
        </w:rPr>
        <w:t xml:space="preserve"> </w:t>
      </w:r>
      <w:r>
        <w:rPr>
          <w:rFonts w:ascii="Times New Roman"/>
          <w:b/>
          <w:i w:val="false"/>
          <w:color w:val="000000"/>
          <w:sz w:val="28"/>
        </w:rPr>
        <w:t>письма"</w:t>
      </w:r>
      <w:r>
        <w:rPr>
          <w:rFonts w:ascii="Times New Roman"/>
          <w:b w:val="false"/>
          <w:i w:val="false"/>
          <w:color w:val="000000"/>
          <w:sz w:val="28"/>
        </w:rPr>
        <w:t xml:space="preserve"> </w:t>
      </w:r>
      <w:r>
        <w:rPr>
          <w:rFonts w:ascii="Times New Roman"/>
          <w:b/>
          <w:i w:val="false"/>
          <w:color w:val="000000"/>
          <w:sz w:val="28"/>
        </w:rPr>
        <w:t>(P.ED.01.TRN.002)</w:t>
      </w:r>
    </w:p>
    <w:bookmarkEnd w:id="1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225" w:id="173"/>
    <w:p>
      <w:pPr>
        <w:spacing w:after="0"/>
        <w:ind w:left="0"/>
        <w:jc w:val="left"/>
      </w:pPr>
      <w:r>
        <w:rPr>
          <w:rFonts w:ascii="Times New Roman"/>
          <w:b/>
          <w:i w:val="false"/>
          <w:color w:val="000000"/>
        </w:rPr>
        <w:t xml:space="preserve"> Описание транзакции общего процесса "Отправка уведомления с результатами регистрации полученного служебного письма" (P.ED.01.TRN.002)</w:t>
      </w:r>
    </w:p>
    <w:bookmarkEnd w:id="1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уведомления с результатами регистрации полученного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отправка уведомления с результатами регистрации полученного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результатов регистрации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обработана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регистрации служебного письма (P.ED.01.MSG.003)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результатах обработки (P.ED.01.MSG.002)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26" w:id="174"/>
    <w:p>
      <w:pPr>
        <w:spacing w:after="0"/>
        <w:ind w:left="0"/>
        <w:jc w:val="left"/>
      </w:pPr>
      <w:r>
        <w:rPr>
          <w:rFonts w:ascii="Times New Roman"/>
          <w:b/>
          <w:i w:val="false"/>
          <w:color w:val="000000"/>
        </w:rPr>
        <w:t xml:space="preserve"> 3. Транзакция общего процесса "Получение информации о ходе регистрации и рассмотрения служебного письма" (P.ED.01.TRN.003)</w:t>
      </w:r>
    </w:p>
    <w:bookmarkEnd w:id="174"/>
    <w:bookmarkStart w:name="z227" w:id="175"/>
    <w:p>
      <w:pPr>
        <w:spacing w:after="0"/>
        <w:ind w:left="0"/>
        <w:jc w:val="both"/>
      </w:pPr>
      <w:r>
        <w:rPr>
          <w:rFonts w:ascii="Times New Roman"/>
          <w:b w:val="false"/>
          <w:i w:val="false"/>
          <w:color w:val="000000"/>
          <w:sz w:val="28"/>
        </w:rPr>
        <w:t>
      17. Транзакция общего процесса "Получение информации о ходе регистрации и рассмотрения служебного письма" (P.ED.01.TRN.003) выполняется для получения соответствующей информации инициатором.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175"/>
    <w:bookmarkStart w:name="z228" w:id="176"/>
    <w:p>
      <w:pPr>
        <w:spacing w:after="0"/>
        <w:ind w:left="0"/>
        <w:jc w:val="both"/>
      </w:pPr>
      <w:r>
        <w:rPr>
          <w:rFonts w:ascii="Times New Roman"/>
          <w:b w:val="false"/>
          <w:i w:val="false"/>
          <w:color w:val="000000"/>
          <w:sz w:val="28"/>
        </w:rPr>
        <w:t xml:space="preserve">
      </w:t>
      </w:r>
    </w:p>
    <w:bookmarkEnd w:id="176"/>
    <w:p>
      <w:pPr>
        <w:spacing w:after="0"/>
        <w:ind w:left="0"/>
        <w:jc w:val="both"/>
      </w:pPr>
      <w:r>
        <w:drawing>
          <wp:inline distT="0" distB="0" distL="0" distR="0">
            <wp:extent cx="78105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 w:id="17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5.</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"Получение</w:t>
      </w:r>
      <w:r>
        <w:rPr>
          <w:rFonts w:ascii="Times New Roman"/>
          <w:b w:val="false"/>
          <w:i w:val="false"/>
          <w:color w:val="000000"/>
          <w:sz w:val="28"/>
        </w:rPr>
        <w:t xml:space="preserve"> </w:t>
      </w:r>
      <w:r>
        <w:rPr>
          <w:rFonts w:ascii="Times New Roman"/>
          <w:b/>
          <w:i w:val="false"/>
          <w:color w:val="000000"/>
          <w:sz w:val="28"/>
        </w:rPr>
        <w:t>информации</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ходе</w:t>
      </w:r>
      <w:r>
        <w:rPr>
          <w:rFonts w:ascii="Times New Roman"/>
          <w:b w:val="false"/>
          <w:i w:val="false"/>
          <w:color w:val="000000"/>
          <w:sz w:val="28"/>
        </w:rPr>
        <w:t xml:space="preserve"> </w:t>
      </w:r>
      <w:r>
        <w:rPr>
          <w:rFonts w:ascii="Times New Roman"/>
          <w:b/>
          <w:i w:val="false"/>
          <w:color w:val="000000"/>
          <w:sz w:val="28"/>
        </w:rPr>
        <w:t>регистрации</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рассмотрения</w:t>
      </w:r>
      <w:r>
        <w:rPr>
          <w:rFonts w:ascii="Times New Roman"/>
          <w:b w:val="false"/>
          <w:i w:val="false"/>
          <w:color w:val="000000"/>
          <w:sz w:val="28"/>
        </w:rPr>
        <w:t xml:space="preserve"> </w:t>
      </w:r>
      <w:r>
        <w:rPr>
          <w:rFonts w:ascii="Times New Roman"/>
          <w:b/>
          <w:i w:val="false"/>
          <w:color w:val="000000"/>
          <w:sz w:val="28"/>
        </w:rPr>
        <w:t>служебного</w:t>
      </w:r>
      <w:r>
        <w:rPr>
          <w:rFonts w:ascii="Times New Roman"/>
          <w:b w:val="false"/>
          <w:i w:val="false"/>
          <w:color w:val="000000"/>
          <w:sz w:val="28"/>
        </w:rPr>
        <w:t xml:space="preserve"> </w:t>
      </w:r>
      <w:r>
        <w:rPr>
          <w:rFonts w:ascii="Times New Roman"/>
          <w:b/>
          <w:i w:val="false"/>
          <w:color w:val="000000"/>
          <w:sz w:val="28"/>
        </w:rPr>
        <w:t>письма"</w:t>
      </w:r>
      <w:r>
        <w:rPr>
          <w:rFonts w:ascii="Times New Roman"/>
          <w:b w:val="false"/>
          <w:i w:val="false"/>
          <w:color w:val="000000"/>
          <w:sz w:val="28"/>
        </w:rPr>
        <w:t xml:space="preserve"> </w:t>
      </w:r>
      <w:r>
        <w:rPr>
          <w:rFonts w:ascii="Times New Roman"/>
          <w:b/>
          <w:i w:val="false"/>
          <w:color w:val="000000"/>
          <w:sz w:val="28"/>
        </w:rPr>
        <w:t>(P.ED.01.TRN.003)</w:t>
      </w:r>
    </w:p>
    <w:bookmarkEnd w:id="1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231" w:id="178"/>
    <w:p>
      <w:pPr>
        <w:spacing w:after="0"/>
        <w:ind w:left="0"/>
        <w:jc w:val="left"/>
      </w:pPr>
      <w:r>
        <w:rPr>
          <w:rFonts w:ascii="Times New Roman"/>
          <w:b/>
          <w:i w:val="false"/>
          <w:color w:val="000000"/>
        </w:rPr>
        <w:t xml:space="preserve"> Описание транзакции общего процесса "Получение информации о ходе регистрации и рассмотрения служебного письма" (P.ED.01.TRN.003)</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взаимные обязательства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представление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79"/>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отсутствует</w:t>
            </w:r>
          </w:p>
          <w:bookmarkEnd w:id="179"/>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представлена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информации о ходе регистрации и рассмотрения служебного письма (P.ED.01.MSG.004)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33" w:id="180"/>
    <w:p>
      <w:pPr>
        <w:spacing w:after="0"/>
        <w:ind w:left="0"/>
        <w:jc w:val="left"/>
      </w:pPr>
      <w:r>
        <w:rPr>
          <w:rFonts w:ascii="Times New Roman"/>
          <w:b/>
          <w:i w:val="false"/>
          <w:color w:val="000000"/>
        </w:rPr>
        <w:t xml:space="preserve"> 4. Транзакция общего процесса "Оповещение о ходе рассмотрения служебного письма" (P.ED.01.TRN.004)</w:t>
      </w:r>
    </w:p>
    <w:bookmarkEnd w:id="180"/>
    <w:bookmarkStart w:name="z234" w:id="181"/>
    <w:p>
      <w:pPr>
        <w:spacing w:after="0"/>
        <w:ind w:left="0"/>
        <w:jc w:val="both"/>
      </w:pPr>
      <w:r>
        <w:rPr>
          <w:rFonts w:ascii="Times New Roman"/>
          <w:b w:val="false"/>
          <w:i w:val="false"/>
          <w:color w:val="000000"/>
          <w:sz w:val="28"/>
        </w:rPr>
        <w:t>
      18. Транзакция общего процесса "Оповещение о ходе рассмотрения служебного письма" (P.ED.01.TRN.004) выполняется для направления респонденту соответствующих сведений.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181"/>
    <w:bookmarkStart w:name="z235" w:id="182"/>
    <w:p>
      <w:pPr>
        <w:spacing w:after="0"/>
        <w:ind w:left="0"/>
        <w:jc w:val="both"/>
      </w:pPr>
      <w:r>
        <w:rPr>
          <w:rFonts w:ascii="Times New Roman"/>
          <w:b w:val="false"/>
          <w:i w:val="false"/>
          <w:color w:val="000000"/>
          <w:sz w:val="28"/>
        </w:rPr>
        <w:t xml:space="preserve">
      </w:t>
      </w:r>
    </w:p>
    <w:bookmarkEnd w:id="182"/>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6" w:id="18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6.</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транзакции</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r>
        <w:rPr>
          <w:rFonts w:ascii="Times New Roman"/>
          <w:b w:val="false"/>
          <w:i w:val="false"/>
          <w:color w:val="000000"/>
          <w:sz w:val="28"/>
        </w:rPr>
        <w:t xml:space="preserve"> </w:t>
      </w:r>
      <w:r>
        <w:rPr>
          <w:rFonts w:ascii="Times New Roman"/>
          <w:b/>
          <w:i w:val="false"/>
          <w:color w:val="000000"/>
          <w:sz w:val="28"/>
        </w:rPr>
        <w:t>"Оповещение</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ходе</w:t>
      </w:r>
      <w:r>
        <w:rPr>
          <w:rFonts w:ascii="Times New Roman"/>
          <w:b w:val="false"/>
          <w:i w:val="false"/>
          <w:color w:val="000000"/>
          <w:sz w:val="28"/>
        </w:rPr>
        <w:t xml:space="preserve"> </w:t>
      </w:r>
      <w:r>
        <w:rPr>
          <w:rFonts w:ascii="Times New Roman"/>
          <w:b/>
          <w:i w:val="false"/>
          <w:color w:val="000000"/>
          <w:sz w:val="28"/>
        </w:rPr>
        <w:t>рассмотрения</w:t>
      </w:r>
      <w:r>
        <w:rPr>
          <w:rFonts w:ascii="Times New Roman"/>
          <w:b w:val="false"/>
          <w:i w:val="false"/>
          <w:color w:val="000000"/>
          <w:sz w:val="28"/>
        </w:rPr>
        <w:t xml:space="preserve"> </w:t>
      </w:r>
      <w:r>
        <w:rPr>
          <w:rFonts w:ascii="Times New Roman"/>
          <w:b/>
          <w:i w:val="false"/>
          <w:color w:val="000000"/>
          <w:sz w:val="28"/>
        </w:rPr>
        <w:t>служебного</w:t>
      </w:r>
      <w:r>
        <w:rPr>
          <w:rFonts w:ascii="Times New Roman"/>
          <w:b w:val="false"/>
          <w:i w:val="false"/>
          <w:color w:val="000000"/>
          <w:sz w:val="28"/>
        </w:rPr>
        <w:t xml:space="preserve"> </w:t>
      </w:r>
      <w:r>
        <w:rPr>
          <w:rFonts w:ascii="Times New Roman"/>
          <w:b/>
          <w:i w:val="false"/>
          <w:color w:val="000000"/>
          <w:sz w:val="28"/>
        </w:rPr>
        <w:t>письма"</w:t>
      </w:r>
      <w:r>
        <w:rPr>
          <w:rFonts w:ascii="Times New Roman"/>
          <w:b w:val="false"/>
          <w:i w:val="false"/>
          <w:color w:val="000000"/>
          <w:sz w:val="28"/>
        </w:rPr>
        <w:t xml:space="preserve"> </w:t>
      </w:r>
      <w:r>
        <w:rPr>
          <w:rFonts w:ascii="Times New Roman"/>
          <w:b/>
          <w:i w:val="false"/>
          <w:color w:val="000000"/>
          <w:sz w:val="28"/>
        </w:rPr>
        <w:t>(P.ED.01.TRN.004)</w:t>
      </w:r>
    </w:p>
    <w:bookmarkEnd w:id="1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238" w:id="184"/>
    <w:p>
      <w:pPr>
        <w:spacing w:after="0"/>
        <w:ind w:left="0"/>
        <w:jc w:val="left"/>
      </w:pPr>
      <w:r>
        <w:rPr>
          <w:rFonts w:ascii="Times New Roman"/>
          <w:b/>
          <w:i w:val="false"/>
          <w:color w:val="000000"/>
        </w:rPr>
        <w:t xml:space="preserve"> Описание транзакции общего процесса "Оповещение о ходе рассмотрения служебного письма" (P.ED.01.TRN.004)</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P.ED.01.TRN.004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 о ходе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оповещение о ходе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информации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(P.ED.01.BEN.002): представлена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(P.ED.01.MSG.005)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39" w:id="185"/>
    <w:p>
      <w:pPr>
        <w:spacing w:after="0"/>
        <w:ind w:left="0"/>
        <w:jc w:val="left"/>
      </w:pPr>
      <w:r>
        <w:rPr>
          <w:rFonts w:ascii="Times New Roman"/>
          <w:b/>
          <w:i w:val="false"/>
          <w:color w:val="000000"/>
        </w:rPr>
        <w:t xml:space="preserve"> VIII. Порядок действий в нештатных ситуациях</w:t>
      </w:r>
    </w:p>
    <w:bookmarkEnd w:id="185"/>
    <w:bookmarkStart w:name="z240" w:id="186"/>
    <w:p>
      <w:pPr>
        <w:spacing w:after="0"/>
        <w:ind w:left="0"/>
        <w:jc w:val="both"/>
      </w:pPr>
      <w:r>
        <w:rPr>
          <w:rFonts w:ascii="Times New Roman"/>
          <w:b w:val="false"/>
          <w:i w:val="false"/>
          <w:color w:val="000000"/>
          <w:sz w:val="28"/>
        </w:rPr>
        <w:t>
      19.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службу поддержки интегрированной информационной системы Евразийского экономического союза. Общие рекомендации по разрешению нештатной ситуации приведены в таблице 8.</w:t>
      </w:r>
    </w:p>
    <w:bookmarkEnd w:id="186"/>
    <w:bookmarkStart w:name="z241" w:id="187"/>
    <w:p>
      <w:pPr>
        <w:spacing w:after="0"/>
        <w:ind w:left="0"/>
        <w:jc w:val="both"/>
      </w:pPr>
      <w:r>
        <w:rPr>
          <w:rFonts w:ascii="Times New Roman"/>
          <w:b w:val="false"/>
          <w:i w:val="false"/>
          <w:color w:val="000000"/>
          <w:sz w:val="28"/>
        </w:rPr>
        <w:t>
      20. Орган государственной власти государства-члена либо уполномоченная им организация проводит проверку сообщения, в связи с которым получено уведомление об ошибке, на соответствие Описанию форматов и структур электронных документов и сведений и требованиям к контролю сообщений, указанным в разделе IX настоящего Регламента. В случае если выявлено несоответствие указанным требованиям, уполномоченный орган государства-члена принимает все необходимые меры для устранения выявленной ошибки. В случае если несоответствий не выявлено, уполномоченный орган государства-члена направляет сообщение с описанием этой нештатной ситуации в службу поддержки интегрированной информационной системы Евразийского экономического союза.</w:t>
      </w:r>
    </w:p>
    <w:bookmarkEnd w:id="1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243" w:id="188"/>
    <w:p>
      <w:pPr>
        <w:spacing w:after="0"/>
        <w:ind w:left="0"/>
        <w:jc w:val="left"/>
      </w:pPr>
      <w:r>
        <w:rPr>
          <w:rFonts w:ascii="Times New Roman"/>
          <w:b/>
          <w:i w:val="false"/>
          <w:color w:val="000000"/>
        </w:rPr>
        <w:t xml:space="preserve"> Действия в нештатных ситуациях</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189"/>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189"/>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245" w:id="190"/>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190"/>
    <w:bookmarkStart w:name="z246" w:id="191"/>
    <w:p>
      <w:pPr>
        <w:spacing w:after="0"/>
        <w:ind w:left="0"/>
        <w:jc w:val="both"/>
      </w:pPr>
      <w:r>
        <w:rPr>
          <w:rFonts w:ascii="Times New Roman"/>
          <w:b w:val="false"/>
          <w:i w:val="false"/>
          <w:color w:val="000000"/>
          <w:sz w:val="28"/>
        </w:rPr>
        <w:t>
      21. Требования к заполнению реквизитов электронных документов (сведений) "Служебное письмо" (R.OS.ED.01.001), передаваемых в сообщении "Служебное письмо" (P.ED.01.MSG.001), приведены в таблице 9.</w:t>
      </w:r>
    </w:p>
    <w:bookmarkEnd w:id="19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248" w:id="19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"Служебное письмо" (R.OS.ED.01.001), передаваемых в сообщении "Служебное письмо" (P.ED.01.MSG.001)</w:t>
      </w:r>
    </w:p>
    <w:bookmarkEnd w:id="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реквизита "Текст письма" (oscdo:OfficialLetterContentDetails) только один из реквизитов "Текст письма в произвольной форме" (ossdo:OfficialLetterContentText), "XML-документ" (ccdo:AnyDetails) или "Файл в бинарном формате" (ossdo:DocBinaryText)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реквизита "Текст письма" (oscdo:OfficialLetterContentDetails) заполнен реквизит "Файл в бинарном формате" (ossdo:DocBinaryText), то его атрибут "код формата данных" (атрибут mediaTypeCode) должен принимать одно из следующих значений из перечня типов файлов, указанного в разделе VII Правил информационного взаимодействия: "application/pdf", "application/msword", "application/vnd.openxmlformats-officedocument.wordprocessingml.document" или "application/rtf"</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193"/>
          <w:p>
            <w:pPr>
              <w:spacing w:after="20"/>
              <w:ind w:left="20"/>
              <w:jc w:val="both"/>
            </w:pPr>
            <w:r>
              <w:rPr>
                <w:rFonts w:ascii="Times New Roman"/>
                <w:b w:val="false"/>
                <w:i w:val="false"/>
                <w:color w:val="000000"/>
                <w:sz w:val="20"/>
              </w:rPr>
              <w:t>
в составе сложного реквизита "Подписант" (oscdo:OfficialLetterSignerDetails) должны быть заполнены:</w:t>
            </w:r>
          </w:p>
          <w:bookmarkEnd w:id="193"/>
          <w:p>
            <w:pPr>
              <w:spacing w:after="20"/>
              <w:ind w:left="20"/>
              <w:jc w:val="both"/>
            </w:pPr>
            <w:r>
              <w:rPr>
                <w:rFonts w:ascii="Times New Roman"/>
                <w:b w:val="false"/>
                <w:i w:val="false"/>
                <w:color w:val="000000"/>
                <w:sz w:val="20"/>
              </w:rPr>
              <w:t>
</w:t>
            </w:r>
            <w:r>
              <w:rPr>
                <w:rFonts w:ascii="Times New Roman"/>
                <w:b w:val="false"/>
                <w:i w:val="false"/>
                <w:color w:val="000000"/>
                <w:sz w:val="20"/>
              </w:rPr>
              <w:t>а) реквизит "Фамилия, имя, отчество одной строкой" (ossdo:FullName);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или</w:t>
            </w:r>
          </w:p>
          <w:p>
            <w:pPr>
              <w:spacing w:after="20"/>
              <w:ind w:left="20"/>
              <w:jc w:val="both"/>
            </w:pPr>
            <w:r>
              <w:rPr>
                <w:rFonts w:ascii="Times New Roman"/>
                <w:b w:val="false"/>
                <w:i w:val="false"/>
                <w:color w:val="000000"/>
                <w:sz w:val="20"/>
              </w:rPr>
              <w:t>
б) оба реквизита "Фамилия" (csdo:LastName) и "Имя" (csdo:FirstName)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"Наименование должности" (csdo:PositionName) в составе сложного реквизита "Подписант" (oscdo:OfficialLetterSignerDetails)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194"/>
          <w:p>
            <w:pPr>
              <w:spacing w:after="20"/>
              <w:ind w:left="20"/>
              <w:jc w:val="both"/>
            </w:pPr>
            <w:r>
              <w:rPr>
                <w:rFonts w:ascii="Times New Roman"/>
                <w:b w:val="false"/>
                <w:i w:val="false"/>
                <w:color w:val="000000"/>
                <w:sz w:val="20"/>
              </w:rPr>
              <w:t>
если заполнен реквизит "Адресат" (oscdo:OfficialLetterReceiverDetails), то в его составе должны быть заполнены:</w:t>
            </w:r>
          </w:p>
          <w:bookmarkEnd w:id="194"/>
          <w:p>
            <w:pPr>
              <w:spacing w:after="20"/>
              <w:ind w:left="20"/>
              <w:jc w:val="both"/>
            </w:pPr>
            <w:r>
              <w:rPr>
                <w:rFonts w:ascii="Times New Roman"/>
                <w:b w:val="false"/>
                <w:i w:val="false"/>
                <w:color w:val="000000"/>
                <w:sz w:val="20"/>
              </w:rPr>
              <w:t>
</w:t>
            </w:r>
            <w:r>
              <w:rPr>
                <w:rFonts w:ascii="Times New Roman"/>
                <w:b w:val="false"/>
                <w:i w:val="false"/>
                <w:color w:val="000000"/>
                <w:sz w:val="20"/>
              </w:rPr>
              <w:t>а) реквизит "Фамилия, имя, отчество одной строкой" (ossdo:FullName);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или</w:t>
            </w:r>
          </w:p>
          <w:p>
            <w:pPr>
              <w:spacing w:after="20"/>
              <w:ind w:left="20"/>
              <w:jc w:val="both"/>
            </w:pPr>
            <w:r>
              <w:rPr>
                <w:rFonts w:ascii="Times New Roman"/>
                <w:b w:val="false"/>
                <w:i w:val="false"/>
                <w:color w:val="000000"/>
                <w:sz w:val="20"/>
              </w:rPr>
              <w:t>
б) оба реквизита "Фамилия" (csdo:LastName) и "Имя" (csdo:FirstName)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"Адресат" (oscdo:OfficialLetterReceiverDetails), то в его составе значение реквизита "Код получателя" (ossdo:AuthorityReceiverCode) должно содержаться в списке значений реквизита "Код получателя" (ossdo:AuthorityReceiverCode) в составе сложного реквизита "Идентификационные сведения служебного письма" (oscdo:OfficialLetterIdentificationDetails)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отметки о срочности исполнения" (ossdo:OfficialLetterMarkCode) имеет значение "03 – другое", то реквизит "Наименование отметки о срочности исполнения" (ossdo:OfficialLetterMarkName)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отметки о конфиденциальности служебного письма" (ossdo:OfficialLetterAccessRestrictionCode) имеет значение "04 – другое", то реквизит "Наименование отметки о конфиденциальности служебного письма" (ossdo:OfficialLetterAccessRestrictionName)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атрибута "код формата данных" (атрибут mediaTypeCode) в составе сложного реквизита "Файл в бинарном формате" (ossdo:DocBinaryText) в составе сложного реквизита "Приложение" (oscdo:OfficialLetterAnnexDetails) содержит значение, равное "application/pdf", "image/tiff" или "image/jpeg", то реквизит "Количество листов" (csdo:PageQuantity) в составе реквизита "Приложение" (oscdo:OfficialLetterAnnexDetails)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"Файл в бинарном формате" (ossdo:DocBinaryText) в составе сложного реквизита "Текст письма" (oscdo:OfficialLetterContentDetails) заполнен, то должен быть заполнен реквизит "Количество листов" (csdo:PageQuantity) в составе реквизита "Информация о служебном письме" (oscdo:OfficialLetterDetails)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отправителя" (ossdo:AuthoritySenderCode) должно содержаться в реестре справочной информации об участниках служебной переписки, указанном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получателя" (ossdo:AuthorityReceiverCode) в составе любых сложных реквизитов должно содержаться в реестре справочной информации об участниках служебной переписки, указанном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"Контактный реквизит" (ccdo:CommunicationDetails), то в его составе реквизит "Код вида связи" (csdo:CommunicationChannelCode) должен соответствовать коду из перечня видов средств (каналов) связи, указанного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соответствует значению "ZZ – иной вид связи", то в составе этого же реквизита "Контактный реквизит" (ccdo:CommunicationDetails) должен быть заполнен реквизит "Наименование вида связи" (csdo:CommunicationChannelName)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195"/>
          <w:p>
            <w:pPr>
              <w:spacing w:after="20"/>
              <w:ind w:left="20"/>
              <w:jc w:val="both"/>
            </w:pPr>
            <w:r>
              <w:rPr>
                <w:rFonts w:ascii="Times New Roman"/>
                <w:b w:val="false"/>
                <w:i w:val="false"/>
                <w:color w:val="000000"/>
                <w:sz w:val="20"/>
              </w:rPr>
              <w:t>
если заполнен атрибут "код формата данных" (атрибут mediaTypeCode) в составе реквизита "Файл в бинарном формате" (ossdo:DocBinaryText) в составе реквизита "Приложение" (oscdo:OfficialLetterAnnexDetails), то он должен соответствовать коду из перечня типов файлов, указанного в разделе VII Правил информационного взаимодействия:</w:t>
            </w:r>
          </w:p>
          <w:bookmarkEnd w:id="195"/>
          <w:p>
            <w:pPr>
              <w:spacing w:after="20"/>
              <w:ind w:left="20"/>
              <w:jc w:val="both"/>
            </w:pPr>
            <w:r>
              <w:rPr>
                <w:rFonts w:ascii="Times New Roman"/>
                <w:b w:val="false"/>
                <w:i w:val="false"/>
                <w:color w:val="000000"/>
                <w:sz w:val="20"/>
              </w:rPr>
              <w:t>
</w:t>
            </w:r>
            <w:r>
              <w:rPr>
                <w:rFonts w:ascii="Times New Roman"/>
                <w:b w:val="false"/>
                <w:i w:val="false"/>
                <w:color w:val="000000"/>
                <w:sz w:val="20"/>
              </w:rPr>
              <w:t>application/msword – текстовый документ Microsoft Word в формате *.doc;</w:t>
            </w:r>
          </w:p>
          <w:p>
            <w:pPr>
              <w:spacing w:after="20"/>
              <w:ind w:left="20"/>
              <w:jc w:val="both"/>
            </w:pPr>
            <w:r>
              <w:rPr>
                <w:rFonts w:ascii="Times New Roman"/>
                <w:b w:val="false"/>
                <w:i w:val="false"/>
                <w:color w:val="000000"/>
                <w:sz w:val="20"/>
              </w:rPr>
              <w:t>
</w:t>
            </w:r>
            <w:r>
              <w:rPr>
                <w:rFonts w:ascii="Times New Roman"/>
                <w:b w:val="false"/>
                <w:i w:val="false"/>
                <w:color w:val="000000"/>
                <w:sz w:val="20"/>
              </w:rPr>
              <w:t>application/pdf – текстовый документ в формате *.pdf;</w:t>
            </w:r>
          </w:p>
          <w:p>
            <w:pPr>
              <w:spacing w:after="20"/>
              <w:ind w:left="20"/>
              <w:jc w:val="both"/>
            </w:pPr>
            <w:r>
              <w:rPr>
                <w:rFonts w:ascii="Times New Roman"/>
                <w:b w:val="false"/>
                <w:i w:val="false"/>
                <w:color w:val="000000"/>
                <w:sz w:val="20"/>
              </w:rPr>
              <w:t>
</w:t>
            </w:r>
            <w:r>
              <w:rPr>
                <w:rFonts w:ascii="Times New Roman"/>
                <w:b w:val="false"/>
                <w:i w:val="false"/>
                <w:color w:val="000000"/>
                <w:sz w:val="20"/>
              </w:rPr>
              <w:t>application/rar – файловый архив в формате *.rar;</w:t>
            </w:r>
          </w:p>
          <w:p>
            <w:pPr>
              <w:spacing w:after="20"/>
              <w:ind w:left="20"/>
              <w:jc w:val="both"/>
            </w:pPr>
            <w:r>
              <w:rPr>
                <w:rFonts w:ascii="Times New Roman"/>
                <w:b w:val="false"/>
                <w:i w:val="false"/>
                <w:color w:val="000000"/>
                <w:sz w:val="20"/>
              </w:rPr>
              <w:t>
</w:t>
            </w:r>
            <w:r>
              <w:rPr>
                <w:rFonts w:ascii="Times New Roman"/>
                <w:b w:val="false"/>
                <w:i w:val="false"/>
                <w:color w:val="000000"/>
                <w:sz w:val="20"/>
              </w:rPr>
              <w:t>application/rtf – текстовый документ в формате *.rtf;</w:t>
            </w:r>
          </w:p>
          <w:p>
            <w:pPr>
              <w:spacing w:after="20"/>
              <w:ind w:left="20"/>
              <w:jc w:val="both"/>
            </w:pPr>
            <w:r>
              <w:rPr>
                <w:rFonts w:ascii="Times New Roman"/>
                <w:b w:val="false"/>
                <w:i w:val="false"/>
                <w:color w:val="000000"/>
                <w:sz w:val="20"/>
              </w:rPr>
              <w:t>
</w:t>
            </w:r>
            <w:r>
              <w:rPr>
                <w:rFonts w:ascii="Times New Roman"/>
                <w:b w:val="false"/>
                <w:i w:val="false"/>
                <w:color w:val="000000"/>
                <w:sz w:val="20"/>
              </w:rPr>
              <w:t>application/vnd.ms-excel – рабочая книга Microsoft Excel в формате *.xls;</w:t>
            </w:r>
          </w:p>
          <w:p>
            <w:pPr>
              <w:spacing w:after="20"/>
              <w:ind w:left="20"/>
              <w:jc w:val="both"/>
            </w:pPr>
            <w:r>
              <w:rPr>
                <w:rFonts w:ascii="Times New Roman"/>
                <w:b w:val="false"/>
                <w:i w:val="false"/>
                <w:color w:val="000000"/>
                <w:sz w:val="20"/>
              </w:rPr>
              <w:t>
</w:t>
            </w:r>
            <w:r>
              <w:rPr>
                <w:rFonts w:ascii="Times New Roman"/>
                <w:b w:val="false"/>
                <w:i w:val="false"/>
                <w:color w:val="000000"/>
                <w:sz w:val="20"/>
              </w:rPr>
              <w:t>application/vnd.ms-powerpoint – презентация Microsoft PowerPoint в формате *.ppt;</w:t>
            </w:r>
          </w:p>
          <w:p>
            <w:pPr>
              <w:spacing w:after="20"/>
              <w:ind w:left="20"/>
              <w:jc w:val="both"/>
            </w:pPr>
            <w:r>
              <w:rPr>
                <w:rFonts w:ascii="Times New Roman"/>
                <w:b w:val="false"/>
                <w:i w:val="false"/>
                <w:color w:val="000000"/>
                <w:sz w:val="20"/>
              </w:rPr>
              <w:t>
</w:t>
            </w:r>
            <w:r>
              <w:rPr>
                <w:rFonts w:ascii="Times New Roman"/>
                <w:b w:val="false"/>
                <w:i w:val="false"/>
                <w:color w:val="000000"/>
                <w:sz w:val="20"/>
              </w:rPr>
              <w:t>application/vnd.openxmlformats-officedocument.presentationml.presentation – презентация Microsoft PowerPoint в формате *.pptx;</w:t>
            </w:r>
          </w:p>
          <w:p>
            <w:pPr>
              <w:spacing w:after="20"/>
              <w:ind w:left="20"/>
              <w:jc w:val="both"/>
            </w:pPr>
            <w:r>
              <w:rPr>
                <w:rFonts w:ascii="Times New Roman"/>
                <w:b w:val="false"/>
                <w:i w:val="false"/>
                <w:color w:val="000000"/>
                <w:sz w:val="20"/>
              </w:rPr>
              <w:t>
</w:t>
            </w:r>
            <w:r>
              <w:rPr>
                <w:rFonts w:ascii="Times New Roman"/>
                <w:b w:val="false"/>
                <w:i w:val="false"/>
                <w:color w:val="000000"/>
                <w:sz w:val="20"/>
              </w:rPr>
              <w:t>application/vnd.openxmlformats-officedocument.spreadsheetml.sheet – рабочая книга Microsoft Excel в формате *.xlsx;</w:t>
            </w:r>
          </w:p>
          <w:p>
            <w:pPr>
              <w:spacing w:after="20"/>
              <w:ind w:left="20"/>
              <w:jc w:val="both"/>
            </w:pPr>
            <w:r>
              <w:rPr>
                <w:rFonts w:ascii="Times New Roman"/>
                <w:b w:val="false"/>
                <w:i w:val="false"/>
                <w:color w:val="000000"/>
                <w:sz w:val="20"/>
              </w:rPr>
              <w:t>
</w:t>
            </w:r>
            <w:r>
              <w:rPr>
                <w:rFonts w:ascii="Times New Roman"/>
                <w:b w:val="false"/>
                <w:i w:val="false"/>
                <w:color w:val="000000"/>
                <w:sz w:val="20"/>
              </w:rPr>
              <w:t>application/vnd.openxmlformats-officedocument.wordprocessingml.document – текстовый документ Microsoft Word в формате *.docx;</w:t>
            </w:r>
          </w:p>
          <w:p>
            <w:pPr>
              <w:spacing w:after="20"/>
              <w:ind w:left="20"/>
              <w:jc w:val="both"/>
            </w:pPr>
            <w:r>
              <w:rPr>
                <w:rFonts w:ascii="Times New Roman"/>
                <w:b w:val="false"/>
                <w:i w:val="false"/>
                <w:color w:val="000000"/>
                <w:sz w:val="20"/>
              </w:rPr>
              <w:t>
</w:t>
            </w:r>
            <w:r>
              <w:rPr>
                <w:rFonts w:ascii="Times New Roman"/>
                <w:b w:val="false"/>
                <w:i w:val="false"/>
                <w:color w:val="000000"/>
                <w:sz w:val="20"/>
              </w:rPr>
              <w:t>application/zip – файловый архив в формате *.zip;</w:t>
            </w:r>
          </w:p>
          <w:p>
            <w:pPr>
              <w:spacing w:after="20"/>
              <w:ind w:left="20"/>
              <w:jc w:val="both"/>
            </w:pPr>
            <w:r>
              <w:rPr>
                <w:rFonts w:ascii="Times New Roman"/>
                <w:b w:val="false"/>
                <w:i w:val="false"/>
                <w:color w:val="000000"/>
                <w:sz w:val="20"/>
              </w:rPr>
              <w:t>
</w:t>
            </w:r>
            <w:r>
              <w:rPr>
                <w:rFonts w:ascii="Times New Roman"/>
                <w:b w:val="false"/>
                <w:i w:val="false"/>
                <w:color w:val="000000"/>
                <w:sz w:val="20"/>
              </w:rPr>
              <w:t>image/jpeg – графическое изображение в формате *.jpeg;</w:t>
            </w:r>
          </w:p>
          <w:p>
            <w:pPr>
              <w:spacing w:after="20"/>
              <w:ind w:left="20"/>
              <w:jc w:val="both"/>
            </w:pPr>
            <w:r>
              <w:rPr>
                <w:rFonts w:ascii="Times New Roman"/>
                <w:b w:val="false"/>
                <w:i w:val="false"/>
                <w:color w:val="000000"/>
                <w:sz w:val="20"/>
              </w:rPr>
              <w:t>
image/tiff – графическое изображение в формате *.tiff</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7" w:id="196"/>
          <w:p>
            <w:pPr>
              <w:spacing w:after="20"/>
              <w:ind w:left="20"/>
              <w:jc w:val="both"/>
            </w:pPr>
            <w:r>
              <w:rPr>
                <w:rFonts w:ascii="Times New Roman"/>
                <w:b w:val="false"/>
                <w:i w:val="false"/>
                <w:color w:val="000000"/>
                <w:sz w:val="20"/>
              </w:rPr>
              <w:t>
если заполнен реквизит "Код отметки о срочности исполнения" (ossdo:OfficialLetterMarkCode), то он должен соответствовать коду из перечня отметок о срочности исполнения служебного письма, указанного в разделе VII Правил информационного взаимодействия:</w:t>
            </w:r>
          </w:p>
          <w:bookmarkEnd w:id="196"/>
          <w:p>
            <w:pPr>
              <w:spacing w:after="20"/>
              <w:ind w:left="20"/>
              <w:jc w:val="both"/>
            </w:pPr>
            <w:r>
              <w:rPr>
                <w:rFonts w:ascii="Times New Roman"/>
                <w:b w:val="false"/>
                <w:i w:val="false"/>
                <w:color w:val="000000"/>
                <w:sz w:val="20"/>
              </w:rPr>
              <w:t>
</w:t>
            </w:r>
            <w:r>
              <w:rPr>
                <w:rFonts w:ascii="Times New Roman"/>
                <w:b w:val="false"/>
                <w:i w:val="false"/>
                <w:color w:val="000000"/>
                <w:sz w:val="20"/>
              </w:rPr>
              <w:t>01 – срочно;</w:t>
            </w:r>
          </w:p>
          <w:p>
            <w:pPr>
              <w:spacing w:after="20"/>
              <w:ind w:left="20"/>
              <w:jc w:val="both"/>
            </w:pPr>
            <w:r>
              <w:rPr>
                <w:rFonts w:ascii="Times New Roman"/>
                <w:b w:val="false"/>
                <w:i w:val="false"/>
                <w:color w:val="000000"/>
                <w:sz w:val="20"/>
              </w:rPr>
              <w:t>
</w:t>
            </w:r>
            <w:r>
              <w:rPr>
                <w:rFonts w:ascii="Times New Roman"/>
                <w:b w:val="false"/>
                <w:i w:val="false"/>
                <w:color w:val="000000"/>
                <w:sz w:val="20"/>
              </w:rPr>
              <w:t>02 – оперативно;</w:t>
            </w:r>
          </w:p>
          <w:p>
            <w:pPr>
              <w:spacing w:after="20"/>
              <w:ind w:left="20"/>
              <w:jc w:val="both"/>
            </w:pPr>
            <w:r>
              <w:rPr>
                <w:rFonts w:ascii="Times New Roman"/>
                <w:b w:val="false"/>
                <w:i w:val="false"/>
                <w:color w:val="000000"/>
                <w:sz w:val="20"/>
              </w:rPr>
              <w:t>
03 – другое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 w:id="197"/>
          <w:p>
            <w:pPr>
              <w:spacing w:after="20"/>
              <w:ind w:left="20"/>
              <w:jc w:val="both"/>
            </w:pPr>
            <w:r>
              <w:rPr>
                <w:rFonts w:ascii="Times New Roman"/>
                <w:b w:val="false"/>
                <w:i w:val="false"/>
                <w:color w:val="000000"/>
                <w:sz w:val="20"/>
              </w:rPr>
              <w:t>
если заполнен реквизит "Код отметки о конфиденциальности служебного письма" (ossdo:OfficialLetterAccessRestrictionCode), то он должен соответствовать коду из перечня отметок о конфиденциальности служебного письма, указанного в разделе VII Правил информационного взаимодействия:</w:t>
            </w:r>
          </w:p>
          <w:bookmarkEnd w:id="197"/>
          <w:p>
            <w:pPr>
              <w:spacing w:after="20"/>
              <w:ind w:left="20"/>
              <w:jc w:val="both"/>
            </w:pPr>
            <w:r>
              <w:rPr>
                <w:rFonts w:ascii="Times New Roman"/>
                <w:b w:val="false"/>
                <w:i w:val="false"/>
                <w:color w:val="000000"/>
                <w:sz w:val="20"/>
              </w:rPr>
              <w:t>
</w:t>
            </w:r>
            <w:r>
              <w:rPr>
                <w:rFonts w:ascii="Times New Roman"/>
                <w:b w:val="false"/>
                <w:i w:val="false"/>
                <w:color w:val="000000"/>
                <w:sz w:val="20"/>
              </w:rPr>
              <w:t>01 – для служебного пользования;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02 – конфиденциально;</w:t>
            </w:r>
          </w:p>
          <w:p>
            <w:pPr>
              <w:spacing w:after="20"/>
              <w:ind w:left="20"/>
              <w:jc w:val="both"/>
            </w:pPr>
            <w:r>
              <w:rPr>
                <w:rFonts w:ascii="Times New Roman"/>
                <w:b w:val="false"/>
                <w:i w:val="false"/>
                <w:color w:val="000000"/>
                <w:sz w:val="20"/>
              </w:rPr>
              <w:t>
</w:t>
            </w:r>
            <w:r>
              <w:rPr>
                <w:rFonts w:ascii="Times New Roman"/>
                <w:b w:val="false"/>
                <w:i w:val="false"/>
                <w:color w:val="000000"/>
                <w:sz w:val="20"/>
              </w:rPr>
              <w:t>03 – коммерческая тайна;</w:t>
            </w:r>
          </w:p>
          <w:p>
            <w:pPr>
              <w:spacing w:after="20"/>
              <w:ind w:left="20"/>
              <w:jc w:val="both"/>
            </w:pPr>
            <w:r>
              <w:rPr>
                <w:rFonts w:ascii="Times New Roman"/>
                <w:b w:val="false"/>
                <w:i w:val="false"/>
                <w:color w:val="000000"/>
                <w:sz w:val="20"/>
              </w:rPr>
              <w:t>
04 – другое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"Связанное служебное письмо" (oscdo:ReferenceOfficialLetterDetails), то в его составе должен быть заполнен только один из двух реквизитов "Код типа связи служебных писем" (ossdo:ReferenceOfficialLetterKindCode) либо "Наименование типа связи служебных писем" (ossdo:ReferenceOfficialLetterKindName)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4" w:id="198"/>
          <w:p>
            <w:pPr>
              <w:spacing w:after="20"/>
              <w:ind w:left="20"/>
              <w:jc w:val="both"/>
            </w:pPr>
            <w:r>
              <w:rPr>
                <w:rFonts w:ascii="Times New Roman"/>
                <w:b w:val="false"/>
                <w:i w:val="false"/>
                <w:color w:val="000000"/>
                <w:sz w:val="20"/>
              </w:rPr>
              <w:t>
если заполнен реквизит "Код типа связи служебных писем" (ossdo:ReferenceOfficialLetterKindCode), то он должен содержать одно из следующих значений:</w:t>
            </w:r>
          </w:p>
          <w:bookmarkEnd w:id="198"/>
          <w:p>
            <w:pPr>
              <w:spacing w:after="20"/>
              <w:ind w:left="20"/>
              <w:jc w:val="both"/>
            </w:pPr>
            <w:r>
              <w:rPr>
                <w:rFonts w:ascii="Times New Roman"/>
                <w:b w:val="false"/>
                <w:i w:val="false"/>
                <w:color w:val="000000"/>
                <w:sz w:val="20"/>
              </w:rPr>
              <w:t>
</w:t>
            </w:r>
            <w:r>
              <w:rPr>
                <w:rFonts w:ascii="Times New Roman"/>
                <w:b w:val="false"/>
                <w:i w:val="false"/>
                <w:color w:val="000000"/>
                <w:sz w:val="20"/>
              </w:rPr>
              <w:t>01 – в ответ на;</w:t>
            </w:r>
          </w:p>
          <w:p>
            <w:pPr>
              <w:spacing w:after="20"/>
              <w:ind w:left="20"/>
              <w:jc w:val="both"/>
            </w:pPr>
            <w:r>
              <w:rPr>
                <w:rFonts w:ascii="Times New Roman"/>
                <w:b w:val="false"/>
                <w:i w:val="false"/>
                <w:color w:val="000000"/>
                <w:sz w:val="20"/>
              </w:rPr>
              <w:t>
</w:t>
            </w:r>
            <w:r>
              <w:rPr>
                <w:rFonts w:ascii="Times New Roman"/>
                <w:b w:val="false"/>
                <w:i w:val="false"/>
                <w:color w:val="000000"/>
                <w:sz w:val="20"/>
              </w:rPr>
              <w:t>02 – во исполнение;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03 – на основании;</w:t>
            </w:r>
          </w:p>
          <w:p>
            <w:pPr>
              <w:spacing w:after="20"/>
              <w:ind w:left="20"/>
              <w:jc w:val="both"/>
            </w:pPr>
            <w:r>
              <w:rPr>
                <w:rFonts w:ascii="Times New Roman"/>
                <w:b w:val="false"/>
                <w:i w:val="false"/>
                <w:color w:val="000000"/>
                <w:sz w:val="20"/>
              </w:rPr>
              <w:t>
</w:t>
            </w:r>
            <w:r>
              <w:rPr>
                <w:rFonts w:ascii="Times New Roman"/>
                <w:b w:val="false"/>
                <w:i w:val="false"/>
                <w:color w:val="000000"/>
                <w:sz w:val="20"/>
              </w:rPr>
              <w:t>04 – взамен ранее направленного;</w:t>
            </w:r>
          </w:p>
          <w:p>
            <w:pPr>
              <w:spacing w:after="20"/>
              <w:ind w:left="20"/>
              <w:jc w:val="both"/>
            </w:pPr>
            <w:r>
              <w:rPr>
                <w:rFonts w:ascii="Times New Roman"/>
                <w:b w:val="false"/>
                <w:i w:val="false"/>
                <w:color w:val="000000"/>
                <w:sz w:val="20"/>
              </w:rPr>
              <w:t>
</w:t>
            </w:r>
            <w:r>
              <w:rPr>
                <w:rFonts w:ascii="Times New Roman"/>
                <w:b w:val="false"/>
                <w:i w:val="false"/>
                <w:color w:val="000000"/>
                <w:sz w:val="20"/>
              </w:rPr>
              <w:t>05 – в дополнение к ранее направленному;</w:t>
            </w:r>
          </w:p>
          <w:p>
            <w:pPr>
              <w:spacing w:after="20"/>
              <w:ind w:left="20"/>
              <w:jc w:val="both"/>
            </w:pPr>
            <w:r>
              <w:rPr>
                <w:rFonts w:ascii="Times New Roman"/>
                <w:b w:val="false"/>
                <w:i w:val="false"/>
                <w:color w:val="000000"/>
                <w:sz w:val="20"/>
              </w:rPr>
              <w:t>
</w:t>
            </w:r>
            <w:r>
              <w:rPr>
                <w:rFonts w:ascii="Times New Roman"/>
                <w:b w:val="false"/>
                <w:i w:val="false"/>
                <w:color w:val="000000"/>
                <w:sz w:val="20"/>
              </w:rPr>
              <w:t>06 – отзывает ранее направленный;</w:t>
            </w:r>
          </w:p>
          <w:p>
            <w:pPr>
              <w:spacing w:after="20"/>
              <w:ind w:left="20"/>
              <w:jc w:val="both"/>
            </w:pPr>
            <w:r>
              <w:rPr>
                <w:rFonts w:ascii="Times New Roman"/>
                <w:b w:val="false"/>
                <w:i w:val="false"/>
                <w:color w:val="000000"/>
                <w:sz w:val="20"/>
              </w:rPr>
              <w:t>
07 – связан с</w:t>
            </w:r>
          </w:p>
        </w:tc>
      </w:tr>
    </w:tbl>
    <w:bookmarkStart w:name="z281" w:id="199"/>
    <w:p>
      <w:pPr>
        <w:spacing w:after="0"/>
        <w:ind w:left="0"/>
        <w:jc w:val="both"/>
      </w:pPr>
      <w:r>
        <w:rPr>
          <w:rFonts w:ascii="Times New Roman"/>
          <w:b w:val="false"/>
          <w:i w:val="false"/>
          <w:color w:val="000000"/>
          <w:sz w:val="28"/>
        </w:rPr>
        <w:t>
      22. Требования к заполнению реквизитов электронных документов (сведений) "Уведомление о результате обработки" (R.006), передаваемых в сообщении "Уведомление о результатах обработки" (P.ED.01.MSG.002), приведены в таблице 10.</w:t>
      </w:r>
    </w:p>
    <w:bookmarkEnd w:id="1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283" w:id="20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результате обработки" (R.006), передаваемых в сообщении "Уведомление о результатах обработки" (P.ED.01.MSG.002)</w:t>
      </w:r>
    </w:p>
    <w:bookmarkEnd w:id="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должен быть заполнен и содержать значение реквизита "Идентификатор электронного документа (сведений)" (csdo:EdocId), указанное в электронном документе (сведениях), в ответ на который формируется данное сообщение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реквизит "Код результата обработки" (csdo:ProcessingResultV2Code) должен соответствовать значению "6 – сведения обработаны" </w:t>
            </w:r>
          </w:p>
          <w:p>
            <w:pPr>
              <w:spacing w:after="20"/>
              <w:ind w:left="20"/>
              <w:jc w:val="both"/>
            </w:pPr>
            <w:r>
              <w:rPr>
                <w:rFonts w:ascii="Times New Roman"/>
                <w:b w:val="false"/>
                <w:i w:val="false"/>
                <w:color w:val="000000"/>
                <w:sz w:val="20"/>
              </w:rPr>
              <w:t>или "7 – сведения не могут быть обработаны"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результата обработки" (csdo:ProcessingResultV2Code) соответствует значению "7 – сведения не могут быть обработаны", то реквизит "Описание" (csdo:DescriptionText) должен быть заполнен (указывается причина невозможности обработки сведений)</w:t>
            </w:r>
          </w:p>
        </w:tc>
      </w:tr>
    </w:tbl>
    <w:bookmarkStart w:name="z284" w:id="201"/>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"Информация о ходе регистрации и рассмотрения служебного письма" (R.OS.ED.01.003), передаваемых в сообщении "Результаты регистрации служебного письма" (P.ED.01.MSG.003), приведены в таблице 11.</w:t>
      </w:r>
    </w:p>
    <w:bookmarkEnd w:id="2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286" w:id="20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"Информация о ходе регистрации и рассмотрения служебного письма" (R.OS.ED.01.003), передаваемых в сообщении "Результаты регистрации служебного письма" (P.ED.01.MSG.003)</w:t>
      </w:r>
    </w:p>
    <w:bookmarkEnd w:id="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1 реквизит "Код получателя" (ossdo:AuthorityReceiverCode)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7" w:id="203"/>
          <w:p>
            <w:pPr>
              <w:spacing w:after="20"/>
              <w:ind w:left="20"/>
              <w:jc w:val="both"/>
            </w:pPr>
            <w:r>
              <w:rPr>
                <w:rFonts w:ascii="Times New Roman"/>
                <w:b w:val="false"/>
                <w:i w:val="false"/>
                <w:color w:val="000000"/>
                <w:sz w:val="20"/>
              </w:rPr>
              <w:t>
реквизит "Код статуса регистрации и рассмотрения" (ossdo:OfficialLetterStatusCode) может содержать только следующие значения из перечня статусов регистрации и рассмотрения служебного письма, указанного в разделе VII Правил информационного взаимодействия:</w:t>
            </w:r>
          </w:p>
          <w:bookmarkEnd w:id="203"/>
          <w:p>
            <w:pPr>
              <w:spacing w:after="20"/>
              <w:ind w:left="20"/>
              <w:jc w:val="both"/>
            </w:pPr>
            <w:r>
              <w:rPr>
                <w:rFonts w:ascii="Times New Roman"/>
                <w:b w:val="false"/>
                <w:i w:val="false"/>
                <w:color w:val="000000"/>
                <w:sz w:val="20"/>
              </w:rPr>
              <w:t>
</w:t>
            </w:r>
            <w:r>
              <w:rPr>
                <w:rFonts w:ascii="Times New Roman"/>
                <w:b w:val="false"/>
                <w:i w:val="false"/>
                <w:color w:val="000000"/>
                <w:sz w:val="20"/>
              </w:rPr>
              <w:t>02 – отказ в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03 – зарегистрировано;</w:t>
            </w:r>
          </w:p>
          <w:p>
            <w:pPr>
              <w:spacing w:after="20"/>
              <w:ind w:left="20"/>
              <w:jc w:val="both"/>
            </w:pPr>
            <w:r>
              <w:rPr>
                <w:rFonts w:ascii="Times New Roman"/>
                <w:b w:val="false"/>
                <w:i w:val="false"/>
                <w:color w:val="000000"/>
                <w:sz w:val="20"/>
              </w:rPr>
              <w:t>
</w:t>
            </w:r>
            <w:r>
              <w:rPr>
                <w:rFonts w:ascii="Times New Roman"/>
                <w:b w:val="false"/>
                <w:i w:val="false"/>
                <w:color w:val="000000"/>
                <w:sz w:val="20"/>
              </w:rPr>
              <w:t>06 – ожидает регистрации, ожидается досылка оригинала на бумажном носителе;</w:t>
            </w:r>
          </w:p>
          <w:p>
            <w:pPr>
              <w:spacing w:after="20"/>
              <w:ind w:left="20"/>
              <w:jc w:val="both"/>
            </w:pPr>
            <w:r>
              <w:rPr>
                <w:rFonts w:ascii="Times New Roman"/>
                <w:b w:val="false"/>
                <w:i w:val="false"/>
                <w:color w:val="000000"/>
                <w:sz w:val="20"/>
              </w:rPr>
              <w:t>
</w:t>
            </w:r>
            <w:r>
              <w:rPr>
                <w:rFonts w:ascii="Times New Roman"/>
                <w:b w:val="false"/>
                <w:i w:val="false"/>
                <w:color w:val="000000"/>
                <w:sz w:val="20"/>
              </w:rPr>
              <w:t>07 – зарегистрировано, ожидается досылка оригинала на бумажном носителе;</w:t>
            </w:r>
          </w:p>
          <w:p>
            <w:pPr>
              <w:spacing w:after="20"/>
              <w:ind w:left="20"/>
              <w:jc w:val="both"/>
            </w:pPr>
            <w:r>
              <w:rPr>
                <w:rFonts w:ascii="Times New Roman"/>
                <w:b w:val="false"/>
                <w:i w:val="false"/>
                <w:color w:val="000000"/>
                <w:sz w:val="20"/>
              </w:rPr>
              <w:t>
08 – зарегистрировано, получен оригинал на бумажном носителе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регистрации и рассмотрения" (ossdo:OfficialLetterStatusCode) имеет значение "02 – отказ в регистрации", то реквизит "Код причины отказа" (ossdo:OfficialLetterRefusalReasonCode)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причины отказа" (ossdo:OfficialLetterRefusalReasonCode) имеет значение "07 – иная причина отказа", то реквизит "Наименование причины отказа" (ossdo:OfficialLetterRefusalReasonName)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регистрации и рассмотрения" (ossdo:OfficialLetterStatusCode) имеет одно из значений "03 – зарегистрировано", "07 – зарегистрировано, ожидается досылка оригинала на бумажном носителе" или "08 – зарегистрировано, получен оригинал на бумажном носителе", то реквизит "Отметка о поступлении" (oscdo:OfficialLetterEntryMarkDetails)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отправителя" (ossdo:AuthoritySenderCode) должно содержаться в реестре справочной информации об участниках служебной переписки, указанном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получателя" (ossdo:AuthorityReceiverCode) должно содержаться в реестре справочной информации об участниках служебной переписки, указанном в разделе VII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должен быть заполнен и содержать значение реквизита "Идентификатор электронного документа (сведений)" (csdo:EdocId), указанное в электронном документе (сведениях), переданного в сообщении P.ED.01.MSG.001 в рамках транзакции P.ED.01.TRN.001 по данному служебному письму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2" w:id="204"/>
          <w:p>
            <w:pPr>
              <w:spacing w:after="20"/>
              <w:ind w:left="20"/>
              <w:jc w:val="both"/>
            </w:pPr>
            <w:r>
              <w:rPr>
                <w:rFonts w:ascii="Times New Roman"/>
                <w:b w:val="false"/>
                <w:i w:val="false"/>
                <w:color w:val="000000"/>
                <w:sz w:val="20"/>
              </w:rPr>
              <w:t>
если заполнен реквизит "Код причины отказа" (ossdo:OfficialLetterRefusalReasonCode), то он должен соответствовать коду из перечня причин отказа в регистрации служебного письма, указанного в разделе VII Правил информационного взаимодействия:</w:t>
            </w:r>
          </w:p>
          <w:bookmarkEnd w:id="204"/>
          <w:p>
            <w:pPr>
              <w:spacing w:after="20"/>
              <w:ind w:left="20"/>
              <w:jc w:val="both"/>
            </w:pPr>
            <w:r>
              <w:rPr>
                <w:rFonts w:ascii="Times New Roman"/>
                <w:b w:val="false"/>
                <w:i w:val="false"/>
                <w:color w:val="000000"/>
                <w:sz w:val="20"/>
              </w:rPr>
              <w:t>
</w:t>
            </w:r>
            <w:r>
              <w:rPr>
                <w:rFonts w:ascii="Times New Roman"/>
                <w:b w:val="false"/>
                <w:i w:val="false"/>
                <w:color w:val="000000"/>
                <w:sz w:val="20"/>
              </w:rPr>
              <w:t>01 – служебное письмо направлено повторно и (или) было ранее зарегистрировано получателем;</w:t>
            </w:r>
          </w:p>
          <w:p>
            <w:pPr>
              <w:spacing w:after="20"/>
              <w:ind w:left="20"/>
              <w:jc w:val="both"/>
            </w:pPr>
            <w:r>
              <w:rPr>
                <w:rFonts w:ascii="Times New Roman"/>
                <w:b w:val="false"/>
                <w:i w:val="false"/>
                <w:color w:val="000000"/>
                <w:sz w:val="20"/>
              </w:rPr>
              <w:t>
</w:t>
            </w:r>
            <w:r>
              <w:rPr>
                <w:rFonts w:ascii="Times New Roman"/>
                <w:b w:val="false"/>
                <w:i w:val="false"/>
                <w:color w:val="000000"/>
                <w:sz w:val="20"/>
              </w:rPr>
              <w:t>02 – служебное письмо не содержит подписи уполномоченного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03 – служебное письмо не адресовано получателю;</w:t>
            </w:r>
          </w:p>
          <w:p>
            <w:pPr>
              <w:spacing w:after="20"/>
              <w:ind w:left="20"/>
              <w:jc w:val="both"/>
            </w:pPr>
            <w:r>
              <w:rPr>
                <w:rFonts w:ascii="Times New Roman"/>
                <w:b w:val="false"/>
                <w:i w:val="false"/>
                <w:color w:val="000000"/>
                <w:sz w:val="20"/>
              </w:rPr>
              <w:t>
</w:t>
            </w:r>
            <w:r>
              <w:rPr>
                <w:rFonts w:ascii="Times New Roman"/>
                <w:b w:val="false"/>
                <w:i w:val="false"/>
                <w:color w:val="000000"/>
                <w:sz w:val="20"/>
              </w:rPr>
              <w:t>04 – служебное письмо содержит конфиденциальные сведения, обмен которыми в электронном виде не предусмотрен;</w:t>
            </w:r>
          </w:p>
          <w:p>
            <w:pPr>
              <w:spacing w:after="20"/>
              <w:ind w:left="20"/>
              <w:jc w:val="both"/>
            </w:pPr>
            <w:r>
              <w:rPr>
                <w:rFonts w:ascii="Times New Roman"/>
                <w:b w:val="false"/>
                <w:i w:val="false"/>
                <w:color w:val="000000"/>
                <w:sz w:val="20"/>
              </w:rPr>
              <w:t>
</w:t>
            </w:r>
            <w:r>
              <w:rPr>
                <w:rFonts w:ascii="Times New Roman"/>
                <w:b w:val="false"/>
                <w:i w:val="false"/>
                <w:color w:val="000000"/>
                <w:sz w:val="20"/>
              </w:rPr>
              <w:t>05 – служебное письмо поступило с повреждениями (нечитаемые файлы, несоответствие указанного количества страниц фактическому количеству страниц в основном документе и иные виды повреждений);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06 – ошибка обработки сведений об электронной цифровой подписи (электронной подписи);</w:t>
            </w:r>
          </w:p>
          <w:p>
            <w:pPr>
              <w:spacing w:after="20"/>
              <w:ind w:left="20"/>
              <w:jc w:val="both"/>
            </w:pPr>
            <w:r>
              <w:rPr>
                <w:rFonts w:ascii="Times New Roman"/>
                <w:b w:val="false"/>
                <w:i w:val="false"/>
                <w:color w:val="000000"/>
                <w:sz w:val="20"/>
              </w:rPr>
              <w:t>
07 – иная причина отказа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"Исполнитель" (oscdo:OfficialLetterExecutorDetails) и "Служебное письмо направленное в ответ" (oscdo:ResponseOfficialLetterDetails) не заполняется</w:t>
            </w:r>
          </w:p>
        </w:tc>
      </w:tr>
    </w:tbl>
    <w:bookmarkStart w:name="z299" w:id="205"/>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"Идентификационные сведения служебного письма" (R.OS.ED.01.002), передаваемых в сообщении "Запрос информации о ходе регистрации и рассмотрения служебного письма" (P.ED.01.MSG.004), приведены в таблице 12.</w:t>
      </w:r>
    </w:p>
    <w:bookmarkEnd w:id="2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301" w:id="20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"Идентификационные сведения служебного письма" (R.OS.ED.01.002), передаваемых в сообщении "Запрос информации о ходе регистрации и рассмотрения служебного письма" (P.ED.01.MSG.004)</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1 реквизит "Код получателя" (ossdo:AuthorityReceiverCode)</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получателя" (ossdo:AuthorityReceiverCode) должно содержаться в реестре справочной информации об участниках служебной переписки, указанном в разделе VII Правил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должен быть заполнен и содержать значение реквизита "Идентификатор электронного документа (сведений)" (csdo:EdocId), указанное в электронном документе (сведениях), переданного в сообщении P.ED.01.MSG.001 в рамках транзакции P.ED.01.TRN.001 по данному служебному письму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отправителя" (ossdo:AuthoritySenderCode) должно содержаться в реестре справочной информации об участниках служебной переписки, указанном в разделе VII Правил информационного взаимодействия</w:t>
            </w:r>
          </w:p>
        </w:tc>
      </w:tr>
    </w:tbl>
    <w:bookmarkStart w:name="z302" w:id="207"/>
    <w:p>
      <w:pPr>
        <w:spacing w:after="0"/>
        <w:ind w:left="0"/>
        <w:jc w:val="both"/>
      </w:pPr>
      <w:r>
        <w:rPr>
          <w:rFonts w:ascii="Times New Roman"/>
          <w:b w:val="false"/>
          <w:i w:val="false"/>
          <w:color w:val="000000"/>
          <w:sz w:val="28"/>
        </w:rPr>
        <w:t>
      25. Требования к заполнению реквизитов электронных документов (сведений) "Информация о ходе регистрации и рассмотрения служебного письма" (R.OS.ED.01.003), передаваемых в сообщении "Информация о ходе регистрации и рассмотрения служебного письма" (P.ED.01.MSG.005), приведены в таблице 13.</w:t>
      </w:r>
    </w:p>
    <w:bookmarkEnd w:id="20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304" w:id="20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"Информация о ходе регистрации и рассмотрения служебного письма" (R.OS.ED.01.003), передаваемых в сообщении "Информация о ходе регистрации и рассмотрения служебного письма" (P.ED.01.MSG.005)</w:t>
      </w:r>
    </w:p>
    <w:bookmarkEnd w:id="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должен быть заполнен 1 реквизит "Код получателя" (ossdo:AuthorityReceiverCode)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регистрации и рассмотрения" (ossdo:OfficialLetterStatusCode) имеет значение "02 – отказ в регистрации", то реквизит "Код причины отказа" (ossdo:OfficialLetterRefusalReasonCode)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причины отказа" (ossdo:OfficialLetterRefusalReasonCode) имеет значение "07 – иная причина отказа", то реквизит "Наименование причины отказа" (ossdo:OfficialLetterRefusalReasonName)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регистрации и рассмотрения" (ossdo:OfficialLetterStatusCode) имеет одно из значений "03 – зарегистрировано", "04 – на рассмотрении", "05 – рассмотрено", "07 – зарегистрировано, ожидается досылка оригинала на бумажном носителе" или "08 – зарегистрировано, получен оригинал на бумажном носителе", то реквизит "Отметка о поступлении" (oscdo:OfficialLetterEntryMarkDetails)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статуса регистрации и рассмотрения" (ossdo:OfficialLetterStatusCode) имеет значение "04 – на рассмотрении" или "05 – рассмотрено", то реквизит "Исполнитель" (oscdo:OfficialLetterExecutorDetails)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5" w:id="209"/>
          <w:p>
            <w:pPr>
              <w:spacing w:after="20"/>
              <w:ind w:left="20"/>
              <w:jc w:val="both"/>
            </w:pPr>
            <w:r>
              <w:rPr>
                <w:rFonts w:ascii="Times New Roman"/>
                <w:b w:val="false"/>
                <w:i w:val="false"/>
                <w:color w:val="000000"/>
                <w:sz w:val="20"/>
              </w:rPr>
              <w:t>
если заполнен реквизит "Исполнитель" (oscdo:OfficialLetterExecutorDetails), то в его составе должны быть заполнены:</w:t>
            </w:r>
          </w:p>
          <w:bookmarkEnd w:id="209"/>
          <w:p>
            <w:pPr>
              <w:spacing w:after="20"/>
              <w:ind w:left="20"/>
              <w:jc w:val="both"/>
            </w:pPr>
            <w:r>
              <w:rPr>
                <w:rFonts w:ascii="Times New Roman"/>
                <w:b w:val="false"/>
                <w:i w:val="false"/>
                <w:color w:val="000000"/>
                <w:sz w:val="20"/>
              </w:rPr>
              <w:t>
</w:t>
            </w:r>
            <w:r>
              <w:rPr>
                <w:rFonts w:ascii="Times New Roman"/>
                <w:b w:val="false"/>
                <w:i w:val="false"/>
                <w:color w:val="000000"/>
                <w:sz w:val="20"/>
              </w:rPr>
              <w:t>а) реквизит "Фамилия, имя, отчество одной строкой" (ossdo:FullName);</w:t>
            </w:r>
          </w:p>
          <w:p>
            <w:pPr>
              <w:spacing w:after="20"/>
              <w:ind w:left="20"/>
              <w:jc w:val="both"/>
            </w:pPr>
            <w:r>
              <w:rPr>
                <w:rFonts w:ascii="Times New Roman"/>
                <w:b w:val="false"/>
                <w:i w:val="false"/>
                <w:color w:val="000000"/>
                <w:sz w:val="20"/>
              </w:rPr>
              <w:t>
</w:t>
            </w:r>
            <w:r>
              <w:rPr>
                <w:rFonts w:ascii="Times New Roman"/>
                <w:b w:val="false"/>
                <w:i w:val="false"/>
                <w:color w:val="000000"/>
                <w:sz w:val="20"/>
              </w:rPr>
              <w:t>или</w:t>
            </w:r>
          </w:p>
          <w:p>
            <w:pPr>
              <w:spacing w:after="20"/>
              <w:ind w:left="20"/>
              <w:jc w:val="both"/>
            </w:pPr>
            <w:r>
              <w:rPr>
                <w:rFonts w:ascii="Times New Roman"/>
                <w:b w:val="false"/>
                <w:i w:val="false"/>
                <w:color w:val="000000"/>
                <w:sz w:val="20"/>
              </w:rPr>
              <w:t>
б) оба реквизита "Фамилия" (csdo:LastName) и "Имя" (csdo:FirstName)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"Исполнитель" (oscdo:OfficialLetterExecutorDetails) заполнен, то реквизит "Наименование подразделения" (ossdo:DepartmentName)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"Исполнитель" (oscdo:OfficialLetterExecutorDetails) заполнен, то реквизит "Наименование должности" (csdo:PositionName) должен быть заполнен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"Исполнитель" (oscdo:OfficialLetterExecutorDetails) заполнен, то реквизит "Контактный реквизит" (ccdo:CommunicationDetails) должен содержать хотя бы одно значение, у которого реквизит "Код вида связи" (csdo:CommunicationChannelCode) принимает значение "TE – телефон"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отправителя" (ossdo:AuthoritySenderCode) должно содержаться в реестре справочной информации об участниках служебной переписки, указанном в разделе VII Правил информационного взаимодействия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получателя" (ossdo:AuthorityReceiverCode) должно содержаться в реестре справочной информации об участниках служебной переписки, указанном в разделе VII Правил информационного взаимодействия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210"/>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должен быть заполнен и содержать значение реквизита "Идентификатор электронного документа (сведений)" (csdo:EdocId), указанное в электронном документе (сведениях):</w:t>
            </w:r>
          </w:p>
          <w:bookmarkEnd w:id="210"/>
          <w:p>
            <w:pPr>
              <w:spacing w:after="20"/>
              <w:ind w:left="20"/>
              <w:jc w:val="both"/>
            </w:pPr>
            <w:r>
              <w:rPr>
                <w:rFonts w:ascii="Times New Roman"/>
                <w:b w:val="false"/>
                <w:i w:val="false"/>
                <w:color w:val="000000"/>
                <w:sz w:val="20"/>
              </w:rPr>
              <w:t>
</w:t>
            </w:r>
            <w:r>
              <w:rPr>
                <w:rFonts w:ascii="Times New Roman"/>
                <w:b w:val="false"/>
                <w:i w:val="false"/>
                <w:color w:val="000000"/>
                <w:sz w:val="20"/>
              </w:rPr>
              <w:t>а) в ответ на который формируется данное сообщение – для транзакции P.ED.01.TRN.003;</w:t>
            </w:r>
          </w:p>
          <w:p>
            <w:pPr>
              <w:spacing w:after="20"/>
              <w:ind w:left="20"/>
              <w:jc w:val="both"/>
            </w:pPr>
            <w:r>
              <w:rPr>
                <w:rFonts w:ascii="Times New Roman"/>
                <w:b w:val="false"/>
                <w:i w:val="false"/>
                <w:color w:val="000000"/>
                <w:sz w:val="20"/>
              </w:rPr>
              <w:t>
б) переданного в сообщении P.ED.01.MSG.001 в рамках транзакции P.ED.01.TRN.001 по данному служебному письму – для транзакции P.ED.01.TRN.004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0" w:id="211"/>
          <w:p>
            <w:pPr>
              <w:spacing w:after="20"/>
              <w:ind w:left="20"/>
              <w:jc w:val="both"/>
            </w:pPr>
            <w:r>
              <w:rPr>
                <w:rFonts w:ascii="Times New Roman"/>
                <w:b w:val="false"/>
                <w:i w:val="false"/>
                <w:color w:val="000000"/>
                <w:sz w:val="20"/>
              </w:rPr>
              <w:t>
если заполнен реквизит "Код причины отказа" (ossdo:OfficialLetterRefusalReasonCode), то он должен соответствовать коду из перечня причин отказа в регистрации служебного письма, указанного в разделе VII Правил информационного взаимодействия:</w:t>
            </w:r>
          </w:p>
          <w:bookmarkEnd w:id="211"/>
          <w:p>
            <w:pPr>
              <w:spacing w:after="20"/>
              <w:ind w:left="20"/>
              <w:jc w:val="both"/>
            </w:pPr>
            <w:r>
              <w:rPr>
                <w:rFonts w:ascii="Times New Roman"/>
                <w:b w:val="false"/>
                <w:i w:val="false"/>
                <w:color w:val="000000"/>
                <w:sz w:val="20"/>
              </w:rPr>
              <w:t>
</w:t>
            </w:r>
            <w:r>
              <w:rPr>
                <w:rFonts w:ascii="Times New Roman"/>
                <w:b w:val="false"/>
                <w:i w:val="false"/>
                <w:color w:val="000000"/>
                <w:sz w:val="20"/>
              </w:rPr>
              <w:t>01 – служебное письмо направлено повторно и (или) было ранее зарегистрировано получателем;</w:t>
            </w:r>
          </w:p>
          <w:p>
            <w:pPr>
              <w:spacing w:after="20"/>
              <w:ind w:left="20"/>
              <w:jc w:val="both"/>
            </w:pPr>
            <w:r>
              <w:rPr>
                <w:rFonts w:ascii="Times New Roman"/>
                <w:b w:val="false"/>
                <w:i w:val="false"/>
                <w:color w:val="000000"/>
                <w:sz w:val="20"/>
              </w:rPr>
              <w:t>
</w:t>
            </w:r>
            <w:r>
              <w:rPr>
                <w:rFonts w:ascii="Times New Roman"/>
                <w:b w:val="false"/>
                <w:i w:val="false"/>
                <w:color w:val="000000"/>
                <w:sz w:val="20"/>
              </w:rPr>
              <w:t>02 – служебное письмо не содержит подписи уполномоченного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03 – служебное письмо не адресовано получателю;</w:t>
            </w:r>
          </w:p>
          <w:p>
            <w:pPr>
              <w:spacing w:after="20"/>
              <w:ind w:left="20"/>
              <w:jc w:val="both"/>
            </w:pPr>
            <w:r>
              <w:rPr>
                <w:rFonts w:ascii="Times New Roman"/>
                <w:b w:val="false"/>
                <w:i w:val="false"/>
                <w:color w:val="000000"/>
                <w:sz w:val="20"/>
              </w:rPr>
              <w:t>
</w:t>
            </w:r>
            <w:r>
              <w:rPr>
                <w:rFonts w:ascii="Times New Roman"/>
                <w:b w:val="false"/>
                <w:i w:val="false"/>
                <w:color w:val="000000"/>
                <w:sz w:val="20"/>
              </w:rPr>
              <w:t>04 – служебное письмо содержит конфиденциальные сведения, обмен которыми в электронном виде не предусмотрен;</w:t>
            </w:r>
          </w:p>
          <w:p>
            <w:pPr>
              <w:spacing w:after="20"/>
              <w:ind w:left="20"/>
              <w:jc w:val="both"/>
            </w:pPr>
            <w:r>
              <w:rPr>
                <w:rFonts w:ascii="Times New Roman"/>
                <w:b w:val="false"/>
                <w:i w:val="false"/>
                <w:color w:val="000000"/>
                <w:sz w:val="20"/>
              </w:rPr>
              <w:t>
</w:t>
            </w:r>
            <w:r>
              <w:rPr>
                <w:rFonts w:ascii="Times New Roman"/>
                <w:b w:val="false"/>
                <w:i w:val="false"/>
                <w:color w:val="000000"/>
                <w:sz w:val="20"/>
              </w:rPr>
              <w:t>05 – служебное письмо поступило с повреждениями (нечитаемые файлы, несоответствие указанного количества страниц фактическому количеству страниц в основном документе и иные виды повреждений);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06 – ошибка обработки сведений об электронной цифровой подписи (электронной подписи);</w:t>
            </w:r>
          </w:p>
          <w:p>
            <w:pPr>
              <w:spacing w:after="20"/>
              <w:ind w:left="20"/>
              <w:jc w:val="both"/>
            </w:pPr>
            <w:r>
              <w:rPr>
                <w:rFonts w:ascii="Times New Roman"/>
                <w:b w:val="false"/>
                <w:i w:val="false"/>
                <w:color w:val="000000"/>
                <w:sz w:val="20"/>
              </w:rPr>
              <w:t>
07 – иная причина отказа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7" w:id="212"/>
          <w:p>
            <w:pPr>
              <w:spacing w:after="20"/>
              <w:ind w:left="20"/>
              <w:jc w:val="both"/>
            </w:pPr>
            <w:r>
              <w:rPr>
                <w:rFonts w:ascii="Times New Roman"/>
                <w:b w:val="false"/>
                <w:i w:val="false"/>
                <w:color w:val="000000"/>
                <w:sz w:val="20"/>
              </w:rPr>
              <w:t>
реквизит "Код статуса регистрации и рассмотрения" (ossdo:OfficialLetterStatusCode) должен соответствовать коду из перечня статусов регистрации и рассмотрения служебного письма, указанного в разделе VII Правил информационного взаимодействия:</w:t>
            </w:r>
          </w:p>
          <w:bookmarkEnd w:id="212"/>
          <w:p>
            <w:pPr>
              <w:spacing w:after="20"/>
              <w:ind w:left="20"/>
              <w:jc w:val="both"/>
            </w:pPr>
            <w:r>
              <w:rPr>
                <w:rFonts w:ascii="Times New Roman"/>
                <w:b w:val="false"/>
                <w:i w:val="false"/>
                <w:color w:val="000000"/>
                <w:sz w:val="20"/>
              </w:rPr>
              <w:t>
</w:t>
            </w:r>
            <w:r>
              <w:rPr>
                <w:rFonts w:ascii="Times New Roman"/>
                <w:b w:val="false"/>
                <w:i w:val="false"/>
                <w:color w:val="000000"/>
                <w:sz w:val="20"/>
              </w:rPr>
              <w:t>01 – ожидает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02 – отказ в регистрации;</w:t>
            </w:r>
          </w:p>
          <w:p>
            <w:pPr>
              <w:spacing w:after="20"/>
              <w:ind w:left="20"/>
              <w:jc w:val="both"/>
            </w:pPr>
            <w:r>
              <w:rPr>
                <w:rFonts w:ascii="Times New Roman"/>
                <w:b w:val="false"/>
                <w:i w:val="false"/>
                <w:color w:val="000000"/>
                <w:sz w:val="20"/>
              </w:rPr>
              <w:t>
</w:t>
            </w:r>
            <w:r>
              <w:rPr>
                <w:rFonts w:ascii="Times New Roman"/>
                <w:b w:val="false"/>
                <w:i w:val="false"/>
                <w:color w:val="000000"/>
                <w:sz w:val="20"/>
              </w:rPr>
              <w:t>03 – зарегистрировано;</w:t>
            </w:r>
          </w:p>
          <w:p>
            <w:pPr>
              <w:spacing w:after="20"/>
              <w:ind w:left="20"/>
              <w:jc w:val="both"/>
            </w:pPr>
            <w:r>
              <w:rPr>
                <w:rFonts w:ascii="Times New Roman"/>
                <w:b w:val="false"/>
                <w:i w:val="false"/>
                <w:color w:val="000000"/>
                <w:sz w:val="20"/>
              </w:rPr>
              <w:t>
</w:t>
            </w:r>
            <w:r>
              <w:rPr>
                <w:rFonts w:ascii="Times New Roman"/>
                <w:b w:val="false"/>
                <w:i w:val="false"/>
                <w:color w:val="000000"/>
                <w:sz w:val="20"/>
              </w:rPr>
              <w:t>04 – на рассмотрении;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05 – рассмотрено;</w:t>
            </w:r>
          </w:p>
          <w:p>
            <w:pPr>
              <w:spacing w:after="20"/>
              <w:ind w:left="20"/>
              <w:jc w:val="both"/>
            </w:pPr>
            <w:r>
              <w:rPr>
                <w:rFonts w:ascii="Times New Roman"/>
                <w:b w:val="false"/>
                <w:i w:val="false"/>
                <w:color w:val="000000"/>
                <w:sz w:val="20"/>
              </w:rPr>
              <w:t>
</w:t>
            </w:r>
            <w:r>
              <w:rPr>
                <w:rFonts w:ascii="Times New Roman"/>
                <w:b w:val="false"/>
                <w:i w:val="false"/>
                <w:color w:val="000000"/>
                <w:sz w:val="20"/>
              </w:rPr>
              <w:t>06 – ожидает регистрации, ожидается досылка оригинала на бумажном носителе;</w:t>
            </w:r>
          </w:p>
          <w:p>
            <w:pPr>
              <w:spacing w:after="20"/>
              <w:ind w:left="20"/>
              <w:jc w:val="both"/>
            </w:pPr>
            <w:r>
              <w:rPr>
                <w:rFonts w:ascii="Times New Roman"/>
                <w:b w:val="false"/>
                <w:i w:val="false"/>
                <w:color w:val="000000"/>
                <w:sz w:val="20"/>
              </w:rPr>
              <w:t>
</w:t>
            </w:r>
            <w:r>
              <w:rPr>
                <w:rFonts w:ascii="Times New Roman"/>
                <w:b w:val="false"/>
                <w:i w:val="false"/>
                <w:color w:val="000000"/>
                <w:sz w:val="20"/>
              </w:rPr>
              <w:t>07 – зарегистрировано, ожидается досылка оригинала на бумажном носителе;</w:t>
            </w:r>
          </w:p>
          <w:p>
            <w:pPr>
              <w:spacing w:after="20"/>
              <w:ind w:left="20"/>
              <w:jc w:val="both"/>
            </w:pPr>
            <w:r>
              <w:rPr>
                <w:rFonts w:ascii="Times New Roman"/>
                <w:b w:val="false"/>
                <w:i w:val="false"/>
                <w:color w:val="000000"/>
                <w:sz w:val="20"/>
              </w:rPr>
              <w:t>
</w:t>
            </w:r>
            <w:r>
              <w:rPr>
                <w:rFonts w:ascii="Times New Roman"/>
                <w:b w:val="false"/>
                <w:i w:val="false"/>
                <w:color w:val="000000"/>
                <w:sz w:val="20"/>
              </w:rPr>
              <w:t>08 – зарегистрировано, получен оригинал на бумажном носителе;</w:t>
            </w:r>
          </w:p>
          <w:p>
            <w:pPr>
              <w:spacing w:after="20"/>
              <w:ind w:left="20"/>
              <w:jc w:val="both"/>
            </w:pPr>
            <w:r>
              <w:rPr>
                <w:rFonts w:ascii="Times New Roman"/>
                <w:b w:val="false"/>
                <w:i w:val="false"/>
                <w:color w:val="000000"/>
                <w:sz w:val="20"/>
              </w:rPr>
              <w:t>
09 – не найдено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"Контактный реквизит" (ccdo:CommunicationDetails), то в его составе реквизит "Код вида связи" (csdo:CommunicationChannelCode) должен соответствовать коду из перечня видов средств (каналов) связи, указанного в разделе VII Правил информационного взаимодействия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соответствует значению "ZZ – иной вид связи", то в составе этого же реквизита "Контактный реквизит" (ccdo:CommunicationDetails) должен быть заполнен реквизит "Наименование вида связи" (csdo:CommunicationChannelName)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26" w:id="213"/>
    <w:p>
      <w:pPr>
        <w:spacing w:after="0"/>
        <w:ind w:left="0"/>
        <w:jc w:val="both"/>
      </w:pPr>
      <w:r>
        <w:rPr>
          <w:rFonts w:ascii="Times New Roman"/>
          <w:b w:val="false"/>
          <w:i w:val="false"/>
          <w:color w:val="000000"/>
          <w:sz w:val="28"/>
        </w:rPr>
        <w:t>
      ".</w:t>
      </w:r>
    </w:p>
    <w:bookmarkEnd w:id="213"/>
    <w:bookmarkStart w:name="z327" w:id="214"/>
    <w:p>
      <w:pPr>
        <w:spacing w:after="0"/>
        <w:ind w:left="0"/>
        <w:jc w:val="both"/>
      </w:pPr>
      <w:r>
        <w:rPr>
          <w:rFonts w:ascii="Times New Roman"/>
          <w:b w:val="false"/>
          <w:i w:val="false"/>
          <w:color w:val="000000"/>
          <w:sz w:val="28"/>
        </w:rPr>
        <w:t xml:space="preserve">
      3.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 утвержденное указанным Решением, изложить в следующей редакции:</w:t>
      </w:r>
    </w:p>
    <w:bookmarkEnd w:id="2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июля 2022 г. № 103</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 февраля 2026 г. № 14)</w:t>
            </w:r>
          </w:p>
        </w:tc>
      </w:tr>
    </w:tbl>
    <w:bookmarkStart w:name="z329" w:id="215"/>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bookmarkEnd w:id="215"/>
    <w:bookmarkStart w:name="z330" w:id="216"/>
    <w:p>
      <w:pPr>
        <w:spacing w:after="0"/>
        <w:ind w:left="0"/>
        <w:jc w:val="left"/>
      </w:pPr>
      <w:r>
        <w:rPr>
          <w:rFonts w:ascii="Times New Roman"/>
          <w:b/>
          <w:i w:val="false"/>
          <w:color w:val="000000"/>
        </w:rPr>
        <w:t xml:space="preserve"> I. Общие положения</w:t>
      </w:r>
    </w:p>
    <w:bookmarkEnd w:id="216"/>
    <w:bookmarkStart w:name="z331" w:id="217"/>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составляющими право Евразийского экономического союза (далее – Союз):</w:t>
      </w:r>
    </w:p>
    <w:bookmarkEnd w:id="21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18 сентября 2014 г. № 73 "О концепции использования при межгосударственном информационном взаимодействии сервисов и имеющих юридическую силу электронных документов";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государств-членов Евразийского экономического союза между собой и с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17 ноября 2015 г. № 155 "О единой системе нормативно-справочной информации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 ноября 2016 г. № 138 "Об организации пилотного проекта по реализации электронного документооборота между государствами-членами Евразийского экономического союза и Евразийской экономической комиссией";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19 декабря 2016 г. № 169 "Об утверждении Порядка реализации общих процессов в рамках Евразийского экономического союза".</w:t>
      </w:r>
    </w:p>
    <w:bookmarkStart w:name="z342" w:id="218"/>
    <w:p>
      <w:pPr>
        <w:spacing w:after="0"/>
        <w:ind w:left="0"/>
        <w:jc w:val="left"/>
      </w:pPr>
      <w:r>
        <w:rPr>
          <w:rFonts w:ascii="Times New Roman"/>
          <w:b/>
          <w:i w:val="false"/>
          <w:color w:val="000000"/>
        </w:rPr>
        <w:t xml:space="preserve"> II. Область применения</w:t>
      </w:r>
    </w:p>
    <w:bookmarkEnd w:id="218"/>
    <w:bookmarkStart w:name="z343" w:id="219"/>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 (далее – общий процесс).</w:t>
      </w:r>
    </w:p>
    <w:bookmarkEnd w:id="219"/>
    <w:bookmarkStart w:name="z344" w:id="220"/>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Евразийского экономического союза (далее – интегрированная система).</w:t>
      </w:r>
    </w:p>
    <w:bookmarkEnd w:id="220"/>
    <w:bookmarkStart w:name="z345" w:id="221"/>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221"/>
    <w:bookmarkStart w:name="z346" w:id="222"/>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222"/>
    <w:bookmarkStart w:name="z347" w:id="223"/>
    <w:p>
      <w:pPr>
        <w:spacing w:after="0"/>
        <w:ind w:left="0"/>
        <w:jc w:val="both"/>
      </w:pPr>
      <w:r>
        <w:rPr>
          <w:rFonts w:ascii="Times New Roman"/>
          <w:b w:val="false"/>
          <w:i w:val="false"/>
          <w:color w:val="000000"/>
          <w:sz w:val="28"/>
        </w:rPr>
        <w:t>
      6. В таблице формируются следующие поля (графы):</w:t>
      </w:r>
    </w:p>
    <w:bookmarkEnd w:id="223"/>
    <w:bookmarkStart w:name="z348" w:id="224"/>
    <w:p>
      <w:pPr>
        <w:spacing w:after="0"/>
        <w:ind w:left="0"/>
        <w:jc w:val="both"/>
      </w:pPr>
      <w:r>
        <w:rPr>
          <w:rFonts w:ascii="Times New Roman"/>
          <w:b w:val="false"/>
          <w:i w:val="false"/>
          <w:color w:val="000000"/>
          <w:sz w:val="28"/>
        </w:rPr>
        <w:t>
      "иерархический номер" – порядковый номер реквизита;</w:t>
      </w:r>
    </w:p>
    <w:bookmarkEnd w:id="224"/>
    <w:bookmarkStart w:name="z349" w:id="225"/>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225"/>
    <w:bookmarkStart w:name="z350" w:id="226"/>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226"/>
    <w:bookmarkStart w:name="z351" w:id="227"/>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227"/>
    <w:bookmarkStart w:name="z352" w:id="228"/>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228"/>
    <w:bookmarkStart w:name="z353" w:id="229"/>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229"/>
    <w:bookmarkStart w:name="z354" w:id="230"/>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230"/>
    <w:bookmarkStart w:name="z355" w:id="231"/>
    <w:p>
      <w:pPr>
        <w:spacing w:after="0"/>
        <w:ind w:left="0"/>
        <w:jc w:val="both"/>
      </w:pPr>
      <w:r>
        <w:rPr>
          <w:rFonts w:ascii="Times New Roman"/>
          <w:b w:val="false"/>
          <w:i w:val="false"/>
          <w:color w:val="000000"/>
          <w:sz w:val="28"/>
        </w:rPr>
        <w:t>
      1 – реквизит обязателен, повторения не допускаются;</w:t>
      </w:r>
    </w:p>
    <w:bookmarkEnd w:id="231"/>
    <w:bookmarkStart w:name="z356" w:id="232"/>
    <w:p>
      <w:pPr>
        <w:spacing w:after="0"/>
        <w:ind w:left="0"/>
        <w:jc w:val="both"/>
      </w:pPr>
      <w:r>
        <w:rPr>
          <w:rFonts w:ascii="Times New Roman"/>
          <w:b w:val="false"/>
          <w:i w:val="false"/>
          <w:color w:val="000000"/>
          <w:sz w:val="28"/>
        </w:rPr>
        <w:t>
      n – реквизит обязателен, должен повторяться n раз (n &gt; 1);</w:t>
      </w:r>
    </w:p>
    <w:bookmarkEnd w:id="232"/>
    <w:bookmarkStart w:name="z357" w:id="233"/>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233"/>
    <w:bookmarkStart w:name="z358" w:id="234"/>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234"/>
    <w:bookmarkStart w:name="z359" w:id="235"/>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235"/>
    <w:bookmarkStart w:name="z360" w:id="236"/>
    <w:p>
      <w:pPr>
        <w:spacing w:after="0"/>
        <w:ind w:left="0"/>
        <w:jc w:val="both"/>
      </w:pPr>
      <w:r>
        <w:rPr>
          <w:rFonts w:ascii="Times New Roman"/>
          <w:b w:val="false"/>
          <w:i w:val="false"/>
          <w:color w:val="000000"/>
          <w:sz w:val="28"/>
        </w:rPr>
        <w:t>
      0..1 – реквизит опционален, повторения не допускаются;</w:t>
      </w:r>
    </w:p>
    <w:bookmarkEnd w:id="236"/>
    <w:bookmarkStart w:name="z361" w:id="237"/>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237"/>
    <w:bookmarkStart w:name="z362" w:id="238"/>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238"/>
    <w:bookmarkStart w:name="z363" w:id="239"/>
    <w:p>
      <w:pPr>
        <w:spacing w:after="0"/>
        <w:ind w:left="0"/>
        <w:jc w:val="left"/>
      </w:pPr>
      <w:r>
        <w:rPr>
          <w:rFonts w:ascii="Times New Roman"/>
          <w:b/>
          <w:i w:val="false"/>
          <w:color w:val="000000"/>
        </w:rPr>
        <w:t xml:space="preserve"> III. Основные понятия</w:t>
      </w:r>
    </w:p>
    <w:bookmarkEnd w:id="239"/>
    <w:bookmarkStart w:name="z364" w:id="240"/>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240"/>
    <w:bookmarkStart w:name="z365" w:id="241"/>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241"/>
    <w:bookmarkStart w:name="z366" w:id="242"/>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242"/>
    <w:bookmarkStart w:name="z367" w:id="243"/>
    <w:p>
      <w:pPr>
        <w:spacing w:after="0"/>
        <w:ind w:left="0"/>
        <w:jc w:val="both"/>
      </w:pPr>
      <w:r>
        <w:rPr>
          <w:rFonts w:ascii="Times New Roman"/>
          <w:b w:val="false"/>
          <w:i w:val="false"/>
          <w:color w:val="000000"/>
          <w:sz w:val="28"/>
        </w:rPr>
        <w:t>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9 июня 2015 г. № 63.</w:t>
      </w:r>
    </w:p>
    <w:bookmarkEnd w:id="243"/>
    <w:bookmarkStart w:name="z368" w:id="244"/>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 утвержденных Решением Коллегии Евразийской экономической комиссии от 13 июля 2022 г. № 103.</w:t>
      </w:r>
    </w:p>
    <w:bookmarkEnd w:id="244"/>
    <w:bookmarkStart w:name="z369" w:id="245"/>
    <w:p>
      <w:pPr>
        <w:spacing w:after="0"/>
        <w:ind w:left="0"/>
        <w:jc w:val="both"/>
      </w:pPr>
      <w:r>
        <w:rPr>
          <w:rFonts w:ascii="Times New Roman"/>
          <w:b w:val="false"/>
          <w:i w:val="false"/>
          <w:color w:val="000000"/>
          <w:sz w:val="28"/>
        </w:rPr>
        <w:t>
      В таблицах 4, 7, 10, 13 настоящего Описания под Регламентом информационного взаимодействия понимается Регламент информационного взаимодействия между участниками электронного документооборота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 утвержденный Решением Коллегии Евразийской экономической комиссии от 13 июля 2022 г. № 103.</w:t>
      </w:r>
    </w:p>
    <w:bookmarkEnd w:id="245"/>
    <w:bookmarkStart w:name="z370" w:id="246"/>
    <w:p>
      <w:pPr>
        <w:spacing w:after="0"/>
        <w:ind w:left="0"/>
        <w:jc w:val="left"/>
      </w:pPr>
      <w:r>
        <w:rPr>
          <w:rFonts w:ascii="Times New Roman"/>
          <w:b/>
          <w:i w:val="false"/>
          <w:color w:val="000000"/>
        </w:rPr>
        <w:t xml:space="preserve"> IV. Структуры электронных документов и сведений</w:t>
      </w:r>
    </w:p>
    <w:bookmarkEnd w:id="246"/>
    <w:bookmarkStart w:name="z371" w:id="247"/>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2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73" w:id="248"/>
    <w:p>
      <w:pPr>
        <w:spacing w:after="0"/>
        <w:ind w:left="0"/>
        <w:jc w:val="left"/>
      </w:pPr>
      <w:r>
        <w:rPr>
          <w:rFonts w:ascii="Times New Roman"/>
          <w:b/>
          <w:i w:val="false"/>
          <w:color w:val="000000"/>
        </w:rPr>
        <w:t xml:space="preserve"> Перечень структур электронных документов и сведений</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w:t>
            </w:r>
          </w:p>
          <w:p>
            <w:pPr>
              <w:spacing w:after="20"/>
              <w:ind w:left="20"/>
              <w:jc w:val="both"/>
            </w:pPr>
            <w:r>
              <w:rPr>
                <w:rFonts w:ascii="Times New Roman"/>
                <w:b w:val="false"/>
                <w:i w:val="false"/>
                <w:color w:val="000000"/>
                <w:sz w:val="20"/>
              </w:rPr>
              <w:t>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R.OS.ED.01.001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urn:EEC:R:OS:ED:01:OfficialLetterRegistryDetails:v1.1.0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R.OS.ED.01.002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идентификационные сведения служебного письма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urn:EEC:R:OS:ED:01:OfficialLetterIdentificationRegistryDetails:v1.1.0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R.OS.ED.01.003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urn:EEC:R:OS:ED:01:OfficialLetterReviewRegistryDetails:v1.1.0</w:t>
            </w:r>
          </w:p>
        </w:tc>
      </w:tr>
    </w:tbl>
    <w:bookmarkStart w:name="z374" w:id="249"/>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49"/>
    <w:bookmarkStart w:name="z375" w:id="250"/>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250"/>
    <w:bookmarkStart w:name="z376" w:id="251"/>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2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78" w:id="252"/>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379" w:id="253"/>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53"/>
    <w:bookmarkStart w:name="z380" w:id="254"/>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25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382" w:id="255"/>
    <w:p>
      <w:pPr>
        <w:spacing w:after="0"/>
        <w:ind w:left="0"/>
        <w:jc w:val="left"/>
      </w:pPr>
      <w:r>
        <w:rPr>
          <w:rFonts w:ascii="Times New Roman"/>
          <w:b/>
          <w:i w:val="false"/>
          <w:color w:val="000000"/>
        </w:rPr>
        <w:t xml:space="preserve"> Импортируемые пространства имен</w:t>
      </w:r>
    </w:p>
    <w:bookmarkEnd w:id="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83" w:id="256"/>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56"/>
    <w:bookmarkStart w:name="z384" w:id="257"/>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2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86" w:id="258"/>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2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259"/>
          <w:p>
            <w:pPr>
              <w:spacing w:after="20"/>
              <w:ind w:left="20"/>
              <w:jc w:val="both"/>
            </w:pPr>
            <w:r>
              <w:rPr>
                <w:rFonts w:ascii="Times New Roman"/>
                <w:b w:val="false"/>
                <w:i w:val="false"/>
                <w:color w:val="000000"/>
                <w:sz w:val="20"/>
              </w:rPr>
              <w:t>
1. Заголовок электронного документа (сведений)</w:t>
            </w:r>
          </w:p>
          <w:bookmarkEnd w:id="259"/>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 w:id="260"/>
          <w:p>
            <w:pPr>
              <w:spacing w:after="20"/>
              <w:ind w:left="20"/>
              <w:jc w:val="both"/>
            </w:pPr>
            <w:r>
              <w:rPr>
                <w:rFonts w:ascii="Times New Roman"/>
                <w:b w:val="false"/>
                <w:i w:val="false"/>
                <w:color w:val="000000"/>
                <w:sz w:val="20"/>
              </w:rPr>
              <w:t>
ccdo:‌EDoc‌Header‌Type (M.CDT.90001)</w:t>
            </w:r>
          </w:p>
          <w:bookmarkEnd w:id="2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261"/>
          <w:p>
            <w:pPr>
              <w:spacing w:after="20"/>
              <w:ind w:left="20"/>
              <w:jc w:val="both"/>
            </w:pPr>
            <w:r>
              <w:rPr>
                <w:rFonts w:ascii="Times New Roman"/>
                <w:b w:val="false"/>
                <w:i w:val="false"/>
                <w:color w:val="000000"/>
                <w:sz w:val="20"/>
              </w:rPr>
              <w:t>
1.1. Код сообщения общего процесса</w:t>
            </w:r>
          </w:p>
          <w:bookmarkEnd w:id="261"/>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262"/>
          <w:p>
            <w:pPr>
              <w:spacing w:after="20"/>
              <w:ind w:left="20"/>
              <w:jc w:val="both"/>
            </w:pPr>
            <w:r>
              <w:rPr>
                <w:rFonts w:ascii="Times New Roman"/>
                <w:b w:val="false"/>
                <w:i w:val="false"/>
                <w:color w:val="000000"/>
                <w:sz w:val="20"/>
              </w:rPr>
              <w:t>
csdo:‌Inf‌Envelope‌Code‌Type (M.SDT.90004)</w:t>
            </w:r>
          </w:p>
          <w:bookmarkEnd w:id="2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263"/>
          <w:p>
            <w:pPr>
              <w:spacing w:after="20"/>
              <w:ind w:left="20"/>
              <w:jc w:val="both"/>
            </w:pPr>
            <w:r>
              <w:rPr>
                <w:rFonts w:ascii="Times New Roman"/>
                <w:b w:val="false"/>
                <w:i w:val="false"/>
                <w:color w:val="000000"/>
                <w:sz w:val="20"/>
              </w:rPr>
              <w:t>
1.2. Код электронного документа (сведений)</w:t>
            </w:r>
          </w:p>
          <w:bookmarkEnd w:id="263"/>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264"/>
          <w:p>
            <w:pPr>
              <w:spacing w:after="20"/>
              <w:ind w:left="20"/>
              <w:jc w:val="both"/>
            </w:pPr>
            <w:r>
              <w:rPr>
                <w:rFonts w:ascii="Times New Roman"/>
                <w:b w:val="false"/>
                <w:i w:val="false"/>
                <w:color w:val="000000"/>
                <w:sz w:val="20"/>
              </w:rPr>
              <w:t>
csdo:‌EDoc‌Code‌Type (M.SDT.90001)</w:t>
            </w:r>
          </w:p>
          <w:bookmarkEnd w:id="26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265"/>
          <w:p>
            <w:pPr>
              <w:spacing w:after="20"/>
              <w:ind w:left="20"/>
              <w:jc w:val="both"/>
            </w:pPr>
            <w:r>
              <w:rPr>
                <w:rFonts w:ascii="Times New Roman"/>
                <w:b w:val="false"/>
                <w:i w:val="false"/>
                <w:color w:val="000000"/>
                <w:sz w:val="20"/>
              </w:rPr>
              <w:t>
1.3. Идентификатор электронного документа (сведений)</w:t>
            </w:r>
          </w:p>
          <w:bookmarkEnd w:id="265"/>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6" w:id="266"/>
          <w:p>
            <w:pPr>
              <w:spacing w:after="20"/>
              <w:ind w:left="20"/>
              <w:jc w:val="both"/>
            </w:pPr>
            <w:r>
              <w:rPr>
                <w:rFonts w:ascii="Times New Roman"/>
                <w:b w:val="false"/>
                <w:i w:val="false"/>
                <w:color w:val="000000"/>
                <w:sz w:val="20"/>
              </w:rPr>
              <w:t>
csdo:‌Universally‌Unique‌Id‌Type (M.SDT.90003)</w:t>
            </w:r>
          </w:p>
          <w:bookmarkEnd w:id="26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8" w:id="26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67"/>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9" w:id="268"/>
          <w:p>
            <w:pPr>
              <w:spacing w:after="20"/>
              <w:ind w:left="20"/>
              <w:jc w:val="both"/>
            </w:pPr>
            <w:r>
              <w:rPr>
                <w:rFonts w:ascii="Times New Roman"/>
                <w:b w:val="false"/>
                <w:i w:val="false"/>
                <w:color w:val="000000"/>
                <w:sz w:val="20"/>
              </w:rPr>
              <w:t>
csdo:‌Universally‌Unique‌Id‌Type (M.SDT.90003)</w:t>
            </w:r>
          </w:p>
          <w:bookmarkEnd w:id="2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1" w:id="269"/>
          <w:p>
            <w:pPr>
              <w:spacing w:after="20"/>
              <w:ind w:left="20"/>
              <w:jc w:val="both"/>
            </w:pPr>
            <w:r>
              <w:rPr>
                <w:rFonts w:ascii="Times New Roman"/>
                <w:b w:val="false"/>
                <w:i w:val="false"/>
                <w:color w:val="000000"/>
                <w:sz w:val="20"/>
              </w:rPr>
              <w:t>
1.5. Дата и время электронного документа (сведений)</w:t>
            </w:r>
          </w:p>
          <w:bookmarkEnd w:id="269"/>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2" w:id="270"/>
          <w:p>
            <w:pPr>
              <w:spacing w:after="20"/>
              <w:ind w:left="20"/>
              <w:jc w:val="both"/>
            </w:pPr>
            <w:r>
              <w:rPr>
                <w:rFonts w:ascii="Times New Roman"/>
                <w:b w:val="false"/>
                <w:i w:val="false"/>
                <w:color w:val="000000"/>
                <w:sz w:val="20"/>
              </w:rPr>
              <w:t>
bdt:‌Date‌Time‌Type (M.BDT.00006)</w:t>
            </w:r>
          </w:p>
          <w:bookmarkEnd w:id="270"/>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3" w:id="271"/>
          <w:p>
            <w:pPr>
              <w:spacing w:after="20"/>
              <w:ind w:left="20"/>
              <w:jc w:val="both"/>
            </w:pPr>
            <w:r>
              <w:rPr>
                <w:rFonts w:ascii="Times New Roman"/>
                <w:b w:val="false"/>
                <w:i w:val="false"/>
                <w:color w:val="000000"/>
                <w:sz w:val="20"/>
              </w:rPr>
              <w:t>
1.6. Код языка</w:t>
            </w:r>
          </w:p>
          <w:bookmarkEnd w:id="271"/>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4" w:id="272"/>
          <w:p>
            <w:pPr>
              <w:spacing w:after="20"/>
              <w:ind w:left="20"/>
              <w:jc w:val="both"/>
            </w:pPr>
            <w:r>
              <w:rPr>
                <w:rFonts w:ascii="Times New Roman"/>
                <w:b w:val="false"/>
                <w:i w:val="false"/>
                <w:color w:val="000000"/>
                <w:sz w:val="20"/>
              </w:rPr>
              <w:t>
csdo:‌Language‌Code‌Type (M.SDT.00051)</w:t>
            </w:r>
          </w:p>
          <w:bookmarkEnd w:id="272"/>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6" w:id="273"/>
          <w:p>
            <w:pPr>
              <w:spacing w:after="20"/>
              <w:ind w:left="20"/>
              <w:jc w:val="both"/>
            </w:pPr>
            <w:r>
              <w:rPr>
                <w:rFonts w:ascii="Times New Roman"/>
                <w:b w:val="false"/>
                <w:i w:val="false"/>
                <w:color w:val="000000"/>
                <w:sz w:val="20"/>
              </w:rPr>
              <w:t>
2. Дата и время</w:t>
            </w:r>
          </w:p>
          <w:bookmarkEnd w:id="273"/>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7" w:id="274"/>
          <w:p>
            <w:pPr>
              <w:spacing w:after="20"/>
              <w:ind w:left="20"/>
              <w:jc w:val="both"/>
            </w:pPr>
            <w:r>
              <w:rPr>
                <w:rFonts w:ascii="Times New Roman"/>
                <w:b w:val="false"/>
                <w:i w:val="false"/>
                <w:color w:val="000000"/>
                <w:sz w:val="20"/>
              </w:rPr>
              <w:t>
bdt:‌Date‌Time‌Type (M.BDT.00006)</w:t>
            </w:r>
          </w:p>
          <w:bookmarkEnd w:id="274"/>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 w:id="275"/>
          <w:p>
            <w:pPr>
              <w:spacing w:after="20"/>
              <w:ind w:left="20"/>
              <w:jc w:val="both"/>
            </w:pPr>
            <w:r>
              <w:rPr>
                <w:rFonts w:ascii="Times New Roman"/>
                <w:b w:val="false"/>
                <w:i w:val="false"/>
                <w:color w:val="000000"/>
                <w:sz w:val="20"/>
              </w:rPr>
              <w:t>
3. Код результата обработки</w:t>
            </w:r>
          </w:p>
          <w:bookmarkEnd w:id="275"/>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9" w:id="276"/>
          <w:p>
            <w:pPr>
              <w:spacing w:after="20"/>
              <w:ind w:left="20"/>
              <w:jc w:val="both"/>
            </w:pPr>
            <w:r>
              <w:rPr>
                <w:rFonts w:ascii="Times New Roman"/>
                <w:b w:val="false"/>
                <w:i w:val="false"/>
                <w:color w:val="000000"/>
                <w:sz w:val="20"/>
              </w:rPr>
              <w:t>
csdo:‌Processing‌Result‌Code‌V2‌Type (M.SDT.90006)</w:t>
            </w:r>
          </w:p>
          <w:bookmarkEnd w:id="27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результатов обработки электронных документов и сведений.</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277"/>
          <w:p>
            <w:pPr>
              <w:spacing w:after="20"/>
              <w:ind w:left="20"/>
              <w:jc w:val="both"/>
            </w:pPr>
            <w:r>
              <w:rPr>
                <w:rFonts w:ascii="Times New Roman"/>
                <w:b w:val="false"/>
                <w:i w:val="false"/>
                <w:color w:val="000000"/>
                <w:sz w:val="20"/>
              </w:rPr>
              <w:t>
4. Описание</w:t>
            </w:r>
          </w:p>
          <w:bookmarkEnd w:id="277"/>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278"/>
          <w:p>
            <w:pPr>
              <w:spacing w:after="20"/>
              <w:ind w:left="20"/>
              <w:jc w:val="both"/>
            </w:pPr>
            <w:r>
              <w:rPr>
                <w:rFonts w:ascii="Times New Roman"/>
                <w:b w:val="false"/>
                <w:i w:val="false"/>
                <w:color w:val="000000"/>
                <w:sz w:val="20"/>
              </w:rPr>
              <w:t>
csdo:‌Text4000‌Type (M.SDT.00088)</w:t>
            </w:r>
          </w:p>
          <w:bookmarkEnd w:id="27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416" w:id="279"/>
    <w:p>
      <w:pPr>
        <w:spacing w:after="0"/>
        <w:ind w:left="0"/>
        <w:jc w:val="left"/>
      </w:pPr>
      <w:r>
        <w:rPr>
          <w:rFonts w:ascii="Times New Roman"/>
          <w:b/>
          <w:i w:val="false"/>
          <w:color w:val="000000"/>
        </w:rPr>
        <w:t xml:space="preserve"> 2. Структуры электронных документов и сведений в предметной области </w:t>
      </w:r>
    </w:p>
    <w:bookmarkEnd w:id="279"/>
    <w:bookmarkStart w:name="z417" w:id="280"/>
    <w:p>
      <w:pPr>
        <w:spacing w:after="0"/>
        <w:ind w:left="0"/>
        <w:jc w:val="both"/>
      </w:pPr>
      <w:r>
        <w:rPr>
          <w:rFonts w:ascii="Times New Roman"/>
          <w:b w:val="false"/>
          <w:i w:val="false"/>
          <w:color w:val="000000"/>
          <w:sz w:val="28"/>
        </w:rPr>
        <w:t>
      13. Описание структуры электронного документа (сведений) "Служебное письмо" (R.OS.ED.01.001) приведено в таблице 5.</w:t>
      </w:r>
    </w:p>
    <w:bookmarkEnd w:id="2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419" w:id="281"/>
    <w:p>
      <w:pPr>
        <w:spacing w:after="0"/>
        <w:ind w:left="0"/>
        <w:jc w:val="left"/>
      </w:pPr>
      <w:r>
        <w:rPr>
          <w:rFonts w:ascii="Times New Roman"/>
          <w:b/>
          <w:i w:val="false"/>
          <w:color w:val="000000"/>
        </w:rPr>
        <w:t xml:space="preserve"> Описание структуры электронного документа (сведений) "Служебное письмо" (R.OS.ED.01.001)</w:t>
      </w:r>
    </w:p>
    <w:bookmarkEnd w:id="2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служебное письмо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R.OS.ED.01.001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 служебном письме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urn:EEC:R:OS:ED:01:OfficialLetterRegistryDetails:v1.1.0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OfficialLetterRegistryDetails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EEC_R_OS_ED_01_OfficialLetterRegistryDetails_v1.1.0.xsd</w:t>
            </w:r>
          </w:p>
        </w:tc>
      </w:tr>
    </w:tbl>
    <w:bookmarkStart w:name="z420" w:id="282"/>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2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422" w:id="283"/>
    <w:p>
      <w:pPr>
        <w:spacing w:after="0"/>
        <w:ind w:left="0"/>
        <w:jc w:val="left"/>
      </w:pPr>
      <w:r>
        <w:rPr>
          <w:rFonts w:ascii="Times New Roman"/>
          <w:b/>
          <w:i w:val="false"/>
          <w:color w:val="000000"/>
        </w:rPr>
        <w:t xml:space="preserve"> Импортируемые пространства имен</w:t>
      </w:r>
    </w:p>
    <w:bookmarkEnd w:id="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urn:EEC:M:OS:ComplexDataObjects:vZ.Z.Z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urn:EEC:M:OS:SimpleDataObjects:vZ.Z.Z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23" w:id="284"/>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284"/>
    <w:bookmarkStart w:name="z424" w:id="285"/>
    <w:p>
      <w:pPr>
        <w:spacing w:after="0"/>
        <w:ind w:left="0"/>
        <w:jc w:val="both"/>
      </w:pPr>
      <w:r>
        <w:rPr>
          <w:rFonts w:ascii="Times New Roman"/>
          <w:b w:val="false"/>
          <w:i w:val="false"/>
          <w:color w:val="000000"/>
          <w:sz w:val="28"/>
        </w:rPr>
        <w:t>
      15. Реквизитный состав структуры электронного документа (сведений) "Служебное письмо" (R.OS.ED.01.001) приведен в таблице 7.</w:t>
      </w:r>
    </w:p>
    <w:bookmarkEnd w:id="2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426" w:id="286"/>
    <w:p>
      <w:pPr>
        <w:spacing w:after="0"/>
        <w:ind w:left="0"/>
        <w:jc w:val="left"/>
      </w:pPr>
      <w:r>
        <w:rPr>
          <w:rFonts w:ascii="Times New Roman"/>
          <w:b/>
          <w:i w:val="false"/>
          <w:color w:val="000000"/>
        </w:rPr>
        <w:t xml:space="preserve"> Реквизитный состав структуры электронного документа (сведений) "Служебное письмо" (R.OS.ED.01.001)</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287"/>
          <w:p>
            <w:pPr>
              <w:spacing w:after="20"/>
              <w:ind w:left="20"/>
              <w:jc w:val="both"/>
            </w:pPr>
            <w:r>
              <w:rPr>
                <w:rFonts w:ascii="Times New Roman"/>
                <w:b w:val="false"/>
                <w:i w:val="false"/>
                <w:color w:val="000000"/>
                <w:sz w:val="20"/>
              </w:rPr>
              <w:t>
1. Заголовок электронного документа (сведений)</w:t>
            </w:r>
          </w:p>
          <w:bookmarkEnd w:id="287"/>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8" w:id="288"/>
          <w:p>
            <w:pPr>
              <w:spacing w:after="20"/>
              <w:ind w:left="20"/>
              <w:jc w:val="both"/>
            </w:pPr>
            <w:r>
              <w:rPr>
                <w:rFonts w:ascii="Times New Roman"/>
                <w:b w:val="false"/>
                <w:i w:val="false"/>
                <w:color w:val="000000"/>
                <w:sz w:val="20"/>
              </w:rPr>
              <w:t>
ccdo:‌EDoc‌Header‌Type (M.CDT.90001)</w:t>
            </w:r>
          </w:p>
          <w:bookmarkEnd w:id="28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289"/>
          <w:p>
            <w:pPr>
              <w:spacing w:after="20"/>
              <w:ind w:left="20"/>
              <w:jc w:val="both"/>
            </w:pPr>
            <w:r>
              <w:rPr>
                <w:rFonts w:ascii="Times New Roman"/>
                <w:b w:val="false"/>
                <w:i w:val="false"/>
                <w:color w:val="000000"/>
                <w:sz w:val="20"/>
              </w:rPr>
              <w:t>
1.1. Код сообщения общего процесса</w:t>
            </w:r>
          </w:p>
          <w:bookmarkEnd w:id="289"/>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290"/>
          <w:p>
            <w:pPr>
              <w:spacing w:after="20"/>
              <w:ind w:left="20"/>
              <w:jc w:val="both"/>
            </w:pPr>
            <w:r>
              <w:rPr>
                <w:rFonts w:ascii="Times New Roman"/>
                <w:b w:val="false"/>
                <w:i w:val="false"/>
                <w:color w:val="000000"/>
                <w:sz w:val="20"/>
              </w:rPr>
              <w:t>
csdo:‌Inf‌Envelope‌Code‌Type (M.SDT.90004)</w:t>
            </w:r>
          </w:p>
          <w:bookmarkEnd w:id="2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291"/>
          <w:p>
            <w:pPr>
              <w:spacing w:after="20"/>
              <w:ind w:left="20"/>
              <w:jc w:val="both"/>
            </w:pPr>
            <w:r>
              <w:rPr>
                <w:rFonts w:ascii="Times New Roman"/>
                <w:b w:val="false"/>
                <w:i w:val="false"/>
                <w:color w:val="000000"/>
                <w:sz w:val="20"/>
              </w:rPr>
              <w:t>
1.2. Код электронного документа (сведений)</w:t>
            </w:r>
          </w:p>
          <w:bookmarkEnd w:id="291"/>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292"/>
          <w:p>
            <w:pPr>
              <w:spacing w:after="20"/>
              <w:ind w:left="20"/>
              <w:jc w:val="both"/>
            </w:pPr>
            <w:r>
              <w:rPr>
                <w:rFonts w:ascii="Times New Roman"/>
                <w:b w:val="false"/>
                <w:i w:val="false"/>
                <w:color w:val="000000"/>
                <w:sz w:val="20"/>
              </w:rPr>
              <w:t>
csdo:‌EDoc‌Code‌Type (M.SDT.90001)</w:t>
            </w:r>
          </w:p>
          <w:bookmarkEnd w:id="29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293"/>
          <w:p>
            <w:pPr>
              <w:spacing w:after="20"/>
              <w:ind w:left="20"/>
              <w:jc w:val="both"/>
            </w:pPr>
            <w:r>
              <w:rPr>
                <w:rFonts w:ascii="Times New Roman"/>
                <w:b w:val="false"/>
                <w:i w:val="false"/>
                <w:color w:val="000000"/>
                <w:sz w:val="20"/>
              </w:rPr>
              <w:t>
1.3. Идентификатор электронного документа (сведений)</w:t>
            </w:r>
          </w:p>
          <w:bookmarkEnd w:id="293"/>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6" w:id="294"/>
          <w:p>
            <w:pPr>
              <w:spacing w:after="20"/>
              <w:ind w:left="20"/>
              <w:jc w:val="both"/>
            </w:pPr>
            <w:r>
              <w:rPr>
                <w:rFonts w:ascii="Times New Roman"/>
                <w:b w:val="false"/>
                <w:i w:val="false"/>
                <w:color w:val="000000"/>
                <w:sz w:val="20"/>
              </w:rPr>
              <w:t>
csdo:‌Universally‌Unique‌Id‌Type (M.SDT.90003)</w:t>
            </w:r>
          </w:p>
          <w:bookmarkEnd w:id="29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29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95"/>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296"/>
          <w:p>
            <w:pPr>
              <w:spacing w:after="20"/>
              <w:ind w:left="20"/>
              <w:jc w:val="both"/>
            </w:pPr>
            <w:r>
              <w:rPr>
                <w:rFonts w:ascii="Times New Roman"/>
                <w:b w:val="false"/>
                <w:i w:val="false"/>
                <w:color w:val="000000"/>
                <w:sz w:val="20"/>
              </w:rPr>
              <w:t>
csdo:‌Universally‌Unique‌Id‌Type (M.SDT.90003)</w:t>
            </w:r>
          </w:p>
          <w:bookmarkEnd w:id="29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1" w:id="297"/>
          <w:p>
            <w:pPr>
              <w:spacing w:after="20"/>
              <w:ind w:left="20"/>
              <w:jc w:val="both"/>
            </w:pPr>
            <w:r>
              <w:rPr>
                <w:rFonts w:ascii="Times New Roman"/>
                <w:b w:val="false"/>
                <w:i w:val="false"/>
                <w:color w:val="000000"/>
                <w:sz w:val="20"/>
              </w:rPr>
              <w:t>
1.5. Дата и время электронного документа (сведений)</w:t>
            </w:r>
          </w:p>
          <w:bookmarkEnd w:id="297"/>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298"/>
          <w:p>
            <w:pPr>
              <w:spacing w:after="20"/>
              <w:ind w:left="20"/>
              <w:jc w:val="both"/>
            </w:pPr>
            <w:r>
              <w:rPr>
                <w:rFonts w:ascii="Times New Roman"/>
                <w:b w:val="false"/>
                <w:i w:val="false"/>
                <w:color w:val="000000"/>
                <w:sz w:val="20"/>
              </w:rPr>
              <w:t>
bdt:‌Date‌Time‌Type (M.BDT.00006)</w:t>
            </w:r>
          </w:p>
          <w:bookmarkEnd w:id="298"/>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299"/>
          <w:p>
            <w:pPr>
              <w:spacing w:after="20"/>
              <w:ind w:left="20"/>
              <w:jc w:val="both"/>
            </w:pPr>
            <w:r>
              <w:rPr>
                <w:rFonts w:ascii="Times New Roman"/>
                <w:b w:val="false"/>
                <w:i w:val="false"/>
                <w:color w:val="000000"/>
                <w:sz w:val="20"/>
              </w:rPr>
              <w:t>
1.6. Код языка</w:t>
            </w:r>
          </w:p>
          <w:bookmarkEnd w:id="299"/>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4" w:id="300"/>
          <w:p>
            <w:pPr>
              <w:spacing w:after="20"/>
              <w:ind w:left="20"/>
              <w:jc w:val="both"/>
            </w:pPr>
            <w:r>
              <w:rPr>
                <w:rFonts w:ascii="Times New Roman"/>
                <w:b w:val="false"/>
                <w:i w:val="false"/>
                <w:color w:val="000000"/>
                <w:sz w:val="20"/>
              </w:rPr>
              <w:t>
csdo:‌Language‌Code‌Type (M.SDT.00051)</w:t>
            </w:r>
          </w:p>
          <w:bookmarkEnd w:id="30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301"/>
          <w:p>
            <w:pPr>
              <w:spacing w:after="20"/>
              <w:ind w:left="20"/>
              <w:jc w:val="both"/>
            </w:pPr>
            <w:r>
              <w:rPr>
                <w:rFonts w:ascii="Times New Roman"/>
                <w:b w:val="false"/>
                <w:i w:val="false"/>
                <w:color w:val="000000"/>
                <w:sz w:val="20"/>
              </w:rPr>
              <w:t>
2. Идентификационные сведения служебного письма</w:t>
            </w:r>
          </w:p>
          <w:bookmarkEnd w:id="301"/>
          <w:p>
            <w:pPr>
              <w:spacing w:after="20"/>
              <w:ind w:left="20"/>
              <w:jc w:val="both"/>
            </w:pPr>
            <w:r>
              <w:rPr>
                <w:rFonts w:ascii="Times New Roman"/>
                <w:b w:val="false"/>
                <w:i w:val="false"/>
                <w:color w:val="000000"/>
                <w:sz w:val="20"/>
              </w:rPr>
              <w:t>
(oscdo:‌Official‌Letter‌Identification‌Details)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номере служебного письма, коды отправителя и получателя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302"/>
          <w:p>
            <w:pPr>
              <w:spacing w:after="20"/>
              <w:ind w:left="20"/>
              <w:jc w:val="both"/>
            </w:pPr>
            <w:r>
              <w:rPr>
                <w:rFonts w:ascii="Times New Roman"/>
                <w:b w:val="false"/>
                <w:i w:val="false"/>
                <w:color w:val="000000"/>
                <w:sz w:val="20"/>
              </w:rPr>
              <w:t>
oscdo:‌Official‌Letter‌Identification‌Details‌Type (M.OS.CDT.00001)</w:t>
            </w:r>
          </w:p>
          <w:bookmarkEnd w:id="30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8" w:id="303"/>
          <w:p>
            <w:pPr>
              <w:spacing w:after="20"/>
              <w:ind w:left="20"/>
              <w:jc w:val="both"/>
            </w:pPr>
            <w:r>
              <w:rPr>
                <w:rFonts w:ascii="Times New Roman"/>
                <w:b w:val="false"/>
                <w:i w:val="false"/>
                <w:color w:val="000000"/>
                <w:sz w:val="20"/>
              </w:rPr>
              <w:t>
2.1. Номер документа</w:t>
            </w:r>
          </w:p>
          <w:bookmarkEnd w:id="303"/>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присвоенный служебному письму отправителем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 w:id="304"/>
          <w:p>
            <w:pPr>
              <w:spacing w:after="20"/>
              <w:ind w:left="20"/>
              <w:jc w:val="both"/>
            </w:pPr>
            <w:r>
              <w:rPr>
                <w:rFonts w:ascii="Times New Roman"/>
                <w:b w:val="false"/>
                <w:i w:val="false"/>
                <w:color w:val="000000"/>
                <w:sz w:val="20"/>
              </w:rPr>
              <w:t>
csdo:‌Id50‌Type (M.SDT.00093)</w:t>
            </w:r>
          </w:p>
          <w:bookmarkEnd w:id="3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305"/>
          <w:p>
            <w:pPr>
              <w:spacing w:after="20"/>
              <w:ind w:left="20"/>
              <w:jc w:val="both"/>
            </w:pPr>
            <w:r>
              <w:rPr>
                <w:rFonts w:ascii="Times New Roman"/>
                <w:b w:val="false"/>
                <w:i w:val="false"/>
                <w:color w:val="000000"/>
                <w:sz w:val="20"/>
              </w:rPr>
              <w:t>
2.2. Дата документа</w:t>
            </w:r>
          </w:p>
          <w:bookmarkEnd w:id="305"/>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служебного письма отправителем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306"/>
          <w:p>
            <w:pPr>
              <w:spacing w:after="20"/>
              <w:ind w:left="20"/>
              <w:jc w:val="both"/>
            </w:pPr>
            <w:r>
              <w:rPr>
                <w:rFonts w:ascii="Times New Roman"/>
                <w:b w:val="false"/>
                <w:i w:val="false"/>
                <w:color w:val="000000"/>
                <w:sz w:val="20"/>
              </w:rPr>
              <w:t>
bdt:‌Date‌Type (M.BDT.00005)</w:t>
            </w:r>
          </w:p>
          <w:bookmarkEnd w:id="306"/>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4" w:id="307"/>
          <w:p>
            <w:pPr>
              <w:spacing w:after="20"/>
              <w:ind w:left="20"/>
              <w:jc w:val="both"/>
            </w:pPr>
            <w:r>
              <w:rPr>
                <w:rFonts w:ascii="Times New Roman"/>
                <w:b w:val="false"/>
                <w:i w:val="false"/>
                <w:color w:val="000000"/>
                <w:sz w:val="20"/>
              </w:rPr>
              <w:t>
2.3. Код отправителя</w:t>
            </w:r>
          </w:p>
          <w:bookmarkEnd w:id="307"/>
          <w:p>
            <w:pPr>
              <w:spacing w:after="20"/>
              <w:ind w:left="20"/>
              <w:jc w:val="both"/>
            </w:pPr>
            <w:r>
              <w:rPr>
                <w:rFonts w:ascii="Times New Roman"/>
                <w:b w:val="false"/>
                <w:i w:val="false"/>
                <w:color w:val="000000"/>
                <w:sz w:val="20"/>
              </w:rPr>
              <w:t>
(ossdo:‌Authority‌Sender‌Code)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отправителя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5" w:id="308"/>
          <w:p>
            <w:pPr>
              <w:spacing w:after="20"/>
              <w:ind w:left="20"/>
              <w:jc w:val="both"/>
            </w:pPr>
            <w:r>
              <w:rPr>
                <w:rFonts w:ascii="Times New Roman"/>
                <w:b w:val="false"/>
                <w:i w:val="false"/>
                <w:color w:val="000000"/>
                <w:sz w:val="20"/>
              </w:rPr>
              <w:t>
ossdo:‌Authority‌Code‌Type (M.OS.SDT.00007)</w:t>
            </w:r>
          </w:p>
          <w:bookmarkEnd w:id="3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309"/>
          <w:p>
            <w:pPr>
              <w:spacing w:after="20"/>
              <w:ind w:left="20"/>
              <w:jc w:val="both"/>
            </w:pPr>
            <w:r>
              <w:rPr>
                <w:rFonts w:ascii="Times New Roman"/>
                <w:b w:val="false"/>
                <w:i w:val="false"/>
                <w:color w:val="000000"/>
                <w:sz w:val="20"/>
              </w:rPr>
              <w:t>
2.4. Код получателя</w:t>
            </w:r>
          </w:p>
          <w:bookmarkEnd w:id="309"/>
          <w:p>
            <w:pPr>
              <w:spacing w:after="20"/>
              <w:ind w:left="20"/>
              <w:jc w:val="both"/>
            </w:pPr>
            <w:r>
              <w:rPr>
                <w:rFonts w:ascii="Times New Roman"/>
                <w:b w:val="false"/>
                <w:i w:val="false"/>
                <w:color w:val="000000"/>
                <w:sz w:val="20"/>
              </w:rPr>
              <w:t>
(ossdo:‌Authority‌Receiver‌Code)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получателя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9" w:id="310"/>
          <w:p>
            <w:pPr>
              <w:spacing w:after="20"/>
              <w:ind w:left="20"/>
              <w:jc w:val="both"/>
            </w:pPr>
            <w:r>
              <w:rPr>
                <w:rFonts w:ascii="Times New Roman"/>
                <w:b w:val="false"/>
                <w:i w:val="false"/>
                <w:color w:val="000000"/>
                <w:sz w:val="20"/>
              </w:rPr>
              <w:t>
ossdo:‌Authority‌Code‌Type (M.OS.SDT.00007)</w:t>
            </w:r>
          </w:p>
          <w:bookmarkEnd w:id="3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311"/>
          <w:p>
            <w:pPr>
              <w:spacing w:after="20"/>
              <w:ind w:left="20"/>
              <w:jc w:val="both"/>
            </w:pPr>
            <w:r>
              <w:rPr>
                <w:rFonts w:ascii="Times New Roman"/>
                <w:b w:val="false"/>
                <w:i w:val="false"/>
                <w:color w:val="000000"/>
                <w:sz w:val="20"/>
              </w:rPr>
              <w:t>
3. Информация о служебном письме</w:t>
            </w:r>
          </w:p>
          <w:bookmarkEnd w:id="311"/>
          <w:p>
            <w:pPr>
              <w:spacing w:after="20"/>
              <w:ind w:left="20"/>
              <w:jc w:val="both"/>
            </w:pPr>
            <w:r>
              <w:rPr>
                <w:rFonts w:ascii="Times New Roman"/>
                <w:b w:val="false"/>
                <w:i w:val="false"/>
                <w:color w:val="000000"/>
                <w:sz w:val="20"/>
              </w:rPr>
              <w:t>
(oscdo:‌Official‌Letter‌Details)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служебном письме, содержащая краткое содержание служебного письма, информацию о подписанте, исполнителе и получателе, сведения о связанном служебном письме, отметках о срочности исполнения и конфиденциальности, а также файл письма и приложения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312"/>
          <w:p>
            <w:pPr>
              <w:spacing w:after="20"/>
              <w:ind w:left="20"/>
              <w:jc w:val="both"/>
            </w:pPr>
            <w:r>
              <w:rPr>
                <w:rFonts w:ascii="Times New Roman"/>
                <w:b w:val="false"/>
                <w:i w:val="false"/>
                <w:color w:val="000000"/>
                <w:sz w:val="20"/>
              </w:rPr>
              <w:t>
oscdo:‌Official‌Letter‌Details‌Type (M.OS.CDT.00002)</w:t>
            </w:r>
          </w:p>
          <w:bookmarkEnd w:id="31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 w:id="313"/>
          <w:p>
            <w:pPr>
              <w:spacing w:after="20"/>
              <w:ind w:left="20"/>
              <w:jc w:val="both"/>
            </w:pPr>
            <w:r>
              <w:rPr>
                <w:rFonts w:ascii="Times New Roman"/>
                <w:b w:val="false"/>
                <w:i w:val="false"/>
                <w:color w:val="000000"/>
                <w:sz w:val="20"/>
              </w:rPr>
              <w:t>
3.1. Заголовок к тексту письма</w:t>
            </w:r>
          </w:p>
          <w:bookmarkEnd w:id="313"/>
          <w:p>
            <w:pPr>
              <w:spacing w:after="20"/>
              <w:ind w:left="20"/>
              <w:jc w:val="both"/>
            </w:pPr>
            <w:r>
              <w:rPr>
                <w:rFonts w:ascii="Times New Roman"/>
                <w:b w:val="false"/>
                <w:i w:val="false"/>
                <w:color w:val="000000"/>
                <w:sz w:val="20"/>
              </w:rPr>
              <w:t>
(ossdo:‌Official‌Letter‌Content‌Description‌Text)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содержания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5" w:id="314"/>
          <w:p>
            <w:pPr>
              <w:spacing w:after="20"/>
              <w:ind w:left="20"/>
              <w:jc w:val="both"/>
            </w:pPr>
            <w:r>
              <w:rPr>
                <w:rFonts w:ascii="Times New Roman"/>
                <w:b w:val="false"/>
                <w:i w:val="false"/>
                <w:color w:val="000000"/>
                <w:sz w:val="20"/>
              </w:rPr>
              <w:t>
csdo:‌Text100‌Type (M.SDT.00070)</w:t>
            </w:r>
          </w:p>
          <w:bookmarkEnd w:id="314"/>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 w:id="315"/>
          <w:p>
            <w:pPr>
              <w:spacing w:after="20"/>
              <w:ind w:left="20"/>
              <w:jc w:val="both"/>
            </w:pPr>
            <w:r>
              <w:rPr>
                <w:rFonts w:ascii="Times New Roman"/>
                <w:b w:val="false"/>
                <w:i w:val="false"/>
                <w:color w:val="000000"/>
                <w:sz w:val="20"/>
              </w:rPr>
              <w:t>
3.2. Текст письма</w:t>
            </w:r>
          </w:p>
          <w:bookmarkEnd w:id="315"/>
          <w:p>
            <w:pPr>
              <w:spacing w:after="20"/>
              <w:ind w:left="20"/>
              <w:jc w:val="both"/>
            </w:pPr>
            <w:r>
              <w:rPr>
                <w:rFonts w:ascii="Times New Roman"/>
                <w:b w:val="false"/>
                <w:i w:val="false"/>
                <w:color w:val="000000"/>
                <w:sz w:val="20"/>
              </w:rPr>
              <w:t>
(oscdo:‌Official‌Letter‌Content‌Details)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основная часть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316"/>
          <w:p>
            <w:pPr>
              <w:spacing w:after="20"/>
              <w:ind w:left="20"/>
              <w:jc w:val="both"/>
            </w:pPr>
            <w:r>
              <w:rPr>
                <w:rFonts w:ascii="Times New Roman"/>
                <w:b w:val="false"/>
                <w:i w:val="false"/>
                <w:color w:val="000000"/>
                <w:sz w:val="20"/>
              </w:rPr>
              <w:t>
oscdo:‌Official‌Letter‌Content‌Details‌Type (M.OS.CDT.00012)</w:t>
            </w:r>
          </w:p>
          <w:bookmarkEnd w:id="3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317"/>
          <w:p>
            <w:pPr>
              <w:spacing w:after="20"/>
              <w:ind w:left="20"/>
              <w:jc w:val="both"/>
            </w:pPr>
            <w:r>
              <w:rPr>
                <w:rFonts w:ascii="Times New Roman"/>
                <w:b w:val="false"/>
                <w:i w:val="false"/>
                <w:color w:val="000000"/>
                <w:sz w:val="20"/>
              </w:rPr>
              <w:t>
3.2.1. Текст письма в произвольной форме</w:t>
            </w:r>
          </w:p>
          <w:bookmarkEnd w:id="317"/>
          <w:p>
            <w:pPr>
              <w:spacing w:after="20"/>
              <w:ind w:left="20"/>
              <w:jc w:val="both"/>
            </w:pPr>
            <w:r>
              <w:rPr>
                <w:rFonts w:ascii="Times New Roman"/>
                <w:b w:val="false"/>
                <w:i w:val="false"/>
                <w:color w:val="000000"/>
                <w:sz w:val="20"/>
              </w:rPr>
              <w:t>
(ossdo:‌Official‌Letter‌Content‌Text)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содержания служебного письма в произвольной форме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1" w:id="318"/>
          <w:p>
            <w:pPr>
              <w:spacing w:after="20"/>
              <w:ind w:left="20"/>
              <w:jc w:val="both"/>
            </w:pPr>
            <w:r>
              <w:rPr>
                <w:rFonts w:ascii="Times New Roman"/>
                <w:b w:val="false"/>
                <w:i w:val="false"/>
                <w:color w:val="000000"/>
                <w:sz w:val="20"/>
              </w:rPr>
              <w:t>
csdo:‌Text4000‌Type (M.SDT.00088)</w:t>
            </w:r>
          </w:p>
          <w:bookmarkEnd w:id="318"/>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319"/>
          <w:p>
            <w:pPr>
              <w:spacing w:after="20"/>
              <w:ind w:left="20"/>
              <w:jc w:val="both"/>
            </w:pPr>
            <w:r>
              <w:rPr>
                <w:rFonts w:ascii="Times New Roman"/>
                <w:b w:val="false"/>
                <w:i w:val="false"/>
                <w:color w:val="000000"/>
                <w:sz w:val="20"/>
              </w:rPr>
              <w:t>
3.2.2. XML-документ</w:t>
            </w:r>
          </w:p>
          <w:bookmarkEnd w:id="319"/>
          <w:p>
            <w:pPr>
              <w:spacing w:after="20"/>
              <w:ind w:left="20"/>
              <w:jc w:val="both"/>
            </w:pPr>
            <w:r>
              <w:rPr>
                <w:rFonts w:ascii="Times New Roman"/>
                <w:b w:val="false"/>
                <w:i w:val="false"/>
                <w:color w:val="000000"/>
                <w:sz w:val="20"/>
              </w:rPr>
              <w:t>
(ccdo:‌Any‌Details)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служебного письма в формате XML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5" w:id="320"/>
          <w:p>
            <w:pPr>
              <w:spacing w:after="20"/>
              <w:ind w:left="20"/>
              <w:jc w:val="both"/>
            </w:pPr>
            <w:r>
              <w:rPr>
                <w:rFonts w:ascii="Times New Roman"/>
                <w:b w:val="false"/>
                <w:i w:val="false"/>
                <w:color w:val="000000"/>
                <w:sz w:val="20"/>
              </w:rPr>
              <w:t>
ccdo:‌Any‌Details‌Type (M.CDT.00086)</w:t>
            </w:r>
          </w:p>
          <w:bookmarkEnd w:id="3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6" w:id="321"/>
          <w:p>
            <w:pPr>
              <w:spacing w:after="20"/>
              <w:ind w:left="20"/>
              <w:jc w:val="both"/>
            </w:pPr>
            <w:r>
              <w:rPr>
                <w:rFonts w:ascii="Times New Roman"/>
                <w:b w:val="false"/>
                <w:i w:val="false"/>
                <w:color w:val="000000"/>
                <w:sz w:val="20"/>
              </w:rPr>
              <w:t>
*.1. XML-документ</w:t>
            </w:r>
          </w:p>
          <w:bookmarkEnd w:id="321"/>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XML-документа произвольной 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322"/>
          <w:p>
            <w:pPr>
              <w:spacing w:after="20"/>
              <w:ind w:left="20"/>
              <w:jc w:val="both"/>
            </w:pPr>
            <w:r>
              <w:rPr>
                <w:rFonts w:ascii="Times New Roman"/>
                <w:b w:val="false"/>
                <w:i w:val="false"/>
                <w:color w:val="000000"/>
                <w:sz w:val="20"/>
              </w:rPr>
              <w:t>
произвольный элемент.</w:t>
            </w:r>
          </w:p>
          <w:bookmarkEnd w:id="322"/>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имен: любое.</w:t>
            </w:r>
          </w:p>
          <w:p>
            <w:pPr>
              <w:spacing w:after="20"/>
              <w:ind w:left="20"/>
              <w:jc w:val="both"/>
            </w:pPr>
            <w:r>
              <w:rPr>
                <w:rFonts w:ascii="Times New Roman"/>
                <w:b w:val="false"/>
                <w:i w:val="false"/>
                <w:color w:val="000000"/>
                <w:sz w:val="20"/>
              </w:rPr>
              <w:t>
Валидация: производится всегда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 w:id="323"/>
          <w:p>
            <w:pPr>
              <w:spacing w:after="20"/>
              <w:ind w:left="20"/>
              <w:jc w:val="both"/>
            </w:pPr>
            <w:r>
              <w:rPr>
                <w:rFonts w:ascii="Times New Roman"/>
                <w:b w:val="false"/>
                <w:i w:val="false"/>
                <w:color w:val="000000"/>
                <w:sz w:val="20"/>
              </w:rPr>
              <w:t>
3.2.3. Файл в бинарном формате</w:t>
            </w:r>
          </w:p>
          <w:bookmarkEnd w:id="323"/>
          <w:p>
            <w:pPr>
              <w:spacing w:after="20"/>
              <w:ind w:left="20"/>
              <w:jc w:val="both"/>
            </w:pPr>
            <w:r>
              <w:rPr>
                <w:rFonts w:ascii="Times New Roman"/>
                <w:b w:val="false"/>
                <w:i w:val="false"/>
                <w:color w:val="000000"/>
                <w:sz w:val="20"/>
              </w:rPr>
              <w:t>
(ossdo:‌Doc‌Binary‌Text)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служебного письма в бинарном формате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0" w:id="324"/>
          <w:p>
            <w:pPr>
              <w:spacing w:after="20"/>
              <w:ind w:left="20"/>
              <w:jc w:val="both"/>
            </w:pPr>
            <w:r>
              <w:rPr>
                <w:rFonts w:ascii="Times New Roman"/>
                <w:b w:val="false"/>
                <w:i w:val="false"/>
                <w:color w:val="000000"/>
                <w:sz w:val="20"/>
              </w:rPr>
              <w:t>
ossdo:‌Doc‌Binary‌Text‌Type (M.OS.SDT.00006)</w:t>
            </w:r>
          </w:p>
          <w:bookmarkEnd w:id="324"/>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325"/>
          <w:p>
            <w:pPr>
              <w:spacing w:after="20"/>
              <w:ind w:left="20"/>
              <w:jc w:val="both"/>
            </w:pPr>
            <w:r>
              <w:rPr>
                <w:rFonts w:ascii="Times New Roman"/>
                <w:b w:val="false"/>
                <w:i w:val="false"/>
                <w:color w:val="000000"/>
                <w:sz w:val="20"/>
              </w:rPr>
              <w:t>
а) имя файла</w:t>
            </w:r>
          </w:p>
          <w:bookmarkEnd w:id="325"/>
          <w:p>
            <w:pPr>
              <w:spacing w:after="20"/>
              <w:ind w:left="20"/>
              <w:jc w:val="both"/>
            </w:pPr>
            <w:r>
              <w:rPr>
                <w:rFonts w:ascii="Times New Roman"/>
                <w:b w:val="false"/>
                <w:i w:val="false"/>
                <w:color w:val="000000"/>
                <w:sz w:val="20"/>
              </w:rPr>
              <w:t>
(атрибут file‌Name)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файла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326"/>
          <w:p>
            <w:pPr>
              <w:spacing w:after="20"/>
              <w:ind w:left="20"/>
              <w:jc w:val="both"/>
            </w:pPr>
            <w:r>
              <w:rPr>
                <w:rFonts w:ascii="Times New Roman"/>
                <w:b w:val="false"/>
                <w:i w:val="false"/>
                <w:color w:val="000000"/>
                <w:sz w:val="20"/>
              </w:rPr>
              <w:t>
csdo:‌Name300‌Type (M.SDT.00056)</w:t>
            </w:r>
          </w:p>
          <w:bookmarkEnd w:id="3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327"/>
          <w:p>
            <w:pPr>
              <w:spacing w:after="20"/>
              <w:ind w:left="20"/>
              <w:jc w:val="both"/>
            </w:pPr>
            <w:r>
              <w:rPr>
                <w:rFonts w:ascii="Times New Roman"/>
                <w:b w:val="false"/>
                <w:i w:val="false"/>
                <w:color w:val="000000"/>
                <w:sz w:val="20"/>
              </w:rPr>
              <w:t>
б) код формата данных</w:t>
            </w:r>
          </w:p>
          <w:bookmarkEnd w:id="327"/>
          <w:p>
            <w:pPr>
              <w:spacing w:after="20"/>
              <w:ind w:left="20"/>
              <w:jc w:val="both"/>
            </w:pPr>
            <w:r>
              <w:rPr>
                <w:rFonts w:ascii="Times New Roman"/>
                <w:b w:val="false"/>
                <w:i w:val="false"/>
                <w:color w:val="000000"/>
                <w:sz w:val="20"/>
              </w:rPr>
              <w:t>
(атрибут media‌Type‌Code)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328"/>
          <w:p>
            <w:pPr>
              <w:spacing w:after="20"/>
              <w:ind w:left="20"/>
              <w:jc w:val="both"/>
            </w:pPr>
            <w:r>
              <w:rPr>
                <w:rFonts w:ascii="Times New Roman"/>
                <w:b w:val="false"/>
                <w:i w:val="false"/>
                <w:color w:val="000000"/>
                <w:sz w:val="20"/>
              </w:rPr>
              <w:t>
ossdo:‌Media‌Type‌Code‌Type (M.OS.SDT.00147)</w:t>
            </w:r>
          </w:p>
          <w:bookmarkEnd w:id="3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типов файлов.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329"/>
          <w:p>
            <w:pPr>
              <w:spacing w:after="20"/>
              <w:ind w:left="20"/>
              <w:jc w:val="both"/>
            </w:pPr>
            <w:r>
              <w:rPr>
                <w:rFonts w:ascii="Times New Roman"/>
                <w:b w:val="false"/>
                <w:i w:val="false"/>
                <w:color w:val="000000"/>
                <w:sz w:val="20"/>
              </w:rPr>
              <w:t>
3.3. Подписант</w:t>
            </w:r>
          </w:p>
          <w:bookmarkEnd w:id="329"/>
          <w:p>
            <w:pPr>
              <w:spacing w:after="20"/>
              <w:ind w:left="20"/>
              <w:jc w:val="both"/>
            </w:pPr>
            <w:r>
              <w:rPr>
                <w:rFonts w:ascii="Times New Roman"/>
                <w:b w:val="false"/>
                <w:i w:val="false"/>
                <w:color w:val="000000"/>
                <w:sz w:val="20"/>
              </w:rPr>
              <w:t>
(oscdo:‌Official‌Letter‌Signer‌Details)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лице, подписавшем служебное письмо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330"/>
          <w:p>
            <w:pPr>
              <w:spacing w:after="20"/>
              <w:ind w:left="20"/>
              <w:jc w:val="both"/>
            </w:pPr>
            <w:r>
              <w:rPr>
                <w:rFonts w:ascii="Times New Roman"/>
                <w:b w:val="false"/>
                <w:i w:val="false"/>
                <w:color w:val="000000"/>
                <w:sz w:val="20"/>
              </w:rPr>
              <w:t>
oscdo:‌Official‌Details‌Type (M.OS.CDT.00006)</w:t>
            </w:r>
          </w:p>
          <w:bookmarkEnd w:id="33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1" w:id="331"/>
          <w:p>
            <w:pPr>
              <w:spacing w:after="20"/>
              <w:ind w:left="20"/>
              <w:jc w:val="both"/>
            </w:pPr>
            <w:r>
              <w:rPr>
                <w:rFonts w:ascii="Times New Roman"/>
                <w:b w:val="false"/>
                <w:i w:val="false"/>
                <w:color w:val="000000"/>
                <w:sz w:val="20"/>
              </w:rPr>
              <w:t>
3.3.1. Фамилия, имя, отчество одной строкой</w:t>
            </w:r>
          </w:p>
          <w:bookmarkEnd w:id="331"/>
          <w:p>
            <w:pPr>
              <w:spacing w:after="20"/>
              <w:ind w:left="20"/>
              <w:jc w:val="both"/>
            </w:pPr>
            <w:r>
              <w:rPr>
                <w:rFonts w:ascii="Times New Roman"/>
                <w:b w:val="false"/>
                <w:i w:val="false"/>
                <w:color w:val="000000"/>
                <w:sz w:val="20"/>
              </w:rPr>
              <w:t>
(ossdo:‌Full‌Name)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имя (фамилия, имя и отчество) должностного лица одной строкой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2" w:id="332"/>
          <w:p>
            <w:pPr>
              <w:spacing w:after="20"/>
              <w:ind w:left="20"/>
              <w:jc w:val="both"/>
            </w:pPr>
            <w:r>
              <w:rPr>
                <w:rFonts w:ascii="Times New Roman"/>
                <w:b w:val="false"/>
                <w:i w:val="false"/>
                <w:color w:val="000000"/>
                <w:sz w:val="20"/>
              </w:rPr>
              <w:t>
ossdo:‌Full‌Name‌Type (M.OS.SDT.00005)</w:t>
            </w:r>
          </w:p>
          <w:bookmarkEnd w:id="3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333"/>
          <w:p>
            <w:pPr>
              <w:spacing w:after="20"/>
              <w:ind w:left="20"/>
              <w:jc w:val="both"/>
            </w:pPr>
            <w:r>
              <w:rPr>
                <w:rFonts w:ascii="Times New Roman"/>
                <w:b w:val="false"/>
                <w:i w:val="false"/>
                <w:color w:val="000000"/>
                <w:sz w:val="20"/>
              </w:rPr>
              <w:t>
3.3.2. Фамилия</w:t>
            </w:r>
          </w:p>
          <w:bookmarkEnd w:id="333"/>
          <w:p>
            <w:pPr>
              <w:spacing w:after="20"/>
              <w:ind w:left="20"/>
              <w:jc w:val="both"/>
            </w:pPr>
            <w:r>
              <w:rPr>
                <w:rFonts w:ascii="Times New Roman"/>
                <w:b w:val="false"/>
                <w:i w:val="false"/>
                <w:color w:val="000000"/>
                <w:sz w:val="20"/>
              </w:rPr>
              <w:t>
(csdo:‌Last‌Name)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 w:id="334"/>
          <w:p>
            <w:pPr>
              <w:spacing w:after="20"/>
              <w:ind w:left="20"/>
              <w:jc w:val="both"/>
            </w:pPr>
            <w:r>
              <w:rPr>
                <w:rFonts w:ascii="Times New Roman"/>
                <w:b w:val="false"/>
                <w:i w:val="false"/>
                <w:color w:val="000000"/>
                <w:sz w:val="20"/>
              </w:rPr>
              <w:t>
csdo:‌Name120‌Type (M.SDT.00055)</w:t>
            </w:r>
          </w:p>
          <w:bookmarkEnd w:id="33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335"/>
          <w:p>
            <w:pPr>
              <w:spacing w:after="20"/>
              <w:ind w:left="20"/>
              <w:jc w:val="both"/>
            </w:pPr>
            <w:r>
              <w:rPr>
                <w:rFonts w:ascii="Times New Roman"/>
                <w:b w:val="false"/>
                <w:i w:val="false"/>
                <w:color w:val="000000"/>
                <w:sz w:val="20"/>
              </w:rPr>
              <w:t>
3.3.3. Имя</w:t>
            </w:r>
          </w:p>
          <w:bookmarkEnd w:id="335"/>
          <w:p>
            <w:pPr>
              <w:spacing w:after="20"/>
              <w:ind w:left="20"/>
              <w:jc w:val="both"/>
            </w:pPr>
            <w:r>
              <w:rPr>
                <w:rFonts w:ascii="Times New Roman"/>
                <w:b w:val="false"/>
                <w:i w:val="false"/>
                <w:color w:val="000000"/>
                <w:sz w:val="20"/>
              </w:rPr>
              <w:t>
(csdo:‌First‌Name)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 w:id="336"/>
          <w:p>
            <w:pPr>
              <w:spacing w:after="20"/>
              <w:ind w:left="20"/>
              <w:jc w:val="both"/>
            </w:pPr>
            <w:r>
              <w:rPr>
                <w:rFonts w:ascii="Times New Roman"/>
                <w:b w:val="false"/>
                <w:i w:val="false"/>
                <w:color w:val="000000"/>
                <w:sz w:val="20"/>
              </w:rPr>
              <w:t>
csdo:‌Name120‌Type (M.SDT.00055)</w:t>
            </w:r>
          </w:p>
          <w:bookmarkEnd w:id="3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337"/>
          <w:p>
            <w:pPr>
              <w:spacing w:after="20"/>
              <w:ind w:left="20"/>
              <w:jc w:val="both"/>
            </w:pPr>
            <w:r>
              <w:rPr>
                <w:rFonts w:ascii="Times New Roman"/>
                <w:b w:val="false"/>
                <w:i w:val="false"/>
                <w:color w:val="000000"/>
                <w:sz w:val="20"/>
              </w:rPr>
              <w:t>
3.3.4. Отчество</w:t>
            </w:r>
          </w:p>
          <w:bookmarkEnd w:id="337"/>
          <w:p>
            <w:pPr>
              <w:spacing w:after="20"/>
              <w:ind w:left="20"/>
              <w:jc w:val="both"/>
            </w:pPr>
            <w:r>
              <w:rPr>
                <w:rFonts w:ascii="Times New Roman"/>
                <w:b w:val="false"/>
                <w:i w:val="false"/>
                <w:color w:val="000000"/>
                <w:sz w:val="20"/>
              </w:rPr>
              <w:t>
(csdo:‌Middle‌Name)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 w:id="338"/>
          <w:p>
            <w:pPr>
              <w:spacing w:after="20"/>
              <w:ind w:left="20"/>
              <w:jc w:val="both"/>
            </w:pPr>
            <w:r>
              <w:rPr>
                <w:rFonts w:ascii="Times New Roman"/>
                <w:b w:val="false"/>
                <w:i w:val="false"/>
                <w:color w:val="000000"/>
                <w:sz w:val="20"/>
              </w:rPr>
              <w:t>
csdo:‌Name120‌Type (M.SDT.00055)</w:t>
            </w:r>
          </w:p>
          <w:bookmarkEnd w:id="3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339"/>
          <w:p>
            <w:pPr>
              <w:spacing w:after="20"/>
              <w:ind w:left="20"/>
              <w:jc w:val="both"/>
            </w:pPr>
            <w:r>
              <w:rPr>
                <w:rFonts w:ascii="Times New Roman"/>
                <w:b w:val="false"/>
                <w:i w:val="false"/>
                <w:color w:val="000000"/>
                <w:sz w:val="20"/>
              </w:rPr>
              <w:t>
3.3.5. Наименование подразделения</w:t>
            </w:r>
          </w:p>
          <w:bookmarkEnd w:id="339"/>
          <w:p>
            <w:pPr>
              <w:spacing w:after="20"/>
              <w:ind w:left="20"/>
              <w:jc w:val="both"/>
            </w:pPr>
            <w:r>
              <w:rPr>
                <w:rFonts w:ascii="Times New Roman"/>
                <w:b w:val="false"/>
                <w:i w:val="false"/>
                <w:color w:val="000000"/>
                <w:sz w:val="20"/>
              </w:rPr>
              <w:t>
(ossdo:‌Department‌Name)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подразделения организации, к которому относится должностное лицо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7" w:id="340"/>
          <w:p>
            <w:pPr>
              <w:spacing w:after="20"/>
              <w:ind w:left="20"/>
              <w:jc w:val="both"/>
            </w:pPr>
            <w:r>
              <w:rPr>
                <w:rFonts w:ascii="Times New Roman"/>
                <w:b w:val="false"/>
                <w:i w:val="false"/>
                <w:color w:val="000000"/>
                <w:sz w:val="20"/>
              </w:rPr>
              <w:t>
csdo:‌Name300‌Type (M.SDT.00056)</w:t>
            </w:r>
          </w:p>
          <w:bookmarkEnd w:id="3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0" w:id="341"/>
          <w:p>
            <w:pPr>
              <w:spacing w:after="20"/>
              <w:ind w:left="20"/>
              <w:jc w:val="both"/>
            </w:pPr>
            <w:r>
              <w:rPr>
                <w:rFonts w:ascii="Times New Roman"/>
                <w:b w:val="false"/>
                <w:i w:val="false"/>
                <w:color w:val="000000"/>
                <w:sz w:val="20"/>
              </w:rPr>
              <w:t>
3.3.6. Наименование должности</w:t>
            </w:r>
          </w:p>
          <w:bookmarkEnd w:id="341"/>
          <w:p>
            <w:pPr>
              <w:spacing w:after="20"/>
              <w:ind w:left="20"/>
              <w:jc w:val="both"/>
            </w:pPr>
            <w:r>
              <w:rPr>
                <w:rFonts w:ascii="Times New Roman"/>
                <w:b w:val="false"/>
                <w:i w:val="false"/>
                <w:color w:val="000000"/>
                <w:sz w:val="20"/>
              </w:rPr>
              <w:t>
(csdo:‌Position‌Name)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 w:id="342"/>
          <w:p>
            <w:pPr>
              <w:spacing w:after="20"/>
              <w:ind w:left="20"/>
              <w:jc w:val="both"/>
            </w:pPr>
            <w:r>
              <w:rPr>
                <w:rFonts w:ascii="Times New Roman"/>
                <w:b w:val="false"/>
                <w:i w:val="false"/>
                <w:color w:val="000000"/>
                <w:sz w:val="20"/>
              </w:rPr>
              <w:t>
csdo:‌Name120‌Type (M.SDT.00055)</w:t>
            </w:r>
          </w:p>
          <w:bookmarkEnd w:id="34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343"/>
          <w:p>
            <w:pPr>
              <w:spacing w:after="20"/>
              <w:ind w:left="20"/>
              <w:jc w:val="both"/>
            </w:pPr>
            <w:r>
              <w:rPr>
                <w:rFonts w:ascii="Times New Roman"/>
                <w:b w:val="false"/>
                <w:i w:val="false"/>
                <w:color w:val="000000"/>
                <w:sz w:val="20"/>
              </w:rPr>
              <w:t>
3.3.7. Контактный реквизит</w:t>
            </w:r>
          </w:p>
          <w:bookmarkEnd w:id="343"/>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344"/>
          <w:p>
            <w:pPr>
              <w:spacing w:after="20"/>
              <w:ind w:left="20"/>
              <w:jc w:val="both"/>
            </w:pPr>
            <w:r>
              <w:rPr>
                <w:rFonts w:ascii="Times New Roman"/>
                <w:b w:val="false"/>
                <w:i w:val="false"/>
                <w:color w:val="000000"/>
                <w:sz w:val="20"/>
              </w:rPr>
              <w:t>
ccdo:‌Communication‌Details‌Type (M.CDT.00003)</w:t>
            </w:r>
          </w:p>
          <w:bookmarkEnd w:id="34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6" w:id="345"/>
          <w:p>
            <w:pPr>
              <w:spacing w:after="20"/>
              <w:ind w:left="20"/>
              <w:jc w:val="both"/>
            </w:pPr>
            <w:r>
              <w:rPr>
                <w:rFonts w:ascii="Times New Roman"/>
                <w:b w:val="false"/>
                <w:i w:val="false"/>
                <w:color w:val="000000"/>
                <w:sz w:val="20"/>
              </w:rPr>
              <w:t>
*.1. Код вида связи</w:t>
            </w:r>
          </w:p>
          <w:bookmarkEnd w:id="345"/>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 w:id="346"/>
          <w:p>
            <w:pPr>
              <w:spacing w:after="20"/>
              <w:ind w:left="20"/>
              <w:jc w:val="both"/>
            </w:pPr>
            <w:r>
              <w:rPr>
                <w:rFonts w:ascii="Times New Roman"/>
                <w:b w:val="false"/>
                <w:i w:val="false"/>
                <w:color w:val="000000"/>
                <w:sz w:val="20"/>
              </w:rPr>
              <w:t>
csdo:‌Communication‌Channel‌Code‌V2‌Type (M.SDT.00163)</w:t>
            </w:r>
          </w:p>
          <w:bookmarkEnd w:id="34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0" w:id="347"/>
          <w:p>
            <w:pPr>
              <w:spacing w:after="20"/>
              <w:ind w:left="20"/>
              <w:jc w:val="both"/>
            </w:pPr>
            <w:r>
              <w:rPr>
                <w:rFonts w:ascii="Times New Roman"/>
                <w:b w:val="false"/>
                <w:i w:val="false"/>
                <w:color w:val="000000"/>
                <w:sz w:val="20"/>
              </w:rPr>
              <w:t>
*.2. Наименование вида связи</w:t>
            </w:r>
          </w:p>
          <w:bookmarkEnd w:id="347"/>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1" w:id="348"/>
          <w:p>
            <w:pPr>
              <w:spacing w:after="20"/>
              <w:ind w:left="20"/>
              <w:jc w:val="both"/>
            </w:pPr>
            <w:r>
              <w:rPr>
                <w:rFonts w:ascii="Times New Roman"/>
                <w:b w:val="false"/>
                <w:i w:val="false"/>
                <w:color w:val="000000"/>
                <w:sz w:val="20"/>
              </w:rPr>
              <w:t>
csdo:‌Name120‌Type (M.SDT.00055)</w:t>
            </w:r>
          </w:p>
          <w:bookmarkEnd w:id="3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4" w:id="349"/>
          <w:p>
            <w:pPr>
              <w:spacing w:after="20"/>
              <w:ind w:left="20"/>
              <w:jc w:val="both"/>
            </w:pPr>
            <w:r>
              <w:rPr>
                <w:rFonts w:ascii="Times New Roman"/>
                <w:b w:val="false"/>
                <w:i w:val="false"/>
                <w:color w:val="000000"/>
                <w:sz w:val="20"/>
              </w:rPr>
              <w:t>
*.3. Идентификатор канала связи</w:t>
            </w:r>
          </w:p>
          <w:bookmarkEnd w:id="349"/>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350"/>
          <w:p>
            <w:pPr>
              <w:spacing w:after="20"/>
              <w:ind w:left="20"/>
              <w:jc w:val="both"/>
            </w:pPr>
            <w:r>
              <w:rPr>
                <w:rFonts w:ascii="Times New Roman"/>
                <w:b w:val="false"/>
                <w:i w:val="false"/>
                <w:color w:val="000000"/>
                <w:sz w:val="20"/>
              </w:rPr>
              <w:t>
csdo:‌Communication‌Channel‌Id‌Type (M.SDT.00015)</w:t>
            </w:r>
          </w:p>
          <w:bookmarkEnd w:id="3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351"/>
          <w:p>
            <w:pPr>
              <w:spacing w:after="20"/>
              <w:ind w:left="20"/>
              <w:jc w:val="both"/>
            </w:pPr>
            <w:r>
              <w:rPr>
                <w:rFonts w:ascii="Times New Roman"/>
                <w:b w:val="false"/>
                <w:i w:val="false"/>
                <w:color w:val="000000"/>
                <w:sz w:val="20"/>
              </w:rPr>
              <w:t>
3.4. Исполнитель</w:t>
            </w:r>
          </w:p>
          <w:bookmarkEnd w:id="351"/>
          <w:p>
            <w:pPr>
              <w:spacing w:after="20"/>
              <w:ind w:left="20"/>
              <w:jc w:val="both"/>
            </w:pPr>
            <w:r>
              <w:rPr>
                <w:rFonts w:ascii="Times New Roman"/>
                <w:b w:val="false"/>
                <w:i w:val="false"/>
                <w:color w:val="000000"/>
                <w:sz w:val="20"/>
              </w:rPr>
              <w:t>
(oscdo:‌Official‌Letter‌Executor‌Details)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служебного письма на стороне отправителя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352"/>
          <w:p>
            <w:pPr>
              <w:spacing w:after="20"/>
              <w:ind w:left="20"/>
              <w:jc w:val="both"/>
            </w:pPr>
            <w:r>
              <w:rPr>
                <w:rFonts w:ascii="Times New Roman"/>
                <w:b w:val="false"/>
                <w:i w:val="false"/>
                <w:color w:val="000000"/>
                <w:sz w:val="20"/>
              </w:rPr>
              <w:t>
oscdo:‌Official‌Details‌Type (M.OS.CDT.00006)</w:t>
            </w:r>
          </w:p>
          <w:bookmarkEnd w:id="35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0" w:id="353"/>
          <w:p>
            <w:pPr>
              <w:spacing w:after="20"/>
              <w:ind w:left="20"/>
              <w:jc w:val="both"/>
            </w:pPr>
            <w:r>
              <w:rPr>
                <w:rFonts w:ascii="Times New Roman"/>
                <w:b w:val="false"/>
                <w:i w:val="false"/>
                <w:color w:val="000000"/>
                <w:sz w:val="20"/>
              </w:rPr>
              <w:t>
3.4.1. Фамилия, имя, отчество одной строкой</w:t>
            </w:r>
          </w:p>
          <w:bookmarkEnd w:id="353"/>
          <w:p>
            <w:pPr>
              <w:spacing w:after="20"/>
              <w:ind w:left="20"/>
              <w:jc w:val="both"/>
            </w:pPr>
            <w:r>
              <w:rPr>
                <w:rFonts w:ascii="Times New Roman"/>
                <w:b w:val="false"/>
                <w:i w:val="false"/>
                <w:color w:val="000000"/>
                <w:sz w:val="20"/>
              </w:rPr>
              <w:t>
(ossdo:‌Full‌Name)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имя (фамилия, имя и отчество) должностного лица одной строкой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354"/>
          <w:p>
            <w:pPr>
              <w:spacing w:after="20"/>
              <w:ind w:left="20"/>
              <w:jc w:val="both"/>
            </w:pPr>
            <w:r>
              <w:rPr>
                <w:rFonts w:ascii="Times New Roman"/>
                <w:b w:val="false"/>
                <w:i w:val="false"/>
                <w:color w:val="000000"/>
                <w:sz w:val="20"/>
              </w:rPr>
              <w:t>
ossdo:‌Full‌Name‌Type (M.OS.SDT.00005)</w:t>
            </w:r>
          </w:p>
          <w:bookmarkEnd w:id="35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355"/>
          <w:p>
            <w:pPr>
              <w:spacing w:after="20"/>
              <w:ind w:left="20"/>
              <w:jc w:val="both"/>
            </w:pPr>
            <w:r>
              <w:rPr>
                <w:rFonts w:ascii="Times New Roman"/>
                <w:b w:val="false"/>
                <w:i w:val="false"/>
                <w:color w:val="000000"/>
                <w:sz w:val="20"/>
              </w:rPr>
              <w:t>
3.4.2. Фамилия</w:t>
            </w:r>
          </w:p>
          <w:bookmarkEnd w:id="355"/>
          <w:p>
            <w:pPr>
              <w:spacing w:after="20"/>
              <w:ind w:left="20"/>
              <w:jc w:val="both"/>
            </w:pPr>
            <w:r>
              <w:rPr>
                <w:rFonts w:ascii="Times New Roman"/>
                <w:b w:val="false"/>
                <w:i w:val="false"/>
                <w:color w:val="000000"/>
                <w:sz w:val="20"/>
              </w:rPr>
              <w:t>
(csdo:‌Last‌Name)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4" w:id="356"/>
          <w:p>
            <w:pPr>
              <w:spacing w:after="20"/>
              <w:ind w:left="20"/>
              <w:jc w:val="both"/>
            </w:pPr>
            <w:r>
              <w:rPr>
                <w:rFonts w:ascii="Times New Roman"/>
                <w:b w:val="false"/>
                <w:i w:val="false"/>
                <w:color w:val="000000"/>
                <w:sz w:val="20"/>
              </w:rPr>
              <w:t>
csdo:‌Name120‌Type (M.SDT.00055)</w:t>
            </w:r>
          </w:p>
          <w:bookmarkEnd w:id="3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357"/>
          <w:p>
            <w:pPr>
              <w:spacing w:after="20"/>
              <w:ind w:left="20"/>
              <w:jc w:val="both"/>
            </w:pPr>
            <w:r>
              <w:rPr>
                <w:rFonts w:ascii="Times New Roman"/>
                <w:b w:val="false"/>
                <w:i w:val="false"/>
                <w:color w:val="000000"/>
                <w:sz w:val="20"/>
              </w:rPr>
              <w:t>
3.4.3. Имя</w:t>
            </w:r>
          </w:p>
          <w:bookmarkEnd w:id="357"/>
          <w:p>
            <w:pPr>
              <w:spacing w:after="20"/>
              <w:ind w:left="20"/>
              <w:jc w:val="both"/>
            </w:pPr>
            <w:r>
              <w:rPr>
                <w:rFonts w:ascii="Times New Roman"/>
                <w:b w:val="false"/>
                <w:i w:val="false"/>
                <w:color w:val="000000"/>
                <w:sz w:val="20"/>
              </w:rPr>
              <w:t>
(csdo:‌First‌Name)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358"/>
          <w:p>
            <w:pPr>
              <w:spacing w:after="20"/>
              <w:ind w:left="20"/>
              <w:jc w:val="both"/>
            </w:pPr>
            <w:r>
              <w:rPr>
                <w:rFonts w:ascii="Times New Roman"/>
                <w:b w:val="false"/>
                <w:i w:val="false"/>
                <w:color w:val="000000"/>
                <w:sz w:val="20"/>
              </w:rPr>
              <w:t>
csdo:‌Name120‌Type (M.SDT.00055)</w:t>
            </w:r>
          </w:p>
          <w:bookmarkEnd w:id="3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359"/>
          <w:p>
            <w:pPr>
              <w:spacing w:after="20"/>
              <w:ind w:left="20"/>
              <w:jc w:val="both"/>
            </w:pPr>
            <w:r>
              <w:rPr>
                <w:rFonts w:ascii="Times New Roman"/>
                <w:b w:val="false"/>
                <w:i w:val="false"/>
                <w:color w:val="000000"/>
                <w:sz w:val="20"/>
              </w:rPr>
              <w:t>
3.4.4. Отчество</w:t>
            </w:r>
          </w:p>
          <w:bookmarkEnd w:id="359"/>
          <w:p>
            <w:pPr>
              <w:spacing w:after="20"/>
              <w:ind w:left="20"/>
              <w:jc w:val="both"/>
            </w:pPr>
            <w:r>
              <w:rPr>
                <w:rFonts w:ascii="Times New Roman"/>
                <w:b w:val="false"/>
                <w:i w:val="false"/>
                <w:color w:val="000000"/>
                <w:sz w:val="20"/>
              </w:rPr>
              <w:t>
(csdo:‌Middle‌Name)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360"/>
          <w:p>
            <w:pPr>
              <w:spacing w:after="20"/>
              <w:ind w:left="20"/>
              <w:jc w:val="both"/>
            </w:pPr>
            <w:r>
              <w:rPr>
                <w:rFonts w:ascii="Times New Roman"/>
                <w:b w:val="false"/>
                <w:i w:val="false"/>
                <w:color w:val="000000"/>
                <w:sz w:val="20"/>
              </w:rPr>
              <w:t>
csdo:‌Name120‌Type (M.SDT.00055)</w:t>
            </w:r>
          </w:p>
          <w:bookmarkEnd w:id="36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5" w:id="361"/>
          <w:p>
            <w:pPr>
              <w:spacing w:after="20"/>
              <w:ind w:left="20"/>
              <w:jc w:val="both"/>
            </w:pPr>
            <w:r>
              <w:rPr>
                <w:rFonts w:ascii="Times New Roman"/>
                <w:b w:val="false"/>
                <w:i w:val="false"/>
                <w:color w:val="000000"/>
                <w:sz w:val="20"/>
              </w:rPr>
              <w:t>
3.4.5. Наименование подразделения</w:t>
            </w:r>
          </w:p>
          <w:bookmarkEnd w:id="361"/>
          <w:p>
            <w:pPr>
              <w:spacing w:after="20"/>
              <w:ind w:left="20"/>
              <w:jc w:val="both"/>
            </w:pPr>
            <w:r>
              <w:rPr>
                <w:rFonts w:ascii="Times New Roman"/>
                <w:b w:val="false"/>
                <w:i w:val="false"/>
                <w:color w:val="000000"/>
                <w:sz w:val="20"/>
              </w:rPr>
              <w:t>
(ossdo:‌Department‌Name)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подразделения организации, к которому относится должностное лицо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6" w:id="362"/>
          <w:p>
            <w:pPr>
              <w:spacing w:after="20"/>
              <w:ind w:left="20"/>
              <w:jc w:val="both"/>
            </w:pPr>
            <w:r>
              <w:rPr>
                <w:rFonts w:ascii="Times New Roman"/>
                <w:b w:val="false"/>
                <w:i w:val="false"/>
                <w:color w:val="000000"/>
                <w:sz w:val="20"/>
              </w:rPr>
              <w:t>
csdo:‌Name300‌Type (M.SDT.00056)</w:t>
            </w:r>
          </w:p>
          <w:bookmarkEnd w:id="36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9" w:id="363"/>
          <w:p>
            <w:pPr>
              <w:spacing w:after="20"/>
              <w:ind w:left="20"/>
              <w:jc w:val="both"/>
            </w:pPr>
            <w:r>
              <w:rPr>
                <w:rFonts w:ascii="Times New Roman"/>
                <w:b w:val="false"/>
                <w:i w:val="false"/>
                <w:color w:val="000000"/>
                <w:sz w:val="20"/>
              </w:rPr>
              <w:t>
3.4.6. Наименование должности</w:t>
            </w:r>
          </w:p>
          <w:bookmarkEnd w:id="363"/>
          <w:p>
            <w:pPr>
              <w:spacing w:after="20"/>
              <w:ind w:left="20"/>
              <w:jc w:val="both"/>
            </w:pPr>
            <w:r>
              <w:rPr>
                <w:rFonts w:ascii="Times New Roman"/>
                <w:b w:val="false"/>
                <w:i w:val="false"/>
                <w:color w:val="000000"/>
                <w:sz w:val="20"/>
              </w:rPr>
              <w:t>
(csdo:‌Position‌Name)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0" w:id="364"/>
          <w:p>
            <w:pPr>
              <w:spacing w:after="20"/>
              <w:ind w:left="20"/>
              <w:jc w:val="both"/>
            </w:pPr>
            <w:r>
              <w:rPr>
                <w:rFonts w:ascii="Times New Roman"/>
                <w:b w:val="false"/>
                <w:i w:val="false"/>
                <w:color w:val="000000"/>
                <w:sz w:val="20"/>
              </w:rPr>
              <w:t>
csdo:‌Name120‌Type (M.SDT.00055)</w:t>
            </w:r>
          </w:p>
          <w:bookmarkEnd w:id="36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3" w:id="365"/>
          <w:p>
            <w:pPr>
              <w:spacing w:after="20"/>
              <w:ind w:left="20"/>
              <w:jc w:val="both"/>
            </w:pPr>
            <w:r>
              <w:rPr>
                <w:rFonts w:ascii="Times New Roman"/>
                <w:b w:val="false"/>
                <w:i w:val="false"/>
                <w:color w:val="000000"/>
                <w:sz w:val="20"/>
              </w:rPr>
              <w:t>
3.4.7. Контактный реквизит</w:t>
            </w:r>
          </w:p>
          <w:bookmarkEnd w:id="365"/>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4" w:id="366"/>
          <w:p>
            <w:pPr>
              <w:spacing w:after="20"/>
              <w:ind w:left="20"/>
              <w:jc w:val="both"/>
            </w:pPr>
            <w:r>
              <w:rPr>
                <w:rFonts w:ascii="Times New Roman"/>
                <w:b w:val="false"/>
                <w:i w:val="false"/>
                <w:color w:val="000000"/>
                <w:sz w:val="20"/>
              </w:rPr>
              <w:t>
ccdo:‌Communication‌Details‌Type (M.CDT.00003)</w:t>
            </w:r>
          </w:p>
          <w:bookmarkEnd w:id="36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5" w:id="367"/>
          <w:p>
            <w:pPr>
              <w:spacing w:after="20"/>
              <w:ind w:left="20"/>
              <w:jc w:val="both"/>
            </w:pPr>
            <w:r>
              <w:rPr>
                <w:rFonts w:ascii="Times New Roman"/>
                <w:b w:val="false"/>
                <w:i w:val="false"/>
                <w:color w:val="000000"/>
                <w:sz w:val="20"/>
              </w:rPr>
              <w:t>
*.1. Код вида связи</w:t>
            </w:r>
          </w:p>
          <w:bookmarkEnd w:id="367"/>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6" w:id="368"/>
          <w:p>
            <w:pPr>
              <w:spacing w:after="20"/>
              <w:ind w:left="20"/>
              <w:jc w:val="both"/>
            </w:pPr>
            <w:r>
              <w:rPr>
                <w:rFonts w:ascii="Times New Roman"/>
                <w:b w:val="false"/>
                <w:i w:val="false"/>
                <w:color w:val="000000"/>
                <w:sz w:val="20"/>
              </w:rPr>
              <w:t>
csdo:‌Communication‌Channel‌Code‌V2‌Type (M.SDT.00163)</w:t>
            </w:r>
          </w:p>
          <w:bookmarkEnd w:id="36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9" w:id="369"/>
          <w:p>
            <w:pPr>
              <w:spacing w:after="20"/>
              <w:ind w:left="20"/>
              <w:jc w:val="both"/>
            </w:pPr>
            <w:r>
              <w:rPr>
                <w:rFonts w:ascii="Times New Roman"/>
                <w:b w:val="false"/>
                <w:i w:val="false"/>
                <w:color w:val="000000"/>
                <w:sz w:val="20"/>
              </w:rPr>
              <w:t>
*.2. Наименование вида связи</w:t>
            </w:r>
          </w:p>
          <w:bookmarkEnd w:id="369"/>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0" w:id="370"/>
          <w:p>
            <w:pPr>
              <w:spacing w:after="20"/>
              <w:ind w:left="20"/>
              <w:jc w:val="both"/>
            </w:pPr>
            <w:r>
              <w:rPr>
                <w:rFonts w:ascii="Times New Roman"/>
                <w:b w:val="false"/>
                <w:i w:val="false"/>
                <w:color w:val="000000"/>
                <w:sz w:val="20"/>
              </w:rPr>
              <w:t>
csdo:‌Name120‌Type (M.SDT.00055)</w:t>
            </w:r>
          </w:p>
          <w:bookmarkEnd w:id="3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3" w:id="371"/>
          <w:p>
            <w:pPr>
              <w:spacing w:after="20"/>
              <w:ind w:left="20"/>
              <w:jc w:val="both"/>
            </w:pPr>
            <w:r>
              <w:rPr>
                <w:rFonts w:ascii="Times New Roman"/>
                <w:b w:val="false"/>
                <w:i w:val="false"/>
                <w:color w:val="000000"/>
                <w:sz w:val="20"/>
              </w:rPr>
              <w:t>
*.3. Идентификатор канала связи</w:t>
            </w:r>
          </w:p>
          <w:bookmarkEnd w:id="371"/>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4" w:id="372"/>
          <w:p>
            <w:pPr>
              <w:spacing w:after="20"/>
              <w:ind w:left="20"/>
              <w:jc w:val="both"/>
            </w:pPr>
            <w:r>
              <w:rPr>
                <w:rFonts w:ascii="Times New Roman"/>
                <w:b w:val="false"/>
                <w:i w:val="false"/>
                <w:color w:val="000000"/>
                <w:sz w:val="20"/>
              </w:rPr>
              <w:t>
csdo:‌Communication‌Channel‌Id‌Type (M.SDT.00015)</w:t>
            </w:r>
          </w:p>
          <w:bookmarkEnd w:id="3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7" w:id="373"/>
          <w:p>
            <w:pPr>
              <w:spacing w:after="20"/>
              <w:ind w:left="20"/>
              <w:jc w:val="both"/>
            </w:pPr>
            <w:r>
              <w:rPr>
                <w:rFonts w:ascii="Times New Roman"/>
                <w:b w:val="false"/>
                <w:i w:val="false"/>
                <w:color w:val="000000"/>
                <w:sz w:val="20"/>
              </w:rPr>
              <w:t>
3.5. Адресат</w:t>
            </w:r>
          </w:p>
          <w:bookmarkEnd w:id="373"/>
          <w:p>
            <w:pPr>
              <w:spacing w:after="20"/>
              <w:ind w:left="20"/>
              <w:jc w:val="both"/>
            </w:pPr>
            <w:r>
              <w:rPr>
                <w:rFonts w:ascii="Times New Roman"/>
                <w:b w:val="false"/>
                <w:i w:val="false"/>
                <w:color w:val="000000"/>
                <w:sz w:val="20"/>
              </w:rPr>
              <w:t>
(oscdo:‌Official‌Letter‌Receiver‌Details)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получателе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8" w:id="374"/>
          <w:p>
            <w:pPr>
              <w:spacing w:after="20"/>
              <w:ind w:left="20"/>
              <w:jc w:val="both"/>
            </w:pPr>
            <w:r>
              <w:rPr>
                <w:rFonts w:ascii="Times New Roman"/>
                <w:b w:val="false"/>
                <w:i w:val="false"/>
                <w:color w:val="000000"/>
                <w:sz w:val="20"/>
              </w:rPr>
              <w:t>
oscdo:‌Official‌Letter‌Receiver‌Details‌Type (M.OS.CDT.00005)</w:t>
            </w:r>
          </w:p>
          <w:bookmarkEnd w:id="37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9" w:id="375"/>
          <w:p>
            <w:pPr>
              <w:spacing w:after="20"/>
              <w:ind w:left="20"/>
              <w:jc w:val="both"/>
            </w:pPr>
            <w:r>
              <w:rPr>
                <w:rFonts w:ascii="Times New Roman"/>
                <w:b w:val="false"/>
                <w:i w:val="false"/>
                <w:color w:val="000000"/>
                <w:sz w:val="20"/>
              </w:rPr>
              <w:t>
3.5.1. Фамилия, имя, отчество одной строкой</w:t>
            </w:r>
          </w:p>
          <w:bookmarkEnd w:id="375"/>
          <w:p>
            <w:pPr>
              <w:spacing w:after="20"/>
              <w:ind w:left="20"/>
              <w:jc w:val="both"/>
            </w:pPr>
            <w:r>
              <w:rPr>
                <w:rFonts w:ascii="Times New Roman"/>
                <w:b w:val="false"/>
                <w:i w:val="false"/>
                <w:color w:val="000000"/>
                <w:sz w:val="20"/>
              </w:rPr>
              <w:t>
(ossdo:‌Full‌Name)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имя (фамилия, имя и отчество) должностного лица одной строкой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0" w:id="376"/>
          <w:p>
            <w:pPr>
              <w:spacing w:after="20"/>
              <w:ind w:left="20"/>
              <w:jc w:val="both"/>
            </w:pPr>
            <w:r>
              <w:rPr>
                <w:rFonts w:ascii="Times New Roman"/>
                <w:b w:val="false"/>
                <w:i w:val="false"/>
                <w:color w:val="000000"/>
                <w:sz w:val="20"/>
              </w:rPr>
              <w:t>
ossdo:‌Full‌Name‌Type (M.OS.SDT.00005)</w:t>
            </w:r>
          </w:p>
          <w:bookmarkEnd w:id="3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 w:id="377"/>
          <w:p>
            <w:pPr>
              <w:spacing w:after="20"/>
              <w:ind w:left="20"/>
              <w:jc w:val="both"/>
            </w:pPr>
            <w:r>
              <w:rPr>
                <w:rFonts w:ascii="Times New Roman"/>
                <w:b w:val="false"/>
                <w:i w:val="false"/>
                <w:color w:val="000000"/>
                <w:sz w:val="20"/>
              </w:rPr>
              <w:t>
3.5.2. Фамилия</w:t>
            </w:r>
          </w:p>
          <w:bookmarkEnd w:id="377"/>
          <w:p>
            <w:pPr>
              <w:spacing w:after="20"/>
              <w:ind w:left="20"/>
              <w:jc w:val="both"/>
            </w:pPr>
            <w:r>
              <w:rPr>
                <w:rFonts w:ascii="Times New Roman"/>
                <w:b w:val="false"/>
                <w:i w:val="false"/>
                <w:color w:val="000000"/>
                <w:sz w:val="20"/>
              </w:rPr>
              <w:t>
(csdo:‌Last‌Name)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3" w:id="378"/>
          <w:p>
            <w:pPr>
              <w:spacing w:after="20"/>
              <w:ind w:left="20"/>
              <w:jc w:val="both"/>
            </w:pPr>
            <w:r>
              <w:rPr>
                <w:rFonts w:ascii="Times New Roman"/>
                <w:b w:val="false"/>
                <w:i w:val="false"/>
                <w:color w:val="000000"/>
                <w:sz w:val="20"/>
              </w:rPr>
              <w:t>
csdo:‌Name120‌Type (M.SDT.00055)</w:t>
            </w:r>
          </w:p>
          <w:bookmarkEnd w:id="3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6" w:id="379"/>
          <w:p>
            <w:pPr>
              <w:spacing w:after="20"/>
              <w:ind w:left="20"/>
              <w:jc w:val="both"/>
            </w:pPr>
            <w:r>
              <w:rPr>
                <w:rFonts w:ascii="Times New Roman"/>
                <w:b w:val="false"/>
                <w:i w:val="false"/>
                <w:color w:val="000000"/>
                <w:sz w:val="20"/>
              </w:rPr>
              <w:t>
3.5.3. Имя</w:t>
            </w:r>
          </w:p>
          <w:bookmarkEnd w:id="379"/>
          <w:p>
            <w:pPr>
              <w:spacing w:after="20"/>
              <w:ind w:left="20"/>
              <w:jc w:val="both"/>
            </w:pPr>
            <w:r>
              <w:rPr>
                <w:rFonts w:ascii="Times New Roman"/>
                <w:b w:val="false"/>
                <w:i w:val="false"/>
                <w:color w:val="000000"/>
                <w:sz w:val="20"/>
              </w:rPr>
              <w:t>
(csdo:‌First‌Name)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 w:id="380"/>
          <w:p>
            <w:pPr>
              <w:spacing w:after="20"/>
              <w:ind w:left="20"/>
              <w:jc w:val="both"/>
            </w:pPr>
            <w:r>
              <w:rPr>
                <w:rFonts w:ascii="Times New Roman"/>
                <w:b w:val="false"/>
                <w:i w:val="false"/>
                <w:color w:val="000000"/>
                <w:sz w:val="20"/>
              </w:rPr>
              <w:t>
csdo:‌Name120‌Type (M.SDT.00055)</w:t>
            </w:r>
          </w:p>
          <w:bookmarkEnd w:id="3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0" w:id="381"/>
          <w:p>
            <w:pPr>
              <w:spacing w:after="20"/>
              <w:ind w:left="20"/>
              <w:jc w:val="both"/>
            </w:pPr>
            <w:r>
              <w:rPr>
                <w:rFonts w:ascii="Times New Roman"/>
                <w:b w:val="false"/>
                <w:i w:val="false"/>
                <w:color w:val="000000"/>
                <w:sz w:val="20"/>
              </w:rPr>
              <w:t>
3.5.4. Отчество</w:t>
            </w:r>
          </w:p>
          <w:bookmarkEnd w:id="381"/>
          <w:p>
            <w:pPr>
              <w:spacing w:after="20"/>
              <w:ind w:left="20"/>
              <w:jc w:val="both"/>
            </w:pPr>
            <w:r>
              <w:rPr>
                <w:rFonts w:ascii="Times New Roman"/>
                <w:b w:val="false"/>
                <w:i w:val="false"/>
                <w:color w:val="000000"/>
                <w:sz w:val="20"/>
              </w:rPr>
              <w:t>
(csdo:‌Middle‌Name)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382"/>
          <w:p>
            <w:pPr>
              <w:spacing w:after="20"/>
              <w:ind w:left="20"/>
              <w:jc w:val="both"/>
            </w:pPr>
            <w:r>
              <w:rPr>
                <w:rFonts w:ascii="Times New Roman"/>
                <w:b w:val="false"/>
                <w:i w:val="false"/>
                <w:color w:val="000000"/>
                <w:sz w:val="20"/>
              </w:rPr>
              <w:t>
csdo:‌Name120‌Type (M.SDT.00055)</w:t>
            </w:r>
          </w:p>
          <w:bookmarkEnd w:id="3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383"/>
          <w:p>
            <w:pPr>
              <w:spacing w:after="20"/>
              <w:ind w:left="20"/>
              <w:jc w:val="both"/>
            </w:pPr>
            <w:r>
              <w:rPr>
                <w:rFonts w:ascii="Times New Roman"/>
                <w:b w:val="false"/>
                <w:i w:val="false"/>
                <w:color w:val="000000"/>
                <w:sz w:val="20"/>
              </w:rPr>
              <w:t>
3.5.5. Код получателя</w:t>
            </w:r>
          </w:p>
          <w:bookmarkEnd w:id="383"/>
          <w:p>
            <w:pPr>
              <w:spacing w:after="20"/>
              <w:ind w:left="20"/>
              <w:jc w:val="both"/>
            </w:pPr>
            <w:r>
              <w:rPr>
                <w:rFonts w:ascii="Times New Roman"/>
                <w:b w:val="false"/>
                <w:i w:val="false"/>
                <w:color w:val="000000"/>
                <w:sz w:val="20"/>
              </w:rPr>
              <w:t>
(ossdo:‌Authority‌Receiver‌Code)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получателя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5" w:id="384"/>
          <w:p>
            <w:pPr>
              <w:spacing w:after="20"/>
              <w:ind w:left="20"/>
              <w:jc w:val="both"/>
            </w:pPr>
            <w:r>
              <w:rPr>
                <w:rFonts w:ascii="Times New Roman"/>
                <w:b w:val="false"/>
                <w:i w:val="false"/>
                <w:color w:val="000000"/>
                <w:sz w:val="20"/>
              </w:rPr>
              <w:t>
ossdo:‌Authority‌Code‌Type (M.OS.SDT.00007)</w:t>
            </w:r>
          </w:p>
          <w:bookmarkEnd w:id="3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8" w:id="385"/>
          <w:p>
            <w:pPr>
              <w:spacing w:after="20"/>
              <w:ind w:left="20"/>
              <w:jc w:val="both"/>
            </w:pPr>
            <w:r>
              <w:rPr>
                <w:rFonts w:ascii="Times New Roman"/>
                <w:b w:val="false"/>
                <w:i w:val="false"/>
                <w:color w:val="000000"/>
                <w:sz w:val="20"/>
              </w:rPr>
              <w:t>
3.5.6. Наименование подразделения</w:t>
            </w:r>
          </w:p>
          <w:bookmarkEnd w:id="385"/>
          <w:p>
            <w:pPr>
              <w:spacing w:after="20"/>
              <w:ind w:left="20"/>
              <w:jc w:val="both"/>
            </w:pPr>
            <w:r>
              <w:rPr>
                <w:rFonts w:ascii="Times New Roman"/>
                <w:b w:val="false"/>
                <w:i w:val="false"/>
                <w:color w:val="000000"/>
                <w:sz w:val="20"/>
              </w:rPr>
              <w:t>
(ossdo:‌Department‌Name)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подразделения организации, к которому относится должностное лицо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9" w:id="386"/>
          <w:p>
            <w:pPr>
              <w:spacing w:after="20"/>
              <w:ind w:left="20"/>
              <w:jc w:val="both"/>
            </w:pPr>
            <w:r>
              <w:rPr>
                <w:rFonts w:ascii="Times New Roman"/>
                <w:b w:val="false"/>
                <w:i w:val="false"/>
                <w:color w:val="000000"/>
                <w:sz w:val="20"/>
              </w:rPr>
              <w:t>
csdo:‌Name300‌Type (M.SDT.00056)</w:t>
            </w:r>
          </w:p>
          <w:bookmarkEnd w:id="3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2" w:id="387"/>
          <w:p>
            <w:pPr>
              <w:spacing w:after="20"/>
              <w:ind w:left="20"/>
              <w:jc w:val="both"/>
            </w:pPr>
            <w:r>
              <w:rPr>
                <w:rFonts w:ascii="Times New Roman"/>
                <w:b w:val="false"/>
                <w:i w:val="false"/>
                <w:color w:val="000000"/>
                <w:sz w:val="20"/>
              </w:rPr>
              <w:t>
3.5.7. Наименование должности</w:t>
            </w:r>
          </w:p>
          <w:bookmarkEnd w:id="387"/>
          <w:p>
            <w:pPr>
              <w:spacing w:after="20"/>
              <w:ind w:left="20"/>
              <w:jc w:val="both"/>
            </w:pPr>
            <w:r>
              <w:rPr>
                <w:rFonts w:ascii="Times New Roman"/>
                <w:b w:val="false"/>
                <w:i w:val="false"/>
                <w:color w:val="000000"/>
                <w:sz w:val="20"/>
              </w:rPr>
              <w:t>
(csdo:‌Position‌Name)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 w:id="388"/>
          <w:p>
            <w:pPr>
              <w:spacing w:after="20"/>
              <w:ind w:left="20"/>
              <w:jc w:val="both"/>
            </w:pPr>
            <w:r>
              <w:rPr>
                <w:rFonts w:ascii="Times New Roman"/>
                <w:b w:val="false"/>
                <w:i w:val="false"/>
                <w:color w:val="000000"/>
                <w:sz w:val="20"/>
              </w:rPr>
              <w:t>
csdo:‌Name120‌Type (M.SDT.00055)</w:t>
            </w:r>
          </w:p>
          <w:bookmarkEnd w:id="38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6" w:id="389"/>
          <w:p>
            <w:pPr>
              <w:spacing w:after="20"/>
              <w:ind w:left="20"/>
              <w:jc w:val="both"/>
            </w:pPr>
            <w:r>
              <w:rPr>
                <w:rFonts w:ascii="Times New Roman"/>
                <w:b w:val="false"/>
                <w:i w:val="false"/>
                <w:color w:val="000000"/>
                <w:sz w:val="20"/>
              </w:rPr>
              <w:t>
3.5.8. Контактный реквизит</w:t>
            </w:r>
          </w:p>
          <w:bookmarkEnd w:id="389"/>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7" w:id="390"/>
          <w:p>
            <w:pPr>
              <w:spacing w:after="20"/>
              <w:ind w:left="20"/>
              <w:jc w:val="both"/>
            </w:pPr>
            <w:r>
              <w:rPr>
                <w:rFonts w:ascii="Times New Roman"/>
                <w:b w:val="false"/>
                <w:i w:val="false"/>
                <w:color w:val="000000"/>
                <w:sz w:val="20"/>
              </w:rPr>
              <w:t>
ccdo:‌Communication‌Details‌Type (M.CDT.00003)</w:t>
            </w:r>
          </w:p>
          <w:bookmarkEnd w:id="39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 w:id="391"/>
          <w:p>
            <w:pPr>
              <w:spacing w:after="20"/>
              <w:ind w:left="20"/>
              <w:jc w:val="both"/>
            </w:pPr>
            <w:r>
              <w:rPr>
                <w:rFonts w:ascii="Times New Roman"/>
                <w:b w:val="false"/>
                <w:i w:val="false"/>
                <w:color w:val="000000"/>
                <w:sz w:val="20"/>
              </w:rPr>
              <w:t>
*.1. Код вида связи</w:t>
            </w:r>
          </w:p>
          <w:bookmarkEnd w:id="391"/>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9" w:id="392"/>
          <w:p>
            <w:pPr>
              <w:spacing w:after="20"/>
              <w:ind w:left="20"/>
              <w:jc w:val="both"/>
            </w:pPr>
            <w:r>
              <w:rPr>
                <w:rFonts w:ascii="Times New Roman"/>
                <w:b w:val="false"/>
                <w:i w:val="false"/>
                <w:color w:val="000000"/>
                <w:sz w:val="20"/>
              </w:rPr>
              <w:t>
csdo:‌Communication‌Channel‌Code‌V2‌Type (M.SDT.00163)</w:t>
            </w:r>
          </w:p>
          <w:bookmarkEnd w:id="39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2" w:id="393"/>
          <w:p>
            <w:pPr>
              <w:spacing w:after="20"/>
              <w:ind w:left="20"/>
              <w:jc w:val="both"/>
            </w:pPr>
            <w:r>
              <w:rPr>
                <w:rFonts w:ascii="Times New Roman"/>
                <w:b w:val="false"/>
                <w:i w:val="false"/>
                <w:color w:val="000000"/>
                <w:sz w:val="20"/>
              </w:rPr>
              <w:t>
*.2. Наименование вида связи</w:t>
            </w:r>
          </w:p>
          <w:bookmarkEnd w:id="393"/>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3" w:id="394"/>
          <w:p>
            <w:pPr>
              <w:spacing w:after="20"/>
              <w:ind w:left="20"/>
              <w:jc w:val="both"/>
            </w:pPr>
            <w:r>
              <w:rPr>
                <w:rFonts w:ascii="Times New Roman"/>
                <w:b w:val="false"/>
                <w:i w:val="false"/>
                <w:color w:val="000000"/>
                <w:sz w:val="20"/>
              </w:rPr>
              <w:t>
csdo:‌Name120‌Type (M.SDT.00055)</w:t>
            </w:r>
          </w:p>
          <w:bookmarkEnd w:id="3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6" w:id="395"/>
          <w:p>
            <w:pPr>
              <w:spacing w:after="20"/>
              <w:ind w:left="20"/>
              <w:jc w:val="both"/>
            </w:pPr>
            <w:r>
              <w:rPr>
                <w:rFonts w:ascii="Times New Roman"/>
                <w:b w:val="false"/>
                <w:i w:val="false"/>
                <w:color w:val="000000"/>
                <w:sz w:val="20"/>
              </w:rPr>
              <w:t>
*.3. Идентификатор канала связи</w:t>
            </w:r>
          </w:p>
          <w:bookmarkEnd w:id="395"/>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7" w:id="396"/>
          <w:p>
            <w:pPr>
              <w:spacing w:after="20"/>
              <w:ind w:left="20"/>
              <w:jc w:val="both"/>
            </w:pPr>
            <w:r>
              <w:rPr>
                <w:rFonts w:ascii="Times New Roman"/>
                <w:b w:val="false"/>
                <w:i w:val="false"/>
                <w:color w:val="000000"/>
                <w:sz w:val="20"/>
              </w:rPr>
              <w:t>
csdo:‌Communication‌Channel‌Id‌Type (M.SDT.00015)</w:t>
            </w:r>
          </w:p>
          <w:bookmarkEnd w:id="3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0" w:id="397"/>
          <w:p>
            <w:pPr>
              <w:spacing w:after="20"/>
              <w:ind w:left="20"/>
              <w:jc w:val="both"/>
            </w:pPr>
            <w:r>
              <w:rPr>
                <w:rFonts w:ascii="Times New Roman"/>
                <w:b w:val="false"/>
                <w:i w:val="false"/>
                <w:color w:val="000000"/>
                <w:sz w:val="20"/>
              </w:rPr>
              <w:t>
3.6. Связанное служебное письмо</w:t>
            </w:r>
          </w:p>
          <w:bookmarkEnd w:id="397"/>
          <w:p>
            <w:pPr>
              <w:spacing w:after="20"/>
              <w:ind w:left="20"/>
              <w:jc w:val="both"/>
            </w:pPr>
            <w:r>
              <w:rPr>
                <w:rFonts w:ascii="Times New Roman"/>
                <w:b w:val="false"/>
                <w:i w:val="false"/>
                <w:color w:val="000000"/>
                <w:sz w:val="20"/>
              </w:rPr>
              <w:t>
(oscdo:‌Reference‌Official‌Letter‌Details)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связанном служебном письме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1" w:id="398"/>
          <w:p>
            <w:pPr>
              <w:spacing w:after="20"/>
              <w:ind w:left="20"/>
              <w:jc w:val="both"/>
            </w:pPr>
            <w:r>
              <w:rPr>
                <w:rFonts w:ascii="Times New Roman"/>
                <w:b w:val="false"/>
                <w:i w:val="false"/>
                <w:color w:val="000000"/>
                <w:sz w:val="20"/>
              </w:rPr>
              <w:t>
oscdo:‌Reference‌Official‌Letter‌Details‌Type (M.OS.CDT.00008)</w:t>
            </w:r>
          </w:p>
          <w:bookmarkEnd w:id="39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 w:id="399"/>
          <w:p>
            <w:pPr>
              <w:spacing w:after="20"/>
              <w:ind w:left="20"/>
              <w:jc w:val="both"/>
            </w:pPr>
            <w:r>
              <w:rPr>
                <w:rFonts w:ascii="Times New Roman"/>
                <w:b w:val="false"/>
                <w:i w:val="false"/>
                <w:color w:val="000000"/>
                <w:sz w:val="20"/>
              </w:rPr>
              <w:t>
3.6.1. Код типа связи служебных писем</w:t>
            </w:r>
          </w:p>
          <w:bookmarkEnd w:id="399"/>
          <w:p>
            <w:pPr>
              <w:spacing w:after="20"/>
              <w:ind w:left="20"/>
              <w:jc w:val="both"/>
            </w:pPr>
            <w:r>
              <w:rPr>
                <w:rFonts w:ascii="Times New Roman"/>
                <w:b w:val="false"/>
                <w:i w:val="false"/>
                <w:color w:val="000000"/>
                <w:sz w:val="20"/>
              </w:rPr>
              <w:t>
(ossdo:‌Reference‌Official‌Letter‌Kind‌Code)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типа связи служебных писем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3" w:id="400"/>
          <w:p>
            <w:pPr>
              <w:spacing w:after="20"/>
              <w:ind w:left="20"/>
              <w:jc w:val="both"/>
            </w:pPr>
            <w:r>
              <w:rPr>
                <w:rFonts w:ascii="Times New Roman"/>
                <w:b w:val="false"/>
                <w:i w:val="false"/>
                <w:color w:val="000000"/>
                <w:sz w:val="20"/>
              </w:rPr>
              <w:t>
csdo:‌Number2‌Code‌Type (M.SDT.00317)</w:t>
            </w:r>
          </w:p>
          <w:bookmarkEnd w:id="4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5" w:id="401"/>
          <w:p>
            <w:pPr>
              <w:spacing w:after="20"/>
              <w:ind w:left="20"/>
              <w:jc w:val="both"/>
            </w:pPr>
            <w:r>
              <w:rPr>
                <w:rFonts w:ascii="Times New Roman"/>
                <w:b w:val="false"/>
                <w:i w:val="false"/>
                <w:color w:val="000000"/>
                <w:sz w:val="20"/>
              </w:rPr>
              <w:t>
3.6.2. Наименование типа связи служебных писем</w:t>
            </w:r>
          </w:p>
          <w:bookmarkEnd w:id="401"/>
          <w:p>
            <w:pPr>
              <w:spacing w:after="20"/>
              <w:ind w:left="20"/>
              <w:jc w:val="both"/>
            </w:pPr>
            <w:r>
              <w:rPr>
                <w:rFonts w:ascii="Times New Roman"/>
                <w:b w:val="false"/>
                <w:i w:val="false"/>
                <w:color w:val="000000"/>
                <w:sz w:val="20"/>
              </w:rPr>
              <w:t>
(ossdo:‌Reference‌Official‌Letter‌Kind‌Name)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типа связи служебных писем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6" w:id="402"/>
          <w:p>
            <w:pPr>
              <w:spacing w:after="20"/>
              <w:ind w:left="20"/>
              <w:jc w:val="both"/>
            </w:pPr>
            <w:r>
              <w:rPr>
                <w:rFonts w:ascii="Times New Roman"/>
                <w:b w:val="false"/>
                <w:i w:val="false"/>
                <w:color w:val="000000"/>
                <w:sz w:val="20"/>
              </w:rPr>
              <w:t>
csdo:‌Name40‌Type (M.SDT.00069)</w:t>
            </w:r>
          </w:p>
          <w:bookmarkEnd w:id="40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 w:id="403"/>
          <w:p>
            <w:pPr>
              <w:spacing w:after="20"/>
              <w:ind w:left="20"/>
              <w:jc w:val="both"/>
            </w:pPr>
            <w:r>
              <w:rPr>
                <w:rFonts w:ascii="Times New Roman"/>
                <w:b w:val="false"/>
                <w:i w:val="false"/>
                <w:color w:val="000000"/>
                <w:sz w:val="20"/>
              </w:rPr>
              <w:t>
3.6.3. Номер документа</w:t>
            </w:r>
          </w:p>
          <w:bookmarkEnd w:id="403"/>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связанного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0" w:id="404"/>
          <w:p>
            <w:pPr>
              <w:spacing w:after="20"/>
              <w:ind w:left="20"/>
              <w:jc w:val="both"/>
            </w:pPr>
            <w:r>
              <w:rPr>
                <w:rFonts w:ascii="Times New Roman"/>
                <w:b w:val="false"/>
                <w:i w:val="false"/>
                <w:color w:val="000000"/>
                <w:sz w:val="20"/>
              </w:rPr>
              <w:t>
csdo:‌Id50‌Type (M.SDT.00093)</w:t>
            </w:r>
          </w:p>
          <w:bookmarkEnd w:id="40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 w:id="405"/>
          <w:p>
            <w:pPr>
              <w:spacing w:after="20"/>
              <w:ind w:left="20"/>
              <w:jc w:val="both"/>
            </w:pPr>
            <w:r>
              <w:rPr>
                <w:rFonts w:ascii="Times New Roman"/>
                <w:b w:val="false"/>
                <w:i w:val="false"/>
                <w:color w:val="000000"/>
                <w:sz w:val="20"/>
              </w:rPr>
              <w:t>
3.6.4. Дата документа</w:t>
            </w:r>
          </w:p>
          <w:bookmarkEnd w:id="405"/>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связанного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 w:id="406"/>
          <w:p>
            <w:pPr>
              <w:spacing w:after="20"/>
              <w:ind w:left="20"/>
              <w:jc w:val="both"/>
            </w:pPr>
            <w:r>
              <w:rPr>
                <w:rFonts w:ascii="Times New Roman"/>
                <w:b w:val="false"/>
                <w:i w:val="false"/>
                <w:color w:val="000000"/>
                <w:sz w:val="20"/>
              </w:rPr>
              <w:t>
bdt:‌Date‌Type (M.BDT.00005)</w:t>
            </w:r>
          </w:p>
          <w:bookmarkEnd w:id="406"/>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 w:id="407"/>
          <w:p>
            <w:pPr>
              <w:spacing w:after="20"/>
              <w:ind w:left="20"/>
              <w:jc w:val="both"/>
            </w:pPr>
            <w:r>
              <w:rPr>
                <w:rFonts w:ascii="Times New Roman"/>
                <w:b w:val="false"/>
                <w:i w:val="false"/>
                <w:color w:val="000000"/>
                <w:sz w:val="20"/>
              </w:rPr>
              <w:t>
3.6.5. Код отправителя</w:t>
            </w:r>
          </w:p>
          <w:bookmarkEnd w:id="407"/>
          <w:p>
            <w:pPr>
              <w:spacing w:after="20"/>
              <w:ind w:left="20"/>
              <w:jc w:val="both"/>
            </w:pPr>
            <w:r>
              <w:rPr>
                <w:rFonts w:ascii="Times New Roman"/>
                <w:b w:val="false"/>
                <w:i w:val="false"/>
                <w:color w:val="000000"/>
                <w:sz w:val="20"/>
              </w:rPr>
              <w:t>
(ossdo:‌Authority‌Sender‌Code)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отправителя связанного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408"/>
          <w:p>
            <w:pPr>
              <w:spacing w:after="20"/>
              <w:ind w:left="20"/>
              <w:jc w:val="both"/>
            </w:pPr>
            <w:r>
              <w:rPr>
                <w:rFonts w:ascii="Times New Roman"/>
                <w:b w:val="false"/>
                <w:i w:val="false"/>
                <w:color w:val="000000"/>
                <w:sz w:val="20"/>
              </w:rPr>
              <w:t>
ossdo:‌Authority‌Code‌Type (M.OS.SDT.00007)</w:t>
            </w:r>
          </w:p>
          <w:bookmarkEnd w:id="40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 w:id="409"/>
          <w:p>
            <w:pPr>
              <w:spacing w:after="20"/>
              <w:ind w:left="20"/>
              <w:jc w:val="both"/>
            </w:pPr>
            <w:r>
              <w:rPr>
                <w:rFonts w:ascii="Times New Roman"/>
                <w:b w:val="false"/>
                <w:i w:val="false"/>
                <w:color w:val="000000"/>
                <w:sz w:val="20"/>
              </w:rPr>
              <w:t>
3.6.6. Код получателя</w:t>
            </w:r>
          </w:p>
          <w:bookmarkEnd w:id="409"/>
          <w:p>
            <w:pPr>
              <w:spacing w:after="20"/>
              <w:ind w:left="20"/>
              <w:jc w:val="both"/>
            </w:pPr>
            <w:r>
              <w:rPr>
                <w:rFonts w:ascii="Times New Roman"/>
                <w:b w:val="false"/>
                <w:i w:val="false"/>
                <w:color w:val="000000"/>
                <w:sz w:val="20"/>
              </w:rPr>
              <w:t>
(ossdo:‌Authority‌Receiver‌Code)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получателя связанного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 w:id="410"/>
          <w:p>
            <w:pPr>
              <w:spacing w:after="20"/>
              <w:ind w:left="20"/>
              <w:jc w:val="both"/>
            </w:pPr>
            <w:r>
              <w:rPr>
                <w:rFonts w:ascii="Times New Roman"/>
                <w:b w:val="false"/>
                <w:i w:val="false"/>
                <w:color w:val="000000"/>
                <w:sz w:val="20"/>
              </w:rPr>
              <w:t>
ossdo:‌Authority‌Code‌Type (M.OS.SDT.00007)</w:t>
            </w:r>
          </w:p>
          <w:bookmarkEnd w:id="4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3" w:id="411"/>
          <w:p>
            <w:pPr>
              <w:spacing w:after="20"/>
              <w:ind w:left="20"/>
              <w:jc w:val="both"/>
            </w:pPr>
            <w:r>
              <w:rPr>
                <w:rFonts w:ascii="Times New Roman"/>
                <w:b w:val="false"/>
                <w:i w:val="false"/>
                <w:color w:val="000000"/>
                <w:sz w:val="20"/>
              </w:rPr>
              <w:t>
3.6.7. Идентификатор электронного документа (сведений)</w:t>
            </w:r>
          </w:p>
          <w:bookmarkEnd w:id="411"/>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 связанного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 w:id="412"/>
          <w:p>
            <w:pPr>
              <w:spacing w:after="20"/>
              <w:ind w:left="20"/>
              <w:jc w:val="both"/>
            </w:pPr>
            <w:r>
              <w:rPr>
                <w:rFonts w:ascii="Times New Roman"/>
                <w:b w:val="false"/>
                <w:i w:val="false"/>
                <w:color w:val="000000"/>
                <w:sz w:val="20"/>
              </w:rPr>
              <w:t>
csdo:‌Universally‌Unique‌Id‌Type (M.SDT.90003)</w:t>
            </w:r>
          </w:p>
          <w:bookmarkEnd w:id="41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6" w:id="413"/>
          <w:p>
            <w:pPr>
              <w:spacing w:after="20"/>
              <w:ind w:left="20"/>
              <w:jc w:val="both"/>
            </w:pPr>
            <w:r>
              <w:rPr>
                <w:rFonts w:ascii="Times New Roman"/>
                <w:b w:val="false"/>
                <w:i w:val="false"/>
                <w:color w:val="000000"/>
                <w:sz w:val="20"/>
              </w:rPr>
              <w:t>
3.7. Количество листов</w:t>
            </w:r>
          </w:p>
          <w:bookmarkEnd w:id="413"/>
          <w:p>
            <w:pPr>
              <w:spacing w:after="20"/>
              <w:ind w:left="20"/>
              <w:jc w:val="both"/>
            </w:pPr>
            <w:r>
              <w:rPr>
                <w:rFonts w:ascii="Times New Roman"/>
                <w:b w:val="false"/>
                <w:i w:val="false"/>
                <w:color w:val="000000"/>
                <w:sz w:val="20"/>
              </w:rPr>
              <w:t>
(csdo:‌Page‌Quantity)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листов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414"/>
          <w:p>
            <w:pPr>
              <w:spacing w:after="20"/>
              <w:ind w:left="20"/>
              <w:jc w:val="both"/>
            </w:pPr>
            <w:r>
              <w:rPr>
                <w:rFonts w:ascii="Times New Roman"/>
                <w:b w:val="false"/>
                <w:i w:val="false"/>
                <w:color w:val="000000"/>
                <w:sz w:val="20"/>
              </w:rPr>
              <w:t>
csdo:‌Quantity4‌Type (M.SDT.00097)</w:t>
            </w:r>
          </w:p>
          <w:bookmarkEnd w:id="414"/>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9" w:id="415"/>
          <w:p>
            <w:pPr>
              <w:spacing w:after="20"/>
              <w:ind w:left="20"/>
              <w:jc w:val="both"/>
            </w:pPr>
            <w:r>
              <w:rPr>
                <w:rFonts w:ascii="Times New Roman"/>
                <w:b w:val="false"/>
                <w:i w:val="false"/>
                <w:color w:val="000000"/>
                <w:sz w:val="20"/>
              </w:rPr>
              <w:t>
3.8. Приложение</w:t>
            </w:r>
          </w:p>
          <w:bookmarkEnd w:id="415"/>
          <w:p>
            <w:pPr>
              <w:spacing w:after="20"/>
              <w:ind w:left="20"/>
              <w:jc w:val="both"/>
            </w:pPr>
            <w:r>
              <w:rPr>
                <w:rFonts w:ascii="Times New Roman"/>
                <w:b w:val="false"/>
                <w:i w:val="false"/>
                <w:color w:val="000000"/>
                <w:sz w:val="20"/>
              </w:rPr>
              <w:t>
(oscdo:‌Official‌Letter‌Annex‌Details)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приложении к служебному письму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 w:id="416"/>
          <w:p>
            <w:pPr>
              <w:spacing w:after="20"/>
              <w:ind w:left="20"/>
              <w:jc w:val="both"/>
            </w:pPr>
            <w:r>
              <w:rPr>
                <w:rFonts w:ascii="Times New Roman"/>
                <w:b w:val="false"/>
                <w:i w:val="false"/>
                <w:color w:val="000000"/>
                <w:sz w:val="20"/>
              </w:rPr>
              <w:t>
oscdo:‌Official‌Letter‌Annex‌Details‌Type (M.OS.CDT.00003)</w:t>
            </w:r>
          </w:p>
          <w:bookmarkEnd w:id="41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 w:id="417"/>
          <w:p>
            <w:pPr>
              <w:spacing w:after="20"/>
              <w:ind w:left="20"/>
              <w:jc w:val="both"/>
            </w:pPr>
            <w:r>
              <w:rPr>
                <w:rFonts w:ascii="Times New Roman"/>
                <w:b w:val="false"/>
                <w:i w:val="false"/>
                <w:color w:val="000000"/>
                <w:sz w:val="20"/>
              </w:rPr>
              <w:t>
3.8.1. Порядковый номер</w:t>
            </w:r>
          </w:p>
          <w:bookmarkEnd w:id="417"/>
          <w:p>
            <w:pPr>
              <w:spacing w:after="20"/>
              <w:ind w:left="20"/>
              <w:jc w:val="both"/>
            </w:pPr>
            <w:r>
              <w:rPr>
                <w:rFonts w:ascii="Times New Roman"/>
                <w:b w:val="false"/>
                <w:i w:val="false"/>
                <w:color w:val="000000"/>
                <w:sz w:val="20"/>
              </w:rPr>
              <w:t>
(csdo:‌Object‌Ordinal)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порядковый номер приложения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 w:id="418"/>
          <w:p>
            <w:pPr>
              <w:spacing w:after="20"/>
              <w:ind w:left="20"/>
              <w:jc w:val="both"/>
            </w:pPr>
            <w:r>
              <w:rPr>
                <w:rFonts w:ascii="Times New Roman"/>
                <w:b w:val="false"/>
                <w:i w:val="false"/>
                <w:color w:val="000000"/>
                <w:sz w:val="20"/>
              </w:rPr>
              <w:t>
csdo:‌Ordinal3‌Type (M.SDT.00105)</w:t>
            </w:r>
          </w:p>
          <w:bookmarkEnd w:id="418"/>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 w:id="419"/>
          <w:p>
            <w:pPr>
              <w:spacing w:after="20"/>
              <w:ind w:left="20"/>
              <w:jc w:val="both"/>
            </w:pPr>
            <w:r>
              <w:rPr>
                <w:rFonts w:ascii="Times New Roman"/>
                <w:b w:val="false"/>
                <w:i w:val="false"/>
                <w:color w:val="000000"/>
                <w:sz w:val="20"/>
              </w:rPr>
              <w:t>
3.8.2. Наименование документа</w:t>
            </w:r>
          </w:p>
          <w:bookmarkEnd w:id="419"/>
          <w:p>
            <w:pPr>
              <w:spacing w:after="20"/>
              <w:ind w:left="20"/>
              <w:jc w:val="both"/>
            </w:pPr>
            <w:r>
              <w:rPr>
                <w:rFonts w:ascii="Times New Roman"/>
                <w:b w:val="false"/>
                <w:i w:val="false"/>
                <w:color w:val="000000"/>
                <w:sz w:val="20"/>
              </w:rPr>
              <w:t>
(csdo:‌Doc‌Name)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приложения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 w:id="420"/>
          <w:p>
            <w:pPr>
              <w:spacing w:after="20"/>
              <w:ind w:left="20"/>
              <w:jc w:val="both"/>
            </w:pPr>
            <w:r>
              <w:rPr>
                <w:rFonts w:ascii="Times New Roman"/>
                <w:b w:val="false"/>
                <w:i w:val="false"/>
                <w:color w:val="000000"/>
                <w:sz w:val="20"/>
              </w:rPr>
              <w:t>
csdo:‌Name500‌Type (M.SDT.00134)</w:t>
            </w:r>
          </w:p>
          <w:bookmarkEnd w:id="42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 w:id="421"/>
          <w:p>
            <w:pPr>
              <w:spacing w:after="20"/>
              <w:ind w:left="20"/>
              <w:jc w:val="both"/>
            </w:pPr>
            <w:r>
              <w:rPr>
                <w:rFonts w:ascii="Times New Roman"/>
                <w:b w:val="false"/>
                <w:i w:val="false"/>
                <w:color w:val="000000"/>
                <w:sz w:val="20"/>
              </w:rPr>
              <w:t>
3.8.3. Количество листов</w:t>
            </w:r>
          </w:p>
          <w:bookmarkEnd w:id="421"/>
          <w:p>
            <w:pPr>
              <w:spacing w:after="20"/>
              <w:ind w:left="20"/>
              <w:jc w:val="both"/>
            </w:pPr>
            <w:r>
              <w:rPr>
                <w:rFonts w:ascii="Times New Roman"/>
                <w:b w:val="false"/>
                <w:i w:val="false"/>
                <w:color w:val="000000"/>
                <w:sz w:val="20"/>
              </w:rPr>
              <w:t>
(csdo:‌Page‌Quantity)</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листов приложения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9" w:id="422"/>
          <w:p>
            <w:pPr>
              <w:spacing w:after="20"/>
              <w:ind w:left="20"/>
              <w:jc w:val="both"/>
            </w:pPr>
            <w:r>
              <w:rPr>
                <w:rFonts w:ascii="Times New Roman"/>
                <w:b w:val="false"/>
                <w:i w:val="false"/>
                <w:color w:val="000000"/>
                <w:sz w:val="20"/>
              </w:rPr>
              <w:t>
csdo:‌Quantity4‌Type (M.SDT.00097)</w:t>
            </w:r>
          </w:p>
          <w:bookmarkEnd w:id="422"/>
          <w:p>
            <w:pPr>
              <w:spacing w:after="20"/>
              <w:ind w:left="20"/>
              <w:jc w:val="both"/>
            </w:pPr>
            <w:r>
              <w:rPr>
                <w:rFonts w:ascii="Times New Roman"/>
                <w:b w:val="false"/>
                <w:i w:val="false"/>
                <w:color w:val="000000"/>
                <w:sz w:val="20"/>
              </w:rPr>
              <w:t>
</w:t>
            </w:r>
            <w:r>
              <w:rPr>
                <w:rFonts w:ascii="Times New Roman"/>
                <w:b w:val="false"/>
                <w:i w:val="false"/>
                <w:color w:val="000000"/>
                <w:sz w:val="20"/>
              </w:rPr>
              <w:t>Целое неотрицательное число в десятичной системе счисления.</w:t>
            </w:r>
          </w:p>
          <w:p>
            <w:pPr>
              <w:spacing w:after="20"/>
              <w:ind w:left="20"/>
              <w:jc w:val="both"/>
            </w:pPr>
            <w:r>
              <w:rPr>
                <w:rFonts w:ascii="Times New Roman"/>
                <w:b w:val="false"/>
                <w:i w:val="false"/>
                <w:color w:val="000000"/>
                <w:sz w:val="20"/>
              </w:rPr>
              <w:t>
Макс. кол-во цифр: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1" w:id="423"/>
          <w:p>
            <w:pPr>
              <w:spacing w:after="20"/>
              <w:ind w:left="20"/>
              <w:jc w:val="both"/>
            </w:pPr>
            <w:r>
              <w:rPr>
                <w:rFonts w:ascii="Times New Roman"/>
                <w:b w:val="false"/>
                <w:i w:val="false"/>
                <w:color w:val="000000"/>
                <w:sz w:val="20"/>
              </w:rPr>
              <w:t>
3.8.4. Файл в бинарном формате</w:t>
            </w:r>
          </w:p>
          <w:bookmarkEnd w:id="423"/>
          <w:p>
            <w:pPr>
              <w:spacing w:after="20"/>
              <w:ind w:left="20"/>
              <w:jc w:val="both"/>
            </w:pPr>
            <w:r>
              <w:rPr>
                <w:rFonts w:ascii="Times New Roman"/>
                <w:b w:val="false"/>
                <w:i w:val="false"/>
                <w:color w:val="000000"/>
                <w:sz w:val="20"/>
              </w:rPr>
              <w:t>
(ossdo:‌Doc‌Binary‌Text)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в бинарном формате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2" w:id="424"/>
          <w:p>
            <w:pPr>
              <w:spacing w:after="20"/>
              <w:ind w:left="20"/>
              <w:jc w:val="both"/>
            </w:pPr>
            <w:r>
              <w:rPr>
                <w:rFonts w:ascii="Times New Roman"/>
                <w:b w:val="false"/>
                <w:i w:val="false"/>
                <w:color w:val="000000"/>
                <w:sz w:val="20"/>
              </w:rPr>
              <w:t>
ossdo:‌Doc‌Binary‌Text‌Type (M.OS.SDT.00006)</w:t>
            </w:r>
          </w:p>
          <w:bookmarkEnd w:id="424"/>
          <w:p>
            <w:pPr>
              <w:spacing w:after="20"/>
              <w:ind w:left="20"/>
              <w:jc w:val="both"/>
            </w:pPr>
            <w:r>
              <w:rPr>
                <w:rFonts w:ascii="Times New Roman"/>
                <w:b w:val="false"/>
                <w:i w:val="false"/>
                <w:color w:val="000000"/>
                <w:sz w:val="20"/>
              </w:rPr>
              <w:t>
Конечная последовательность двоичных октетов (байтов)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3" w:id="425"/>
          <w:p>
            <w:pPr>
              <w:spacing w:after="20"/>
              <w:ind w:left="20"/>
              <w:jc w:val="both"/>
            </w:pPr>
            <w:r>
              <w:rPr>
                <w:rFonts w:ascii="Times New Roman"/>
                <w:b w:val="false"/>
                <w:i w:val="false"/>
                <w:color w:val="000000"/>
                <w:sz w:val="20"/>
              </w:rPr>
              <w:t>
а) имя файла</w:t>
            </w:r>
          </w:p>
          <w:bookmarkEnd w:id="425"/>
          <w:p>
            <w:pPr>
              <w:spacing w:after="20"/>
              <w:ind w:left="20"/>
              <w:jc w:val="both"/>
            </w:pPr>
            <w:r>
              <w:rPr>
                <w:rFonts w:ascii="Times New Roman"/>
                <w:b w:val="false"/>
                <w:i w:val="false"/>
                <w:color w:val="000000"/>
                <w:sz w:val="20"/>
              </w:rPr>
              <w:t>
(атрибут file‌Name)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файла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4" w:id="426"/>
          <w:p>
            <w:pPr>
              <w:spacing w:after="20"/>
              <w:ind w:left="20"/>
              <w:jc w:val="both"/>
            </w:pPr>
            <w:r>
              <w:rPr>
                <w:rFonts w:ascii="Times New Roman"/>
                <w:b w:val="false"/>
                <w:i w:val="false"/>
                <w:color w:val="000000"/>
                <w:sz w:val="20"/>
              </w:rPr>
              <w:t>
csdo:‌Name300‌Type (M.SDT.00056)</w:t>
            </w:r>
          </w:p>
          <w:bookmarkEnd w:id="4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7" w:id="427"/>
          <w:p>
            <w:pPr>
              <w:spacing w:after="20"/>
              <w:ind w:left="20"/>
              <w:jc w:val="both"/>
            </w:pPr>
            <w:r>
              <w:rPr>
                <w:rFonts w:ascii="Times New Roman"/>
                <w:b w:val="false"/>
                <w:i w:val="false"/>
                <w:color w:val="000000"/>
                <w:sz w:val="20"/>
              </w:rPr>
              <w:t>
б) код формата данных</w:t>
            </w:r>
          </w:p>
          <w:bookmarkEnd w:id="427"/>
          <w:p>
            <w:pPr>
              <w:spacing w:after="20"/>
              <w:ind w:left="20"/>
              <w:jc w:val="both"/>
            </w:pPr>
            <w:r>
              <w:rPr>
                <w:rFonts w:ascii="Times New Roman"/>
                <w:b w:val="false"/>
                <w:i w:val="false"/>
                <w:color w:val="000000"/>
                <w:sz w:val="20"/>
              </w:rPr>
              <w:t>
(атрибут media‌Type‌Code)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формата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8" w:id="428"/>
          <w:p>
            <w:pPr>
              <w:spacing w:after="20"/>
              <w:ind w:left="20"/>
              <w:jc w:val="both"/>
            </w:pPr>
            <w:r>
              <w:rPr>
                <w:rFonts w:ascii="Times New Roman"/>
                <w:b w:val="false"/>
                <w:i w:val="false"/>
                <w:color w:val="000000"/>
                <w:sz w:val="20"/>
              </w:rPr>
              <w:t>
ossdo:‌Media‌Type‌Code‌Type (M.OS.SDT.00147)</w:t>
            </w:r>
          </w:p>
          <w:bookmarkEnd w:id="42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типов файлов.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1" w:id="429"/>
          <w:p>
            <w:pPr>
              <w:spacing w:after="20"/>
              <w:ind w:left="20"/>
              <w:jc w:val="both"/>
            </w:pPr>
            <w:r>
              <w:rPr>
                <w:rFonts w:ascii="Times New Roman"/>
                <w:b w:val="false"/>
                <w:i w:val="false"/>
                <w:color w:val="000000"/>
                <w:sz w:val="20"/>
              </w:rPr>
              <w:t>
3.9. Код отметки о срочности исполнения</w:t>
            </w:r>
          </w:p>
          <w:bookmarkEnd w:id="429"/>
          <w:p>
            <w:pPr>
              <w:spacing w:after="20"/>
              <w:ind w:left="20"/>
              <w:jc w:val="both"/>
            </w:pPr>
            <w:r>
              <w:rPr>
                <w:rFonts w:ascii="Times New Roman"/>
                <w:b w:val="false"/>
                <w:i w:val="false"/>
                <w:color w:val="000000"/>
                <w:sz w:val="20"/>
              </w:rPr>
              <w:t>
(ossdo:‌Official‌Letter‌Mark‌Code)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отметки служебного письма, указывающей на срочность исполнения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 w:id="430"/>
          <w:p>
            <w:pPr>
              <w:spacing w:after="20"/>
              <w:ind w:left="20"/>
              <w:jc w:val="both"/>
            </w:pPr>
            <w:r>
              <w:rPr>
                <w:rFonts w:ascii="Times New Roman"/>
                <w:b w:val="false"/>
                <w:i w:val="false"/>
                <w:color w:val="000000"/>
                <w:sz w:val="20"/>
              </w:rPr>
              <w:t>
ossdo:‌Official‌Letter‌Mark‌Code‌Type (M.OS.SDT.00002)</w:t>
            </w:r>
          </w:p>
          <w:bookmarkEnd w:id="4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отметок о срочности исполнения служебного письма.</w:t>
            </w:r>
          </w:p>
          <w:p>
            <w:pPr>
              <w:spacing w:after="20"/>
              <w:ind w:left="20"/>
              <w:jc w:val="both"/>
            </w:pPr>
            <w:r>
              <w:rPr>
                <w:rFonts w:ascii="Times New Roman"/>
                <w:b w:val="false"/>
                <w:i w:val="false"/>
                <w:color w:val="000000"/>
                <w:sz w:val="20"/>
              </w:rPr>
              <w:t>
Шаблон: [0-9]{2}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 w:id="431"/>
          <w:p>
            <w:pPr>
              <w:spacing w:after="20"/>
              <w:ind w:left="20"/>
              <w:jc w:val="both"/>
            </w:pPr>
            <w:r>
              <w:rPr>
                <w:rFonts w:ascii="Times New Roman"/>
                <w:b w:val="false"/>
                <w:i w:val="false"/>
                <w:color w:val="000000"/>
                <w:sz w:val="20"/>
              </w:rPr>
              <w:t>
3.10. Наименование отметки о срочности исполнения</w:t>
            </w:r>
          </w:p>
          <w:bookmarkEnd w:id="431"/>
          <w:p>
            <w:pPr>
              <w:spacing w:after="20"/>
              <w:ind w:left="20"/>
              <w:jc w:val="both"/>
            </w:pPr>
            <w:r>
              <w:rPr>
                <w:rFonts w:ascii="Times New Roman"/>
                <w:b w:val="false"/>
                <w:i w:val="false"/>
                <w:color w:val="000000"/>
                <w:sz w:val="20"/>
              </w:rPr>
              <w:t>
(ossdo:‌Official‌Letter‌Mark‌Name)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отметки служебного письма, указывающей на срочность исполнения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 w:id="432"/>
          <w:p>
            <w:pPr>
              <w:spacing w:after="20"/>
              <w:ind w:left="20"/>
              <w:jc w:val="both"/>
            </w:pPr>
            <w:r>
              <w:rPr>
                <w:rFonts w:ascii="Times New Roman"/>
                <w:b w:val="false"/>
                <w:i w:val="false"/>
                <w:color w:val="000000"/>
                <w:sz w:val="20"/>
              </w:rPr>
              <w:t>
csdo:‌Name40‌Type (M.SDT.00069)</w:t>
            </w:r>
          </w:p>
          <w:bookmarkEnd w:id="4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433"/>
          <w:p>
            <w:pPr>
              <w:spacing w:after="20"/>
              <w:ind w:left="20"/>
              <w:jc w:val="both"/>
            </w:pPr>
            <w:r>
              <w:rPr>
                <w:rFonts w:ascii="Times New Roman"/>
                <w:b w:val="false"/>
                <w:i w:val="false"/>
                <w:color w:val="000000"/>
                <w:sz w:val="20"/>
              </w:rPr>
              <w:t>
3.11. Код отметки о конфиденциальности служебного письма</w:t>
            </w:r>
          </w:p>
          <w:bookmarkEnd w:id="433"/>
          <w:p>
            <w:pPr>
              <w:spacing w:after="20"/>
              <w:ind w:left="20"/>
              <w:jc w:val="both"/>
            </w:pPr>
            <w:r>
              <w:rPr>
                <w:rFonts w:ascii="Times New Roman"/>
                <w:b w:val="false"/>
                <w:i w:val="false"/>
                <w:color w:val="000000"/>
                <w:sz w:val="20"/>
              </w:rPr>
              <w:t>
(ossdo:‌Official‌Letter‌Access‌Restriction‌Code)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отметки о конфиденциальности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9" w:id="434"/>
          <w:p>
            <w:pPr>
              <w:spacing w:after="20"/>
              <w:ind w:left="20"/>
              <w:jc w:val="both"/>
            </w:pPr>
            <w:r>
              <w:rPr>
                <w:rFonts w:ascii="Times New Roman"/>
                <w:b w:val="false"/>
                <w:i w:val="false"/>
                <w:color w:val="000000"/>
                <w:sz w:val="20"/>
              </w:rPr>
              <w:t>
ossdo:‌Official‌Letter‌Access‌Restriction‌Code‌Type (M.OS.SDT.00003)</w:t>
            </w:r>
          </w:p>
          <w:bookmarkEnd w:id="4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отметок о конфиденциальности служебного письма.</w:t>
            </w:r>
          </w:p>
          <w:p>
            <w:pPr>
              <w:spacing w:after="20"/>
              <w:ind w:left="20"/>
              <w:jc w:val="both"/>
            </w:pPr>
            <w:r>
              <w:rPr>
                <w:rFonts w:ascii="Times New Roman"/>
                <w:b w:val="false"/>
                <w:i w:val="false"/>
                <w:color w:val="000000"/>
                <w:sz w:val="20"/>
              </w:rPr>
              <w:t>
Шаблон: [0-9]{2}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435"/>
          <w:p>
            <w:pPr>
              <w:spacing w:after="20"/>
              <w:ind w:left="20"/>
              <w:jc w:val="both"/>
            </w:pPr>
            <w:r>
              <w:rPr>
                <w:rFonts w:ascii="Times New Roman"/>
                <w:b w:val="false"/>
                <w:i w:val="false"/>
                <w:color w:val="000000"/>
                <w:sz w:val="20"/>
              </w:rPr>
              <w:t>
3.12. Наименование отметки о конфиденциальности служебного письма</w:t>
            </w:r>
          </w:p>
          <w:bookmarkEnd w:id="435"/>
          <w:p>
            <w:pPr>
              <w:spacing w:after="20"/>
              <w:ind w:left="20"/>
              <w:jc w:val="both"/>
            </w:pPr>
            <w:r>
              <w:rPr>
                <w:rFonts w:ascii="Times New Roman"/>
                <w:b w:val="false"/>
                <w:i w:val="false"/>
                <w:color w:val="000000"/>
                <w:sz w:val="20"/>
              </w:rPr>
              <w:t>
(ossdo:‌Official‌Letter‌Access‌Restriction‌Name)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отметки о конфиденциальности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2" w:id="436"/>
          <w:p>
            <w:pPr>
              <w:spacing w:after="20"/>
              <w:ind w:left="20"/>
              <w:jc w:val="both"/>
            </w:pPr>
            <w:r>
              <w:rPr>
                <w:rFonts w:ascii="Times New Roman"/>
                <w:b w:val="false"/>
                <w:i w:val="false"/>
                <w:color w:val="000000"/>
                <w:sz w:val="20"/>
              </w:rPr>
              <w:t>
csdo:‌Name120‌Type (M.SDT.00055)</w:t>
            </w:r>
          </w:p>
          <w:bookmarkEnd w:id="43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 w:id="437"/>
          <w:p>
            <w:pPr>
              <w:spacing w:after="20"/>
              <w:ind w:left="20"/>
              <w:jc w:val="both"/>
            </w:pPr>
            <w:r>
              <w:rPr>
                <w:rFonts w:ascii="Times New Roman"/>
                <w:b w:val="false"/>
                <w:i w:val="false"/>
                <w:color w:val="000000"/>
                <w:sz w:val="20"/>
              </w:rPr>
              <w:t>
3.13. Код места составления служебного письма</w:t>
            </w:r>
          </w:p>
          <w:bookmarkEnd w:id="437"/>
          <w:p>
            <w:pPr>
              <w:spacing w:after="20"/>
              <w:ind w:left="20"/>
              <w:jc w:val="both"/>
            </w:pPr>
            <w:r>
              <w:rPr>
                <w:rFonts w:ascii="Times New Roman"/>
                <w:b w:val="false"/>
                <w:i w:val="false"/>
                <w:color w:val="000000"/>
                <w:sz w:val="20"/>
              </w:rPr>
              <w:t>
(ossdo:‌Official‌Letter‌Creation‌Place‌Code)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места составления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6" w:id="438"/>
          <w:p>
            <w:pPr>
              <w:spacing w:after="20"/>
              <w:ind w:left="20"/>
              <w:jc w:val="both"/>
            </w:pPr>
            <w:r>
              <w:rPr>
                <w:rFonts w:ascii="Times New Roman"/>
                <w:b w:val="false"/>
                <w:i w:val="false"/>
                <w:color w:val="000000"/>
                <w:sz w:val="20"/>
              </w:rPr>
              <w:t>
csdo:‌Code20‌Type (M.SDT.00160)</w:t>
            </w:r>
          </w:p>
          <w:bookmarkEnd w:id="4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 w:id="439"/>
          <w:p>
            <w:pPr>
              <w:spacing w:after="20"/>
              <w:ind w:left="20"/>
              <w:jc w:val="both"/>
            </w:pPr>
            <w:r>
              <w:rPr>
                <w:rFonts w:ascii="Times New Roman"/>
                <w:b w:val="false"/>
                <w:i w:val="false"/>
                <w:color w:val="000000"/>
                <w:sz w:val="20"/>
              </w:rPr>
              <w:t>
3.14. Наименование места составления служебного письма</w:t>
            </w:r>
          </w:p>
          <w:bookmarkEnd w:id="439"/>
          <w:p>
            <w:pPr>
              <w:spacing w:after="20"/>
              <w:ind w:left="20"/>
              <w:jc w:val="both"/>
            </w:pPr>
            <w:r>
              <w:rPr>
                <w:rFonts w:ascii="Times New Roman"/>
                <w:b w:val="false"/>
                <w:i w:val="false"/>
                <w:color w:val="000000"/>
                <w:sz w:val="20"/>
              </w:rPr>
              <w:t>
(ossdo:‌Official‌Letter‌Creation‌Place‌Name)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места составления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 w:id="440"/>
          <w:p>
            <w:pPr>
              <w:spacing w:after="20"/>
              <w:ind w:left="20"/>
              <w:jc w:val="both"/>
            </w:pPr>
            <w:r>
              <w:rPr>
                <w:rFonts w:ascii="Times New Roman"/>
                <w:b w:val="false"/>
                <w:i w:val="false"/>
                <w:color w:val="000000"/>
                <w:sz w:val="20"/>
              </w:rPr>
              <w:t>
csdo:‌Name120‌Type (M.SDT.00055)</w:t>
            </w:r>
          </w:p>
          <w:bookmarkEnd w:id="4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Мин. длина: 1.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682" w:id="441"/>
    <w:p>
      <w:pPr>
        <w:spacing w:after="0"/>
        <w:ind w:left="0"/>
        <w:jc w:val="both"/>
      </w:pPr>
      <w:r>
        <w:rPr>
          <w:rFonts w:ascii="Times New Roman"/>
          <w:b w:val="false"/>
          <w:i w:val="false"/>
          <w:color w:val="000000"/>
          <w:sz w:val="28"/>
        </w:rPr>
        <w:t>
      16. Описание структуры электронного документа (сведений) "Идентификационные сведения служебного письма" (R.OS.ED.01.002) приведено в таблице 8.</w:t>
      </w:r>
    </w:p>
    <w:bookmarkEnd w:id="4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684" w:id="442"/>
    <w:p>
      <w:pPr>
        <w:spacing w:after="0"/>
        <w:ind w:left="0"/>
        <w:jc w:val="left"/>
      </w:pPr>
      <w:r>
        <w:rPr>
          <w:rFonts w:ascii="Times New Roman"/>
          <w:b/>
          <w:i w:val="false"/>
          <w:color w:val="000000"/>
        </w:rPr>
        <w:t xml:space="preserve"> Описание структуры электронного документа (сведений) "Идентификационные сведения служебного письма" (R.OS.ED.01.002)</w:t>
      </w:r>
    </w:p>
    <w:bookmarkEnd w:id="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идентификационные сведения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R.OS.ED.01.002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идентификационных сведений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urn:EEC:R:OS:ED:01:OfficialLetterIdentificationRegistryDetails:v1.1.0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OfficialLetterIdentificationRegistryDetails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EEC_R_OS_ED_01_OfficialLetterIdentificationRegistryDetails_v1.1.0.xsd</w:t>
            </w:r>
          </w:p>
        </w:tc>
      </w:tr>
    </w:tbl>
    <w:bookmarkStart w:name="z685" w:id="443"/>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44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687" w:id="444"/>
    <w:p>
      <w:pPr>
        <w:spacing w:after="0"/>
        <w:ind w:left="0"/>
        <w:jc w:val="left"/>
      </w:pPr>
      <w:r>
        <w:rPr>
          <w:rFonts w:ascii="Times New Roman"/>
          <w:b/>
          <w:i w:val="false"/>
          <w:color w:val="000000"/>
        </w:rPr>
        <w:t xml:space="preserve"> Импортируемые пространства имен</w:t>
      </w:r>
    </w:p>
    <w:bookmarkEnd w:id="4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urn:EEC:M:OS:ComplexDataObjects:vZ.Z.Z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urn:EEC:M:OS:SimpleDataObjects:vZ.Z.Z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688" w:id="445"/>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45"/>
    <w:bookmarkStart w:name="z689" w:id="446"/>
    <w:p>
      <w:pPr>
        <w:spacing w:after="0"/>
        <w:ind w:left="0"/>
        <w:jc w:val="both"/>
      </w:pPr>
      <w:r>
        <w:rPr>
          <w:rFonts w:ascii="Times New Roman"/>
          <w:b w:val="false"/>
          <w:i w:val="false"/>
          <w:color w:val="000000"/>
          <w:sz w:val="28"/>
        </w:rPr>
        <w:t>
      18. Реквизитный состав структуры электронного документа (сведений) "Идентификационные сведения служебного письма" (R.OS.ED.01.002) приведен в таблице 10.</w:t>
      </w:r>
    </w:p>
    <w:bookmarkEnd w:id="4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691" w:id="447"/>
    <w:p>
      <w:pPr>
        <w:spacing w:after="0"/>
        <w:ind w:left="0"/>
        <w:jc w:val="left"/>
      </w:pPr>
      <w:r>
        <w:rPr>
          <w:rFonts w:ascii="Times New Roman"/>
          <w:b/>
          <w:i w:val="false"/>
          <w:color w:val="000000"/>
        </w:rPr>
        <w:t xml:space="preserve"> Реквизитный состав структуры электронного документа (сведений) "Идентификационные сведения служебного письма" (R.OS.ED.01.002)</w:t>
      </w:r>
    </w:p>
    <w:bookmarkEnd w:id="4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 w:id="448"/>
          <w:p>
            <w:pPr>
              <w:spacing w:after="20"/>
              <w:ind w:left="20"/>
              <w:jc w:val="both"/>
            </w:pPr>
            <w:r>
              <w:rPr>
                <w:rFonts w:ascii="Times New Roman"/>
                <w:b w:val="false"/>
                <w:i w:val="false"/>
                <w:color w:val="000000"/>
                <w:sz w:val="20"/>
              </w:rPr>
              <w:t>
1. Заголовок электронного документа (сведений)</w:t>
            </w:r>
          </w:p>
          <w:bookmarkEnd w:id="448"/>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 w:id="449"/>
          <w:p>
            <w:pPr>
              <w:spacing w:after="20"/>
              <w:ind w:left="20"/>
              <w:jc w:val="both"/>
            </w:pPr>
            <w:r>
              <w:rPr>
                <w:rFonts w:ascii="Times New Roman"/>
                <w:b w:val="false"/>
                <w:i w:val="false"/>
                <w:color w:val="000000"/>
                <w:sz w:val="20"/>
              </w:rPr>
              <w:t>
ccdo:‌EDoc‌Header‌Type (M.CDT.90001)</w:t>
            </w:r>
          </w:p>
          <w:bookmarkEnd w:id="449"/>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 w:id="450"/>
          <w:p>
            <w:pPr>
              <w:spacing w:after="20"/>
              <w:ind w:left="20"/>
              <w:jc w:val="both"/>
            </w:pPr>
            <w:r>
              <w:rPr>
                <w:rFonts w:ascii="Times New Roman"/>
                <w:b w:val="false"/>
                <w:i w:val="false"/>
                <w:color w:val="000000"/>
                <w:sz w:val="20"/>
              </w:rPr>
              <w:t>
1.1. Код сообщения общего процесса</w:t>
            </w:r>
          </w:p>
          <w:bookmarkEnd w:id="450"/>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 w:id="451"/>
          <w:p>
            <w:pPr>
              <w:spacing w:after="20"/>
              <w:ind w:left="20"/>
              <w:jc w:val="both"/>
            </w:pPr>
            <w:r>
              <w:rPr>
                <w:rFonts w:ascii="Times New Roman"/>
                <w:b w:val="false"/>
                <w:i w:val="false"/>
                <w:color w:val="000000"/>
                <w:sz w:val="20"/>
              </w:rPr>
              <w:t>
csdo:‌Inf‌Envelope‌Code‌Type (M.SDT.90004)</w:t>
            </w:r>
          </w:p>
          <w:bookmarkEnd w:id="45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 w:id="452"/>
          <w:p>
            <w:pPr>
              <w:spacing w:after="20"/>
              <w:ind w:left="20"/>
              <w:jc w:val="both"/>
            </w:pPr>
            <w:r>
              <w:rPr>
                <w:rFonts w:ascii="Times New Roman"/>
                <w:b w:val="false"/>
                <w:i w:val="false"/>
                <w:color w:val="000000"/>
                <w:sz w:val="20"/>
              </w:rPr>
              <w:t>
1.2. Код электронного документа (сведений)</w:t>
            </w:r>
          </w:p>
          <w:bookmarkEnd w:id="452"/>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 w:id="453"/>
          <w:p>
            <w:pPr>
              <w:spacing w:after="20"/>
              <w:ind w:left="20"/>
              <w:jc w:val="both"/>
            </w:pPr>
            <w:r>
              <w:rPr>
                <w:rFonts w:ascii="Times New Roman"/>
                <w:b w:val="false"/>
                <w:i w:val="false"/>
                <w:color w:val="000000"/>
                <w:sz w:val="20"/>
              </w:rPr>
              <w:t>
csdo:‌EDoc‌Code‌Type (M.SDT.90001)</w:t>
            </w:r>
          </w:p>
          <w:bookmarkEnd w:id="45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 w:id="454"/>
          <w:p>
            <w:pPr>
              <w:spacing w:after="20"/>
              <w:ind w:left="20"/>
              <w:jc w:val="both"/>
            </w:pPr>
            <w:r>
              <w:rPr>
                <w:rFonts w:ascii="Times New Roman"/>
                <w:b w:val="false"/>
                <w:i w:val="false"/>
                <w:color w:val="000000"/>
                <w:sz w:val="20"/>
              </w:rPr>
              <w:t>
1.3. Идентификатор электронного документа (сведений)</w:t>
            </w:r>
          </w:p>
          <w:bookmarkEnd w:id="454"/>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 w:id="455"/>
          <w:p>
            <w:pPr>
              <w:spacing w:after="20"/>
              <w:ind w:left="20"/>
              <w:jc w:val="both"/>
            </w:pPr>
            <w:r>
              <w:rPr>
                <w:rFonts w:ascii="Times New Roman"/>
                <w:b w:val="false"/>
                <w:i w:val="false"/>
                <w:color w:val="000000"/>
                <w:sz w:val="20"/>
              </w:rPr>
              <w:t>
csdo:‌Universally‌Unique‌Id‌Type (M.SDT.90003)</w:t>
            </w:r>
          </w:p>
          <w:bookmarkEnd w:id="45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456"/>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56"/>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 w:id="457"/>
          <w:p>
            <w:pPr>
              <w:spacing w:after="20"/>
              <w:ind w:left="20"/>
              <w:jc w:val="both"/>
            </w:pPr>
            <w:r>
              <w:rPr>
                <w:rFonts w:ascii="Times New Roman"/>
                <w:b w:val="false"/>
                <w:i w:val="false"/>
                <w:color w:val="000000"/>
                <w:sz w:val="20"/>
              </w:rPr>
              <w:t>
csdo:‌Universally‌Unique‌Id‌Type (M.SDT.90003)</w:t>
            </w:r>
          </w:p>
          <w:bookmarkEnd w:id="45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 w:id="458"/>
          <w:p>
            <w:pPr>
              <w:spacing w:after="20"/>
              <w:ind w:left="20"/>
              <w:jc w:val="both"/>
            </w:pPr>
            <w:r>
              <w:rPr>
                <w:rFonts w:ascii="Times New Roman"/>
                <w:b w:val="false"/>
                <w:i w:val="false"/>
                <w:color w:val="000000"/>
                <w:sz w:val="20"/>
              </w:rPr>
              <w:t>
1.5. Дата и время электронного документа (сведений)</w:t>
            </w:r>
          </w:p>
          <w:bookmarkEnd w:id="458"/>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 w:id="459"/>
          <w:p>
            <w:pPr>
              <w:spacing w:after="20"/>
              <w:ind w:left="20"/>
              <w:jc w:val="both"/>
            </w:pPr>
            <w:r>
              <w:rPr>
                <w:rFonts w:ascii="Times New Roman"/>
                <w:b w:val="false"/>
                <w:i w:val="false"/>
                <w:color w:val="000000"/>
                <w:sz w:val="20"/>
              </w:rPr>
              <w:t>
bdt:‌Date‌Time‌Type (M.BDT.00006)</w:t>
            </w:r>
          </w:p>
          <w:bookmarkEnd w:id="459"/>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 w:id="460"/>
          <w:p>
            <w:pPr>
              <w:spacing w:after="20"/>
              <w:ind w:left="20"/>
              <w:jc w:val="both"/>
            </w:pPr>
            <w:r>
              <w:rPr>
                <w:rFonts w:ascii="Times New Roman"/>
                <w:b w:val="false"/>
                <w:i w:val="false"/>
                <w:color w:val="000000"/>
                <w:sz w:val="20"/>
              </w:rPr>
              <w:t>
1.6. Код языка</w:t>
            </w:r>
          </w:p>
          <w:bookmarkEnd w:id="460"/>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 w:id="461"/>
          <w:p>
            <w:pPr>
              <w:spacing w:after="20"/>
              <w:ind w:left="20"/>
              <w:jc w:val="both"/>
            </w:pPr>
            <w:r>
              <w:rPr>
                <w:rFonts w:ascii="Times New Roman"/>
                <w:b w:val="false"/>
                <w:i w:val="false"/>
                <w:color w:val="000000"/>
                <w:sz w:val="20"/>
              </w:rPr>
              <w:t>
csdo:‌Language‌Code‌Type (M.SDT.00051)</w:t>
            </w:r>
          </w:p>
          <w:bookmarkEnd w:id="461"/>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1" w:id="462"/>
          <w:p>
            <w:pPr>
              <w:spacing w:after="20"/>
              <w:ind w:left="20"/>
              <w:jc w:val="both"/>
            </w:pPr>
            <w:r>
              <w:rPr>
                <w:rFonts w:ascii="Times New Roman"/>
                <w:b w:val="false"/>
                <w:i w:val="false"/>
                <w:color w:val="000000"/>
                <w:sz w:val="20"/>
              </w:rPr>
              <w:t>
2. Идентификационные сведения служебного письма</w:t>
            </w:r>
          </w:p>
          <w:bookmarkEnd w:id="462"/>
          <w:p>
            <w:pPr>
              <w:spacing w:after="20"/>
              <w:ind w:left="20"/>
              <w:jc w:val="both"/>
            </w:pPr>
            <w:r>
              <w:rPr>
                <w:rFonts w:ascii="Times New Roman"/>
                <w:b w:val="false"/>
                <w:i w:val="false"/>
                <w:color w:val="000000"/>
                <w:sz w:val="20"/>
              </w:rPr>
              <w:t>
(oscdo:‌Official‌Letter‌Identification‌Details)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номере служебного письма, коды отправителя и получателя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2" w:id="463"/>
          <w:p>
            <w:pPr>
              <w:spacing w:after="20"/>
              <w:ind w:left="20"/>
              <w:jc w:val="both"/>
            </w:pPr>
            <w:r>
              <w:rPr>
                <w:rFonts w:ascii="Times New Roman"/>
                <w:b w:val="false"/>
                <w:i w:val="false"/>
                <w:color w:val="000000"/>
                <w:sz w:val="20"/>
              </w:rPr>
              <w:t>
oscdo:‌Official‌Letter‌Identification‌Details‌Type (M.OS.CDT.00001)</w:t>
            </w:r>
          </w:p>
          <w:bookmarkEnd w:id="463"/>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 w:id="464"/>
          <w:p>
            <w:pPr>
              <w:spacing w:after="20"/>
              <w:ind w:left="20"/>
              <w:jc w:val="both"/>
            </w:pPr>
            <w:r>
              <w:rPr>
                <w:rFonts w:ascii="Times New Roman"/>
                <w:b w:val="false"/>
                <w:i w:val="false"/>
                <w:color w:val="000000"/>
                <w:sz w:val="20"/>
              </w:rPr>
              <w:t>
2.1. Номер документа</w:t>
            </w:r>
          </w:p>
          <w:bookmarkEnd w:id="464"/>
          <w:p>
            <w:pPr>
              <w:spacing w:after="20"/>
              <w:ind w:left="20"/>
              <w:jc w:val="both"/>
            </w:pPr>
            <w:r>
              <w:rPr>
                <w:rFonts w:ascii="Times New Roman"/>
                <w:b w:val="false"/>
                <w:i w:val="false"/>
                <w:color w:val="000000"/>
                <w:sz w:val="20"/>
              </w:rPr>
              <w:t>
(csdo:‌Doc‌Id)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присвоенный служебному письму отправителем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 w:id="465"/>
          <w:p>
            <w:pPr>
              <w:spacing w:after="20"/>
              <w:ind w:left="20"/>
              <w:jc w:val="both"/>
            </w:pPr>
            <w:r>
              <w:rPr>
                <w:rFonts w:ascii="Times New Roman"/>
                <w:b w:val="false"/>
                <w:i w:val="false"/>
                <w:color w:val="000000"/>
                <w:sz w:val="20"/>
              </w:rPr>
              <w:t>
csdo:‌Id50‌Type (M.SDT.00093)</w:t>
            </w:r>
          </w:p>
          <w:bookmarkEnd w:id="465"/>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466"/>
          <w:p>
            <w:pPr>
              <w:spacing w:after="20"/>
              <w:ind w:left="20"/>
              <w:jc w:val="both"/>
            </w:pPr>
            <w:r>
              <w:rPr>
                <w:rFonts w:ascii="Times New Roman"/>
                <w:b w:val="false"/>
                <w:i w:val="false"/>
                <w:color w:val="000000"/>
                <w:sz w:val="20"/>
              </w:rPr>
              <w:t>
2.2. Дата документа</w:t>
            </w:r>
          </w:p>
          <w:bookmarkEnd w:id="466"/>
          <w:p>
            <w:pPr>
              <w:spacing w:after="20"/>
              <w:ind w:left="20"/>
              <w:jc w:val="both"/>
            </w:pPr>
            <w:r>
              <w:rPr>
                <w:rFonts w:ascii="Times New Roman"/>
                <w:b w:val="false"/>
                <w:i w:val="false"/>
                <w:color w:val="000000"/>
                <w:sz w:val="20"/>
              </w:rPr>
              <w:t>
(csdo:‌Doc‌Creation‌Date)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служебного письма отправителем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467"/>
          <w:p>
            <w:pPr>
              <w:spacing w:after="20"/>
              <w:ind w:left="20"/>
              <w:jc w:val="both"/>
            </w:pPr>
            <w:r>
              <w:rPr>
                <w:rFonts w:ascii="Times New Roman"/>
                <w:b w:val="false"/>
                <w:i w:val="false"/>
                <w:color w:val="000000"/>
                <w:sz w:val="20"/>
              </w:rPr>
              <w:t>
bdt:‌Date‌Type (M.BDT.00005)</w:t>
            </w:r>
          </w:p>
          <w:bookmarkEnd w:id="467"/>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468"/>
          <w:p>
            <w:pPr>
              <w:spacing w:after="20"/>
              <w:ind w:left="20"/>
              <w:jc w:val="both"/>
            </w:pPr>
            <w:r>
              <w:rPr>
                <w:rFonts w:ascii="Times New Roman"/>
                <w:b w:val="false"/>
                <w:i w:val="false"/>
                <w:color w:val="000000"/>
                <w:sz w:val="20"/>
              </w:rPr>
              <w:t>
2.3. Код отправителя</w:t>
            </w:r>
          </w:p>
          <w:bookmarkEnd w:id="468"/>
          <w:p>
            <w:pPr>
              <w:spacing w:after="20"/>
              <w:ind w:left="20"/>
              <w:jc w:val="both"/>
            </w:pPr>
            <w:r>
              <w:rPr>
                <w:rFonts w:ascii="Times New Roman"/>
                <w:b w:val="false"/>
                <w:i w:val="false"/>
                <w:color w:val="000000"/>
                <w:sz w:val="20"/>
              </w:rPr>
              <w:t>
(ossdo:‌Authority‌Sender‌Code)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отправителя служебного письма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0" w:id="469"/>
          <w:p>
            <w:pPr>
              <w:spacing w:after="20"/>
              <w:ind w:left="20"/>
              <w:jc w:val="both"/>
            </w:pPr>
            <w:r>
              <w:rPr>
                <w:rFonts w:ascii="Times New Roman"/>
                <w:b w:val="false"/>
                <w:i w:val="false"/>
                <w:color w:val="000000"/>
                <w:sz w:val="20"/>
              </w:rPr>
              <w:t>
ossdo:‌Authority‌Code‌Type (M.OS.SDT.00007)</w:t>
            </w:r>
          </w:p>
          <w:bookmarkEnd w:id="46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 w:id="470"/>
          <w:p>
            <w:pPr>
              <w:spacing w:after="20"/>
              <w:ind w:left="20"/>
              <w:jc w:val="both"/>
            </w:pPr>
            <w:r>
              <w:rPr>
                <w:rFonts w:ascii="Times New Roman"/>
                <w:b w:val="false"/>
                <w:i w:val="false"/>
                <w:color w:val="000000"/>
                <w:sz w:val="20"/>
              </w:rPr>
              <w:t>
2.4. Код получателя</w:t>
            </w:r>
          </w:p>
          <w:bookmarkEnd w:id="470"/>
          <w:p>
            <w:pPr>
              <w:spacing w:after="20"/>
              <w:ind w:left="20"/>
              <w:jc w:val="both"/>
            </w:pPr>
            <w:r>
              <w:rPr>
                <w:rFonts w:ascii="Times New Roman"/>
                <w:b w:val="false"/>
                <w:i w:val="false"/>
                <w:color w:val="000000"/>
                <w:sz w:val="20"/>
              </w:rPr>
              <w:t>
(ossdo:‌Authority‌Receiver‌Code)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получателя служебного письма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4" w:id="471"/>
          <w:p>
            <w:pPr>
              <w:spacing w:after="20"/>
              <w:ind w:left="20"/>
              <w:jc w:val="both"/>
            </w:pPr>
            <w:r>
              <w:rPr>
                <w:rFonts w:ascii="Times New Roman"/>
                <w:b w:val="false"/>
                <w:i w:val="false"/>
                <w:color w:val="000000"/>
                <w:sz w:val="20"/>
              </w:rPr>
              <w:t>
ossdo:‌Authority‌Code‌Type (M.OS.SDT.00007)</w:t>
            </w:r>
          </w:p>
          <w:bookmarkEnd w:id="47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727" w:id="472"/>
    <w:p>
      <w:pPr>
        <w:spacing w:after="0"/>
        <w:ind w:left="0"/>
        <w:jc w:val="both"/>
      </w:pPr>
      <w:r>
        <w:rPr>
          <w:rFonts w:ascii="Times New Roman"/>
          <w:b w:val="false"/>
          <w:i w:val="false"/>
          <w:color w:val="000000"/>
          <w:sz w:val="28"/>
        </w:rPr>
        <w:t>
      19. Описание структуры электронного документа (сведений) "Информация о ходе регистрации и рассмотрения служебного письма" (R.OS.ED.01.003) приведено в таблице 11.</w:t>
      </w:r>
    </w:p>
    <w:bookmarkEnd w:id="4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729" w:id="473"/>
    <w:p>
      <w:pPr>
        <w:spacing w:after="0"/>
        <w:ind w:left="0"/>
        <w:jc w:val="left"/>
      </w:pPr>
      <w:r>
        <w:rPr>
          <w:rFonts w:ascii="Times New Roman"/>
          <w:b/>
          <w:i w:val="false"/>
          <w:color w:val="000000"/>
        </w:rPr>
        <w:t xml:space="preserve"> Описание структуры электронного документа (сведений) "Информация о ходе регистрации и рассмотрения служебного письма" (R.OS.ED.01.003)</w:t>
      </w:r>
    </w:p>
    <w:bookmarkEnd w:id="4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R.OS.ED.01.003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сведений о ходе регистрации и рассмотрения служебного письма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urn:EEC:R:OS:ED:01:OfficialLetterReviewRegistryDetails:v1.1.0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OfficialLetterReviewRegistryDetails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EEC_R_OS_ED_01_OfficialLetterReviewRegistryDetails_v1.1.0.xsd</w:t>
            </w:r>
          </w:p>
        </w:tc>
      </w:tr>
    </w:tbl>
    <w:bookmarkStart w:name="z730" w:id="474"/>
    <w:p>
      <w:pPr>
        <w:spacing w:after="0"/>
        <w:ind w:left="0"/>
        <w:jc w:val="both"/>
      </w:pPr>
      <w:r>
        <w:rPr>
          <w:rFonts w:ascii="Times New Roman"/>
          <w:b w:val="false"/>
          <w:i w:val="false"/>
          <w:color w:val="000000"/>
          <w:sz w:val="28"/>
        </w:rPr>
        <w:t>
      20. Импортируемые пространства имен приведены в таблице 12.</w:t>
      </w:r>
    </w:p>
    <w:bookmarkEnd w:id="4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732" w:id="475"/>
    <w:p>
      <w:pPr>
        <w:spacing w:after="0"/>
        <w:ind w:left="0"/>
        <w:jc w:val="left"/>
      </w:pPr>
      <w:r>
        <w:rPr>
          <w:rFonts w:ascii="Times New Roman"/>
          <w:b/>
          <w:i w:val="false"/>
          <w:color w:val="000000"/>
        </w:rPr>
        <w:t xml:space="preserve"> Импортируемые пространства имен</w:t>
      </w:r>
    </w:p>
    <w:bookmarkEnd w:id="4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urn:EEC:M:BaseDataTypes:vX.X.X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urn:EEC:M:OS:ComplexDataObjects:vZ.Z.Z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urn:EEC:M:OS:SimpleDataObjects:vZ.Z.Z</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733" w:id="476"/>
    <w:p>
      <w:pPr>
        <w:spacing w:after="0"/>
        <w:ind w:left="0"/>
        <w:jc w:val="both"/>
      </w:pPr>
      <w:r>
        <w:rPr>
          <w:rFonts w:ascii="Times New Roman"/>
          <w:b w:val="false"/>
          <w:i w:val="false"/>
          <w:color w:val="000000"/>
          <w:sz w:val="28"/>
        </w:rPr>
        <w:t>
      Символы "X.X.X" и "Z.Z.Z"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в соответствии с настоящим Описанием технической схемы структуры электронного документа (сведений), подлежащей включению в реестр структур электронных документов и сведений.</w:t>
      </w:r>
    </w:p>
    <w:bookmarkEnd w:id="476"/>
    <w:bookmarkStart w:name="z734" w:id="477"/>
    <w:p>
      <w:pPr>
        <w:spacing w:after="0"/>
        <w:ind w:left="0"/>
        <w:jc w:val="both"/>
      </w:pPr>
      <w:r>
        <w:rPr>
          <w:rFonts w:ascii="Times New Roman"/>
          <w:b w:val="false"/>
          <w:i w:val="false"/>
          <w:color w:val="000000"/>
          <w:sz w:val="28"/>
        </w:rPr>
        <w:t>
      21. Реквизитный состав структуры электронного документа (сведений) "Информация о ходе регистрации и рассмотрения служебного письма" (R.OS.ED.01.003) приведен в таблице 13.</w:t>
      </w:r>
    </w:p>
    <w:bookmarkEnd w:id="4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736" w:id="478"/>
    <w:p>
      <w:pPr>
        <w:spacing w:after="0"/>
        <w:ind w:left="0"/>
        <w:jc w:val="left"/>
      </w:pPr>
      <w:r>
        <w:rPr>
          <w:rFonts w:ascii="Times New Roman"/>
          <w:b/>
          <w:i w:val="false"/>
          <w:color w:val="000000"/>
        </w:rPr>
        <w:t xml:space="preserve"> Реквизитный состав структуры электронного документа (сведений) "Информация о ходе регистрации и рассмотрения служебного письма" (R.OS.ED.01.003)</w:t>
      </w:r>
    </w:p>
    <w:bookmarkEnd w:id="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 w:id="479"/>
          <w:p>
            <w:pPr>
              <w:spacing w:after="20"/>
              <w:ind w:left="20"/>
              <w:jc w:val="both"/>
            </w:pPr>
            <w:r>
              <w:rPr>
                <w:rFonts w:ascii="Times New Roman"/>
                <w:b w:val="false"/>
                <w:i w:val="false"/>
                <w:color w:val="000000"/>
                <w:sz w:val="20"/>
              </w:rPr>
              <w:t>
1. Заголовок электронного документа (сведений)</w:t>
            </w:r>
          </w:p>
          <w:bookmarkEnd w:id="479"/>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8" w:id="480"/>
          <w:p>
            <w:pPr>
              <w:spacing w:after="20"/>
              <w:ind w:left="20"/>
              <w:jc w:val="both"/>
            </w:pPr>
            <w:r>
              <w:rPr>
                <w:rFonts w:ascii="Times New Roman"/>
                <w:b w:val="false"/>
                <w:i w:val="false"/>
                <w:color w:val="000000"/>
                <w:sz w:val="20"/>
              </w:rPr>
              <w:t>
ccdo:‌EDoc‌Header‌Type (M.CDT.90001)</w:t>
            </w:r>
          </w:p>
          <w:bookmarkEnd w:id="48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 w:id="481"/>
          <w:p>
            <w:pPr>
              <w:spacing w:after="20"/>
              <w:ind w:left="20"/>
              <w:jc w:val="both"/>
            </w:pPr>
            <w:r>
              <w:rPr>
                <w:rFonts w:ascii="Times New Roman"/>
                <w:b w:val="false"/>
                <w:i w:val="false"/>
                <w:color w:val="000000"/>
                <w:sz w:val="20"/>
              </w:rPr>
              <w:t>
1.1. Код сообщения общего процесса</w:t>
            </w:r>
          </w:p>
          <w:bookmarkEnd w:id="481"/>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0" w:id="482"/>
          <w:p>
            <w:pPr>
              <w:spacing w:after="20"/>
              <w:ind w:left="20"/>
              <w:jc w:val="both"/>
            </w:pPr>
            <w:r>
              <w:rPr>
                <w:rFonts w:ascii="Times New Roman"/>
                <w:b w:val="false"/>
                <w:i w:val="false"/>
                <w:color w:val="000000"/>
                <w:sz w:val="20"/>
              </w:rPr>
              <w:t>
csdo:‌Inf‌Envelope‌Code‌Type (M.SDT.90004)</w:t>
            </w:r>
          </w:p>
          <w:bookmarkEnd w:id="48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2" w:id="483"/>
          <w:p>
            <w:pPr>
              <w:spacing w:after="20"/>
              <w:ind w:left="20"/>
              <w:jc w:val="both"/>
            </w:pPr>
            <w:r>
              <w:rPr>
                <w:rFonts w:ascii="Times New Roman"/>
                <w:b w:val="false"/>
                <w:i w:val="false"/>
                <w:color w:val="000000"/>
                <w:sz w:val="20"/>
              </w:rPr>
              <w:t>
1.2. Код электронного документа (сведений)</w:t>
            </w:r>
          </w:p>
          <w:bookmarkEnd w:id="483"/>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3" w:id="484"/>
          <w:p>
            <w:pPr>
              <w:spacing w:after="20"/>
              <w:ind w:left="20"/>
              <w:jc w:val="both"/>
            </w:pPr>
            <w:r>
              <w:rPr>
                <w:rFonts w:ascii="Times New Roman"/>
                <w:b w:val="false"/>
                <w:i w:val="false"/>
                <w:color w:val="000000"/>
                <w:sz w:val="20"/>
              </w:rPr>
              <w:t>
csdo:‌EDoc‌Code‌Type (M.SDT.90001)</w:t>
            </w:r>
          </w:p>
          <w:bookmarkEnd w:id="48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5" w:id="485"/>
          <w:p>
            <w:pPr>
              <w:spacing w:after="20"/>
              <w:ind w:left="20"/>
              <w:jc w:val="both"/>
            </w:pPr>
            <w:r>
              <w:rPr>
                <w:rFonts w:ascii="Times New Roman"/>
                <w:b w:val="false"/>
                <w:i w:val="false"/>
                <w:color w:val="000000"/>
                <w:sz w:val="20"/>
              </w:rPr>
              <w:t>
1.3. Идентификатор электронного документа (сведений)</w:t>
            </w:r>
          </w:p>
          <w:bookmarkEnd w:id="485"/>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 w:id="486"/>
          <w:p>
            <w:pPr>
              <w:spacing w:after="20"/>
              <w:ind w:left="20"/>
              <w:jc w:val="both"/>
            </w:pPr>
            <w:r>
              <w:rPr>
                <w:rFonts w:ascii="Times New Roman"/>
                <w:b w:val="false"/>
                <w:i w:val="false"/>
                <w:color w:val="000000"/>
                <w:sz w:val="20"/>
              </w:rPr>
              <w:t>
csdo:‌Universally‌Unique‌Id‌Type (M.SDT.90003)</w:t>
            </w:r>
          </w:p>
          <w:bookmarkEnd w:id="48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8" w:id="487"/>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487"/>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9" w:id="488"/>
          <w:p>
            <w:pPr>
              <w:spacing w:after="20"/>
              <w:ind w:left="20"/>
              <w:jc w:val="both"/>
            </w:pPr>
            <w:r>
              <w:rPr>
                <w:rFonts w:ascii="Times New Roman"/>
                <w:b w:val="false"/>
                <w:i w:val="false"/>
                <w:color w:val="000000"/>
                <w:sz w:val="20"/>
              </w:rPr>
              <w:t>
csdo:‌Universally‌Unique‌Id‌Type (M.SDT.90003)</w:t>
            </w:r>
          </w:p>
          <w:bookmarkEnd w:id="48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489"/>
          <w:p>
            <w:pPr>
              <w:spacing w:after="20"/>
              <w:ind w:left="20"/>
              <w:jc w:val="both"/>
            </w:pPr>
            <w:r>
              <w:rPr>
                <w:rFonts w:ascii="Times New Roman"/>
                <w:b w:val="false"/>
                <w:i w:val="false"/>
                <w:color w:val="000000"/>
                <w:sz w:val="20"/>
              </w:rPr>
              <w:t>
1.5. Дата и время электронного документа (сведений)</w:t>
            </w:r>
          </w:p>
          <w:bookmarkEnd w:id="489"/>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 w:id="490"/>
          <w:p>
            <w:pPr>
              <w:spacing w:after="20"/>
              <w:ind w:left="20"/>
              <w:jc w:val="both"/>
            </w:pPr>
            <w:r>
              <w:rPr>
                <w:rFonts w:ascii="Times New Roman"/>
                <w:b w:val="false"/>
                <w:i w:val="false"/>
                <w:color w:val="000000"/>
                <w:sz w:val="20"/>
              </w:rPr>
              <w:t>
bdt:‌Date‌Time‌Type (M.BDT.00006)</w:t>
            </w:r>
          </w:p>
          <w:bookmarkEnd w:id="490"/>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 w:id="491"/>
          <w:p>
            <w:pPr>
              <w:spacing w:after="20"/>
              <w:ind w:left="20"/>
              <w:jc w:val="both"/>
            </w:pPr>
            <w:r>
              <w:rPr>
                <w:rFonts w:ascii="Times New Roman"/>
                <w:b w:val="false"/>
                <w:i w:val="false"/>
                <w:color w:val="000000"/>
                <w:sz w:val="20"/>
              </w:rPr>
              <w:t>
1.6. Код языка</w:t>
            </w:r>
          </w:p>
          <w:bookmarkEnd w:id="491"/>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492"/>
          <w:p>
            <w:pPr>
              <w:spacing w:after="20"/>
              <w:ind w:left="20"/>
              <w:jc w:val="both"/>
            </w:pPr>
            <w:r>
              <w:rPr>
                <w:rFonts w:ascii="Times New Roman"/>
                <w:b w:val="false"/>
                <w:i w:val="false"/>
                <w:color w:val="000000"/>
                <w:sz w:val="20"/>
              </w:rPr>
              <w:t>
csdo:‌Language‌Code‌Type (M.SDT.00051)</w:t>
            </w:r>
          </w:p>
          <w:bookmarkEnd w:id="492"/>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 w:id="493"/>
          <w:p>
            <w:pPr>
              <w:spacing w:after="20"/>
              <w:ind w:left="20"/>
              <w:jc w:val="both"/>
            </w:pPr>
            <w:r>
              <w:rPr>
                <w:rFonts w:ascii="Times New Roman"/>
                <w:b w:val="false"/>
                <w:i w:val="false"/>
                <w:color w:val="000000"/>
                <w:sz w:val="20"/>
              </w:rPr>
              <w:t>
2. Идентификационные сведения служебного письма</w:t>
            </w:r>
          </w:p>
          <w:bookmarkEnd w:id="493"/>
          <w:p>
            <w:pPr>
              <w:spacing w:after="20"/>
              <w:ind w:left="20"/>
              <w:jc w:val="both"/>
            </w:pPr>
            <w:r>
              <w:rPr>
                <w:rFonts w:ascii="Times New Roman"/>
                <w:b w:val="false"/>
                <w:i w:val="false"/>
                <w:color w:val="000000"/>
                <w:sz w:val="20"/>
              </w:rPr>
              <w:t>
(oscdo:‌Official‌Letter‌Identification‌Details)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дате и номере служебного письма, коды отправителя и получателя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 w:id="494"/>
          <w:p>
            <w:pPr>
              <w:spacing w:after="20"/>
              <w:ind w:left="20"/>
              <w:jc w:val="both"/>
            </w:pPr>
            <w:r>
              <w:rPr>
                <w:rFonts w:ascii="Times New Roman"/>
                <w:b w:val="false"/>
                <w:i w:val="false"/>
                <w:color w:val="000000"/>
                <w:sz w:val="20"/>
              </w:rPr>
              <w:t>
oscdo:‌Official‌Letter‌Identification‌Details‌Type (M.OS.CDT.00001)</w:t>
            </w:r>
          </w:p>
          <w:bookmarkEnd w:id="49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8" w:id="495"/>
          <w:p>
            <w:pPr>
              <w:spacing w:after="20"/>
              <w:ind w:left="20"/>
              <w:jc w:val="both"/>
            </w:pPr>
            <w:r>
              <w:rPr>
                <w:rFonts w:ascii="Times New Roman"/>
                <w:b w:val="false"/>
                <w:i w:val="false"/>
                <w:color w:val="000000"/>
                <w:sz w:val="20"/>
              </w:rPr>
              <w:t>
2.1. Номер документа</w:t>
            </w:r>
          </w:p>
          <w:bookmarkEnd w:id="495"/>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присвоенный служебному письму отправителем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9" w:id="496"/>
          <w:p>
            <w:pPr>
              <w:spacing w:after="20"/>
              <w:ind w:left="20"/>
              <w:jc w:val="both"/>
            </w:pPr>
            <w:r>
              <w:rPr>
                <w:rFonts w:ascii="Times New Roman"/>
                <w:b w:val="false"/>
                <w:i w:val="false"/>
                <w:color w:val="000000"/>
                <w:sz w:val="20"/>
              </w:rPr>
              <w:t>
csdo:‌Id50‌Type (M.SDT.00093)</w:t>
            </w:r>
          </w:p>
          <w:bookmarkEnd w:id="49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 w:id="497"/>
          <w:p>
            <w:pPr>
              <w:spacing w:after="20"/>
              <w:ind w:left="20"/>
              <w:jc w:val="both"/>
            </w:pPr>
            <w:r>
              <w:rPr>
                <w:rFonts w:ascii="Times New Roman"/>
                <w:b w:val="false"/>
                <w:i w:val="false"/>
                <w:color w:val="000000"/>
                <w:sz w:val="20"/>
              </w:rPr>
              <w:t>
2.2. Дата документа</w:t>
            </w:r>
          </w:p>
          <w:bookmarkEnd w:id="497"/>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служебного письма отправителем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3" w:id="498"/>
          <w:p>
            <w:pPr>
              <w:spacing w:after="20"/>
              <w:ind w:left="20"/>
              <w:jc w:val="both"/>
            </w:pPr>
            <w:r>
              <w:rPr>
                <w:rFonts w:ascii="Times New Roman"/>
                <w:b w:val="false"/>
                <w:i w:val="false"/>
                <w:color w:val="000000"/>
                <w:sz w:val="20"/>
              </w:rPr>
              <w:t>
bdt:‌Date‌Type (M.BDT.00005)</w:t>
            </w:r>
          </w:p>
          <w:bookmarkEnd w:id="498"/>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499"/>
          <w:p>
            <w:pPr>
              <w:spacing w:after="20"/>
              <w:ind w:left="20"/>
              <w:jc w:val="both"/>
            </w:pPr>
            <w:r>
              <w:rPr>
                <w:rFonts w:ascii="Times New Roman"/>
                <w:b w:val="false"/>
                <w:i w:val="false"/>
                <w:color w:val="000000"/>
                <w:sz w:val="20"/>
              </w:rPr>
              <w:t>
2.3. Код отправителя</w:t>
            </w:r>
          </w:p>
          <w:bookmarkEnd w:id="499"/>
          <w:p>
            <w:pPr>
              <w:spacing w:after="20"/>
              <w:ind w:left="20"/>
              <w:jc w:val="both"/>
            </w:pPr>
            <w:r>
              <w:rPr>
                <w:rFonts w:ascii="Times New Roman"/>
                <w:b w:val="false"/>
                <w:i w:val="false"/>
                <w:color w:val="000000"/>
                <w:sz w:val="20"/>
              </w:rPr>
              <w:t>
(ossdo:‌Authority‌Sender‌Code)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отправителя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500"/>
          <w:p>
            <w:pPr>
              <w:spacing w:after="20"/>
              <w:ind w:left="20"/>
              <w:jc w:val="both"/>
            </w:pPr>
            <w:r>
              <w:rPr>
                <w:rFonts w:ascii="Times New Roman"/>
                <w:b w:val="false"/>
                <w:i w:val="false"/>
                <w:color w:val="000000"/>
                <w:sz w:val="20"/>
              </w:rPr>
              <w:t>
ossdo:‌Authority‌Code‌Type (M.OS.SDT.00007)</w:t>
            </w:r>
          </w:p>
          <w:bookmarkEnd w:id="50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8" w:id="501"/>
          <w:p>
            <w:pPr>
              <w:spacing w:after="20"/>
              <w:ind w:left="20"/>
              <w:jc w:val="both"/>
            </w:pPr>
            <w:r>
              <w:rPr>
                <w:rFonts w:ascii="Times New Roman"/>
                <w:b w:val="false"/>
                <w:i w:val="false"/>
                <w:color w:val="000000"/>
                <w:sz w:val="20"/>
              </w:rPr>
              <w:t>
2.4. Код получателя</w:t>
            </w:r>
          </w:p>
          <w:bookmarkEnd w:id="501"/>
          <w:p>
            <w:pPr>
              <w:spacing w:after="20"/>
              <w:ind w:left="20"/>
              <w:jc w:val="both"/>
            </w:pPr>
            <w:r>
              <w:rPr>
                <w:rFonts w:ascii="Times New Roman"/>
                <w:b w:val="false"/>
                <w:i w:val="false"/>
                <w:color w:val="000000"/>
                <w:sz w:val="20"/>
              </w:rPr>
              <w:t>
(ossdo:‌Authority‌Receiver‌Code)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организации – получателя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 w:id="502"/>
          <w:p>
            <w:pPr>
              <w:spacing w:after="20"/>
              <w:ind w:left="20"/>
              <w:jc w:val="both"/>
            </w:pPr>
            <w:r>
              <w:rPr>
                <w:rFonts w:ascii="Times New Roman"/>
                <w:b w:val="false"/>
                <w:i w:val="false"/>
                <w:color w:val="000000"/>
                <w:sz w:val="20"/>
              </w:rPr>
              <w:t>
ossdo:‌Authority‌Code‌Type (M.OS.SDT.00007)</w:t>
            </w:r>
          </w:p>
          <w:bookmarkEnd w:id="50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справочной информации об участниках служебной переписки.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2" w:id="503"/>
          <w:p>
            <w:pPr>
              <w:spacing w:after="20"/>
              <w:ind w:left="20"/>
              <w:jc w:val="both"/>
            </w:pPr>
            <w:r>
              <w:rPr>
                <w:rFonts w:ascii="Times New Roman"/>
                <w:b w:val="false"/>
                <w:i w:val="false"/>
                <w:color w:val="000000"/>
                <w:sz w:val="20"/>
              </w:rPr>
              <w:t>
3. Информация о ходе регистрации и рассмотрения служебного письма</w:t>
            </w:r>
          </w:p>
          <w:bookmarkEnd w:id="503"/>
          <w:p>
            <w:pPr>
              <w:spacing w:after="20"/>
              <w:ind w:left="20"/>
              <w:jc w:val="both"/>
            </w:pPr>
            <w:r>
              <w:rPr>
                <w:rFonts w:ascii="Times New Roman"/>
                <w:b w:val="false"/>
                <w:i w:val="false"/>
                <w:color w:val="000000"/>
                <w:sz w:val="20"/>
              </w:rPr>
              <w:t>
(oscdo:‌Official‌Letter‌Review‌Details)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информация о ходе регистрации и рассмотрения служебного письма, содержащая статус служебного письма, сведения о его поступлении и ответственном исполнителе, а также о служебном письме, направленном в ответ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3" w:id="504"/>
          <w:p>
            <w:pPr>
              <w:spacing w:after="20"/>
              <w:ind w:left="20"/>
              <w:jc w:val="both"/>
            </w:pPr>
            <w:r>
              <w:rPr>
                <w:rFonts w:ascii="Times New Roman"/>
                <w:b w:val="false"/>
                <w:i w:val="false"/>
                <w:color w:val="000000"/>
                <w:sz w:val="20"/>
              </w:rPr>
              <w:t>
oscdo:‌Official‌Letter‌Review‌Details‌Type (M.OS.CDT.00004)</w:t>
            </w:r>
          </w:p>
          <w:bookmarkEnd w:id="50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4" w:id="505"/>
          <w:p>
            <w:pPr>
              <w:spacing w:after="20"/>
              <w:ind w:left="20"/>
              <w:jc w:val="both"/>
            </w:pPr>
            <w:r>
              <w:rPr>
                <w:rFonts w:ascii="Times New Roman"/>
                <w:b w:val="false"/>
                <w:i w:val="false"/>
                <w:color w:val="000000"/>
                <w:sz w:val="20"/>
              </w:rPr>
              <w:t>
3.1. Код статуса регистрации и рассмотрения</w:t>
            </w:r>
          </w:p>
          <w:bookmarkEnd w:id="505"/>
          <w:p>
            <w:pPr>
              <w:spacing w:after="20"/>
              <w:ind w:left="20"/>
              <w:jc w:val="both"/>
            </w:pPr>
            <w:r>
              <w:rPr>
                <w:rFonts w:ascii="Times New Roman"/>
                <w:b w:val="false"/>
                <w:i w:val="false"/>
                <w:color w:val="000000"/>
                <w:sz w:val="20"/>
              </w:rPr>
              <w:t>
(ossdo:‌Official‌Letter‌Status‌Code)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статуса регистрации и рассмотрения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5" w:id="506"/>
          <w:p>
            <w:pPr>
              <w:spacing w:after="20"/>
              <w:ind w:left="20"/>
              <w:jc w:val="both"/>
            </w:pPr>
            <w:r>
              <w:rPr>
                <w:rFonts w:ascii="Times New Roman"/>
                <w:b w:val="false"/>
                <w:i w:val="false"/>
                <w:color w:val="000000"/>
                <w:sz w:val="20"/>
              </w:rPr>
              <w:t>
ossdo:‌Official‌Letter‌Status‌Code‌Type (M.OS.SDT.00001)</w:t>
            </w:r>
          </w:p>
          <w:bookmarkEnd w:id="50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статусов регистрации и рассмотрения служебного письма.</w:t>
            </w:r>
          </w:p>
          <w:p>
            <w:pPr>
              <w:spacing w:after="20"/>
              <w:ind w:left="20"/>
              <w:jc w:val="both"/>
            </w:pPr>
            <w:r>
              <w:rPr>
                <w:rFonts w:ascii="Times New Roman"/>
                <w:b w:val="false"/>
                <w:i w:val="false"/>
                <w:color w:val="000000"/>
                <w:sz w:val="20"/>
              </w:rPr>
              <w:t>
Шаблон: [0-9]{2}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7" w:id="507"/>
          <w:p>
            <w:pPr>
              <w:spacing w:after="20"/>
              <w:ind w:left="20"/>
              <w:jc w:val="both"/>
            </w:pPr>
            <w:r>
              <w:rPr>
                <w:rFonts w:ascii="Times New Roman"/>
                <w:b w:val="false"/>
                <w:i w:val="false"/>
                <w:color w:val="000000"/>
                <w:sz w:val="20"/>
              </w:rPr>
              <w:t>
3.2. Дата и время</w:t>
            </w:r>
          </w:p>
          <w:bookmarkEnd w:id="507"/>
          <w:p>
            <w:pPr>
              <w:spacing w:after="20"/>
              <w:ind w:left="20"/>
              <w:jc w:val="both"/>
            </w:pPr>
            <w:r>
              <w:rPr>
                <w:rFonts w:ascii="Times New Roman"/>
                <w:b w:val="false"/>
                <w:i w:val="false"/>
                <w:color w:val="000000"/>
                <w:sz w:val="20"/>
              </w:rPr>
              <w:t>
(csdo:‌Event‌Date‌Time)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формирования статуса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8" w:id="508"/>
          <w:p>
            <w:pPr>
              <w:spacing w:after="20"/>
              <w:ind w:left="20"/>
              <w:jc w:val="both"/>
            </w:pPr>
            <w:r>
              <w:rPr>
                <w:rFonts w:ascii="Times New Roman"/>
                <w:b w:val="false"/>
                <w:i w:val="false"/>
                <w:color w:val="000000"/>
                <w:sz w:val="20"/>
              </w:rPr>
              <w:t>
bdt:‌Date‌Time‌Type (M.BDT.00006)</w:t>
            </w:r>
          </w:p>
          <w:bookmarkEnd w:id="508"/>
          <w:p>
            <w:pPr>
              <w:spacing w:after="20"/>
              <w:ind w:left="20"/>
              <w:jc w:val="both"/>
            </w:pPr>
            <w:r>
              <w:rPr>
                <w:rFonts w:ascii="Times New Roman"/>
                <w:b w:val="false"/>
                <w:i w:val="false"/>
                <w:color w:val="000000"/>
                <w:sz w:val="20"/>
              </w:rPr>
              <w:t>
Обозначение даты и времени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 w:id="509"/>
          <w:p>
            <w:pPr>
              <w:spacing w:after="20"/>
              <w:ind w:left="20"/>
              <w:jc w:val="both"/>
            </w:pPr>
            <w:r>
              <w:rPr>
                <w:rFonts w:ascii="Times New Roman"/>
                <w:b w:val="false"/>
                <w:i w:val="false"/>
                <w:color w:val="000000"/>
                <w:sz w:val="20"/>
              </w:rPr>
              <w:t>
3.3. Код причины отказа</w:t>
            </w:r>
          </w:p>
          <w:bookmarkEnd w:id="509"/>
          <w:p>
            <w:pPr>
              <w:spacing w:after="20"/>
              <w:ind w:left="20"/>
              <w:jc w:val="both"/>
            </w:pPr>
            <w:r>
              <w:rPr>
                <w:rFonts w:ascii="Times New Roman"/>
                <w:b w:val="false"/>
                <w:i w:val="false"/>
                <w:color w:val="000000"/>
                <w:sz w:val="20"/>
              </w:rPr>
              <w:t>
(ossdo:‌Official‌Letter‌Refusal‌Reason‌Code)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причины отказа в регистрации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 w:id="510"/>
          <w:p>
            <w:pPr>
              <w:spacing w:after="20"/>
              <w:ind w:left="20"/>
              <w:jc w:val="both"/>
            </w:pPr>
            <w:r>
              <w:rPr>
                <w:rFonts w:ascii="Times New Roman"/>
                <w:b w:val="false"/>
                <w:i w:val="false"/>
                <w:color w:val="000000"/>
                <w:sz w:val="20"/>
              </w:rPr>
              <w:t>
ossdo:‌Official‌Letter‌Refusal‌Reason‌Code‌Type (M.OS.SDT.00004)</w:t>
            </w:r>
          </w:p>
          <w:bookmarkEnd w:id="51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причин отказа в регистрации служебного письма.</w:t>
            </w:r>
          </w:p>
          <w:p>
            <w:pPr>
              <w:spacing w:after="20"/>
              <w:ind w:left="20"/>
              <w:jc w:val="both"/>
            </w:pPr>
            <w:r>
              <w:rPr>
                <w:rFonts w:ascii="Times New Roman"/>
                <w:b w:val="false"/>
                <w:i w:val="false"/>
                <w:color w:val="000000"/>
                <w:sz w:val="20"/>
              </w:rPr>
              <w:t>
Шаблон: [0-9]{2}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511"/>
          <w:p>
            <w:pPr>
              <w:spacing w:after="20"/>
              <w:ind w:left="20"/>
              <w:jc w:val="both"/>
            </w:pPr>
            <w:r>
              <w:rPr>
                <w:rFonts w:ascii="Times New Roman"/>
                <w:b w:val="false"/>
                <w:i w:val="false"/>
                <w:color w:val="000000"/>
                <w:sz w:val="20"/>
              </w:rPr>
              <w:t>
3.4. Наименование причины отказа</w:t>
            </w:r>
          </w:p>
          <w:bookmarkEnd w:id="511"/>
          <w:p>
            <w:pPr>
              <w:spacing w:after="20"/>
              <w:ind w:left="20"/>
              <w:jc w:val="both"/>
            </w:pPr>
            <w:r>
              <w:rPr>
                <w:rFonts w:ascii="Times New Roman"/>
                <w:b w:val="false"/>
                <w:i w:val="false"/>
                <w:color w:val="000000"/>
                <w:sz w:val="20"/>
              </w:rPr>
              <w:t>
(ossdo:‌Official‌Letter‌Refusal‌Reason‌Name)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причины отказа в регистрации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512"/>
          <w:p>
            <w:pPr>
              <w:spacing w:after="20"/>
              <w:ind w:left="20"/>
              <w:jc w:val="both"/>
            </w:pPr>
            <w:r>
              <w:rPr>
                <w:rFonts w:ascii="Times New Roman"/>
                <w:b w:val="false"/>
                <w:i w:val="false"/>
                <w:color w:val="000000"/>
                <w:sz w:val="20"/>
              </w:rPr>
              <w:t>
csdo:‌Name120‌Type (M.SDT.00055)</w:t>
            </w:r>
          </w:p>
          <w:bookmarkEnd w:id="51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 w:id="513"/>
          <w:p>
            <w:pPr>
              <w:spacing w:after="20"/>
              <w:ind w:left="20"/>
              <w:jc w:val="both"/>
            </w:pPr>
            <w:r>
              <w:rPr>
                <w:rFonts w:ascii="Times New Roman"/>
                <w:b w:val="false"/>
                <w:i w:val="false"/>
                <w:color w:val="000000"/>
                <w:sz w:val="20"/>
              </w:rPr>
              <w:t>
3.5. Отметка о поступлении</w:t>
            </w:r>
          </w:p>
          <w:bookmarkEnd w:id="513"/>
          <w:p>
            <w:pPr>
              <w:spacing w:after="20"/>
              <w:ind w:left="20"/>
              <w:jc w:val="both"/>
            </w:pPr>
            <w:r>
              <w:rPr>
                <w:rFonts w:ascii="Times New Roman"/>
                <w:b w:val="false"/>
                <w:i w:val="false"/>
                <w:color w:val="000000"/>
                <w:sz w:val="20"/>
              </w:rPr>
              <w:t>
(oscdo:‌Official‌Letter‌Entry‌Mark‌Details)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отметке о поступлении служебного письма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7" w:id="514"/>
          <w:p>
            <w:pPr>
              <w:spacing w:after="20"/>
              <w:ind w:left="20"/>
              <w:jc w:val="both"/>
            </w:pPr>
            <w:r>
              <w:rPr>
                <w:rFonts w:ascii="Times New Roman"/>
                <w:b w:val="false"/>
                <w:i w:val="false"/>
                <w:color w:val="000000"/>
                <w:sz w:val="20"/>
              </w:rPr>
              <w:t>
oscdo:‌Official‌Letter‌Entry‌Mark‌Details‌Type (M.OS.CDT.00010)</w:t>
            </w:r>
          </w:p>
          <w:bookmarkEnd w:id="51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8" w:id="515"/>
          <w:p>
            <w:pPr>
              <w:spacing w:after="20"/>
              <w:ind w:left="20"/>
              <w:jc w:val="both"/>
            </w:pPr>
            <w:r>
              <w:rPr>
                <w:rFonts w:ascii="Times New Roman"/>
                <w:b w:val="false"/>
                <w:i w:val="false"/>
                <w:color w:val="000000"/>
                <w:sz w:val="20"/>
              </w:rPr>
              <w:t>
3.5.1. Дата документа</w:t>
            </w:r>
          </w:p>
          <w:bookmarkEnd w:id="515"/>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служебного письма получателем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9" w:id="516"/>
          <w:p>
            <w:pPr>
              <w:spacing w:after="20"/>
              <w:ind w:left="20"/>
              <w:jc w:val="both"/>
            </w:pPr>
            <w:r>
              <w:rPr>
                <w:rFonts w:ascii="Times New Roman"/>
                <w:b w:val="false"/>
                <w:i w:val="false"/>
                <w:color w:val="000000"/>
                <w:sz w:val="20"/>
              </w:rPr>
              <w:t>
bdt:‌Date‌Type (M.BDT.00005)</w:t>
            </w:r>
          </w:p>
          <w:bookmarkEnd w:id="516"/>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 w:id="517"/>
          <w:p>
            <w:pPr>
              <w:spacing w:after="20"/>
              <w:ind w:left="20"/>
              <w:jc w:val="both"/>
            </w:pPr>
            <w:r>
              <w:rPr>
                <w:rFonts w:ascii="Times New Roman"/>
                <w:b w:val="false"/>
                <w:i w:val="false"/>
                <w:color w:val="000000"/>
                <w:sz w:val="20"/>
              </w:rPr>
              <w:t>
3.5.2. Номер документа</w:t>
            </w:r>
          </w:p>
          <w:bookmarkEnd w:id="517"/>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присвоенный служебному письму получателем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 w:id="518"/>
          <w:p>
            <w:pPr>
              <w:spacing w:after="20"/>
              <w:ind w:left="20"/>
              <w:jc w:val="both"/>
            </w:pPr>
            <w:r>
              <w:rPr>
                <w:rFonts w:ascii="Times New Roman"/>
                <w:b w:val="false"/>
                <w:i w:val="false"/>
                <w:color w:val="000000"/>
                <w:sz w:val="20"/>
              </w:rPr>
              <w:t>
csdo:‌Id50‌Type (M.SDT.00093)</w:t>
            </w:r>
          </w:p>
          <w:bookmarkEnd w:id="51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 w:id="519"/>
          <w:p>
            <w:pPr>
              <w:spacing w:after="20"/>
              <w:ind w:left="20"/>
              <w:jc w:val="both"/>
            </w:pPr>
            <w:r>
              <w:rPr>
                <w:rFonts w:ascii="Times New Roman"/>
                <w:b w:val="false"/>
                <w:i w:val="false"/>
                <w:color w:val="000000"/>
                <w:sz w:val="20"/>
              </w:rPr>
              <w:t>
3.6. Исполнитель</w:t>
            </w:r>
          </w:p>
          <w:bookmarkEnd w:id="519"/>
          <w:p>
            <w:pPr>
              <w:spacing w:after="20"/>
              <w:ind w:left="20"/>
              <w:jc w:val="both"/>
            </w:pPr>
            <w:r>
              <w:rPr>
                <w:rFonts w:ascii="Times New Roman"/>
                <w:b w:val="false"/>
                <w:i w:val="false"/>
                <w:color w:val="000000"/>
                <w:sz w:val="20"/>
              </w:rPr>
              <w:t>
(oscdo:‌Official‌Letter‌Executor‌Details)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исполнителе служебного письма на стороне получателя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5" w:id="520"/>
          <w:p>
            <w:pPr>
              <w:spacing w:after="20"/>
              <w:ind w:left="20"/>
              <w:jc w:val="both"/>
            </w:pPr>
            <w:r>
              <w:rPr>
                <w:rFonts w:ascii="Times New Roman"/>
                <w:b w:val="false"/>
                <w:i w:val="false"/>
                <w:color w:val="000000"/>
                <w:sz w:val="20"/>
              </w:rPr>
              <w:t>
oscdo:‌Official‌Details‌Type (M.OS.CDT.00006)</w:t>
            </w:r>
          </w:p>
          <w:bookmarkEnd w:id="52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 w:id="521"/>
          <w:p>
            <w:pPr>
              <w:spacing w:after="20"/>
              <w:ind w:left="20"/>
              <w:jc w:val="both"/>
            </w:pPr>
            <w:r>
              <w:rPr>
                <w:rFonts w:ascii="Times New Roman"/>
                <w:b w:val="false"/>
                <w:i w:val="false"/>
                <w:color w:val="000000"/>
                <w:sz w:val="20"/>
              </w:rPr>
              <w:t>
3.6.1. Фамилия, имя, отчество одной строкой</w:t>
            </w:r>
          </w:p>
          <w:bookmarkEnd w:id="521"/>
          <w:p>
            <w:pPr>
              <w:spacing w:after="20"/>
              <w:ind w:left="20"/>
              <w:jc w:val="both"/>
            </w:pPr>
            <w:r>
              <w:rPr>
                <w:rFonts w:ascii="Times New Roman"/>
                <w:b w:val="false"/>
                <w:i w:val="false"/>
                <w:color w:val="000000"/>
                <w:sz w:val="20"/>
              </w:rPr>
              <w:t>
(ossdo:‌Full‌Name)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имя (фамилия, имя и отчество) должностного лица одной строкой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 w:id="522"/>
          <w:p>
            <w:pPr>
              <w:spacing w:after="20"/>
              <w:ind w:left="20"/>
              <w:jc w:val="both"/>
            </w:pPr>
            <w:r>
              <w:rPr>
                <w:rFonts w:ascii="Times New Roman"/>
                <w:b w:val="false"/>
                <w:i w:val="false"/>
                <w:color w:val="000000"/>
                <w:sz w:val="20"/>
              </w:rPr>
              <w:t>
ossdo:‌Full‌Name‌Type (M.OS.SDT.00005)</w:t>
            </w:r>
          </w:p>
          <w:bookmarkEnd w:id="52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Макс. длина: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523"/>
          <w:p>
            <w:pPr>
              <w:spacing w:after="20"/>
              <w:ind w:left="20"/>
              <w:jc w:val="both"/>
            </w:pPr>
            <w:r>
              <w:rPr>
                <w:rFonts w:ascii="Times New Roman"/>
                <w:b w:val="false"/>
                <w:i w:val="false"/>
                <w:color w:val="000000"/>
                <w:sz w:val="20"/>
              </w:rPr>
              <w:t>
3.6.2. Фамилия</w:t>
            </w:r>
          </w:p>
          <w:bookmarkEnd w:id="523"/>
          <w:p>
            <w:pPr>
              <w:spacing w:after="20"/>
              <w:ind w:left="20"/>
              <w:jc w:val="both"/>
            </w:pPr>
            <w:r>
              <w:rPr>
                <w:rFonts w:ascii="Times New Roman"/>
                <w:b w:val="false"/>
                <w:i w:val="false"/>
                <w:color w:val="000000"/>
                <w:sz w:val="20"/>
              </w:rPr>
              <w:t>
(csdo:‌Last‌Name)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 w:id="524"/>
          <w:p>
            <w:pPr>
              <w:spacing w:after="20"/>
              <w:ind w:left="20"/>
              <w:jc w:val="both"/>
            </w:pPr>
            <w:r>
              <w:rPr>
                <w:rFonts w:ascii="Times New Roman"/>
                <w:b w:val="false"/>
                <w:i w:val="false"/>
                <w:color w:val="000000"/>
                <w:sz w:val="20"/>
              </w:rPr>
              <w:t>
csdo:‌Name120‌Type (M.SDT.00055)</w:t>
            </w:r>
          </w:p>
          <w:bookmarkEnd w:id="52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 w:id="525"/>
          <w:p>
            <w:pPr>
              <w:spacing w:after="20"/>
              <w:ind w:left="20"/>
              <w:jc w:val="both"/>
            </w:pPr>
            <w:r>
              <w:rPr>
                <w:rFonts w:ascii="Times New Roman"/>
                <w:b w:val="false"/>
                <w:i w:val="false"/>
                <w:color w:val="000000"/>
                <w:sz w:val="20"/>
              </w:rPr>
              <w:t>
3.6.3. Имя</w:t>
            </w:r>
          </w:p>
          <w:bookmarkEnd w:id="525"/>
          <w:p>
            <w:pPr>
              <w:spacing w:after="20"/>
              <w:ind w:left="20"/>
              <w:jc w:val="both"/>
            </w:pPr>
            <w:r>
              <w:rPr>
                <w:rFonts w:ascii="Times New Roman"/>
                <w:b w:val="false"/>
                <w:i w:val="false"/>
                <w:color w:val="000000"/>
                <w:sz w:val="20"/>
              </w:rPr>
              <w:t>
(csdo:‌First‌Name)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 w:id="526"/>
          <w:p>
            <w:pPr>
              <w:spacing w:after="20"/>
              <w:ind w:left="20"/>
              <w:jc w:val="both"/>
            </w:pPr>
            <w:r>
              <w:rPr>
                <w:rFonts w:ascii="Times New Roman"/>
                <w:b w:val="false"/>
                <w:i w:val="false"/>
                <w:color w:val="000000"/>
                <w:sz w:val="20"/>
              </w:rPr>
              <w:t>
csdo:‌Name120‌Type (M.SDT.00055)</w:t>
            </w:r>
          </w:p>
          <w:bookmarkEnd w:id="52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 w:id="527"/>
          <w:p>
            <w:pPr>
              <w:spacing w:after="20"/>
              <w:ind w:left="20"/>
              <w:jc w:val="both"/>
            </w:pPr>
            <w:r>
              <w:rPr>
                <w:rFonts w:ascii="Times New Roman"/>
                <w:b w:val="false"/>
                <w:i w:val="false"/>
                <w:color w:val="000000"/>
                <w:sz w:val="20"/>
              </w:rPr>
              <w:t>
3.6.4. Отчество</w:t>
            </w:r>
          </w:p>
          <w:bookmarkEnd w:id="527"/>
          <w:p>
            <w:pPr>
              <w:spacing w:after="20"/>
              <w:ind w:left="20"/>
              <w:jc w:val="both"/>
            </w:pPr>
            <w:r>
              <w:rPr>
                <w:rFonts w:ascii="Times New Roman"/>
                <w:b w:val="false"/>
                <w:i w:val="false"/>
                <w:color w:val="000000"/>
                <w:sz w:val="20"/>
              </w:rPr>
              <w:t>
(csdo:‌Middle‌Name)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отчество (второе или среднее имя)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 w:id="528"/>
          <w:p>
            <w:pPr>
              <w:spacing w:after="20"/>
              <w:ind w:left="20"/>
              <w:jc w:val="both"/>
            </w:pPr>
            <w:r>
              <w:rPr>
                <w:rFonts w:ascii="Times New Roman"/>
                <w:b w:val="false"/>
                <w:i w:val="false"/>
                <w:color w:val="000000"/>
                <w:sz w:val="20"/>
              </w:rPr>
              <w:t>
csdo:‌Name120‌Type (M.SDT.00055)</w:t>
            </w:r>
          </w:p>
          <w:bookmarkEnd w:id="52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 w:id="529"/>
          <w:p>
            <w:pPr>
              <w:spacing w:after="20"/>
              <w:ind w:left="20"/>
              <w:jc w:val="both"/>
            </w:pPr>
            <w:r>
              <w:rPr>
                <w:rFonts w:ascii="Times New Roman"/>
                <w:b w:val="false"/>
                <w:i w:val="false"/>
                <w:color w:val="000000"/>
                <w:sz w:val="20"/>
              </w:rPr>
              <w:t>
3.6.5. Наименование подразделения</w:t>
            </w:r>
          </w:p>
          <w:bookmarkEnd w:id="529"/>
          <w:p>
            <w:pPr>
              <w:spacing w:after="20"/>
              <w:ind w:left="20"/>
              <w:jc w:val="both"/>
            </w:pPr>
            <w:r>
              <w:rPr>
                <w:rFonts w:ascii="Times New Roman"/>
                <w:b w:val="false"/>
                <w:i w:val="false"/>
                <w:color w:val="000000"/>
                <w:sz w:val="20"/>
              </w:rPr>
              <w:t>
(ossdo:‌Department‌Name)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подразделения организации, к которому относится должностное лицо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530"/>
          <w:p>
            <w:pPr>
              <w:spacing w:after="20"/>
              <w:ind w:left="20"/>
              <w:jc w:val="both"/>
            </w:pPr>
            <w:r>
              <w:rPr>
                <w:rFonts w:ascii="Times New Roman"/>
                <w:b w:val="false"/>
                <w:i w:val="false"/>
                <w:color w:val="000000"/>
                <w:sz w:val="20"/>
              </w:rPr>
              <w:t>
csdo:‌Name300‌Type (M.SDT.00056)</w:t>
            </w:r>
          </w:p>
          <w:bookmarkEnd w:id="53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531"/>
          <w:p>
            <w:pPr>
              <w:spacing w:after="20"/>
              <w:ind w:left="20"/>
              <w:jc w:val="both"/>
            </w:pPr>
            <w:r>
              <w:rPr>
                <w:rFonts w:ascii="Times New Roman"/>
                <w:b w:val="false"/>
                <w:i w:val="false"/>
                <w:color w:val="000000"/>
                <w:sz w:val="20"/>
              </w:rPr>
              <w:t>
3.6.6. Наименование должности</w:t>
            </w:r>
          </w:p>
          <w:bookmarkEnd w:id="531"/>
          <w:p>
            <w:pPr>
              <w:spacing w:after="20"/>
              <w:ind w:left="20"/>
              <w:jc w:val="both"/>
            </w:pPr>
            <w:r>
              <w:rPr>
                <w:rFonts w:ascii="Times New Roman"/>
                <w:b w:val="false"/>
                <w:i w:val="false"/>
                <w:color w:val="000000"/>
                <w:sz w:val="20"/>
              </w:rPr>
              <w:t>
(csdo:‌Position‌Name)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должности сотрудника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 w:id="532"/>
          <w:p>
            <w:pPr>
              <w:spacing w:after="20"/>
              <w:ind w:left="20"/>
              <w:jc w:val="both"/>
            </w:pPr>
            <w:r>
              <w:rPr>
                <w:rFonts w:ascii="Times New Roman"/>
                <w:b w:val="false"/>
                <w:i w:val="false"/>
                <w:color w:val="000000"/>
                <w:sz w:val="20"/>
              </w:rPr>
              <w:t>
csdo:‌Name120‌Type (M.SDT.00055)</w:t>
            </w:r>
          </w:p>
          <w:bookmarkEnd w:id="53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9" w:id="533"/>
          <w:p>
            <w:pPr>
              <w:spacing w:after="20"/>
              <w:ind w:left="20"/>
              <w:jc w:val="both"/>
            </w:pPr>
            <w:r>
              <w:rPr>
                <w:rFonts w:ascii="Times New Roman"/>
                <w:b w:val="false"/>
                <w:i w:val="false"/>
                <w:color w:val="000000"/>
                <w:sz w:val="20"/>
              </w:rPr>
              <w:t>
3.6.7. Контактный реквизит</w:t>
            </w:r>
          </w:p>
          <w:bookmarkEnd w:id="533"/>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контактный реквизит должностного лица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0" w:id="534"/>
          <w:p>
            <w:pPr>
              <w:spacing w:after="20"/>
              <w:ind w:left="20"/>
              <w:jc w:val="both"/>
            </w:pPr>
            <w:r>
              <w:rPr>
                <w:rFonts w:ascii="Times New Roman"/>
                <w:b w:val="false"/>
                <w:i w:val="false"/>
                <w:color w:val="000000"/>
                <w:sz w:val="20"/>
              </w:rPr>
              <w:t>
ccdo:‌Communication‌Details‌Type (M.CDT.00003)</w:t>
            </w:r>
          </w:p>
          <w:bookmarkEnd w:id="53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 w:id="535"/>
          <w:p>
            <w:pPr>
              <w:spacing w:after="20"/>
              <w:ind w:left="20"/>
              <w:jc w:val="both"/>
            </w:pPr>
            <w:r>
              <w:rPr>
                <w:rFonts w:ascii="Times New Roman"/>
                <w:b w:val="false"/>
                <w:i w:val="false"/>
                <w:color w:val="000000"/>
                <w:sz w:val="20"/>
              </w:rPr>
              <w:t>
*.1. Код вида связи</w:t>
            </w:r>
          </w:p>
          <w:bookmarkEnd w:id="535"/>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 w:id="536"/>
          <w:p>
            <w:pPr>
              <w:spacing w:after="20"/>
              <w:ind w:left="20"/>
              <w:jc w:val="both"/>
            </w:pPr>
            <w:r>
              <w:rPr>
                <w:rFonts w:ascii="Times New Roman"/>
                <w:b w:val="false"/>
                <w:i w:val="false"/>
                <w:color w:val="000000"/>
                <w:sz w:val="20"/>
              </w:rPr>
              <w:t>
csdo:‌Communication‌Channel‌Code‌V2‌Type (M.SDT.00163)</w:t>
            </w:r>
          </w:p>
          <w:bookmarkEnd w:id="5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перечнем видов средств (каналов)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 w:id="537"/>
          <w:p>
            <w:pPr>
              <w:spacing w:after="20"/>
              <w:ind w:left="20"/>
              <w:jc w:val="both"/>
            </w:pPr>
            <w:r>
              <w:rPr>
                <w:rFonts w:ascii="Times New Roman"/>
                <w:b w:val="false"/>
                <w:i w:val="false"/>
                <w:color w:val="000000"/>
                <w:sz w:val="20"/>
              </w:rPr>
              <w:t>
*.2. Наименование вида связи</w:t>
            </w:r>
          </w:p>
          <w:bookmarkEnd w:id="537"/>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 w:id="538"/>
          <w:p>
            <w:pPr>
              <w:spacing w:after="20"/>
              <w:ind w:left="20"/>
              <w:jc w:val="both"/>
            </w:pPr>
            <w:r>
              <w:rPr>
                <w:rFonts w:ascii="Times New Roman"/>
                <w:b w:val="false"/>
                <w:i w:val="false"/>
                <w:color w:val="000000"/>
                <w:sz w:val="20"/>
              </w:rPr>
              <w:t>
csdo:‌Name120‌Type (M.SDT.00055)</w:t>
            </w:r>
          </w:p>
          <w:bookmarkEnd w:id="53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 w:id="539"/>
          <w:p>
            <w:pPr>
              <w:spacing w:after="20"/>
              <w:ind w:left="20"/>
              <w:jc w:val="both"/>
            </w:pPr>
            <w:r>
              <w:rPr>
                <w:rFonts w:ascii="Times New Roman"/>
                <w:b w:val="false"/>
                <w:i w:val="false"/>
                <w:color w:val="000000"/>
                <w:sz w:val="20"/>
              </w:rPr>
              <w:t>
*.3. Идентификатор канала связи</w:t>
            </w:r>
          </w:p>
          <w:bookmarkEnd w:id="539"/>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 w:id="540"/>
          <w:p>
            <w:pPr>
              <w:spacing w:after="20"/>
              <w:ind w:left="20"/>
              <w:jc w:val="both"/>
            </w:pPr>
            <w:r>
              <w:rPr>
                <w:rFonts w:ascii="Times New Roman"/>
                <w:b w:val="false"/>
                <w:i w:val="false"/>
                <w:color w:val="000000"/>
                <w:sz w:val="20"/>
              </w:rPr>
              <w:t>
csdo:‌Communication‌Channel‌Id‌Type (M.SDT.00015)</w:t>
            </w:r>
          </w:p>
          <w:bookmarkEnd w:id="54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 w:id="541"/>
          <w:p>
            <w:pPr>
              <w:spacing w:after="20"/>
              <w:ind w:left="20"/>
              <w:jc w:val="both"/>
            </w:pPr>
            <w:r>
              <w:rPr>
                <w:rFonts w:ascii="Times New Roman"/>
                <w:b w:val="false"/>
                <w:i w:val="false"/>
                <w:color w:val="000000"/>
                <w:sz w:val="20"/>
              </w:rPr>
              <w:t>
3.7. Служебное письмо направленное в ответ</w:t>
            </w:r>
          </w:p>
          <w:bookmarkEnd w:id="541"/>
          <w:p>
            <w:pPr>
              <w:spacing w:after="20"/>
              <w:ind w:left="20"/>
              <w:jc w:val="both"/>
            </w:pPr>
            <w:r>
              <w:rPr>
                <w:rFonts w:ascii="Times New Roman"/>
                <w:b w:val="false"/>
                <w:i w:val="false"/>
                <w:color w:val="000000"/>
                <w:sz w:val="20"/>
              </w:rPr>
              <w:t>
(oscdo:‌Response‌Official‌Letter‌Details)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служебном письме, направленном в ответ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M.OS.CDE.00010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 w:id="542"/>
          <w:p>
            <w:pPr>
              <w:spacing w:after="20"/>
              <w:ind w:left="20"/>
              <w:jc w:val="both"/>
            </w:pPr>
            <w:r>
              <w:rPr>
                <w:rFonts w:ascii="Times New Roman"/>
                <w:b w:val="false"/>
                <w:i w:val="false"/>
                <w:color w:val="000000"/>
                <w:sz w:val="20"/>
              </w:rPr>
              <w:t>
oscdo:‌Response‌Official‌Letter‌Details‌Type (M.OS.CDT.00009)</w:t>
            </w:r>
          </w:p>
          <w:bookmarkEnd w:id="5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 w:id="543"/>
          <w:p>
            <w:pPr>
              <w:spacing w:after="20"/>
              <w:ind w:left="20"/>
              <w:jc w:val="both"/>
            </w:pPr>
            <w:r>
              <w:rPr>
                <w:rFonts w:ascii="Times New Roman"/>
                <w:b w:val="false"/>
                <w:i w:val="false"/>
                <w:color w:val="000000"/>
                <w:sz w:val="20"/>
              </w:rPr>
              <w:t>
3.7.1. Номер документа</w:t>
            </w:r>
          </w:p>
          <w:bookmarkEnd w:id="543"/>
          <w:p>
            <w:pPr>
              <w:spacing w:after="20"/>
              <w:ind w:left="20"/>
              <w:jc w:val="both"/>
            </w:pPr>
            <w:r>
              <w:rPr>
                <w:rFonts w:ascii="Times New Roman"/>
                <w:b w:val="false"/>
                <w:i w:val="false"/>
                <w:color w:val="000000"/>
                <w:sz w:val="20"/>
              </w:rPr>
              <w:t>
(csdo:‌Doc‌Id)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регистрационный номер служебного письма, направленного в ответ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 w:id="544"/>
          <w:p>
            <w:pPr>
              <w:spacing w:after="20"/>
              <w:ind w:left="20"/>
              <w:jc w:val="both"/>
            </w:pPr>
            <w:r>
              <w:rPr>
                <w:rFonts w:ascii="Times New Roman"/>
                <w:b w:val="false"/>
                <w:i w:val="false"/>
                <w:color w:val="000000"/>
                <w:sz w:val="20"/>
              </w:rPr>
              <w:t>
csdo:‌Id50‌Type (M.SDT.00093)</w:t>
            </w:r>
          </w:p>
          <w:bookmarkEnd w:id="54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9" w:id="545"/>
          <w:p>
            <w:pPr>
              <w:spacing w:after="20"/>
              <w:ind w:left="20"/>
              <w:jc w:val="both"/>
            </w:pPr>
            <w:r>
              <w:rPr>
                <w:rFonts w:ascii="Times New Roman"/>
                <w:b w:val="false"/>
                <w:i w:val="false"/>
                <w:color w:val="000000"/>
                <w:sz w:val="20"/>
              </w:rPr>
              <w:t>
3.7.2. Дата документа</w:t>
            </w:r>
          </w:p>
          <w:bookmarkEnd w:id="545"/>
          <w:p>
            <w:pPr>
              <w:spacing w:after="20"/>
              <w:ind w:left="20"/>
              <w:jc w:val="both"/>
            </w:pPr>
            <w:r>
              <w:rPr>
                <w:rFonts w:ascii="Times New Roman"/>
                <w:b w:val="false"/>
                <w:i w:val="false"/>
                <w:color w:val="000000"/>
                <w:sz w:val="20"/>
              </w:rPr>
              <w:t>
(csdo:‌Doc‌Creation‌Date)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регистрации исходящего служебного письма, направленного в ответ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 w:id="546"/>
          <w:p>
            <w:pPr>
              <w:spacing w:after="20"/>
              <w:ind w:left="20"/>
              <w:jc w:val="both"/>
            </w:pPr>
            <w:r>
              <w:rPr>
                <w:rFonts w:ascii="Times New Roman"/>
                <w:b w:val="false"/>
                <w:i w:val="false"/>
                <w:color w:val="000000"/>
                <w:sz w:val="20"/>
              </w:rPr>
              <w:t>
bdt:‌Date‌Type (M.BDT.00005)</w:t>
            </w:r>
          </w:p>
          <w:bookmarkEnd w:id="546"/>
          <w:p>
            <w:pPr>
              <w:spacing w:after="20"/>
              <w:ind w:left="20"/>
              <w:jc w:val="both"/>
            </w:pPr>
            <w:r>
              <w:rPr>
                <w:rFonts w:ascii="Times New Roman"/>
                <w:b w:val="false"/>
                <w:i w:val="false"/>
                <w:color w:val="000000"/>
                <w:sz w:val="20"/>
              </w:rPr>
              <w:t>
Обозначение даты в соответствии с серией стандартов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841" w:id="547"/>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 утвержденный указанным Решением, изложить в следующей редакции:</w:t>
      </w:r>
    </w:p>
    <w:bookmarkEnd w:id="5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13 июля 2022 г. № 103</w:t>
            </w:r>
            <w:r>
              <w:br/>
            </w:r>
            <w:r>
              <w:rPr>
                <w:rFonts w:ascii="Times New Roman"/>
                <w:b w:val="false"/>
                <w:i w:val="false"/>
                <w:color w:val="000000"/>
                <w:sz w:val="20"/>
              </w:rPr>
              <w:t>(в редакции Решения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3 февраля 2026 г. № 14)</w:t>
            </w:r>
          </w:p>
        </w:tc>
      </w:tr>
    </w:tbl>
    <w:bookmarkStart w:name="z843" w:id="548"/>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w:t>
      </w:r>
    </w:p>
    <w:bookmarkEnd w:id="548"/>
    <w:bookmarkStart w:name="z844" w:id="549"/>
    <w:p>
      <w:pPr>
        <w:spacing w:after="0"/>
        <w:ind w:left="0"/>
        <w:jc w:val="left"/>
      </w:pPr>
      <w:r>
        <w:rPr>
          <w:rFonts w:ascii="Times New Roman"/>
          <w:b/>
          <w:i w:val="false"/>
          <w:color w:val="000000"/>
        </w:rPr>
        <w:t xml:space="preserve"> I. Общие положения</w:t>
      </w:r>
    </w:p>
    <w:bookmarkEnd w:id="549"/>
    <w:bookmarkStart w:name="z845" w:id="550"/>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5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9 июня 2015 г. № 63 "О Методике анализа, оптимизации, гармонизации и описания общих процессов в рамках Евразийского экономического союза";</w:t>
      </w:r>
    </w:p>
    <w:bookmarkStart w:name="z850" w:id="551"/>
    <w:p>
      <w:pPr>
        <w:spacing w:after="0"/>
        <w:ind w:left="0"/>
        <w:jc w:val="both"/>
      </w:pPr>
      <w:r>
        <w:rPr>
          <w:rFonts w:ascii="Times New Roman"/>
          <w:b w:val="false"/>
          <w:i w:val="false"/>
          <w:color w:val="000000"/>
          <w:sz w:val="28"/>
        </w:rPr>
        <w:t>
      Решение Коллегии Евразийской экономической комиссии от 18 августа 2015 г. № 96 "О межгосударственных испытаниях интегрированной информационной системы внешней и взаимной торговли".</w:t>
      </w:r>
    </w:p>
    <w:bookmarkEnd w:id="551"/>
    <w:bookmarkStart w:name="z851" w:id="552"/>
    <w:p>
      <w:pPr>
        <w:spacing w:after="0"/>
        <w:ind w:left="0"/>
        <w:jc w:val="left"/>
      </w:pPr>
      <w:r>
        <w:rPr>
          <w:rFonts w:ascii="Times New Roman"/>
          <w:b/>
          <w:i w:val="false"/>
          <w:color w:val="000000"/>
        </w:rPr>
        <w:t xml:space="preserve"> II. Область применения</w:t>
      </w:r>
    </w:p>
    <w:bookmarkEnd w:id="552"/>
    <w:bookmarkStart w:name="z852" w:id="553"/>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 (P.ED.01)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553"/>
    <w:bookmarkStart w:name="z853" w:id="554"/>
    <w:p>
      <w:pPr>
        <w:spacing w:after="0"/>
        <w:ind w:left="0"/>
        <w:jc w:val="left"/>
      </w:pPr>
      <w:r>
        <w:rPr>
          <w:rFonts w:ascii="Times New Roman"/>
          <w:b/>
          <w:i w:val="false"/>
          <w:color w:val="000000"/>
        </w:rPr>
        <w:t xml:space="preserve"> III. Основные понятия</w:t>
      </w:r>
    </w:p>
    <w:bookmarkEnd w:id="554"/>
    <w:bookmarkStart w:name="z854" w:id="555"/>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555"/>
    <w:bookmarkStart w:name="z855" w:id="556"/>
    <w:p>
      <w:pPr>
        <w:spacing w:after="0"/>
        <w:ind w:left="0"/>
        <w:jc w:val="both"/>
      </w:pPr>
      <w:r>
        <w:rPr>
          <w:rFonts w:ascii="Times New Roman"/>
          <w:b w:val="false"/>
          <w:i w:val="false"/>
          <w:color w:val="000000"/>
          <w:sz w:val="28"/>
        </w:rPr>
        <w:t xml:space="preserve">
      "документы, применяемые при обеспечении функционирования интегрированной системы" – технические, технологические, методические и организационные документы, предусмотренные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556"/>
    <w:bookmarkStart w:name="z856" w:id="557"/>
    <w:p>
      <w:pPr>
        <w:spacing w:after="0"/>
        <w:ind w:left="0"/>
        <w:jc w:val="both"/>
      </w:pPr>
      <w:r>
        <w:rPr>
          <w:rFonts w:ascii="Times New Roman"/>
          <w:b w:val="false"/>
          <w:i w:val="false"/>
          <w:color w:val="000000"/>
          <w:sz w:val="28"/>
        </w:rPr>
        <w:t>
      "технологические документы" – документы, включенные в типовой перечень технологических документов, регламентирующих информационное взаимодействие при реализации общего процесса, предусмотренный пунктом 1 Решения Коллегии Евразийской экономической комиссии от 6 ноября 2014 г. № 200.</w:t>
      </w:r>
    </w:p>
    <w:bookmarkEnd w:id="557"/>
    <w:bookmarkStart w:name="z857" w:id="558"/>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пунктом 4 Правил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утвержденных Решением Коллегии Евразийской экономической комиссии от 13 июля 2022 г. № 103(далее – Правила информационного взаимодействия).</w:t>
      </w:r>
    </w:p>
    <w:bookmarkEnd w:id="558"/>
    <w:bookmarkStart w:name="z858" w:id="559"/>
    <w:p>
      <w:pPr>
        <w:spacing w:after="0"/>
        <w:ind w:left="0"/>
        <w:jc w:val="left"/>
      </w:pPr>
      <w:r>
        <w:rPr>
          <w:rFonts w:ascii="Times New Roman"/>
          <w:b/>
          <w:i w:val="false"/>
          <w:color w:val="000000"/>
        </w:rPr>
        <w:t xml:space="preserve"> IV. Участники взаимодействия</w:t>
      </w:r>
    </w:p>
    <w:bookmarkEnd w:id="559"/>
    <w:bookmarkStart w:name="z859" w:id="560"/>
    <w:p>
      <w:pPr>
        <w:spacing w:after="0"/>
        <w:ind w:left="0"/>
        <w:jc w:val="both"/>
      </w:pPr>
      <w:r>
        <w:rPr>
          <w:rFonts w:ascii="Times New Roman"/>
          <w:b w:val="false"/>
          <w:i w:val="false"/>
          <w:color w:val="000000"/>
          <w:sz w:val="28"/>
        </w:rPr>
        <w:t>
      4. Роли участников взаимодействия при выполнении ими процедур, предусмотренных настоящим Порядком, приведены в таблице.</w:t>
      </w:r>
    </w:p>
    <w:bookmarkEnd w:id="5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w:t>
            </w:r>
          </w:p>
        </w:tc>
      </w:tr>
    </w:tbl>
    <w:bookmarkStart w:name="z861" w:id="561"/>
    <w:p>
      <w:pPr>
        <w:spacing w:after="0"/>
        <w:ind w:left="0"/>
        <w:jc w:val="left"/>
      </w:pPr>
      <w:r>
        <w:rPr>
          <w:rFonts w:ascii="Times New Roman"/>
          <w:b/>
          <w:i w:val="false"/>
          <w:color w:val="000000"/>
        </w:rPr>
        <w:t xml:space="preserve"> Роли участников взаимодействия</w:t>
      </w:r>
    </w:p>
    <w:bookmarkEnd w:id="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Участник, </w:t>
            </w:r>
          </w:p>
          <w:p>
            <w:pPr>
              <w:spacing w:after="20"/>
              <w:ind w:left="20"/>
              <w:jc w:val="both"/>
            </w:pPr>
            <w:r>
              <w:rPr>
                <w:rFonts w:ascii="Times New Roman"/>
                <w:b w:val="false"/>
                <w:i w:val="false"/>
                <w:color w:val="000000"/>
                <w:sz w:val="20"/>
              </w:rPr>
              <w:t>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государственной власти государства-члена Союза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процедуры введения общего процесса в действие, ведет реестр сведений об участниках служебной переписки на основании сведений, предоставляемых администратором национального сегмента, обеспечивает доступность технологических справочников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 национального сегмента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 национальном сегменте выполнение процедур, предусмотренных настоящим Порядком, проводит тестирование информационного взаимодействия с присоединяющимся участником общего процесса при присоединении к действующему общему процессу, представляет информацию для поддержания реестра сведений об участниках служебной переписки в актуальном состоянии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заказчик национального сегмента государства-члена Союза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создает (актуализирует) свои информационные системы в соответствии с технологическими документами, проводит тестирование информационного взаимодействия с другими участниками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 орган государственной власти государства-члена Союза</w:t>
            </w:r>
          </w:p>
        </w:tc>
      </w:tr>
    </w:tbl>
    <w:bookmarkStart w:name="z862" w:id="562"/>
    <w:p>
      <w:pPr>
        <w:spacing w:after="0"/>
        <w:ind w:left="0"/>
        <w:jc w:val="left"/>
      </w:pPr>
      <w:r>
        <w:rPr>
          <w:rFonts w:ascii="Times New Roman"/>
          <w:b/>
          <w:i w:val="false"/>
          <w:color w:val="000000"/>
        </w:rPr>
        <w:t xml:space="preserve"> V. Введение общего процесса в действие</w:t>
      </w:r>
    </w:p>
    <w:bookmarkEnd w:id="562"/>
    <w:bookmarkStart w:name="z863" w:id="563"/>
    <w:p>
      <w:pPr>
        <w:spacing w:after="0"/>
        <w:ind w:left="0"/>
        <w:jc w:val="both"/>
      </w:pPr>
      <w:r>
        <w:rPr>
          <w:rFonts w:ascii="Times New Roman"/>
          <w:b w:val="false"/>
          <w:i w:val="false"/>
          <w:color w:val="000000"/>
          <w:sz w:val="28"/>
        </w:rPr>
        <w:t>
      5. С даты вступления в силу Решения Коллегии Евразийской экономической комиссии от 13 июля 2022 г. № 103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электронного документооборота между государствами-членами Евразийского экономического союза и Евразийской экономической комиссией (в том числе с использованием сервисов доверенной третьей стороны)" государства-члены Союза (далее – государства-члены) при координации Евразийской экономической комиссии (далее – Комиссия) приступают к выполнению процедуры введения в действие общего процесса.</w:t>
      </w:r>
    </w:p>
    <w:bookmarkEnd w:id="563"/>
    <w:bookmarkStart w:name="z864" w:id="564"/>
    <w:p>
      <w:pPr>
        <w:spacing w:after="0"/>
        <w:ind w:left="0"/>
        <w:jc w:val="both"/>
      </w:pPr>
      <w:r>
        <w:rPr>
          <w:rFonts w:ascii="Times New Roman"/>
          <w:b w:val="false"/>
          <w:i w:val="false"/>
          <w:color w:val="000000"/>
          <w:sz w:val="28"/>
        </w:rPr>
        <w:t>
      6. Процедура введения в действие общего процесса государствами-членами выполняется однократно.</w:t>
      </w:r>
    </w:p>
    <w:bookmarkEnd w:id="564"/>
    <w:bookmarkStart w:name="z865" w:id="565"/>
    <w:p>
      <w:pPr>
        <w:spacing w:after="0"/>
        <w:ind w:left="0"/>
        <w:jc w:val="both"/>
      </w:pPr>
      <w:r>
        <w:rPr>
          <w:rFonts w:ascii="Times New Roman"/>
          <w:b w:val="false"/>
          <w:i w:val="false"/>
          <w:color w:val="000000"/>
          <w:sz w:val="28"/>
        </w:rPr>
        <w:t xml:space="preserve">
      7. Для введения в действие общего процесса государствами-членами должны быть выполнены мероприятия, определенные процедурой присоединения к общему процессу в соответствии с разделом VI настоящего Порядка. </w:t>
      </w:r>
    </w:p>
    <w:bookmarkEnd w:id="565"/>
    <w:bookmarkStart w:name="z866" w:id="566"/>
    <w:p>
      <w:pPr>
        <w:spacing w:after="0"/>
        <w:ind w:left="0"/>
        <w:jc w:val="both"/>
      </w:pPr>
      <w:r>
        <w:rPr>
          <w:rFonts w:ascii="Times New Roman"/>
          <w:b w:val="false"/>
          <w:i w:val="false"/>
          <w:color w:val="000000"/>
          <w:sz w:val="28"/>
        </w:rPr>
        <w:t>
      8.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566"/>
    <w:bookmarkStart w:name="z867" w:id="567"/>
    <w:p>
      <w:pPr>
        <w:spacing w:after="0"/>
        <w:ind w:left="0"/>
        <w:jc w:val="both"/>
      </w:pPr>
      <w:r>
        <w:rPr>
          <w:rFonts w:ascii="Times New Roman"/>
          <w:b w:val="false"/>
          <w:i w:val="false"/>
          <w:color w:val="000000"/>
          <w:sz w:val="28"/>
        </w:rPr>
        <w:t xml:space="preserve">
      9.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могут являться результаты тестирования информационного взаимодействия между информационными системами одного из присоединяющихся участников и Комиссии. </w:t>
      </w:r>
    </w:p>
    <w:bookmarkEnd w:id="567"/>
    <w:bookmarkStart w:name="z868" w:id="568"/>
    <w:p>
      <w:pPr>
        <w:spacing w:after="0"/>
        <w:ind w:left="0"/>
        <w:jc w:val="both"/>
      </w:pPr>
      <w:r>
        <w:rPr>
          <w:rFonts w:ascii="Times New Roman"/>
          <w:b w:val="false"/>
          <w:i w:val="false"/>
          <w:color w:val="000000"/>
          <w:sz w:val="28"/>
        </w:rPr>
        <w:t>
      10. После введения в действие общего процесса к нему могут присоединиться новые участники информационного взаимодействия путем выполнения процедуры присоединения к общему процессу, координацию выполнения которой осуществляет администратор национального сегмента.</w:t>
      </w:r>
    </w:p>
    <w:bookmarkEnd w:id="568"/>
    <w:bookmarkStart w:name="z869" w:id="569"/>
    <w:p>
      <w:pPr>
        <w:spacing w:after="0"/>
        <w:ind w:left="0"/>
        <w:jc w:val="left"/>
      </w:pPr>
      <w:r>
        <w:rPr>
          <w:rFonts w:ascii="Times New Roman"/>
          <w:b/>
          <w:i w:val="false"/>
          <w:color w:val="000000"/>
        </w:rPr>
        <w:t xml:space="preserve"> VI. Описание процедуры присоединения к общему процессу</w:t>
      </w:r>
    </w:p>
    <w:bookmarkEnd w:id="569"/>
    <w:bookmarkStart w:name="z870" w:id="570"/>
    <w:p>
      <w:pPr>
        <w:spacing w:after="0"/>
        <w:ind w:left="0"/>
        <w:jc w:val="both"/>
      </w:pPr>
      <w:r>
        <w:rPr>
          <w:rFonts w:ascii="Times New Roman"/>
          <w:b w:val="false"/>
          <w:i w:val="false"/>
          <w:color w:val="000000"/>
          <w:sz w:val="28"/>
        </w:rPr>
        <w:t>
      11. Для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570"/>
    <w:bookmarkStart w:name="z871" w:id="571"/>
    <w:p>
      <w:pPr>
        <w:spacing w:after="0"/>
        <w:ind w:left="0"/>
        <w:jc w:val="both"/>
      </w:pPr>
      <w:r>
        <w:rPr>
          <w:rFonts w:ascii="Times New Roman"/>
          <w:b w:val="false"/>
          <w:i w:val="false"/>
          <w:color w:val="000000"/>
          <w:sz w:val="28"/>
        </w:rPr>
        <w:t>
      12. Выполнение процедуры присоединения нового участника к общему процессу включает в себя:</w:t>
      </w:r>
    </w:p>
    <w:bookmarkEnd w:id="571"/>
    <w:bookmarkStart w:name="z872" w:id="572"/>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 и направление в Комиссию информации, предусмотренной пунктом 13 настоящего Порядка;</w:t>
      </w:r>
    </w:p>
    <w:bookmarkEnd w:id="572"/>
    <w:bookmarkStart w:name="z873" w:id="573"/>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573"/>
    <w:bookmarkStart w:name="z874" w:id="574"/>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том числе в части применения средств электронной цифровой подписи (электронной подписи), совместимых с сервисами доверенной третьей стороны национального сегмента государства-члена (в течение 3 месяцев с даты начала выполнения процедуры присоединения);</w:t>
      </w:r>
    </w:p>
    <w:bookmarkEnd w:id="574"/>
    <w:bookmarkStart w:name="z875" w:id="575"/>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3 месяцев с даты начала выполнения процедуры присоединения);</w:t>
      </w:r>
    </w:p>
    <w:bookmarkEnd w:id="575"/>
    <w:bookmarkStart w:name="z876" w:id="576"/>
    <w:p>
      <w:pPr>
        <w:spacing w:after="0"/>
        <w:ind w:left="0"/>
        <w:jc w:val="both"/>
      </w:pPr>
      <w:r>
        <w:rPr>
          <w:rFonts w:ascii="Times New Roman"/>
          <w:b w:val="false"/>
          <w:i w:val="false"/>
          <w:color w:val="000000"/>
          <w:sz w:val="28"/>
        </w:rPr>
        <w:t>
      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576"/>
    <w:bookmarkStart w:name="z877" w:id="577"/>
    <w:p>
      <w:pPr>
        <w:spacing w:after="0"/>
        <w:ind w:left="0"/>
        <w:jc w:val="both"/>
      </w:pPr>
      <w:r>
        <w:rPr>
          <w:rFonts w:ascii="Times New Roman"/>
          <w:b w:val="false"/>
          <w:i w:val="false"/>
          <w:color w:val="000000"/>
          <w:sz w:val="28"/>
        </w:rPr>
        <w:t>
      е) тестирование информационного взаимодействия между информационными системами присоединяющихся участников общего процесса и администратора на соответствие требованиям технологических документов (в течение 6 месяцев с даты начала выполнения процедуры присоединения для выполнения однократной процедуры введения общего процесса в действие);</w:t>
      </w:r>
    </w:p>
    <w:bookmarkEnd w:id="577"/>
    <w:bookmarkStart w:name="z878" w:id="578"/>
    <w:p>
      <w:pPr>
        <w:spacing w:after="0"/>
        <w:ind w:left="0"/>
        <w:jc w:val="both"/>
      </w:pPr>
      <w:r>
        <w:rPr>
          <w:rFonts w:ascii="Times New Roman"/>
          <w:b w:val="false"/>
          <w:i w:val="false"/>
          <w:color w:val="000000"/>
          <w:sz w:val="28"/>
        </w:rPr>
        <w:t>
      ж) тестирование информационного взаимодействия между информационными системами присоединяющихся участников общего процесса и администратора национального сегмента (для присоединяющихся участников общего процесса после введения общего процесса в действие).</w:t>
      </w:r>
    </w:p>
    <w:bookmarkEnd w:id="578"/>
    <w:bookmarkStart w:name="z879" w:id="579"/>
    <w:p>
      <w:pPr>
        <w:spacing w:after="0"/>
        <w:ind w:left="0"/>
        <w:jc w:val="both"/>
      </w:pPr>
      <w:r>
        <w:rPr>
          <w:rFonts w:ascii="Times New Roman"/>
          <w:b w:val="false"/>
          <w:i w:val="false"/>
          <w:color w:val="000000"/>
          <w:sz w:val="28"/>
        </w:rPr>
        <w:t>
      13. Для поддержания реестра сведений об участниках служебной переписки в актуальном состоянии администратор национального сегмента предоставляет в Комиссию следующую информацию об участнике служебной переписки:</w:t>
      </w:r>
    </w:p>
    <w:bookmarkEnd w:id="579"/>
    <w:bookmarkStart w:name="z880" w:id="580"/>
    <w:p>
      <w:pPr>
        <w:spacing w:after="0"/>
        <w:ind w:left="0"/>
        <w:jc w:val="both"/>
      </w:pPr>
      <w:r>
        <w:rPr>
          <w:rFonts w:ascii="Times New Roman"/>
          <w:b w:val="false"/>
          <w:i w:val="false"/>
          <w:color w:val="000000"/>
          <w:sz w:val="28"/>
        </w:rPr>
        <w:t>
      а) полное наименование организации;</w:t>
      </w:r>
    </w:p>
    <w:bookmarkEnd w:id="580"/>
    <w:bookmarkStart w:name="z881" w:id="581"/>
    <w:p>
      <w:pPr>
        <w:spacing w:after="0"/>
        <w:ind w:left="0"/>
        <w:jc w:val="both"/>
      </w:pPr>
      <w:r>
        <w:rPr>
          <w:rFonts w:ascii="Times New Roman"/>
          <w:b w:val="false"/>
          <w:i w:val="false"/>
          <w:color w:val="000000"/>
          <w:sz w:val="28"/>
        </w:rPr>
        <w:t>
      б) краткое наименование организации;</w:t>
      </w:r>
    </w:p>
    <w:bookmarkEnd w:id="581"/>
    <w:bookmarkStart w:name="z882" w:id="582"/>
    <w:p>
      <w:pPr>
        <w:spacing w:after="0"/>
        <w:ind w:left="0"/>
        <w:jc w:val="both"/>
      </w:pPr>
      <w:r>
        <w:rPr>
          <w:rFonts w:ascii="Times New Roman"/>
          <w:b w:val="false"/>
          <w:i w:val="false"/>
          <w:color w:val="000000"/>
          <w:sz w:val="28"/>
        </w:rPr>
        <w:t>
      в) почтовый адрес организации;</w:t>
      </w:r>
    </w:p>
    <w:bookmarkEnd w:id="582"/>
    <w:bookmarkStart w:name="z883" w:id="583"/>
    <w:p>
      <w:pPr>
        <w:spacing w:after="0"/>
        <w:ind w:left="0"/>
        <w:jc w:val="both"/>
      </w:pPr>
      <w:r>
        <w:rPr>
          <w:rFonts w:ascii="Times New Roman"/>
          <w:b w:val="false"/>
          <w:i w:val="false"/>
          <w:color w:val="000000"/>
          <w:sz w:val="28"/>
        </w:rPr>
        <w:t>
      г) адрес электронной почты;</w:t>
      </w:r>
    </w:p>
    <w:bookmarkEnd w:id="583"/>
    <w:bookmarkStart w:name="z884" w:id="584"/>
    <w:p>
      <w:pPr>
        <w:spacing w:after="0"/>
        <w:ind w:left="0"/>
        <w:jc w:val="both"/>
      </w:pPr>
      <w:r>
        <w:rPr>
          <w:rFonts w:ascii="Times New Roman"/>
          <w:b w:val="false"/>
          <w:i w:val="false"/>
          <w:color w:val="000000"/>
          <w:sz w:val="28"/>
        </w:rPr>
        <w:t>
      д) адрес web-страницы в Интернет;</w:t>
      </w:r>
    </w:p>
    <w:bookmarkEnd w:id="584"/>
    <w:bookmarkStart w:name="z885" w:id="585"/>
    <w:p>
      <w:pPr>
        <w:spacing w:after="0"/>
        <w:ind w:left="0"/>
        <w:jc w:val="both"/>
      </w:pPr>
      <w:r>
        <w:rPr>
          <w:rFonts w:ascii="Times New Roman"/>
          <w:b w:val="false"/>
          <w:i w:val="false"/>
          <w:color w:val="000000"/>
          <w:sz w:val="28"/>
        </w:rPr>
        <w:t>
      е) номер телефона;</w:t>
      </w:r>
    </w:p>
    <w:bookmarkEnd w:id="585"/>
    <w:bookmarkStart w:name="z886" w:id="586"/>
    <w:p>
      <w:pPr>
        <w:spacing w:after="0"/>
        <w:ind w:left="0"/>
        <w:jc w:val="both"/>
      </w:pPr>
      <w:r>
        <w:rPr>
          <w:rFonts w:ascii="Times New Roman"/>
          <w:b w:val="false"/>
          <w:i w:val="false"/>
          <w:color w:val="000000"/>
          <w:sz w:val="28"/>
        </w:rPr>
        <w:t>
      ж) номер факса;</w:t>
      </w:r>
    </w:p>
    <w:bookmarkEnd w:id="586"/>
    <w:bookmarkStart w:name="z887" w:id="587"/>
    <w:p>
      <w:pPr>
        <w:spacing w:after="0"/>
        <w:ind w:left="0"/>
        <w:jc w:val="both"/>
      </w:pPr>
      <w:r>
        <w:rPr>
          <w:rFonts w:ascii="Times New Roman"/>
          <w:b w:val="false"/>
          <w:i w:val="false"/>
          <w:color w:val="000000"/>
          <w:sz w:val="28"/>
        </w:rPr>
        <w:t>
      з) дата и реквизиты документа о принятии решения о готовности участника служебной переписки к присоединению к общему процессу;</w:t>
      </w:r>
    </w:p>
    <w:bookmarkEnd w:id="587"/>
    <w:bookmarkStart w:name="z888" w:id="588"/>
    <w:p>
      <w:pPr>
        <w:spacing w:after="0"/>
        <w:ind w:left="0"/>
        <w:jc w:val="both"/>
      </w:pPr>
      <w:r>
        <w:rPr>
          <w:rFonts w:ascii="Times New Roman"/>
          <w:b w:val="false"/>
          <w:i w:val="false"/>
          <w:color w:val="000000"/>
          <w:sz w:val="28"/>
        </w:rPr>
        <w:t>
      и) другие сведения.</w:t>
      </w:r>
    </w:p>
    <w:bookmarkEnd w:id="588"/>
    <w:bookmarkStart w:name="z889" w:id="589"/>
    <w:p>
      <w:pPr>
        <w:spacing w:after="0"/>
        <w:ind w:left="0"/>
        <w:jc w:val="both"/>
      </w:pPr>
      <w:r>
        <w:rPr>
          <w:rFonts w:ascii="Times New Roman"/>
          <w:b w:val="false"/>
          <w:i w:val="false"/>
          <w:color w:val="000000"/>
          <w:sz w:val="28"/>
        </w:rPr>
        <w:t>
      14. В случае изменения информации об участнике служебной переписки или принятия решения об исключении государственного органа государства-члена из числа участников служебной переписки администратор национального сегмента государства-члена в срок, не превышающий 1 рабочий день, направляет в Комиссию уведомление об изменении информации, в том числе с указанием даты и оснований для внесения изменений в реестр.</w:t>
      </w:r>
    </w:p>
    <w:bookmarkEnd w:id="589"/>
    <w:bookmarkStart w:name="z890" w:id="590"/>
    <w:p>
      <w:pPr>
        <w:spacing w:after="0"/>
        <w:ind w:left="0"/>
        <w:jc w:val="both"/>
      </w:pPr>
      <w:r>
        <w:rPr>
          <w:rFonts w:ascii="Times New Roman"/>
          <w:b w:val="false"/>
          <w:i w:val="false"/>
          <w:color w:val="000000"/>
          <w:sz w:val="28"/>
        </w:rPr>
        <w:t>
      15. Присоединяющийся участник общего процесса должен выполнить процедуру присоединения в соответствии с пунктом 12 настоящего Порядка.</w:t>
      </w:r>
    </w:p>
    <w:bookmarkEnd w:id="590"/>
    <w:bookmarkStart w:name="z891" w:id="591"/>
    <w:p>
      <w:pPr>
        <w:spacing w:after="0"/>
        <w:ind w:left="0"/>
        <w:jc w:val="both"/>
      </w:pPr>
      <w:r>
        <w:rPr>
          <w:rFonts w:ascii="Times New Roman"/>
          <w:b w:val="false"/>
          <w:i w:val="false"/>
          <w:color w:val="000000"/>
          <w:sz w:val="28"/>
        </w:rPr>
        <w:t>
      16. При условии соблюдения требований и успешном выполнении действий в соответствии с пунктом 12 настоящего Порядка последующий обмен сведениями между присоединяющимся участниками общего процесса, осуществляется в соответствии с технологическими документами.</w:t>
      </w:r>
    </w:p>
    <w:bookmarkEnd w:id="591"/>
    <w:bookmarkStart w:name="z892" w:id="592"/>
    <w:p>
      <w:pPr>
        <w:spacing w:after="0"/>
        <w:ind w:left="0"/>
        <w:jc w:val="both"/>
      </w:pPr>
      <w:r>
        <w:rPr>
          <w:rFonts w:ascii="Times New Roman"/>
          <w:b w:val="false"/>
          <w:i w:val="false"/>
          <w:color w:val="000000"/>
          <w:sz w:val="28"/>
        </w:rPr>
        <w:t>
      17. В случае наличия нескольких действующих версий технологических документов общего процесса присоединяющийся участник общего процесса обеспечивает присоединение к самой поздней версии.</w:t>
      </w:r>
    </w:p>
    <w:bookmarkEnd w:id="592"/>
    <w:bookmarkStart w:name="z893" w:id="593"/>
    <w:p>
      <w:pPr>
        <w:spacing w:after="0"/>
        <w:ind w:left="0"/>
        <w:jc w:val="left"/>
      </w:pPr>
      <w:r>
        <w:rPr>
          <w:rFonts w:ascii="Times New Roman"/>
          <w:b/>
          <w:i w:val="false"/>
          <w:color w:val="000000"/>
        </w:rPr>
        <w:t xml:space="preserve"> VII. Описание процедуры присоединения к новой версии общего процесса</w:t>
      </w:r>
    </w:p>
    <w:bookmarkEnd w:id="593"/>
    <w:bookmarkStart w:name="z894" w:id="594"/>
    <w:p>
      <w:pPr>
        <w:spacing w:after="0"/>
        <w:ind w:left="0"/>
        <w:jc w:val="both"/>
      </w:pPr>
      <w:r>
        <w:rPr>
          <w:rFonts w:ascii="Times New Roman"/>
          <w:b w:val="false"/>
          <w:i w:val="false"/>
          <w:color w:val="000000"/>
          <w:sz w:val="28"/>
        </w:rPr>
        <w:t>
      18. С даты вступления в силу решения Коллегии Комиссии об утверждении новой редакции технологических документов, регламентирующей информационное взаимодействие в рамках новой версии общего процесса, государства-члены при координации Комиссии приступают к выполнению процедуры присоединения к новой версии общего процесса (в течение 6 месяцев с даты начала выполнения процедуры присоединения к новой версии общего процесса).</w:t>
      </w:r>
    </w:p>
    <w:bookmarkEnd w:id="594"/>
    <w:bookmarkStart w:name="z895" w:id="595"/>
    <w:p>
      <w:pPr>
        <w:spacing w:after="0"/>
        <w:ind w:left="0"/>
        <w:jc w:val="both"/>
      </w:pPr>
      <w:r>
        <w:rPr>
          <w:rFonts w:ascii="Times New Roman"/>
          <w:b w:val="false"/>
          <w:i w:val="false"/>
          <w:color w:val="000000"/>
          <w:sz w:val="28"/>
        </w:rPr>
        <w:t>
      19. Процедура перехода участника общего процесса на новую версию общего процесса завершается на основании результатов тестирования информационного взаимодействия между информационной системой участника общего процесса и администратора (или администратора национального сегмента) на соответствие требованиям новой редакции технологических документов, регламентирующих информационное взаимодействие при реализации общего процесса.</w:t>
      </w:r>
    </w:p>
    <w:bookmarkEnd w:id="595"/>
    <w:bookmarkStart w:name="z896" w:id="596"/>
    <w:p>
      <w:pPr>
        <w:spacing w:after="0"/>
        <w:ind w:left="0"/>
        <w:jc w:val="both"/>
      </w:pPr>
      <w:r>
        <w:rPr>
          <w:rFonts w:ascii="Times New Roman"/>
          <w:b w:val="false"/>
          <w:i w:val="false"/>
          <w:color w:val="000000"/>
          <w:sz w:val="28"/>
        </w:rPr>
        <w:t>
      20. Выполнение процедуры присоединения к новой версии общего процесса включает в себя мероприятия из состава указанных в пункте 12 настоящего порядка с учетом срока, определенного для присоединения к новой версии общего процесса в пункте 18 настоящего Порядка. Необходимость выполнения конкретных мероприятий определяется участником общего процесса самостоятельно.</w:t>
      </w:r>
    </w:p>
    <w:bookmarkEnd w:id="596"/>
    <w:bookmarkStart w:name="z897" w:id="597"/>
    <w:p>
      <w:pPr>
        <w:spacing w:after="0"/>
        <w:ind w:left="0"/>
        <w:jc w:val="both"/>
      </w:pPr>
      <w:r>
        <w:rPr>
          <w:rFonts w:ascii="Times New Roman"/>
          <w:b w:val="false"/>
          <w:i w:val="false"/>
          <w:color w:val="000000"/>
          <w:sz w:val="28"/>
        </w:rPr>
        <w:t>
      21. После выполнения процедуры присоединения к новой версии общего процесса всеми участниками общего процесса последующий обмен сведениями между ними осуществляется в соответствии с редакцией технологических документов, регламентирующими информационное взаимодействие при реализации новой версии общего процесса.</w:t>
      </w:r>
    </w:p>
    <w:bookmarkEnd w:id="597"/>
    <w:bookmarkStart w:name="z898" w:id="598"/>
    <w:p>
      <w:pPr>
        <w:spacing w:after="0"/>
        <w:ind w:left="0"/>
        <w:jc w:val="both"/>
      </w:pPr>
      <w:r>
        <w:rPr>
          <w:rFonts w:ascii="Times New Roman"/>
          <w:b w:val="false"/>
          <w:i w:val="false"/>
          <w:color w:val="000000"/>
          <w:sz w:val="28"/>
        </w:rPr>
        <w:t>
      22. Преобразование ранее сформированных данных в соответствии с требованиями новой редакции технологических документов при необходимости выполняются каждым участником общего процесса самостоятельно (в течение 6 месяцев с даты начала выполнения процедуры присоединения к новой версии общего процесса).".</w:t>
      </w:r>
    </w:p>
    <w:bookmarkEnd w:id="598"/>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