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53c0" w14:textId="5085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опубликования, но не ранее даты подписания Протокола об электронном обмене информацией между Евразийским экономическим союзом и его государствами-членами, с одной стороны, и Социалистической Республикой Вьетнам, с другой стороны, в рамках электронной системы сертификации и верификации происхождения товаров.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2025 г. № 124 "Об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 (далее – международные договоры с третьей страной).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процесс), включая описание процедур, выполняемых в рамках этого общего процесса.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для контроля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"технические условия" – документ, предусмотренный международным договором с третьей страной и определяющий технические требования к реализации информационного обмена, в том числе состав сервисов, электронных сообщений, структуру данных, состав и содержание используемых справочников и классификаторов, а также порядок и регламент информационного обмена между участниками такого обмена;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"третья страна" – государство, не являющееся членом Союза;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государства-члена" – орган или организация, уполномоченные государством-членом на выдачу сертификатов о происхождении товара и определенные в соответствии с международными договорами с третьей страной;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третьей страны" – орган или организация, уполномоченные третьей страной на выдачу сертификатов о происхождении товара и определенные в соответствии с международными договорами с третьей страной;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таможенный орган государства-члена" – государственный орган, уполномоченный государством-членом на осуществление функций по выработке государственной политики и нормативно-правовому регулированию и (или) осуществляющий функции по контролю и надзору в сфере таможенного дела;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"центральный таможенный орган третьей страны" – государственный орган, уполномоченный третьей страной на осуществление функций по выработке государственной политики и нормативно-правовому регулированию и (или) осуществляющий функции по контролю и надзору в сфере таможенного дела;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система сертификации и верификации происхождения товаров" – распределенная информационная система, в рамках которой обеспечивается формирование баз данных сертификатов о происхождении товара и реализация информационного обмена между уполномоченными органами государств-членов и центральным таможенным органом третьей страны, а также между уполномоченным органом третьей страны и центральными таможенными органами государств-членов в целях представления (получения) сведений из сертификатов о происхождении товара в электронном виде.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Договором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и актами органов Союза по вопросам создания и развития интегрированной информационной системы Союза.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P.EE.01, версия 1.0.0.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реализации общего процесса являются: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содействие развитию внешней торговли в рамках зоны свободной торговли между Союзом и третьими странами;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сокращение времени проведения таможенных операций и ускорение процедур таможенного контроля путем обеспечения возможности проверки подлинности, факта выдачи и содержания сертификата о происхождении товара, а также надежности информации, подтверждающей законность получения тарифных преференций участниками внешнеэкономической деятельности государств – участников информационного обмена;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использование безбумажных технологий во внешнеэкономической деятельности в соответствии с международной практикой путем создания уполномоченными органами государств-членов баз данных сертификатов о происхождении товара для проверки содержания любого выданного сертификата.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указанных целей требуется решить следующие задачи:</w:t>
      </w:r>
    </w:p>
    <w:bookmarkEnd w:id="28"/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обеспечить формирование и ведение баз данных сертификатов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происхождении товара;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организовать беспрепятственное и бесплатное представление сведений из баз данных сертификатов о происхождении товара в виде электронных документов и (или) сведений в электронном виде;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информационный обмен между уполномоченными органами государств-членов и центральным таможенным органом третьей страны, а также между уполномоченным органом третьей страны и центральными таможенными органами государств-членов в целях представления (получения) сведений из сертификатов о происхождении товара в электронном виде.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государства-члена, обеспечивающий: формирование и ведение базы данных сертификатов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который: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интеграционный сегмент Комиссии для представления этих сведений в центральный таможенный орган третьей страны по факту выдачи (аннулирования (отзыва)) такого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получение запроса из интеграционного сегмента Комиссии на представление сведений о сертификате 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представление сведений о сертификате о происхождении товара либо информации о его отсутствии в ответ на запрос центрального таможенного органа третьей страны, поступивший из интеграционного сегмента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получение запроса из интеграционного сегмента Комиссии на представление обновленных сведений из базы данных сертификатов о происхождении товара, выданных уполномоченным органом государства-члена, от центрального таможенного органа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представление обновленных сведений из базы данных сертификатов о происхождении товара, выданных уполномоченным органом государства-члена, либо информации об отсутствии обновлений, и их направление в ответ на запрос центрального таможенного органа третьей страны, поступивший из интеграционного сегмента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P.EE.01.ACT.002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государства-члена, который: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получение и обработку сведений о сертификате о происхождении товара из интеграционного сегмента Комиссии, представленных уполномоченным органом третьей страны по факту выдачи (аннулирования (отзыва)) такого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формирование и направление в интеграционный сегмент Комиссии запроса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интеграционного сегмента Комиссии сведений о сертификате о происхождении товара, выданном уполномоченным органом третьей страны, либо информации об отсутствии запрашиваемых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формирование и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интеграционный сегмент Комиссии запроса на представление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интеграционного сегмента Комиссии обновленных сведений из базы данных сертификатов о происхождении товара, выданных уполномоченным органом третьей страны, либо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обновлений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координирует информационное взаимодействие и обеспечивает бесперебойное функционирование интеграционного сегмента Комиссии, обеспечивающего: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 уполномоченного органа государства-члена сведений для направления в центральный таможенный орган третьей страны, в том числе по его запросу: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обновленных сведений из базы данных сертификатов о происхождении товара, выданных уполномоченным органом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 сведений (обновлений);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уполномоченному органу государства-члена поступивших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центрального таможенного органа третьей страны запроса на представление сведений о сертификате о происхождении товара или запроса на представление обновленных сведений из базы данных сертификатов 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центральному таможенному органу государства-члена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 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центральному таможенному органу государства-члена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центральному таможенному органу государства-члена информации об отсутствии сведений (обновлений);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 центрального таможенного органа государства-члена запроса на представление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или запроса на представление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для целей направления в уполномоченный орган третьей страны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процедуры получения сведений о сертификатах о происхождении товара;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представления сведений о сертификатах о происхождении товара.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процедур общего процесса, входящих в группу процедур получения сведений о сертификатах о происхождении товара, осуществляется получение центральным таможенным органом государства-члена из интеграционного сегмента Комиссии следующих видов сведений: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сведений о сертификате о происхождении товара, представляемых уполномоченным органом третьей страны по факту его выдачи (аннулирования (отзыва)) в соответствии с регламентом представления таких сведений, установленным в международном договоре Союза с третьей страной (техническими условиями);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сведений о выданном сертификате о происхождении товара, представляемых уполномоченным органом третьей страны в ответ на соответствующий запрос центрального таможенного органа государства-члена, либо информации об отсутствии запрашиваемых сведений;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обновленных сведений из базы данных сертификатов о происхождении товара, оформленных и выданных уполномоченным органом третьей страны, в ответ на соответствующий запрос центрального таможенного органа государства-члена, либо информации об отсутствии обновлений.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сертификатах о происхождении товара осуществляется в соответствии с Регламентом 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утвержденным Решением Коллегии Евразийской экономической комиссии от 27 января 2026 г. № 10 (далее – Регламент информационного взаимодействия между центральными таможенными органами и Комиссией).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утвержденному Решением Коллегии Евразийской экономической комиссии от 27 января 2026 г. № 10 (далее – Описание форматов и структур электронных документов и сведений).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процедур общего процесса, входящих в группу процедур представления сведений о сертификатах о происхождении товара, уполномоченные органы государств-членов обеспечивают представление в интеграционный сегмент Комиссии следующих видов сведений для целей их последующего представления центральным таможенным органам третьей страны: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сведений о сертификате о происхождении товара, представляемых уполномоченным органом государства-члена по факту его выдачи (аннулирования (отзыва)) в соответствии с регламентом представления таких сведений, установленным в международном договоре Союза с третьей страной (техническими условиями);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сведений о выданном сертификате о происхождении товара, представленных уполномоченным органом государства-члена в ответ на соответствующий запрос центрального таможенного органа третьей страны, либо информации об отсутствии запрашиваемых сведений;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обновленных сведений из базы данных сертификатов о происхождении товара, оформленных и выданных уполномоченным органом государства-члена, в ответ на соответствующий запрос центрального таможенного органа третьей страны, либо информации об отсутствии обновлений.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сертификатах о происхождении товара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утвержденным Решением Коллегии Евразийской экономической комиссии от 27 января 2026 г. № 10 (далее – Регламент информационного взаимодействия между уполномоченными органами и Комиссией).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Приведенное описание структуры общего процесса представлено на рисунке 1.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UnifiedModelingLanguage) и снабжена текстовым описанием.</w:t>
      </w:r>
    </w:p>
    <w:bookmarkEnd w:id="56"/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получения сведений  о сертификатах о происхождении товара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 получения сведений о сертификатах о происхождении товара выполняются в целях получения центральным таможенным органом государства-члена от Координатора соответствующих сведений, предоставляемых уполномоченным органом третьей страны.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получаемых сведений выполняются следующие процедуры общего процесса, включенные в группу процедур получения сведений о сертификатах о происхождении товара: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обновленных сведений из базы данных сертификатов о происхождении товара" (P.EE.01.PRC.001);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сведений о сертификате о происхождении товара по запросу" (P.EE.01.PRC.002);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сведений о сертификате о происхождении товара" (P.EE.01.PRC.003).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Приведенное описание группы процедур получения сведений о сертификатах о происхождении товара представлено на рисунке 2.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Перечень процедур общего процесса, входящих в группу процедур получения сведений о сертификатах о происхождении товара, приведен в таблице 2.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о сертификатах о происхождении товара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для получения центральным таможенным органом государства-члена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для получения центральным таможенным органом государства-члена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сведений о выданном уполномоченным органом третьей страны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предназначена для получения центральным таможенным органом государства-члена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представляемом уполномоченным органом третьей страны по факту его выдачи (аннулирования (отзыва)) в соответствии с регламентом представления таких сведений, установленным международным договором Союза с третьей страной (техническими условиями)</w:t>
            </w:r>
          </w:p>
        </w:tc>
      </w:tr>
    </w:tbl>
    <w:bookmarkStart w:name="z10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представления сведений о сертификатах о происхождении товара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представления сведений о сертификатах о происхождении товара выполняются в целях представления в интеграционный сегмент Комиссии сведений о сертификатах о происхождении товара, выданных уполномоченным органом государства-члена, для их последующей передачи центральному таможенному органу третьей страны.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представляемых сведений выполняются следующие процедуры общего процесса, включенные в группу процедур представления сведений о сертификатах о происхождении товара: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обновленных сведений из базы данных сертификатов о происхождении товара" (P.EE.01.PRC.004);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 сертификате о происхождении товара по запросу" (P.EE.01.PRC.005);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сведений о сертификате о происхождении товара" (P.EE.01.PRC.006).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Приведенное описание группы процедур представления сведений о сертификатах о происхождении товара представлено на рисунке 3.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4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</w:p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процедур общего процесса, входящих в группу процедур представления сведений о сертификатах о происхождении товара, приведен в таблице 3.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представления сведений о сертификатах о происхождении товара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по запросу центрального таможенного органа третьей страны обновленных сведений из базы данных сертификатов о происхождении товара, выданных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сертификате о происхождении товара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по запросу центрального таможенного органа третьей страны сведений о выданном уполномоченным органом государства-члена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P.EE.01.PRC.006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представления уполномоченным органом государства-члена в центральный таможенный орган третьей страны сведений о сертификате о происхождении товара по факту его выдачи (аннулирования (отзыва)) в соответствии с регламентом представления таких сведений, установленным международным договором Союза с третьей страной (техническими условиями)</w:t>
            </w:r>
          </w:p>
        </w:tc>
      </w:tr>
    </w:tbl>
    <w:bookmarkStart w:name="z1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2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данных, создаваемая на национальном уровне уполномоченным органом государства-члена, содержащая электронные сертификаты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и (или) сведения 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выданных этим уполномоченным органом государства-члена, а также информационный ресурс, формируемый по результатам информационного обмена на национальном уровне центральным таможенным органом государства-члена, содержащий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</w:tbl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центральных таможенных и уполномоченных органов государств-членов, осуществляется в соответствии с законодательством государств-членов.</w:t>
      </w:r>
    </w:p>
    <w:bookmarkEnd w:id="80"/>
    <w:bookmarkStart w:name="z12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кодирования информации, используемой в процессе информационного взаимодействия, применяются справочники и (или) классификаторы, определенные техническими условиями.</w:t>
      </w:r>
    </w:p>
    <w:bookmarkEnd w:id="82"/>
    <w:bookmarkStart w:name="z12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VIII. Процедуры общего процесса</w:t>
      </w:r>
    </w:p>
    <w:bookmarkEnd w:id="83"/>
    <w:bookmarkStart w:name="z12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получения сведений о сертификатах о происхождении товара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обновленных сведений из базы данных сертификатов о происхождении товара" (P.EE.01.PRC.001)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Схема выполнения процедуры "Получение обновленных сведений из базы данных сертификатов о происхождении товара" (P.EE.01.PRC.001) представлена на рисунке 4.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(P.EE.01.PRC.001)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Процедура "Получение обновленных сведений из базы данных сертификатов о происхождении товара" (P.EE.01.PRC.001) выполняется на регулярной основе в целях запроса и получения обновленных сведений из базы данных сертификатов о происхождении товара, выданных уполномоченным органом третьей страны. 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 Временной регламент запроса и получения обновленных сведений из базы данных сертификатов о происхождении товара, выданных уполномоченным органом третьей страны, определяется техническими условиями.</w:t>
      </w:r>
    </w:p>
    <w:bookmarkEnd w:id="89"/>
    <w:p>
      <w:pPr>
        <w:spacing w:after="0"/>
        <w:ind w:left="0"/>
        <w:jc w:val="both"/>
      </w:pPr>
      <w:bookmarkStart w:name="z134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27. Первой выполняется операция "Формирование и направление запроса на получение обновленных сведений из базы данных сертификатов о происхождении товара" (P.EE.01.OPR.001),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выполнения которой центральный таможенный орган государства-члена формирует и направляет в интеграционный сегмент Комиссии запрос на получение обновленных сведений из базы данных сертификатов о происхождении товара, выданных уполномоченным органом третьей страны.</w:t>
      </w:r>
    </w:p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поступлении в интеграционный сегмент Комиссии запроса на получение обновленных сведений из базы данных сертификатов о происхождении товара, выданных уполномоченным органом третьей страны, выполняется операция "Направление запроса на получение обновленных сведений из базы данных сертификатов о происхождении товара уполномоченному органу третьей страны" (P.EE.01.OPR.002), по результатам выполнения которой запрос на получение обновленных сведений из базы данных сертификатов о происхождении товара, выданных уполномоченным органом третьей страны, направляется уполномоченному органу третьей страны.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поступлении в интеграционный сегмент Комиссии обновленных сведений из базы данных сертификатов о происхождении товара, выданных уполномоченным органом третьей страны, или информации об отсутствии обновлений, сформированных в ответ на запрос, направленный в рамках выполнения операции "Направление запроса на получение обновленных сведений из базы данных сертификатов о происхождении товара уполномоченному органу третьей страны" (P.EE.01.OPR.002), выполняется операция "Получение и направление обновленных сведений из базы данных сертификатов о происхождении товара, выданных уполномоченным органом третьей страны" (P.EE.01.OPR.003), по результатам выполнения которой в центральный таможенный орган государства-члена направляются обновленные сведения из базы данных сертификатов о происхождении товара, выданных уполномоченным органом третьей страны, либо уведомление об отсутствии обновлений.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поступлении в центральный таможенный орган государства-члена обновленных сведений из базы данных сертификатов о происхождении товара, выданных уполномоченным органом третьей страны, либо уведомления об отсутствии обновлений, выполняется операция "Прием и обработка обновленных сведений из базы данных сертификатов о происхождении товара, выданных уполномоченным органом третьей страны" (P.EE.01.OPR.004), по результатам выполнения которой центральный таможенный орган государства-члена осуществляет обработку полученных обновленных сведений из базы данных сертификатов о происхождении товара, выданных уполномоченным органом третьей страны, либо уведомления об отсутствии обновлений. В составе обновленных сведений из базы данных сертификатов о происхождении товара, выданных уполномоченным органом третьей страны, могут быть переданы следующие виды сведений: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выданном оригинале сертификата о происхождении товара (далее – оригинал сертификата о происхождении товара);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выданном дубликате сертификата о происхождении товара (в случае выдачи сертификата на бумажном носителе, далее – дубликат сертификата о происхождении товара);</w:t>
      </w:r>
    </w:p>
    <w:bookmarkEnd w:id="95"/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выданном сертификате о происхождении товара взамен ранее выданного (в случае обнаружения ошибок или неточностей, содержащихся в ранее выданном сертификате, далее – сертификат о происхождении товара для замены);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аннулировании (отзыве) ранее выданного сертификата о происхождении товара (далее – аннулированный сертификат о происхождении товара).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Результатом выполнения процедуры "Получение обновленных сведений из базы данных сертификатов о происхождении товара" (P.EE.01.PRC.001) является получение центральным таможенным органом государства-члена обновленных сведений из базы данных сертификатов о происхождении товара, выданных уполномоченным органом третьей страны, либо уведомления об отсутствии обновлений.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операций общего процесса, выполняемых в рамках процедуры "Получение обновленных сведений из базы данных сертификатов о происхождении товара" (P.EE.01.PRC.001), приведен в таблице 6.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обновленных сведений из базы данных сертификатов о происхождении товара" (P.EE.01.PRC.001)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на получение обновленных сведений из базы данных сертификатов 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обновленных сведений из базы данных сертификатов о происхождении товара, выданных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4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запроса </w:t>
      </w:r>
      <w:r>
        <w:br/>
      </w:r>
      <w:r>
        <w:rPr>
          <w:rFonts w:ascii="Times New Roman"/>
          <w:b/>
          <w:i w:val="false"/>
          <w:color w:val="000000"/>
        </w:rPr>
        <w:t xml:space="preserve">на получение обновленных сведений из базы данных сертификатов </w:t>
      </w:r>
      <w:r>
        <w:br/>
      </w:r>
      <w:r>
        <w:rPr>
          <w:rFonts w:ascii="Times New Roman"/>
          <w:b/>
          <w:i w:val="false"/>
          <w:color w:val="000000"/>
        </w:rPr>
        <w:t>о происхождении товара" (P.EE.01.OPR.001)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на получение обновленных сведений из базы данных сертификатов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на регулярной основе. Временной регламент запроса обновленных сведений из базы данных сертификатов о происхождении товара, оформленных и выданных уполномоченным органом третьей страны, определяется техническими условиями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интеграционный сегмент Комиссии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обновленных сведений из базы данных сертификатов о происхождении товара, выданных уполномоченным органом третьей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обновленных сведений из базы данных сертификатов о происхождении товара, выданных уполномоченным органом третьей страны, направлен в интеграционный сегмент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на получение обновленных сведений из базы данных сертификатов о происхождении товара уполномоченному органу третьей страны" (P.EE.01.OPR.002)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в интеграционный сегмент Комиссии запроса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выданных уполномоченным органом третьей страны (операция "Формирование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направление запроса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товара" (P.EE.01.OPR.001))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получение и направление уполномоченному органу третьей страны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обновленных сведений из базы данных сертификатов о происхождении товара, выданных уполномоченным органом третьей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Регламентом информационного взаимодействия между центральными таможенными органами и Комиссией и соответствующими техническими условиями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получение обновленных сведений из базы данных сертификатов о происхождении товара, выданных уполномоченным органом третьей страны, направлен уполномоченному органу третьей страны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направление обновленных сведений из базы данных сертификатов о происхождении товара, выданных уполномоченным органом третьей страны" (P.EE.01.OPR.003)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сертификатов 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(операция выполняется автоматически 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в интеграционный сегмент Комиссии ответа на запрос на получение обновленных сведений из базы данных сертификатов о происхождении товара, выданных уполномоченным органом третьей страны (операция "Направление запроса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третьей страны" (P.EE.01.OPR.002))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центральный таможенный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 направляются 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страны, либо уведомление об отсутствии обновлений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из базы данных сертификатов о происхождении товара, выданных уполномоченным органом третьей страны, либо уведомление об отсутствии обновлений направлены в центральный таможенный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</w:tbl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10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операции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товара,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страны"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(P.EE.01.OPR.004)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обновленных сведений из базы данных сертификатов 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обновленных сведений из базы данных сертификатов о происхождении товара, выданных уполномоченным органом третьей страны, либо уведомления об отсутствии обновлений (операция "Получение и направление обновленных сведений из базы данных сертификатов о происхождении товара, выданных уполномоченным органом третьей страны" (P.EE.01.OPR.003))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прием и обработку полученных сведений в соответствии с Регламентом информационного взаимодействия между центральными таможенными органами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Комиссией.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обновленных сведений из базы данных сертификатов о происхождении товара, выданных уполномоченным органом третьей страны, могут быть переданы следующие виды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 выданном оригинале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 выданном дубликате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выданном сертификате о происхождении товара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об аннулированном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из базы данных сертификатов о происхождении товара, выданных уполномоченным органом третьей страны, либо уведомления об отсутствии обновлений обработаны</w:t>
            </w:r>
          </w:p>
        </w:tc>
      </w:tr>
    </w:tbl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сведений о сертификате о происхождении товара по запросу" (P.EE.01.PRC.002)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Схема выполнения процедуры "Получение сведений о сертификате о происхождении товара по запросу" (P.EE.01.PRC.002) представлена на рисунке 5.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Процедура "Получение сведений о сертификате о происхождении товара по запросу" (P.EE.01.PRC.002) выполняется при возникновении обоснованных сомнений относительно достоверности сертификата о происхождении товара, выданного уполномоченным органом третьей страны, либо при отсутствии сведений об определенном сертификате о происхождении товара в базе данных сертификатов о происхождении товара, выданных уполномоченным органом третьей страны, либо при осуществлении простой выборочной проверки. 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Первой выполняется операция "Формирование и направление запроса для представления сведений о сертификате о происхождении товара" (P.EE.01.OPR.005), по результатам выполнения которой центральный таможенный орган государства-члена формирует и направляет в интеграционный сегмент Комиссии запрос для представления сведений о сертификате о происхождении товара, выданном уполномоченным органом третьей страны.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в интеграционный сегмент Комиссии запроса для представления сведений о сертификате о происхождении товара, выданном уполномоченным органом третьей страны, выполняется операция "Направление запроса для представления сведений о сертификате о происхождении товара уполномоченному органу третьей страны" (P.EE.01.OPR.006), по результатам выполнения которой запрос для представления сведений о сертификате о происхождении товара, выданном уполномоченным органом третьей страны, направляется уполномоченному органу третьей страны.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поступлении в интеграционный сегмент Комиссии в ответ на запрос запрашиваемых сведений либо информации об их отсутствии выполняется операция "Получение и направление сведений, поступивших в ответ на запрос для представления сведений о сертификате о происхождении товара, выданном уполномоченным органом третьей страны" (P.EE.01.OPR.007), по результатам выполнения которой в центральный таможенный орган государства-члена направляются сведения о сертификате о происхождении товара, выданном уполномоченным органом третьей страны, либо уведомление об отсутствии сведений, удовлетворяющих параметрам запроса.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поступлении в центральный таможенный орган государства-члена в ответ на запрос сведений о сертификате о происхождении товара, выданном уполномоченным органом третьей страны, либо уведомления об отсутствии сведений, удовлетворяющих параметрам запроса, выполняется операция "Прием и обработка сведений, поступивших в ответ на запрос для представления сведений о сертификате о происхождении товара, выданном уполномоченным органом третьей страны" (P.EE.01.OPR.008), по результатам выполнения которой центральный таможенный орган государства-члена осуществляет обработку полученных сведений о сертификате о происхождении товара, выданном уполномоченным органом третьей страны, либо уведомления об отсутствии сведений, удовлетворяющих параметрам запроса.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Результатами выполнения процедуры "Получение сведений о сертификате о происхождении товара по запросу" (P.EE.01.PRC.002) являются получение центральным таможенным органом государства-члена сведений о сертификате о происхождении товара, выданном уполномоченным органом третьей страны, либо уведомления об отсутствии сведений, удовлетворяющих параметрам запроса.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Перечень операций общего процесса, выполняемых в рамках процедуры "Получение сведений о сертификате о происхождении товара по запросу" (P.EE.01.PRC.002), приведен в таблице 11.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7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о сертификате о происхождении товара по запросу" (P.EE.01.PRC.002)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направление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 уполномоченному органу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сведений, поступивших в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сведений, поступивших в ответ на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7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"Формирование и направление запроса </w:t>
      </w:r>
      <w:r>
        <w:br/>
      </w:r>
      <w:r>
        <w:rPr>
          <w:rFonts w:ascii="Times New Roman"/>
          <w:b/>
          <w:i w:val="false"/>
          <w:color w:val="000000"/>
        </w:rPr>
        <w:t>для представления сведений о сертификате о происхождении товара" (P.EE.01.OPR.005)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направление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случае необходимости получения центральным таможенным органом государства-члена сведений о сертификате 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интеграционный сегмент Комиссии 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страны,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Регламентом информационного взаимодействия между центральными таможенными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страны,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интеграционный сегмент Комиссии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7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для представления сведений о сертификате о происхождении товара уполномоченному органу третьей страны" (P.EE.01.OPR.006)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 уполномоченному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в интеграционный сегмент Комиссии запроса для представления сведений о сертификате о происхождении товара, выданном уполномоченным органом третьей страны (операция "Формирование и направление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товара" (P.EE.01.OPR.005))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получение и направление уполномоченному органу третьей страны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страны, в соответствии с Регламентом информационного взаимодействия между центральными таможенными органами и Комиссией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соответствующими техническими условиями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страны, направлен уполномоченному органу третьей страны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7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направление сведений,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поступивших в ответ на запрос для представления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товара, выданном уполномоченным органом третьей страны" (P.EE.01.OPR.007)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сведений, поступивших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ответ на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интеграционный сегмент Комиссии ответа на запрос для представления сведений о сертификате о происхождении товара, выданном уполномоченным органом третьей страны (операция "Направление запроса для представления сведений о сертификате о происхождении товара уполномоченному органу третьей страны" (P.EE.01.OPR.006))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центральный таможенный орган государства-члена направляются 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страны, либо уведомление об отсутствии сведений, удовлетворяющих параметрам запроса, в соответствии с Регламентом информационного взаимодействия между центральными таможенными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третьей страны, либо уведомление об отсутствии сведений, удовлетворяющих параметрам запроса, направлены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центральный таможенный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7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поступивших </w:t>
      </w:r>
      <w:r>
        <w:br/>
      </w:r>
      <w:r>
        <w:rPr>
          <w:rFonts w:ascii="Times New Roman"/>
          <w:b/>
          <w:i w:val="false"/>
          <w:color w:val="000000"/>
        </w:rPr>
        <w:t xml:space="preserve">в ответ на запрос для представления сведений о сертификате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происхождении товара, выданном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>третьей страны" (P.EE.01.OPR.008)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сведений, поступивших в ответ на 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страны, или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сведений, удовлетворяющих параметрам запроса (операция "Получение и направление сведений, поступивших в ответ на 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страны" (P.EE.01.OPR.007))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полученных сведений в соответствии с Регламентом информационного взаимодействия между центральными таможенными органами и Комиссией.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сведений, поступивших в ответ на 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страны, могут быть переданы сведения, удовлетворяющие параметрам запроса, одного из следующих видов: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 выданном оригинале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 выданном дубликате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выданном сертификате о происхождении товара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 аннулированном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третьей страны, или уведомление об отсутствии сведений, удовлетворяющих параметрам запроса, получены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обработаны</w:t>
            </w:r>
          </w:p>
        </w:tc>
      </w:tr>
    </w:tbl>
    <w:bookmarkStart w:name="z18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 сертификате </w:t>
      </w:r>
      <w:r>
        <w:br/>
      </w:r>
      <w:r>
        <w:rPr>
          <w:rFonts w:ascii="Times New Roman"/>
          <w:b/>
          <w:i w:val="false"/>
          <w:color w:val="000000"/>
        </w:rPr>
        <w:t>о происхождении товара" (P.EE.01.PRC.003)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Схема выполнения процедуры "Получение сведений о сертификате о происхождении товара" (P.EE.01.PRC.003) представлена на рисунке 6.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7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(P.EE.01.PRC.003)</w:t>
      </w:r>
    </w:p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Процедура "Получение сведений о сертификате о происхождении товара" (P.EE.01.PRC.003) выполняется при поступлении в интеграционный сегмент Комиссии сведений о сертификате о происхождении товара, представленных уполномоченным органом третьей страны по факту выдачи (аннулирования (отзыва)) такого сертификата.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в интеграционный сегмент Комиссии сведений о сертификате о происхождении товара, представленных уполномоченным органом третьей страны по факту выдачи (аннулирования (отзыва)) такого сертификата, выполняется операция "Направление сведений о сертификате о происхождении товара, выданном уполномоченным органом третьей страны" (P.EE.01.OPR.009), по результатам которой сведения о сертификате о происхождении товара, представленные уполномоченным органом третьей страны, автоматически направляются центральному таможенному органу государства-члена.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поступлении в центральный таможенный орган государства-члена сведений о сертификате о происхождении товара, представленные уполномоченным органом третьей страны по факту выдачи (аннулирования (отзыва)) такого сертификата, выполняется операция "Прием и обработка сведений о сертификате о происхождении товара, выданном уполномоченным органом третьей страны" (P.EE.01.OPR.010), по результатам которой центральный таможенный орган государства-члена формирует и направляет в интеграционный сегмент Комиссии уведомление о результатах обработки полученных сведений.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поступлении в интеграционный сегмент Комиссии от центрального таможенного органа государства-члена уведомления о результатах обработки полученных сведений выполняется операция "Получение уведомления о результатах обработки сведений" (P.EE.01.OPR.011), по результатам выполнения которой уведомление о результатах обработки сведений обрабатывается в интеграционном сегменте Комиссии для целей его направления уполномоченному органу третьей страны.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Результатами выполнения процедуры "Получение сведений о сертификате о происхождении товара" (P.EE.01.PRC.003) являются получение и обработка центральным таможенным органом государства-члена сведений о сертификате о происхождении товара, представленных уполномоченным органом третьей страны по факту выдачи (аннулирования (отзыва)) такого сертификата, поступивших в интеграционный сегмент Комиссии, а также формирование и направление в интеграционный сегмент Комиссии уведомления о результатах обработки полученных сведений.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Перечень операций, выполняемых в рамках процедуры "Получение сведений о сертификате о происхождении товара" (P.EE.01.PRC.003), приведен в Таблице 16.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9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бизнес-процесса, выполняемых в рамках процедуры "Получение сведений о сертификате о происхождении товара" </w:t>
      </w:r>
      <w:r>
        <w:br/>
      </w:r>
      <w:r>
        <w:rPr>
          <w:rFonts w:ascii="Times New Roman"/>
          <w:b/>
          <w:i w:val="false"/>
          <w:color w:val="000000"/>
        </w:rPr>
        <w:t>(P.EE.01.PRC.003)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19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о сертификате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происхождении товара, выданном уполномоченным органом </w:t>
      </w:r>
      <w:r>
        <w:br/>
      </w:r>
      <w:r>
        <w:rPr>
          <w:rFonts w:ascii="Times New Roman"/>
          <w:b/>
          <w:i w:val="false"/>
          <w:color w:val="000000"/>
        </w:rPr>
        <w:t>третьей страны" (P.EE.01.OPR.009)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в интеграционный сегмент Комиссии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представленных уполномоченным органом третьей страны по факту выдачи (аннулирования (отзыва)) такого сертификата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предоставляемых сведений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обработку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центральный таможенный орган государства-члена сведения о сертификате о происхождении товара, представленных уполномоченным органом третьей страны по факту выдачи (аннулирования (отзыва)) такого сертификата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товара, представленные уполномоченным органом третьей страны по факту выдачи (аннулирования (отзыва)) такого сертификата, направлены в центральный таможенный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20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товара, выданном уполномоченным органом третьей страны" (P.EE.01.OPR.010)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представленных уполномоченным органом третьей страны по факту выдачи (аннулирования (отзыва)) такого сертификата (операция "Направление сведений о сертификате о происхождении товара, выданном уполномоченным органом третьей страны" (P.EE.01.OPR.009))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предоставляемых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и выполняет обработку полученных сведений о сертификате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представленных уполномоченным органом третьей страны по факту выдачи (аннулирования (отзыва)) такого сертификата, формирует и направляет в интеграционный сегмент Комиссии уведомление о результатах обработки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сведений о сертификате о происхождении товара, представленных уполномоченным органом третьей страны по факту выдачи (аннулирования (отзыва)) такого сертификата, могут быть переданы один из следующих видов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 выданном оригинале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 выданном дубликате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выданном сертификате о происхождении товара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 аннулированном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представленные уполномоченным органом третьей страны по факту выдачи (аннулирования (отзыва)) такого сертификата, получены и обработаны,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интеграционный сегмент Комиссии направлено уведомление о результатах обработки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0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обработки сведений" (P.EE.01.OPR.011)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обработки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сведений (операция "Прием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страны" (P.EE.01.OPR.010))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предоставляемых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прием и обработку уведомления о результатах обработки сведений для целей его направления уполномоченному органу третьей страны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получено и обработано в интеграционном сегменте Комиссии</w:t>
            </w:r>
          </w:p>
        </w:tc>
      </w:tr>
    </w:tbl>
    <w:bookmarkStart w:name="z20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представления сведений о сертификатах о происхождении товара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"Представление обновленных сведений из базы данных сертификатов о происхождении товара" (P.EE.01.PRC.004)</w:t>
      </w:r>
    </w:p>
    <w:bookmarkEnd w:id="139"/>
    <w:bookmarkStart w:name="z2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Схема выполнения процедуры "Представление обновленных сведений из базы данных сертификатов о происхождении товара" (P.EE.01.PRC.004) представлена на рисунке 7.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(P.EE.01.PRC.004)</w:t>
      </w:r>
    </w:p>
    <w:bookmarkEnd w:id="141"/>
    <w:bookmarkStart w:name="z2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Процедура "Представление обновленных сведений из базы данных сертификатов о происхождении товара" (P.EE.01.PRC.004) предназначена для представления по запросу центрального таможенного органа третьей страны обновленных сведений из базы данных сертификатов о происхождении товара, выданных уполномоченным органом государства-члена.</w:t>
      </w:r>
    </w:p>
    <w:bookmarkEnd w:id="142"/>
    <w:bookmarkStart w:name="z21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 Временной регламент обработки запроса и представления обновленных сведений из базы данных сертификатов о происхождении товара, выданных уполномоченным органом государства-члена, определяется в технических условиях.</w:t>
      </w:r>
    </w:p>
    <w:bookmarkEnd w:id="143"/>
    <w:bookmarkStart w:name="z21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поступлении в интеграционный сегмент Комиссии запроса на получение обновленных сведений из базы данных сертификатов о происхождении товара, выданных уполномоченным органом государства-члена, выполняется операция "Направление запроса для получения обновленных сведений из базы данных сертификатов о происхождении товара уполномоченному органому государства-члена" (P.EE.01.OPR.012), по результатам выполнения которой в уполномоченный орган государства-члена направляется запрос для получения обновленных сведений из базы данных сертификатов о происхождении товара.</w:t>
      </w:r>
    </w:p>
    <w:bookmarkEnd w:id="144"/>
    <w:bookmarkStart w:name="z21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поступлении в уполномоченный орган государства-члена запроса для получения обновленных сведений из базы данных сертификатов о происхождении товара выполняется операция "Представление сведений в ответ на запрос для получения обновленных сведений из базы данных сертификатов о происхождении товара" (P.EE.01.OPR.013), по результатам выполнения которой уполномоченный орган государства-члена обеспечивает обработку запроса, формирование и представление в интеграционный сегмент Комиссии обновленных сведений из базы данных сертификатов о происхождении товара или уведомления об отсутствии обновлений.</w:t>
      </w:r>
    </w:p>
    <w:bookmarkEnd w:id="145"/>
    <w:bookmarkStart w:name="z21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обновленных сведений из базы данных сертификатов о происхождении товара, выданных уполномоченным органом государства-члена, в соответствии с параметрами запроса включаются следующие виды сведений:</w:t>
      </w:r>
    </w:p>
    <w:bookmarkEnd w:id="146"/>
    <w:bookmarkStart w:name="z21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выданном оригинале сертификата о происхождении товара;</w:t>
      </w:r>
    </w:p>
    <w:bookmarkEnd w:id="147"/>
    <w:bookmarkStart w:name="z2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выданном дубликате сертификата о происхождении товара;</w:t>
      </w:r>
    </w:p>
    <w:bookmarkEnd w:id="148"/>
    <w:bookmarkStart w:name="z22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выданном сертификате о происхождении товара для замены;</w:t>
      </w:r>
    </w:p>
    <w:bookmarkEnd w:id="149"/>
    <w:bookmarkStart w:name="z22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аннулированном сертификате о происхождении товара.</w:t>
      </w:r>
    </w:p>
    <w:bookmarkEnd w:id="150"/>
    <w:p>
      <w:pPr>
        <w:spacing w:after="0"/>
        <w:ind w:left="0"/>
        <w:jc w:val="both"/>
      </w:pPr>
      <w:bookmarkStart w:name="z222" w:id="151"/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поступлении в интеграционный сегмент Комиссии от уполномоченного органа государства-члена обновленных сведений из базы данных сертификатов о происхождении товара или уведомления об отсутствии обновлений выполняется операция "Получение обновленных сведений из базы данных сертификатов о происхождении товара, выданных уполномоченным органом государства-члена" (P.EE.01.OPR.014), по результатам выполнения которой обеспечивается получение и обработка в интеграционном сегменте Комиссии обновленных сведений из базы данных сертификатов о происхождении товара или уведомления об отсутствии обновлений для последующего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направления центральному таможенному органу третьей страны.</w:t>
      </w:r>
    </w:p>
    <w:bookmarkStart w:name="z22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Результатами выполнения процедуры "Представление обновленных сведений из базы данных сертификатов о происхождении товара" (P.EE.01.PRC.004) являются получение и обработка обновленных сведений из базы данных сертификатов о происхождении товара или уведомления об отсутствии обновлений для последующего их направления центральному таможенному органу третьей страны.</w:t>
      </w:r>
    </w:p>
    <w:bookmarkEnd w:id="152"/>
    <w:bookmarkStart w:name="z22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Перечень операций общего процесса, выполняемых в рамках процедуры "Представление обновленных сведений из базы данных сертификатов о происхождении товара" (P.EE.01.PRC.004), приведен в таблице 20.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2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обновленных сведений из базы данных сертификатов о происхождении товара" (P.EE.01.PRC.004)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получения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уполномоченному органу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в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запрос для получения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2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для получения обновленных сведений из базы данных сертификатов о происхождении товара уполномоченному органу государства-члена" (P.EE.01.OPR.012)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получения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уполномоченному органу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поступлении в интеграционный сегмент Комиссии запроса для получения обновленных сведений из базы данных сертификатов о происхождении товара, выданных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обеспечиает обработку и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 государства-члена запроса для получения обновленных сведений из базы данных сертификатов о происхождении товара, выданных уполномоченным органом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получения обновленных сведений из базы данных сертификатов о происхождении товара направлен в уполномоченный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3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в ответ на запрос для получения обновленных сведений из базы данных сертификатов о происхождении товара" (P.EE.01.OPR.013)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в ответ на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обновленных сведений из базы данных сертификатов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обновленных сведений из базы данных сертификатов о происхождении товара (операция "Направление запроса для получения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уполномоченному органу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государства-члена" (P.EE.01.OPR.012))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запроса и представляемых сведений должны соответствовать Описанию форматов и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запроса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обновленных сведений из базы данных сертификатов о происхождении товара, в соответствии с параметрами запроса формирует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интеграционный сегмент Комиссии 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или уведомление об отсутствии обновлений в соответствии с Регламентом информационного взаимодействия между уполномоченными органами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обновленных сведений из базы данных сертификатов о происхождении товара, выданных уполномоченным органом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параметрами запроса включаются следующие виды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 выданном оригинале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 выданном дубликате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выданном сертификате о происхождении товара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 аннулированном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или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обновлений направлены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интеграционный сегмент Комиссии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3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обновленных сведений из базы данных сертификатов о происхождении товара, выданных уполномоченным органом государства-члена" (P.EE.01.OPR.014)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обновленных сведений из базы данных сертификатов о происхождении товара, выданных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интеграционный сегмент Комиссии от уполномоченного органа государства-члена обновленных сведений из базы данных сертификатов о происхождении товара или уведомления об отсутствии обновлений (операция "Представление сведений в ответ на запрос для получения обновленных сведений из базы данных сертификатов о происхождении товара" (P.EE.01.OPR.013))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обеспечивает получение и обработку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интеграционном сегменте Комиссии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или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обновлений для последующего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направления центральному таможенному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или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обновлений обработаны для целей их направления центральному таможенному органу третьей страны</w:t>
            </w:r>
          </w:p>
        </w:tc>
      </w:tr>
    </w:tbl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"Представление сведений о сертификате о происхождении товара по запросу" (P.EE.01.PRC.005)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Схема выполнения процедуры "Представление сведений о сертификате о происхождении товара по запросу" (P.EE.01.PRC.005) представлена на рисунке 8.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Процедура "Представление сведений о сертификате о происхождении товара по запросу" (P.EE.01.PRC.005) выполняется при поступлении в интеграционный сегмент Комиссии от центрального таможенного органа третьей страны запроса для представления сведений о сертификате о происхождении товара, выданном уполномоченным органом государства-члена.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поступлении в интеграционный сегмент Комиссии от центрального таможенного органа третьей страны запроса для представления сведений о сертификате о происхождении товара, выданном уполномоченным органом государства-члена, выполняется операция "Направление запроса для представления сведений о сертификате о происхождении товара уполномоченному органу государства-члена" (P.EE.01.OPR.015), по результатам выполнения которой уполномоченному органу государства-члена направляется запрос для представления сведений о сертификате о происхождении товара, выданном уполномоченным органом государства-члена.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поступлении в уполномоченный орган государства-члена запроса для представления сведений о сертификате о происхождении товара, выданном уполномоченным органом государства-члена, выполняется операция "Представление в ответ на запрос сведений о сертификате о происхождении товара, выданном уполномоченным органом государства-члена" (P.EE.01.OPR.016), по результатам выполнения которой уполномоченный орган государства-члена формирует и направляет в интеграционный сегмент Комиссии сведения о сертификате о происхождении товара, выданном уполномоченным органом государства-члена, либо уведомление об отсутствии сведений, удовлетворяющих параметрам запроса.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поступлении в интеграционный сегмент Комиссии в ответ на запрос центрального таможенного органа третьей страны сведений о сертификате о происхождении товара, выданном уполномоченным органом государства-члена, либо уведомления об отсутствии сведений, удовлетворяющих параметрам запроса, выполняется операция "Получение в ответ на запрос сведений о сертификате о происхождении товара, выданном уполномоченным органом государства-члена" (P.EE.01.OPR.017), по результатам выполнения которой обеспечивается получение в интеграционном сегменте Комиссии сведений о сертификате о происхождении товара, выданном уполномоченным органом государства-члена, либо уведомления об отсутствии сведений, удовлетворяющих параметрам запроса, и их обработка для последующего направления центральному таможенному органу третьей страны.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Результатами выполнения процедуры "Представление сведений о сертификате о происхождении товара по запросу" (P.EE.01.PRC.005) являются обработка в уполномоченном органе государства-члена поступившего от центрального таможенного органа третьей страны запроса для представления сведений о сертификате о происхождении товара, выданном уполномоченным органом государства-члена, и получение в интеграционном сегменте Комиссии сведений о сертификате о происхождении товара, выданном уполномоченным органом государства-члена, либо уведомления об отсутствии сведений, удовлетворяющих параметрам запроса, и их обработка для последующего направления центральному таможенному органу третьей страны.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Перечень операций общего процесса, выполняемых в рамках процедуры "Представление сведений о сертификате о происхождении товара по запросу" (P.EE.01.PRC.005), приведен в таблице 24.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4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"Представление сведений о сертификате о происхождении товара по запросу" (P.EE.01.PRC.005)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 уполномоченному органу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ответ на запрос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в ответ на запрос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5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запроса для представления сведений о сертификате о происхождении товара уполномоченному органу государства-члена" (P.EE.01.OPR.015)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 уполномоченному органу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интеграционный сегмент Комиссии от центрального таможенного органа третьей страны запроса для представления сведений 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государства-члена направляется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государства-члена, направлен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5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в ответ на запрос сведений о сертификате о происхождении товара, выданном уполномоченным органом государства-члена" (P.EE.01.OPR.016)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ответ на 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государства-члена (операция "Направление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государства-члена" (P.EE.01.OPR.015))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запроса и представляемых сведений должны соответствовать Описанию форматов и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осуществляет прием и обработку поступившего запроса для представления сведений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направляет в интеграционный сегмент Комиссии сведения о сертификате о происхождении товара, выданном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государства-члена, либо уведомление об отсутствии сведений, удовлетворяющих параметрам запроса,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сведений о сертификате о происхождении товара, выданном уполномоченным органом государства-члена, направляются сведения, удовлетворяющие параметрам запроса, одного из следующих видов: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 выданном оригинале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 выданном дубликате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о выданном сертификате о происхождении товара для замены;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 аннулированном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государства-члена, либо уведомление об отсутствии сведений, удовлетворяющих параметрам запроса, направлены в интеграционный сегмент Комиссии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6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в ответ на запрос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товара, выданном уполномоченным органом государства-члена" (P.EE.01.OPR.017)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в ответ на 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интеграционный сегмент Комиссии в ответ на запрос центрального таможенного органа третьей страны сведений о сертификате о происхождении товара, выданном уполномоченным органом государства-члена, либо уведомления об отсутствии сведений, удовлетворяющих параметрам запроса (операция "Представление в ответ на запрос сведений о сертификате о происхождении товара, выданном уполномоченным органом государства-члена" (P.EE.01.OPR.016))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государства-члена, либо уведомление об отсутствии сведений, удовлетворяющих параметрам запроса, обрабатываются для последующего направления центральному таможенному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государства-члена, или уведомление об отсутствии сведений, удовлетворяющих параметрам запроса, получены и обработаны в интеграционном сегменте Комиссии</w:t>
            </w:r>
          </w:p>
        </w:tc>
      </w:tr>
    </w:tbl>
    <w:p>
      <w:pPr>
        <w:spacing w:after="0"/>
        <w:ind w:left="0"/>
        <w:jc w:val="both"/>
      </w:pPr>
      <w:bookmarkStart w:name="z261" w:id="173"/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"Представление сведений о сертификате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происхождении товара" (P.EE.01.PRC.006)</w:t>
      </w:r>
    </w:p>
    <w:bookmarkStart w:name="z2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Схема выполнения процедуры "Представление сведений о сертификате о происхождении товара" (P.EE.01.PRC.006) представлена на рисунке 9.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4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(P.EE.01.PRC.006)</w:t>
      </w:r>
    </w:p>
    <w:bookmarkStart w:name="z2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Процедура "Представление сведений о сертификате о происхождении товара" (P.EE.01.PRC.006) выполняется в целях представления уполномоченным органом государства-члена в центральный таможенный орган третьей страны сведений о сертификате о происхождении товара по факту его выдачи (аннулирования (отзыва)) уполномоченным органом государства-члена.</w:t>
      </w:r>
    </w:p>
    <w:bookmarkEnd w:id="176"/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выполняется в отношении определенной третьей страны, в случае если такой вид информационного взаимодействия предусмотрен международным договором Союза с третьей страной (техническими условиями). Временной регламент представления сведений о сертификате о происхождении товара определяется в технических условиях.</w:t>
      </w:r>
    </w:p>
    <w:bookmarkEnd w:id="177"/>
    <w:bookmarkStart w:name="z2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выдаче уполномоченным органом государства-члена сертификата о происхождении товара для представления центральному таможенному органу третьей страны либо аннулировании (отзыве) ранее выданного сертификата о происхождении товара, сведения о котором ранее были направлены центральному таможенному органу третьей страны, выполняется операция "Представление сведений о сертификате о происхождении товара, выданном уполномоченным органом государства-члена" (P.EE.01.OPR.018), по результатам которой сведения о таком сертификате о происхождении товара направляются в интеграционный сегмент Комиссии.</w:t>
      </w:r>
    </w:p>
    <w:bookmarkEnd w:id="178"/>
    <w:bookmarkStart w:name="z2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операции представляются сведения из базы данных сертификатов о происхождении товара, выданных уполномоченным органом государства-члена, в отношении одного выданного сертификата о происхождении товара. Сведения о сертификате о происхождении товара, выданном уполномоченным органом государства-члена, могут содержать сведения о выданном оригинале сертификата о происхождении товара, или о выданном дубликате сертификата о происхождении товара, или о выданном сертификате о происхождении товара для замены, или об аннулированном сертификате о происхождении товара.</w:t>
      </w:r>
    </w:p>
    <w:bookmarkEnd w:id="179"/>
    <w:bookmarkStart w:name="z2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поступлении в интеграционный сегмент Комиссии от уполномоченного органа государства-члена сведений о сертификате о происхождении товара, выданном уполномоченным органом государства-члена, выполняется операция "Прием и направление сведений о выданном сертификате о происхождении товара центральному таможенному органу третьей страны" (P.EE.01.OPR.019), по результатам которой сведения о сертификате о происхождении товара, выданном уполномоченным органом государства-члена, принимаются в интеграционном сегменте Комиссии и обрабатываются для направления в центральный таможенный орган третьей страны.</w:t>
      </w:r>
    </w:p>
    <w:bookmarkEnd w:id="180"/>
    <w:bookmarkStart w:name="z2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поступлении в интеграционный сегмент Комиссии от центрального таможенного органа третьей страны уведомления о результатах обработки сведений о сертификате о происхождении товара, выданном уполномоченным органом государства-члена, выполняется операция "Направление уведомления о результатах обработки сведений уполномоченному органу государства-члена" (P.EE.01.OPR.020), по результатам которой указанное уведомление направляется в уполномоченный орган государства-члена.</w:t>
      </w:r>
    </w:p>
    <w:bookmarkEnd w:id="181"/>
    <w:bookmarkStart w:name="z2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поступлении в уполномоченный орган государства-члена из интеграционного сегмента Комиссии уведомления о результатах обработки сведений о сертификате о происхождении товара, выданном уполномоченным органом государства-члена, выполняется операция "Прием и обработка уведомления о результатах обработки сведений о выданном сертификате о происхождении товара" (P.EE.01.OPR.021). По результатам выполнения этой операции в уполномоченном органе государства-члена осуществляется обработка полученного уведомления.</w:t>
      </w:r>
    </w:p>
    <w:bookmarkEnd w:id="182"/>
    <w:bookmarkStart w:name="z2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Результатами выполнения процедуры "Представление сведений о сертификате о происхождении товара" (P.EE.01.PRC.006) являются представление уполномоченным органом государства-члена сведений о сертификате о происхождении товара, выданном уполномоченным органом государства-члена, в интеграционный сегмент Комиссии для последующего направления этих сведений в центральный таможенный орган третьей страны, а также получение уведомления о результатах обработки указанных сведений в центральном таможенном органе третьей страны.</w:t>
      </w:r>
    </w:p>
    <w:bookmarkEnd w:id="183"/>
    <w:bookmarkStart w:name="z2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Перечень операций, выполняемых в рамках процедуры "Представление сведений о сертификате о происхождении товара" (P.EE.01.PRC.006), приведен в Таблице 28.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7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бизнес-процесса, выполняемых в рамках процедуры "Представление сведений о сертификате о происхождении товара" </w:t>
      </w:r>
      <w:r>
        <w:br/>
      </w:r>
      <w:r>
        <w:rPr>
          <w:rFonts w:ascii="Times New Roman"/>
          <w:b/>
          <w:i w:val="false"/>
          <w:color w:val="000000"/>
        </w:rPr>
        <w:t>(P.EE.01.PRC.006)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направление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центральному таможенному органу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уполномоченному органу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о выданном сертификате 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7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товара, выданном уполномоченным органом государства-члена" (P.EE.01.OPR.018)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выдаче уполномоченным органом государства-члена сертификата о происхождении товара для представления центральному таможенному органу третьей страны либо аннулировании (отзыве) ранее выданного сертификата о происхождении товара, сведения о котором ранее были направлены центральному таможенному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регламент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государства-члена, определяется в технических условиях. Формат и структура предоставляемых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формирует и направляет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интеграционный сегмент Комиссии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операции представляются сведения из базы данных сертификатов о происхождении товара, выданных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государства-члена, в отношении одного выданного сертификата о происхождении товара.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государства-члена, могут содержать сведения о выданном оригинале сертификата о происхождении товара, или о выданном дубликате сертификата о происхождении товара,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сертификате о происхождении товара для замены, или об аннулированном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направлены в интеграционный сегмент Комиссии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28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направление сведений о выданном сертификате о происхождении товара центральному таможенному органу третьей страны" (P.EE.01.OPR.019)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направление сведений о выданном сертификате о происхождении товара центральному таможенному органу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поступлении в интеграционный сегмент Комиссии от уполномоченного органа государства-члена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 (операция "Представление сведений о сертификате о происхождении товара, выданном уполномоченным органом государства-члена" (P.EE.01.OPR.018))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предоставляемых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 и обрабатывает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государства-члена, для направления в центральный таможенный орган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товара, выданном уполномоченным 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государства-члена, получены и обработаны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28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результатах обработки сведений уполномоченному органу государства-члена" (P.EE.01.OPR.020)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результатах обработки сведений уполномоченному органу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(операция выполняется автоматически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интеграционный сегмент Комиссии от центрального таможенного органа третьей страны уведомления о результатах обработки сведений 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предоставляемых сведений должны соответствовать техническим условиям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принимает, обрабатывает и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уполномоченный орган государства-члена 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государства-члена, направлено в уполномоченный орган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2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уведомления о результатах обработки сведений о выданном сертификате о происхождении товара" (P.EE.01.OPR.020)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уведомления о результатах обработки сведений о выданном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уведомления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 (операция "Направление уведомления о результатах обработки сведений уполномоченному органу государства-члена" (P.EE.01.OPR.020))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 и структура предоставляемых сведений должны соответствовать Описанию форматов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прием и обработку 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государства-члена, получено и обработано в уполномоченном органе государства-члена</w:t>
            </w:r>
          </w:p>
        </w:tc>
      </w:tr>
    </w:tbl>
    <w:bookmarkStart w:name="z28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во внештатных ситуациях</w:t>
      </w:r>
    </w:p>
    <w:bookmarkEnd w:id="191"/>
    <w:bookmarkStart w:name="z2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192"/>
    <w:bookmarkStart w:name="z2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возникновения ошибок структурного и форматно-логического контроля центральный таможенный орган государства-члена (уполномоченный орган государства-члена)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центральными таможенными органами и Комиссией и Регламентом информационного взаимодействия между уполномоченными органами и Комиссией.</w:t>
      </w:r>
    </w:p>
    <w:bookmarkEnd w:id="193"/>
    <w:bookmarkStart w:name="z2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сведений требованиям указанных документов центральный таможенный орган государства-члена (уполномоченный орган государства-члена) принимает необходимые меры для устранения выявленной ошибки в установленном порядке.</w:t>
      </w:r>
    </w:p>
    <w:bookmarkEnd w:id="194"/>
    <w:bookmarkStart w:name="z2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разрешения нештатных ситуаций государства-члены информируют Комиссию об уполномоченных органах государств-членов и центральных таможенных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10</w:t>
            </w:r>
          </w:p>
        </w:tc>
      </w:tr>
    </w:tbl>
    <w:bookmarkStart w:name="z29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центральными таможенными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196"/>
    <w:bookmarkStart w:name="z29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97"/>
    <w:bookmarkStart w:name="z2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2025 г. № 124 "Об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bookmarkStart w:name="z3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Союза.</w:t>
      </w:r>
    </w:p>
    <w:bookmarkEnd w:id="199"/>
    <w:bookmarkStart w:name="z3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200"/>
    <w:bookmarkStart w:name="z3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процесс), а также своей роли при их выполнении.</w:t>
      </w:r>
    </w:p>
    <w:bookmarkEnd w:id="201"/>
    <w:bookmarkStart w:name="z3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02"/>
    <w:bookmarkStart w:name="z3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03"/>
    <w:bookmarkStart w:name="z30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204"/>
    <w:bookmarkStart w:name="z3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следующие понятия:</w:t>
      </w:r>
    </w:p>
    <w:bookmarkEnd w:id="205"/>
    <w:bookmarkStart w:name="z3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действий.</w:t>
      </w:r>
    </w:p>
    <w:bookmarkEnd w:id="206"/>
    <w:bookmarkStart w:name="z3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"технические условия", "третья страна", "уполномоченный орган третьей страны", "центральный таможенный орган государства-члена" используются в настоящем Регламенте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-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утвержденных Решением Коллегии Евразийской экономической комиссии от 27 января 2026 г. № 10 (далее – Правила информационного взаимодействия).</w:t>
      </w:r>
    </w:p>
    <w:bookmarkEnd w:id="207"/>
    <w:bookmarkStart w:name="z3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 63.</w:t>
      </w:r>
    </w:p>
    <w:bookmarkEnd w:id="208"/>
    <w:bookmarkStart w:name="z31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>в рамках общего процесса</w:t>
      </w:r>
    </w:p>
    <w:bookmarkEnd w:id="209"/>
    <w:bookmarkStart w:name="z31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210"/>
    <w:bookmarkStart w:name="z3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1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получение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интеграционного сегмента Комиссии и обработку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представленных уполномоченным органом третьей страны по факту выдачи (аннулирования (отзыва)) такого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направление в интеграционный сегмент Комиссии запроса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третьей страны, а также запроса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интеграционного сегмента Комиссии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страны, а также обновленных сведений из базы данных сертификатов о происхождении товара, выданных уполномоченным органом третьей страны, либо информации об отсутствии запрашиваемых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 (P.EE.01.ACT.002)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информационное взаимодействие и поддерживает бесперебойное функционирование интеграционного сегмента Комиссии, обеспечивающего: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от уполномоченного органа третьей страны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 и их направление получателю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и обработку запроса для получения сведений о выданном уполномоченным органом третьей страны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запроса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выданном уполномоченным органом третьей страны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выданных уполномоченным органом третьей страны, или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запрашиваемых сведений получателю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(P.ACT.001)</w:t>
            </w:r>
          </w:p>
        </w:tc>
      </w:tr>
    </w:tbl>
    <w:bookmarkStart w:name="z32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215"/>
    <w:bookmarkStart w:name="z3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общего процесса в соответствии с процедурами общего процесса между получателем сведений и Координатором осуществляется следующий вид информационного взаимодействия – информационное взаимодействие при получении сведений о сертификатах о происхождении товара.</w:t>
      </w:r>
    </w:p>
    <w:bookmarkEnd w:id="216"/>
    <w:bookmarkStart w:name="z3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получателем сведений и Координатором при получении сведений о сертификатах о происхождении товара представлена на рисунке 1.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получателем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Координатором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получателем сведений и Координатором реализуется в рамках общего процесса. Структура общего процесса определена в Правилах информационного взаимодействия.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220"/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должен направить сообщение-ответ.</w:t>
      </w:r>
    </w:p>
    <w:bookmarkEnd w:id="221"/>
    <w:bookmarkStart w:name="z3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утвержденному Решением Коллегии Евразийской экономической комиссии от 27 января 2026 г. № 10.</w:t>
      </w:r>
    </w:p>
    <w:bookmarkEnd w:id="222"/>
    <w:bookmarkStart w:name="z3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223"/>
    <w:bookmarkStart w:name="z3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224"/>
    <w:bookmarkStart w:name="z3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получении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сертификатах о происхождении товара</w:t>
      </w:r>
    </w:p>
    <w:bookmarkEnd w:id="225"/>
    <w:bookmarkStart w:name="z3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получении сведений о сертификатах о происхождении товара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6" w:id="2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3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о сертификатах о происхождении товара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обновленных сведений из базы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 о происхождении товара (P.EE.01.PRC.001)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направление запроса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(P.EE.01.OPR.001).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 (P.EE.01.OPR.004)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(P.EE.01.BEN.001):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третьей страны (P.EE.01.OPR.002).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 (P.EE.01.OPR.003)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(P.EE.01.BEN.001): обновления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(P.EE.01.BEN.001): обновления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третьей страны (P.EE.01.TRN.001)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сертификате о происхождении товара по запросу (P.EE.01.PRC.002)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направление запроса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(P.EE.01.OPR.005).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обработка сведений, поступивших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ответ на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сертификате происхождении товара, выданном уполномоченным органом третьей страны (P.EE.01.OPR.008)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третьей страны (P.EE.01.OPR.006).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и направление сведений, поступивших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ответ на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(P.EE.01.OPR.007)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представлены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страны, по запросу (P.EE.01.TRN.002)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сертификате о происхождении товара (P.EE.01.PRC.003)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сертификате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 (P.EE.01.OPR.009).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 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обработки сведений (P.EE.01.OPR.011)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 (P.EE.01.OPR.010)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получены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 (P.EE.01.TRN.003)</w:t>
            </w:r>
          </w:p>
        </w:tc>
      </w:tr>
    </w:tbl>
    <w:bookmarkStart w:name="z35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237"/>
    <w:bookmarkStart w:name="z3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(Request)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(Certificate)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(Response)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сертификате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(Request)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(Certificate)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(Response)</w:t>
            </w:r>
          </w:p>
        </w:tc>
      </w:tr>
    </w:tbl>
    <w:bookmarkStart w:name="z35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240"/>
    <w:bookmarkStart w:name="z35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"Получение обновленных сведений из базы данных сертификатов о происхождении товара, выданных уполномоченным органом третьей страны" (P.EE.01.TRN.001)</w:t>
      </w:r>
    </w:p>
    <w:bookmarkEnd w:id="241"/>
    <w:bookmarkStart w:name="z3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"Получение обновленных сведений из базы данных сертификатов о происхождении товара, выданных уполномоченным органом третьей страны" (P.EE.01.TRN.001) выполняется для представления респондентом по запросу инициатора обновленных сведений из базы данных сертификатов о происхождении товара, выданных уполномоченным органом третьей страны.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(P.EE.01.TRN.001)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6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обновленных сведений из базы данных сертификатов о происхождении товара, выданных уполномоченным органом третьей страны" (P.EE.01.TRN.001)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обновленных сведений из базы данных сертификатов 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запроса на получение обновленных сведений из базы данных сертификатов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направление обновленных сведений из базы данных сертификатов о происхождении товара, выданных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обновления отсутствуют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обновления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сертификатов о происхождении товара (P.EE.01.MSG.001)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из базы данных сертификатов о происхождении товара (P.EE.01.MSG.002)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(P.EE.01.MSG.003)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сведений о сертификате </w:t>
      </w:r>
      <w:r>
        <w:br/>
      </w:r>
      <w:r>
        <w:rPr>
          <w:rFonts w:ascii="Times New Roman"/>
          <w:b/>
          <w:i w:val="false"/>
          <w:color w:val="000000"/>
        </w:rPr>
        <w:t>о происхождении товара, выданном уполномоченным органом третьей страны, по запросу" (P.EE.01.TRN.002)</w:t>
      </w:r>
    </w:p>
    <w:bookmarkEnd w:id="251"/>
    <w:bookmarkStart w:name="z3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"Получение сведений о сертификате о происхождении товара, выданном уполномоченным органом третьей страны, по запросу" (P.EE.01.TRN.002) выполняется для представления респондентом по запросу инициатора сведений об определенном сертификате о происхождении товара в базе данных сертификатов о происхождении товара, выданных уполномоченным органом третьей страны.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3" w:id="2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(P.EE.01.TRN.002)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7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 сертификате о происхождении товара, выданном уполномоченным органом третьей страны, по запросу" (P.EE.01.TRN.002)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третьей страны,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направление запроса для представления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и направление сведений, поступивших в ответ на запрос для представления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(P.EE.01.BEN.002): сведения отсутствуют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(P.EE.01.BEN.002):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сертификате о происхождении товара (P.EE.01.MSG.004)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 (P.EE.01.MSG.005)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(P.EE.01.MSG.003)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сведений о сертификате о происхождении товара, выданном уполномоченным органом третьей страны" (P.EE.01.TRN.003)</w:t>
      </w:r>
    </w:p>
    <w:bookmarkEnd w:id="262"/>
    <w:bookmarkStart w:name="z3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"Получение сведений о сертификате о происхождении товара, выданном уполномоченным органом третьей страны" (P.EE.01.TRN.003) выполняется для представления инициатором респонденту сведений о сертификате о происхождении товара, выданном уполномоченным органом третьей страны.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86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(P.EE.01.TRN.003)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38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 сертификате о происхождении товара, выданном уполномоченным органом третьей страны" (P.EE.01.TRN.003)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третьей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(P.EE.01.BEN.002): сведения получены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(P.EE.01.MSG.005)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(P.EE.01.MSG.006)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9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271"/>
    <w:bookmarkStart w:name="z3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7.</w:t>
      </w:r>
    </w:p>
    <w:bookmarkEnd w:id="272"/>
    <w:bookmarkStart w:name="z3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Инициатор транзакции (центральный таможенный орган государства-члена)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требованиям к контролю сообщений, указанным в разделе IX настоящего Регламента. В случае, если выявлено несоответствие указанным требованиям, инициатор транзакции (центральный таможенный орган государства-члена) принимает все необходимые меры для устранения выявленной ошибки. В случае если несоответствий не выявлено, инициатор транзакции (центральный таможенный орган государства-члена)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3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направить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службу технической поддержки национального сегмента,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котором должно быть сформировано сообщение-ответ,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службу технической поддержки интегрированной информационной системы Евразийского экономического союза, если получение сообщения-ответа ожидается из интеграционного сегмента Комиссии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и классификаторы или не обновлены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XML-схемы электронных документов (сведений),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прикладных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инициатору транзакции общего процесса необходимо синхронизировать используемые справочники 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обновить XML-схемы электронных документов (сведений), исправить ошибки в прикладных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справочники и классификаторы синхронизированы, XML-схемы электронных документов (сведений) обновлены, ошибок в прикладных данных не выявлено, необходимо направить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службу технической поддержки интегрированной информационной системы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P.EE.01.EXC.003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информационной системе инициатора при обработке ответного сообщения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респондента возникла ошибка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в проверке и обработке блока содержимого сообщения на стороне инициатора транзакции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должен проверить блок содержимого на корректность передаваемой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направить сообщение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описанием этой нештатной ситуации в службу поддержки Респондента транзакции</w:t>
            </w:r>
          </w:p>
        </w:tc>
      </w:tr>
    </w:tbl>
    <w:bookmarkStart w:name="z4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278"/>
    <w:bookmarkStart w:name="z4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электронного документа (сведений) "Запрос сведений о сертификатах о происхождении товара" (Request), передаваемого в сообщении "Запрос на получение обновленных сведений из базы данных сертификатов о происхождении товара" (P.EE.02.MSG.001), определены в Таблице 8.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40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на получение обновленных сведений из базы данных сертификатов о происхождении товара" (P.EE.01.MSG.001)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сертификата" (ID)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выдачи сертификата" (IssueLocationID)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"Кодовое обозначение формы сертификата" (TypeCode) заполняется и должен содержать кодовое обозначение формы сертификата, указываемое в соответствии с техническими условиями (например, "ЕАV")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выпуска сертификата или дата обновления сведений" (IssueDateTime) заполняется и содержит сведения о последней, имеющейся у инициатора, дате и времени учета сведений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 данных центрального таможенного органа государства-члена</w:t>
            </w:r>
          </w:p>
        </w:tc>
      </w:tr>
    </w:tbl>
    <w:bookmarkStart w:name="z4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сведений о сертификате о происхождении товара" (P.EE.01.MSG.004), приведены в таблице 9.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40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сведений о сертификате о происхождении товара" (P.EE.01.MSG.004)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сертификата" (ID)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выдачи сертификата" (IssueLocationID)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"Кодовое обозначение формы сертификата" (TypeCode) заполняется и должен содержать кодовое обозначение формы сертификата, указываемое в соответствии с техническими условиями (например, "ЕАV")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выпуска сертификата или дата обновления сведений" (IssueDateTime) заполняется и содержит дату выдачи сертификата</w:t>
            </w:r>
          </w:p>
        </w:tc>
      </w:tr>
    </w:tbl>
    <w:bookmarkStart w:name="z4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заполнению реквизитов электронных документов (сведений) "Сведения о сертификате о происхождении товара" (Certificate), передаваемых в сообщении "Обновленные сведения из базы данных сертификатов о происхождении товара" (P.EE.01.MSG.002) или в сообщении "Сведения о сертификате о происхождении товара" (P.EE.01.MSG.005), определяются в технических условиях.</w:t>
      </w:r>
    </w:p>
    <w:bookmarkEnd w:id="283"/>
    <w:bookmarkStart w:name="z4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284"/>
    <w:bookmarkStart w:name="z4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*Состав требований может быть уточнен в технических условиях для определенной третьей страны.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10</w:t>
            </w:r>
          </w:p>
        </w:tc>
      </w:tr>
    </w:tbl>
    <w:bookmarkStart w:name="z41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286"/>
    <w:bookmarkStart w:name="z4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87"/>
    <w:bookmarkStart w:name="z4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2025 г. № 124 "Об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bookmarkStart w:name="z4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Союза.</w:t>
      </w:r>
    </w:p>
    <w:bookmarkEnd w:id="289"/>
    <w:bookmarkStart w:name="z42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290"/>
    <w:bookmarkStart w:name="z4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процесс), а также своей роли при их выполнении.</w:t>
      </w:r>
    </w:p>
    <w:bookmarkEnd w:id="291"/>
    <w:bookmarkStart w:name="z4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292"/>
    <w:bookmarkStart w:name="z4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293"/>
    <w:bookmarkStart w:name="z42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294"/>
    <w:bookmarkStart w:name="z4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следующие понятия:</w:t>
      </w:r>
    </w:p>
    <w:bookmarkEnd w:id="295"/>
    <w:bookmarkStart w:name="z4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представление определенному участнику общего процесса прав на выполнение определенных действий.</w:t>
      </w:r>
    </w:p>
    <w:bookmarkEnd w:id="296"/>
    <w:bookmarkStart w:name="z4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"технические условия", "третья страна", "уполномоченный орган государства-члена", "центральный таможенный орган третьей страны" используются в настоящем Регламенте в значениях, определенных в пункте 4 Правил информационного взаимодействия при реализации средствами интегрированной информационной истемы Евразийского экономического союза общего процесса "Обеспечение реализации электронного информационного обмена между государствами -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утвержденных Решением Коллегии Евразийской экономической комиссии от 27 января 2026 г. № 10 (далее – Правила информационного взаимодействия).</w:t>
      </w:r>
    </w:p>
    <w:bookmarkEnd w:id="297"/>
    <w:bookmarkStart w:name="z4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 и "транзакция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 63.</w:t>
      </w:r>
    </w:p>
    <w:bookmarkEnd w:id="298"/>
    <w:bookmarkStart w:name="z43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</w:t>
      </w:r>
      <w:r>
        <w:br/>
      </w:r>
      <w:r>
        <w:rPr>
          <w:rFonts w:ascii="Times New Roman"/>
          <w:b/>
          <w:i w:val="false"/>
          <w:color w:val="000000"/>
        </w:rPr>
        <w:t>в рамках общего процесса</w:t>
      </w:r>
    </w:p>
    <w:bookmarkEnd w:id="299"/>
    <w:bookmarkStart w:name="z43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300"/>
    <w:bookmarkStart w:name="z4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3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формирование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ведение базы данных сертификатов о происхождении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интеграционный сегмент Комиссии для представления в центральный таможенный орган третьей страны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по факту его выдачи (аннулирования (отзыва));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либо информацию о его отсутствии в ответ на запрос центрального таможенного органа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выданных уполномоченным органом государства-члена, либо информацию об отсутствии обновлений;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интеграционного сегмента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на представление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выданных уполномоченным органом государства-члена;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запроса на 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(P.EE.01.ACT.001)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получение сведений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для представления этих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центральный таможенный орган третьей страны, в том числе по запросу центрального таможенного органа третьей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направление владельцу сведений запроса на представление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оформленных и выданных уполномоченным органом государства-члена, а также запроса на 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о происхождении товара, выданном уполномоченным органом государства-члена;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выданных уполномоченным органом государства-члена, либо информации об отсутствии обновлений для представления этих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центральный таможенный орган третьей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(P.ACT.001)</w:t>
            </w:r>
          </w:p>
        </w:tc>
      </w:tr>
    </w:tbl>
    <w:bookmarkStart w:name="z4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05"/>
    <w:bookmarkStart w:name="z4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общего процесса в соответствии с процедурами общего процесса между Координатором и владельцем сведений осуществляются следующие виды информационного взаимодействия:</w:t>
      </w:r>
    </w:p>
    <w:bookmarkEnd w:id="306"/>
    <w:bookmarkStart w:name="z4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при представления сведений о сертификатах о происхождении товара.</w:t>
      </w:r>
    </w:p>
    <w:bookmarkEnd w:id="307"/>
    <w:bookmarkStart w:name="z4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Координатором и владельцем сведений представлена на рисунке 1.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52" w:id="30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Координатором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владельцем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</w:p>
    <w:bookmarkStart w:name="z4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Координатором и владельцем сведений реализуется в рамках общего процесса. Структура общего процесса определена в Правилах информационного взаимодействия.</w:t>
      </w:r>
    </w:p>
    <w:bookmarkEnd w:id="310"/>
    <w:bookmarkStart w:name="z4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11"/>
    <w:bookmarkStart w:name="z45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должен направить сообщение-ответ.</w:t>
      </w:r>
    </w:p>
    <w:bookmarkEnd w:id="312"/>
    <w:bookmarkStart w:name="z4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утвержденному Решением Коллегии Евразийской экономической комиссии от 27 января 2026 г. № 10.</w:t>
      </w:r>
    </w:p>
    <w:bookmarkEnd w:id="313"/>
    <w:bookmarkStart w:name="z4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14"/>
    <w:bookmarkStart w:name="z45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15"/>
    <w:bookmarkStart w:name="z45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представлении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сертификатах о происхождении товара</w:t>
      </w:r>
    </w:p>
    <w:bookmarkEnd w:id="316"/>
    <w:bookmarkStart w:name="z4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представлении сведений о сертификатах о происхождении товара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62" w:id="3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6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представлении сведений о сертификатах о происхождении товара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обновленных сведений из базы данных сертификатов о происхождении товара (P.EE.01.PRC.004)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для получения обновленных сведений из базы данных сертификатов о происхождении товара уполномоченному органу государства-члена (P.EE.01.OPR.012).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обновленных сведений из базы данных сертификатов о происхождении товара, выданных уполномоченным органом государства-члена (P.EE.01.OPR.014)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(P.EE.01.BEN.001): обновления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в ответ на запрос для получения обновленных сведений из базы данных сертификатов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(P.EE.01.OPR.013)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(P.EE.01.BEN.001): обновления направлены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обновления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сертификате о происхождении товара по запросу (P.EE.01.PRC.005)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представления сведений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уполномоченному органу государства-члена (P.EE.01.OPR.015).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в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 (P.EE.01.OPR.017)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ответ на запрос сведений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 (P.EE.01.OPR.016)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(P.EE.01.BEN.002): сведения направлены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 (P.EE.01.BEN.002):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по запросу (P.EE.01.TRN.005)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сертификате о происхождении товара (P.EE.01.PRC.006)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товара, выданном уполномоченным органом государства-члена (P.EE.01.OPR.018).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выданном сертификате о происхождении товара (P.EE.01.OPR.021)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(P.EE.01.BEN.001): сведения 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направление сведений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центральному таможенному органу третьей страны (P.EE.01.OPR.019)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уведомления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обработки сведений уполномоченному органу государства-члена (P.EE.01.OPR.020)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сертификатов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(P.EE.01.BEN.001): сведения о выданном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направлены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(P.EE.01.TRN.006)</w:t>
            </w:r>
          </w:p>
        </w:tc>
      </w:tr>
    </w:tbl>
    <w:bookmarkStart w:name="z4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329"/>
    <w:bookmarkStart w:name="z4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8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(Request)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обновленные сведения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(Certificate)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(Response)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сертификате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(Request)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(Certificate)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результатах обработки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(Response)</w:t>
            </w:r>
          </w:p>
        </w:tc>
      </w:tr>
    </w:tbl>
    <w:bookmarkStart w:name="z48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332"/>
    <w:bookmarkStart w:name="z48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"Представление обновленных сведений из базы данных сертификатов о происхождении товара" (P.EE.01.TRN.004)</w:t>
      </w:r>
    </w:p>
    <w:bookmarkEnd w:id="333"/>
    <w:bookmarkStart w:name="z48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"Представление обновленных сведений из базы данных сертификатов о происхождении товара" (P.EE.01.TRN.004) выполняется для представления респондентом по запросу инициатора обновленных сведений из базы данных сертификатов о происхождении товара, выданных уполномоченным органом государства-члена.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(P.EE.01.TRN.004)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8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обновленных сведений из базы данных сертификатов о происхождении товара" (P.EE.01.TRN.004)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обновленных сведений из базы данных сертификатов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запроса для получения обновленных сведений 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уполномоченному органу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в ответ на запрос для получения обновленных сведений из базы данных сертификатов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обновления отсутствуют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обновления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получение обновленных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сертификатов о происхождении товара (P.EE.01.MSG.001)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из базы данных сертификатов о происхождении товара (P.EE.01.MSG.002)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(P.EE.01.MSG.003)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 по запросу" (P.EE.01.TRN.005)</w:t>
      </w:r>
    </w:p>
    <w:bookmarkEnd w:id="343"/>
    <w:bookmarkStart w:name="z4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"Представление сведений о сертификате о происхождении товара по запросу" (P.EE.01.TRN.005) выполняется для представления респонденту по запросу инициатора сведений о сертификате о происхождении товара, выданном уполномоченным органом государства-члена.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(P.EE.01.TRN.005)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50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 по запросу" (P.EE.01.TRN.005)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для представления сведений о сертификате о происхождении товара уполномоченному органу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ответ на запрос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сертификате 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сертифкате о происхождении товара (P.EE.01.BEN.001): сведения отсутствуют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сертифкате о происхождении товара (P.EE.01.BEN.001):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сертификате о происхождении товара (P.EE.01.MSG.004)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о происхождении товара (P.EE.01.MSG.005)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(P.EE.01.MSG.003)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товара" (P.EE.01.TRN.006)</w:t>
      </w:r>
    </w:p>
    <w:bookmarkEnd w:id="353"/>
    <w:bookmarkStart w:name="z50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"Представление сведений о сертификате о происхождении товара" (P.EE.01.TRN.006) выполняется для представления инициатором респонденту сведений о выданном (аннулированном (отозванном)) сертификате о происхождении товара.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происхождении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(P.EE.01.TRN.006)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1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"Представление сведений о сертификате о происхождении товара" (P.EE.01.TRN.006)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товара, выданном уполномоченным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результатах обработки сведений уполномоченному органу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сертификатов о происхождении товара (P.EE.01.BEN.001): сведения о выданном сертификате о происхождении товара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техническими условиями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 (P.EE.01.MSG.005)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 (P.EE.01.MSG.006)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1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362"/>
    <w:bookmarkStart w:name="z52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7.</w:t>
      </w:r>
    </w:p>
    <w:bookmarkEnd w:id="363"/>
    <w:bookmarkStart w:name="z52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Инициатор транзакции (уполномоченный орган государства-члена)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требованиям к контролю сообщений, указанным в разделе IX настоящего Регламента. В случае, если выявлено несоответствие указанным требованиям, инициатор транзакции (уполномоченный орган государства-члена) принимает все необходимые меры для устранения выявленной ошибки. В случае если несоответствий не выявлено, инициатор транзакции (уполномоченный орган государства-члена)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2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направить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службу технической поддержки национального сегмента,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котором должно быть сформировано сообщение-ответ,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службу технической поддержки интегрированной информационной системы Евразийского экономического союза, если получение сообщения-ответа ожидается из интеграционного сегмента Комиссии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синхронизированы справочники и классификаторы или не обновлены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XML-схемы электронных документов (сведений),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прикладных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инициатору транзакции общего процесса необходимо синхронизировать используемые справочники 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или обновить XML-схемы электронных документов (сведений), исправить ошибки в прикладных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справочники и классификаторы синхронизированы, XML-схемы электронных документов (сведений) обновлены, ошибок в прикладных данных не выявлено, необходимо направить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службу технической поддержки интегрированной информационной системы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P.EE.01.EXC.003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ошибка в проверке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обработке блока содержимого сообщения на стороне инициатора транзакции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 транзакции должен проверить блок содержимого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корректность передаваемой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направить сообщение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описанием этой нештатной ситуации в службу поддержки Респондента транзакции</w:t>
            </w:r>
          </w:p>
        </w:tc>
      </w:tr>
    </w:tbl>
    <w:bookmarkStart w:name="z52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369"/>
    <w:bookmarkStart w:name="z52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электронного документа (сведений) "Запрос сведений о сертификатах о происхождении товара" (Request), передаваемого в сообщении "Запрос на получение обновленных сведений из базы данных сертификатов о происхождении товара" (P.EE.02.MSG.001), определены в Таблице 8.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3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на получение обновленных сведений из базы данных сертификатов о происхождении товара" (P.EE.01.MSG.001)*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сертификата" (ID)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выдачи сертификата" (IssueLocationID)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"Кодовое обозначение формы сертификата" (TypeCode) заполняется и должен содержать кодовое обозначение формы сертификата, указываемое в соответствии с техническими условиями (например, "ЕАV")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выпуска сертификата или дата обновления сведений" (IssueDateTime) заполняется и содержит сведения о последней, имеющейся у инициатора, дате и времени учета сведений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в базе данных центрального таможенного органа третьей страны</w:t>
            </w:r>
          </w:p>
        </w:tc>
      </w:tr>
    </w:tbl>
    <w:bookmarkStart w:name="z53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сведений о сертификате о происхождении товара" (P.EE.01.MSG.004), приведены в таблице 9.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53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о сертификатах о происхождении товара" (Request), передаваемых в сообщении "Запрос сведений о сертификате о происхождении товара" (P.EE.01.MSG.004)*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сертификата" (ID)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выдачи сертификата" (IssueLocationID)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"Кодовое обозначение формы сертификата" (TypeCode) заполняется и должен содержать кодовое обозначение формы сертификата, указываемое в соответствии с техническими условиями (например, "ЕАV")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выпуска сертификата или дата обновления сведений" (IssueDateTime) заполняется и содержит дату выдачи сертификата</w:t>
            </w:r>
          </w:p>
        </w:tc>
      </w:tr>
    </w:tbl>
    <w:bookmarkStart w:name="z5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заполнению реквизитов электронных документов (сведений) "Сведения о сертификате о происхождении товара" (Certificate), передаваемых в сообщении "Обновленные сведения из базы данных сертификатов о происхождении товара" (P.EE.01.MSG.002) или в сообщении "Сведения о сертификате о происхождении товара" (P.EE.01.MSG.005), определяются в технических условиях.</w:t>
      </w:r>
    </w:p>
    <w:bookmarkEnd w:id="374"/>
    <w:bookmarkStart w:name="z5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375"/>
    <w:bookmarkStart w:name="z5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*Состав требований может быть уточнен в технических условиях для определенной третьей страны.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10</w:t>
            </w:r>
          </w:p>
        </w:tc>
      </w:tr>
    </w:tbl>
    <w:bookmarkStart w:name="z53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</w:t>
      </w:r>
    </w:p>
    <w:bookmarkEnd w:id="377"/>
    <w:bookmarkStart w:name="z53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78"/>
    <w:bookmarkStart w:name="z5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2025 г. № 124 "Об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bookmarkStart w:name="z54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 (далее – интегрированная система).</w:t>
      </w:r>
    </w:p>
    <w:bookmarkEnd w:id="380"/>
    <w:bookmarkStart w:name="z55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81"/>
    <w:bookmarkStart w:name="z55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процесс).</w:t>
      </w:r>
    </w:p>
    <w:bookmarkEnd w:id="382"/>
    <w:bookmarkStart w:name="z55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системы.</w:t>
      </w:r>
    </w:p>
    <w:bookmarkEnd w:id="383"/>
    <w:bookmarkStart w:name="z55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84"/>
    <w:bookmarkStart w:name="z55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Описания используются понятия, которые означают следующее:</w:t>
      </w:r>
    </w:p>
    <w:bookmarkEnd w:id="385"/>
    <w:bookmarkStart w:name="z55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386"/>
    <w:bookmarkStart w:name="z55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"технические условия", "третья страна", "электронная система сертификации и верификации происхождения товаров" используются в настоящем Описании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утвержденных Решением Коллегии Евразийской экономической комиссии от 27 января 2026 г. № 10.</w:t>
      </w:r>
    </w:p>
    <w:bookmarkEnd w:id="387"/>
    <w:bookmarkStart w:name="z55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Договором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и актами органов Союза по вопросам создания и развития интегрированной системы.</w:t>
      </w:r>
    </w:p>
    <w:bookmarkEnd w:id="388"/>
    <w:bookmarkStart w:name="z55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389"/>
    <w:bookmarkStart w:name="z55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 электронных документов и сведений приведен в таблице 1.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6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электронных документов и сведений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сертификатах о происхождении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urn:wco:datamodel:WCO:Declaration:3</w:t>
            </w:r>
          </w:p>
        </w:tc>
      </w:tr>
    </w:tbl>
    <w:bookmarkStart w:name="z562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</w:t>
      </w:r>
    </w:p>
    <w:bookmarkEnd w:id="392"/>
    <w:bookmarkStart w:name="z56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структуры электронного документа (сведений) "Запрос сведений о сертификатах о происхождении товара" (Request) приведено в таблице 2.</w:t>
      </w:r>
    </w:p>
    <w:bookmarkEnd w:id="393"/>
    <w:bookmarkStart w:name="z56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94"/>
    <w:bookmarkStart w:name="z56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"Запрос сведений о сертификатах о происхождении товара" (Request)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о сертификатах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параметрах запроса сведений о сертификатах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RootDocument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Request.xsd</w:t>
            </w:r>
          </w:p>
        </w:tc>
      </w:tr>
    </w:tbl>
    <w:bookmarkStart w:name="z56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Импортируемые пространства имен, реквизитный состав структуры электронного документа (сведений) "Запрос сведений о сертификатах о происхождении товара" (Request) определены в технических условиях.</w:t>
      </w:r>
    </w:p>
    <w:bookmarkEnd w:id="396"/>
    <w:bookmarkStart w:name="z5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структуры электронного документа (сведений) "Сведения о сертификате о происхождении товара" (Certificate) приведено в таблице 5.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69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</w:t>
      </w:r>
      <w:r>
        <w:br/>
      </w:r>
      <w:r>
        <w:rPr>
          <w:rFonts w:ascii="Times New Roman"/>
          <w:b/>
          <w:i w:val="false"/>
          <w:color w:val="000000"/>
        </w:rPr>
        <w:t>о сертификате о происхождении товара" (Certificate)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из сертификата о происхождении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RootDocument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Certificate.xsd</w:t>
            </w:r>
          </w:p>
        </w:tc>
      </w:tr>
    </w:tbl>
    <w:bookmarkStart w:name="z57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Импортируемые пространства имен, реквизитный состав структуры электронного документа (сведений) "Сведения о сертификате о происхождении товара" (Certificate) определены в технических условиях.</w:t>
      </w:r>
    </w:p>
    <w:bookmarkEnd w:id="399"/>
    <w:bookmarkStart w:name="z57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об отсутствии сведений" (Response) приведено в таблице 4.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7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результатах обработки сведений" (Response)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обработки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urn:wco:datamodel:WCO:Declaration:3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RootDocument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Response.xsd</w:t>
            </w:r>
          </w:p>
        </w:tc>
      </w:tr>
    </w:tbl>
    <w:bookmarkStart w:name="z57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имен, реквизитный состав структуры электронного документа (сведений) "Уведомление о результатах обработки сведений" (Response) определены в технических условиях.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10</w:t>
            </w:r>
          </w:p>
        </w:tc>
      </w:tr>
    </w:tbl>
    <w:bookmarkStart w:name="z57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</w:t>
      </w:r>
    </w:p>
    <w:bookmarkEnd w:id="403"/>
    <w:bookmarkStart w:name="z57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04"/>
    <w:bookmarkStart w:name="z57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декабря 2025 г. № 124 "Об утверждении Правил реализации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товаров";</w:t>
      </w:r>
    </w:p>
    <w:bookmarkStart w:name="z5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заключенные Союзом и его государствами-членами с третьими странами (развивающие положения таких международных договоров протоколы), предусматривающие электронное информационное взаимодействие сторон таких договоров в рамках электронной системы сертификации и верификации происхождения товаров с использованием интегрированной информационной системы Союза (далее соответственно – международный договор с третьей страной, интегрированная система).</w:t>
      </w:r>
    </w:p>
    <w:bookmarkEnd w:id="406"/>
    <w:bookmarkStart w:name="z58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07"/>
    <w:bookmarkStart w:name="z58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408"/>
    <w:bookmarkStart w:name="z59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09"/>
    <w:bookmarkStart w:name="z59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410"/>
    <w:p>
      <w:pPr>
        <w:spacing w:after="0"/>
        <w:ind w:left="0"/>
        <w:jc w:val="both"/>
      </w:pPr>
      <w:bookmarkStart w:name="z592" w:id="411"/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Start w:name="z5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412"/>
    <w:bookmarkStart w:name="z59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товаров", утвержденных Решением Коллегии Евразийской экономической комиссии от 27 января 2026 г. № 10, а также в значениях, определенных Договором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 и актами органов Союза по вопросам создания и развития интегрированной системы.</w:t>
      </w:r>
    </w:p>
    <w:bookmarkEnd w:id="413"/>
    <w:bookmarkStart w:name="z59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414"/>
    <w:bookmarkStart w:name="z59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процедур, предусмотренных настоящим Порядком, приведены в Таблице 1.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9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– центральный таможенный орган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таможенный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 государства-члена, присоединяющийся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общему процессу, осуществляющий получение сведений из баз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государства-члена (P.EE.01.ACT.002)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– уполномоченный орган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государства-члена, присоединяющийся к общему процессу, осуществляющий представление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базы данных сертификатов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происхождении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(P.EE.01.ACT.001)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(P.ACT.001)</w:t>
            </w:r>
          </w:p>
        </w:tc>
      </w:tr>
    </w:tbl>
    <w:bookmarkStart w:name="z59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417"/>
    <w:bookmarkStart w:name="z60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Коллегии Евразийской экономической комиссии от 27 января 2026 г. № 10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реализации электронного информационного обмена между государствами – членами Евразийского экономического союза и третьими странами в рамках электронной системы сертификации и верификации происхождения товаров" (далее – дата вступления в силу Решения Коллегии Комиссии) государства-члены при координации Комиссии обеспечивают выполнение процедуры введения в действие общего процесса.</w:t>
      </w:r>
    </w:p>
    <w:bookmarkEnd w:id="418"/>
    <w:bookmarkStart w:name="z60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мероприятий по присоединению и введению в действие общего процесса (далее – мероприятия по присоединению) определяются в том числе с учетом сроков, определенных в планах по реализации информационного обмена, разрабатываемых в целях реализации международных договоров с третьей страной.</w:t>
      </w:r>
    </w:p>
    <w:bookmarkEnd w:id="419"/>
    <w:bookmarkStart w:name="z60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выполнения процедуры введения в действие общего процесса государства-члены обеспечивают:</w:t>
      </w:r>
    </w:p>
    <w:bookmarkEnd w:id="420"/>
    <w:bookmarkStart w:name="z60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Союза (далее – государство-член) Комиссии о присоединении нового участника к общему процессу (с указанием органов (организаций), ответственных за представление и получение сведений из баз данных сертификатов о происхождении товара, в рамках реализации общего процесса) (не позднее даты вступления в силу Решения Коллегии Комиссии);</w:t>
      </w:r>
    </w:p>
    <w:bookmarkEnd w:id="421"/>
    <w:bookmarkStart w:name="z60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 (в течение 2 (двух) месяцев с даты вступления в силу Решения Коллегии Комиссии).</w:t>
      </w:r>
    </w:p>
    <w:bookmarkEnd w:id="422"/>
    <w:bookmarkStart w:name="z60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введения в действие общего процесса присоединяющимся участником – центральным таможенным органом государства-члена и присоединяющимся участником – уполномоченным органом государства-члена, а также при необходимости оператором национального сегмента интегрированной системы государства-члена, должны быть выполнены необходимые мероприятия по присоединению, определенные процедурой присоединения к общему процессу в соответствии с разделом VI настоящего Порядка.</w:t>
      </w:r>
    </w:p>
    <w:bookmarkEnd w:id="423"/>
    <w:bookmarkStart w:name="z60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выполнения присоединяющимся участником – центральным таможенным органом государства-члена и присоединяющимся участником – уполномоченным органом государства-члена, а также при необходимости оператором национального сегмента интегрированной системы государства-члена необходимых мероприятий по присоединению,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Коллегией Комиссией принимается распоряжение о введении в действие общего процесса.</w:t>
      </w:r>
    </w:p>
    <w:bookmarkEnd w:id="424"/>
    <w:bookmarkStart w:name="z60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принятия комиссией по проведению межгосударственных испытаний интегрированной информационной системы внешней и взаимной торговли рекомендации о готовности общего процесса к введению в действие в отношении одного или нескольких государств-членов являются результаты тестирования информационного взаимодействия между компонентами интеграционного сегмента Комиссии и информационными системами центрального таможенного органа, а также между компонентами интеграционного сегмента Комиссии и информационными системами уполномоченного органа этих государств-членов.</w:t>
      </w:r>
    </w:p>
    <w:bookmarkEnd w:id="425"/>
    <w:bookmarkStart w:name="z60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введения в действие общего процесса к нему могут присоединяться новые участники путем выполнения мероприятий по присоединению.</w:t>
      </w:r>
    </w:p>
    <w:bookmarkEnd w:id="426"/>
    <w:bookmarkStart w:name="z60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VI. Описание процедуры присоединения</w:t>
      </w:r>
    </w:p>
    <w:bookmarkEnd w:id="427"/>
    <w:bookmarkStart w:name="z61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присоединения к общему процессу присоединяющимся участником – центральным таможенным органом государства-члена и присоединяющимся участником – уполномоченным органом государства-члена, а также при необходимости оператором национального сегмента интегрированной системы определенного государства-члена должны быть выполнены требования документов, применяемых при обеспечении функционирования интегрированной системы, технологических документов и технических условий, а также требования законодательства государства-члена, регламентирующие информационное взаимодействие в рамках национального сегмента.</w:t>
      </w:r>
    </w:p>
    <w:bookmarkEnd w:id="428"/>
    <w:bookmarkStart w:name="z61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Выполнение процедуры присоединения нового участника к общему процессу включает в себя следующие мероприятия:</w:t>
      </w:r>
    </w:p>
    <w:bookmarkEnd w:id="429"/>
    <w:bookmarkStart w:name="z6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разработку (доработку) информационной системы присоединяющегося участника – центрального таможенного органа государства-члена и присоединяющегося участника – уполномоченного органа государства-члена, а также при необходимости оператора национального сегмента интегрированной системы;</w:t>
      </w:r>
    </w:p>
    <w:bookmarkEnd w:id="430"/>
    <w:bookmarkStart w:name="z61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подключение информационной системы присоединяющегося участника – центрального таможенного органа государства-члена и присоединяющегося участника – уполномоченного органа государства-члена к национальному сегменту, если такое подключение не было осуществлено ранее;</w:t>
      </w:r>
    </w:p>
    <w:bookmarkEnd w:id="431"/>
    <w:bookmarkStart w:name="z61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тестирование информационного взаимодействия между информационными системами присоединяющегося участника – центрального таможенного органа государства-члена и присоединяющегося участника – уполномоченного органа государства-члена и координатора на соответствие требованиям технологических документов.</w:t>
      </w:r>
    </w:p>
    <w:bookmarkEnd w:id="4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