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0853c0" w14:textId="50853c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технологических документах,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"Обеспечение реализации электронного информационного обмена между государствами – членами Евразийского экономического союза и третьими странами в рамках электронной системы сертификации и верификации происхождения товаров"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Коллегии Евразийской экономической комиссии от 27 января 2026 года № 10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30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Протокола об информационно-коммуникационных технологиях и информационном взаимодействии в рамках Евразийского экономического союза (приложение № 3 к Договору о Евразийском экономическом союзе от 29 мая 2014 года) и руководствуясь </w:t>
      </w:r>
      <w:r>
        <w:rPr>
          <w:rFonts w:ascii="Times New Roman"/>
          <w:b w:val="false"/>
          <w:i w:val="false"/>
          <w:color w:val="000000"/>
          <w:sz w:val="28"/>
        </w:rPr>
        <w:t>Решением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6 ноября 2014 г. № 200, Коллегия Евразийской экономической комиссии </w:t>
      </w:r>
      <w:r>
        <w:rPr>
          <w:rFonts w:ascii="Times New Roman"/>
          <w:b/>
          <w:i w:val="false"/>
          <w:color w:val="000000"/>
          <w:sz w:val="28"/>
        </w:rPr>
        <w:t>решил</w:t>
      </w:r>
      <w:r>
        <w:rPr>
          <w:rFonts w:ascii="Times New Roman"/>
          <w:b/>
          <w:i w:val="false"/>
          <w:color w:val="000000"/>
          <w:sz w:val="28"/>
        </w:rPr>
        <w:t>а: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Правила</w:t>
      </w:r>
      <w:r>
        <w:rPr>
          <w:rFonts w:ascii="Times New Roman"/>
          <w:b w:val="false"/>
          <w:i w:val="false"/>
          <w:color w:val="000000"/>
          <w:sz w:val="28"/>
        </w:rPr>
        <w:t xml:space="preserve">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"Обеспечение реализации электронного информационного обмена между государствами – членами Евразийского экономического союза и третьими странами в рамках электронной системы сертификации и верификации происхождения товаров";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информационного взаимодействия между центральными таможенными органами государств –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"Обеспечение реализации электронного информационного обмена между государствами – членами Евразийского экономического союза и третьими странами в рамках электронной системы сертификации и верификации происхождения товаров";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информационного взаимодействия между уполномоченными органами государств –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"Обеспечение реализации электронного информационного обмена между государствами – членами Евразийского экономического союза и третьими странами в рамках электронной системы сертификации и верификации происхождения товаров";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Описание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форматов и структур электронных документов и сведений, используемых для реализации средствами интегрированной информационной системы Евразийского экономического союза общего процесса "Обеспечение реализации электронного информационного обмена между государствами – членами Евразийского экономического союза и третьими странами в рамках электронной системы сертификации и верификации происхождения товаров";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Порядок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присоединения к общему процессу "Обеспечение реализации электронного информационного обмена между государствами – членами Евразийского экономического союза и третьими странами в рамках электронной системы сертификации и верификации происхождения товаров".</w:t>
      </w:r>
    </w:p>
    <w:bookmarkStart w:name="z11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2. Настоящее Решение вступает в силу по истечении 30 календарных дней с даты его официального опубликования, но не ранее даты подписания Протокола об электронном обмене информацией между Евразийским экономическим союзом и его государствами-членами, с одной стороны, и Социалистической Республикой Вьетнам, с другой стороны, в рамках электронной системы сертификации и верификации происхождения товаров.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Коллегии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Евразийской экономической комиссии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Сагинтаев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Коллегии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Евразийской экономической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января 2026 г. № 10</w:t>
            </w:r>
          </w:p>
        </w:tc>
      </w:tr>
    </w:tbl>
    <w:bookmarkStart w:name="z14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Правила</w:t>
      </w:r>
      <w:r>
        <w:br/>
      </w:r>
      <w:r>
        <w:rPr>
          <w:rFonts w:ascii="Times New Roman"/>
          <w:b/>
          <w:i w:val="false"/>
          <w:color w:val="000000"/>
        </w:rPr>
        <w:t>информационного взаимодействия при реализации средствами интегрированной информационной системы Евразийского экономического союза общего процесса "Обеспечение реализации электронного информационного обмена между государствами – членами Евразийского экономического союза и третьими странами в рамках электронной системы сертификации и верификации происхождения товаров"</w:t>
      </w:r>
    </w:p>
    <w:bookmarkEnd w:id="3"/>
    <w:bookmarkStart w:name="z15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I. Общие положения</w:t>
      </w:r>
    </w:p>
    <w:bookmarkEnd w:id="4"/>
    <w:bookmarkStart w:name="z1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Настоящие Правила разработаны в соответствии со следующими актами, входящими в право Евразийского экономического союза (далее – Союз):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Договор</w:t>
      </w:r>
      <w:r>
        <w:rPr>
          <w:rFonts w:ascii="Times New Roman"/>
          <w:b w:val="false"/>
          <w:i w:val="false"/>
          <w:color w:val="000000"/>
          <w:sz w:val="28"/>
        </w:rPr>
        <w:t xml:space="preserve"> о Евразийском экономическом союзе от 29 мая 2014 года;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Договор</w:t>
      </w:r>
      <w:r>
        <w:rPr>
          <w:rFonts w:ascii="Times New Roman"/>
          <w:b w:val="false"/>
          <w:i w:val="false"/>
          <w:color w:val="000000"/>
          <w:sz w:val="28"/>
        </w:rPr>
        <w:t xml:space="preserve"> о Таможенном кодексе Евразийского экономического союза от 11 апреля 2017 года;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6 ноября 2014 г. № 200 "О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процессов";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27 января 2015 г. № 5 "Об утверждении Правил электронного обмена данными в интегрированной информационной системе внешней и взаимной торговли";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14 апреля 2015 г. № 29 "О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 № 132";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9 июня 2015 г. № 63 "О Методике анализа, оптимизации, гармонизации и описания общих процессов в рамках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19 декабря 2016 г. №169 "Об утверждении Порядка реализации общих процессов в рамках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9 декабря 2025 г. № 124 "Об утверждении Правил реализации общего процесса "Обеспечение реализации электронного информационного обмена между государствами – членами Евразийского экономического союза и третьими странами в рамках электронной системы сертификации и верификации происхождения товаров";</w:t>
      </w:r>
    </w:p>
    <w:bookmarkStart w:name="z2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международные договоры, заключенные Союзом и его государствами-членами с третьими странами (развивающие положения таких международных договоров протоколы), предусматривающие электронное информационное взаимодействие сторон таких договоров в рамках электронной системы сертификации и верификации происхождения товаров с использованием интегрированной информационной системы Союза (далее – международные договоры с третьей страной).</w:t>
      </w:r>
    </w:p>
    <w:bookmarkEnd w:id="6"/>
    <w:bookmarkStart w:name="z26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II. Область применения</w:t>
      </w:r>
    </w:p>
    <w:bookmarkEnd w:id="7"/>
    <w:bookmarkStart w:name="z2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Настоящие Правила разработаны в целях определения порядка и условий информационного взаимодействия между участниками общего процесса "Обеспечение реализации электронного информационного обмена между государствами – членами Евразийского экономического союза и третьими странами в рамках электронной системы сертификации и верификации происхождения товаров" (далее – общий процесс), включая описание процедур, выполняемых в рамках этого общего процесса.</w:t>
      </w:r>
    </w:p>
    <w:bookmarkEnd w:id="8"/>
    <w:bookmarkStart w:name="z2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Настоящие Правила применяются участниками общего процесса для контроля за порядком выполнения процедур и операций в рамках общего процесса, а также при проектировании, разработке и доработке компонентов информационных систем, обеспечивающих реализацию общего процесса.</w:t>
      </w:r>
    </w:p>
    <w:bookmarkEnd w:id="9"/>
    <w:bookmarkStart w:name="z29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III. Основные понятия</w:t>
      </w:r>
    </w:p>
    <w:bookmarkEnd w:id="10"/>
    <w:bookmarkStart w:name="z3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Для целей настоящих Правил используются понятия, которые означают следующее:</w:t>
      </w:r>
    </w:p>
    <w:bookmarkEnd w:id="11"/>
    <w:bookmarkStart w:name="z3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"технические условия" – документ, предусмотренный международным договором с третьей страной и определяющий технические требования к реализации информационного обмена, в том числе состав сервисов, электронных сообщений, структуру данных, состав и содержание используемых справочников и классификаторов, а также порядок и регламент информационного обмена между участниками такого обмена; </w:t>
      </w:r>
    </w:p>
    <w:bookmarkEnd w:id="12"/>
    <w:bookmarkStart w:name="z3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"третья страна" – государство, не являющееся членом Союза;</w:t>
      </w:r>
    </w:p>
    <w:bookmarkEnd w:id="13"/>
    <w:bookmarkStart w:name="z3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"уполномоченный орган государства-члена" – орган или организация, уполномоченные государством-членом на выдачу сертификатов о происхождении товара и определенные в соответствии с международными договорами с третьей страной;</w:t>
      </w:r>
    </w:p>
    <w:bookmarkEnd w:id="14"/>
    <w:bookmarkStart w:name="z3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"уполномоченный орган третьей страны" – орган или организация, уполномоченные третьей страной на выдачу сертификатов о происхождении товара и определенные в соответствии с международными договорами с третьей страной;</w:t>
      </w:r>
    </w:p>
    <w:bookmarkEnd w:id="15"/>
    <w:bookmarkStart w:name="z3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"центральный таможенный орган государства-члена" – государственный орган, уполномоченный государством-членом на осуществление функций по выработке государственной политики и нормативно-правовому регулированию и (или) осуществляющий функции по контролю и надзору в сфере таможенного дела;</w:t>
      </w:r>
    </w:p>
    <w:bookmarkEnd w:id="16"/>
    <w:bookmarkStart w:name="z3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"центральный таможенный орган третьей страны" – государственный орган, уполномоченный третьей страной на осуществление функций по выработке государственной политики и нормативно-правовому регулированию и (или) осуществляющий функции по контролю и надзору в сфере таможенного дела;</w:t>
      </w:r>
    </w:p>
    <w:bookmarkEnd w:id="17"/>
    <w:bookmarkStart w:name="z3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"электронная система сертификации и верификации происхождения товаров" – распределенная информационная система, в рамках которой обеспечивается формирование баз данных сертификатов о происхождении товара и реализация информационного обмена между уполномоченными органами государств-членов и центральным таможенным органом третьей страны, а также между уполномоченным органом третьей страны и центральными таможенными органами государств-членов в целях представления (получения) сведений из сертификатов о происхождении товара в электронном виде.</w:t>
      </w:r>
    </w:p>
    <w:bookmarkEnd w:id="18"/>
    <w:bookmarkStart w:name="z3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Иные понятия, используемые в настоящих Правилах, применяются в значениях, определенных Договором о Евразийском экономическом союзе от 29 мая 2014 года, </w:t>
      </w:r>
      <w:r>
        <w:rPr>
          <w:rFonts w:ascii="Times New Roman"/>
          <w:b w:val="false"/>
          <w:i w:val="false"/>
          <w:color w:val="000000"/>
          <w:sz w:val="28"/>
        </w:rPr>
        <w:t>Договором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о Таможенном кодексе Евразийского экономического союза от 11 апреля 2017 года и актами органов Союза по вопросам создания и развития интегрированной информационной системы Союза.</w:t>
      </w:r>
    </w:p>
    <w:bookmarkEnd w:id="19"/>
    <w:bookmarkStart w:name="z39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IV. Основные сведения об общем процессе</w:t>
      </w:r>
    </w:p>
    <w:bookmarkEnd w:id="20"/>
    <w:bookmarkStart w:name="z4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Полное наименование общего процесса: "Обеспечение реализации электронного информационного обмена между государствами – членами Евразийского экономического союза и третьими странами в рамках электронной системы сертификации и верификации происхождения товаров".</w:t>
      </w:r>
    </w:p>
    <w:bookmarkEnd w:id="21"/>
    <w:bookmarkStart w:name="z4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Кодовое обозначение общего процесса: P.EE.01, версия 1.0.0.</w:t>
      </w:r>
    </w:p>
    <w:bookmarkEnd w:id="22"/>
    <w:bookmarkStart w:name="z42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Цели и задачи общего процесса</w:t>
      </w:r>
    </w:p>
    <w:bookmarkEnd w:id="23"/>
    <w:bookmarkStart w:name="z4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Целями реализации общего процесса являются:</w:t>
      </w:r>
    </w:p>
    <w:bookmarkEnd w:id="24"/>
    <w:bookmarkStart w:name="z4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 содействие развитию внешней торговли в рамках зоны свободной торговли между Союзом и третьими странами;</w:t>
      </w:r>
    </w:p>
    <w:bookmarkEnd w:id="25"/>
    <w:bookmarkStart w:name="z4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 сокращение времени проведения таможенных операций и ускорение процедур таможенного контроля путем обеспечения возможности проверки подлинности, факта выдачи и содержания сертификата о происхождении товара, а также надежности информации, подтверждающей законность получения тарифных преференций участниками внешнеэкономической деятельности государств – участников информационного обмена;</w:t>
      </w:r>
    </w:p>
    <w:bookmarkEnd w:id="26"/>
    <w:bookmarkStart w:name="z4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в) использование безбумажных технологий во внешнеэкономической деятельности в соответствии с международной практикой путем создания уполномоченными органами государств-членов баз данных сертификатов о происхождении товара для проверки содержания любого выданного сертификата.</w:t>
      </w:r>
    </w:p>
    <w:bookmarkEnd w:id="27"/>
    <w:bookmarkStart w:name="z4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Для достижения указанных целей требуется решить следующие задачи:</w:t>
      </w:r>
    </w:p>
    <w:bookmarkEnd w:id="28"/>
    <w:p>
      <w:pPr>
        <w:spacing w:after="0"/>
        <w:ind w:left="0"/>
        <w:jc w:val="both"/>
      </w:pPr>
      <w:bookmarkStart w:name="z48" w:id="29"/>
      <w:r>
        <w:rPr>
          <w:rFonts w:ascii="Times New Roman"/>
          <w:b w:val="false"/>
          <w:i w:val="false"/>
          <w:color w:val="000000"/>
          <w:sz w:val="28"/>
        </w:rPr>
        <w:t xml:space="preserve">
      а) обеспечить формирование и ведение баз данных сертификатов </w:t>
      </w:r>
    </w:p>
    <w:bookmarkEnd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 происхождении товара;</w:t>
      </w:r>
    </w:p>
    <w:bookmarkStart w:name="z4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 организовать беспрепятственное и бесплатное представление сведений из баз данных сертификатов о происхождении товара в виде электронных документов и (или) сведений в электронном виде;</w:t>
      </w:r>
    </w:p>
    <w:bookmarkEnd w:id="30"/>
    <w:bookmarkStart w:name="z5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в) обеспечить информационный обмен между уполномоченными органами государств-членов и центральным таможенным органом третьей страны, а также между уполномоченным органом третьей страны и центральными таможенными органами государств-членов в целях представления (получения) сведений из сертификатов о происхождении товара в электронном виде.</w:t>
      </w:r>
    </w:p>
    <w:bookmarkEnd w:id="31"/>
    <w:bookmarkStart w:name="z51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Участники общего процесса</w:t>
      </w:r>
    </w:p>
    <w:bookmarkEnd w:id="32"/>
    <w:bookmarkStart w:name="z5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Перечень участников общего процесса приведен в таблице 1.</w:t>
      </w:r>
    </w:p>
    <w:bookmarkEnd w:id="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</w:t>
            </w:r>
          </w:p>
        </w:tc>
      </w:tr>
    </w:tbl>
    <w:bookmarkStart w:name="z54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участников общего процесса</w:t>
      </w:r>
    </w:p>
    <w:bookmarkEnd w:id="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P.EE.01.ACT.001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государства-члена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орган государства-члена, обеспечивающий: формирование и ведение базы данных сертификатов </w:t>
            </w:r>
          </w:p>
          <w:bookmarkEnd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товара, который: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направляет сведения 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происхождении товара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интеграционный сегмент Комиссии для представления этих сведений в центральный таможенный орган третьей страны по факту выдачи (аннулирования (отзыва)) такого сертификата;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получение запроса из интеграционного сегмента Комиссии на представление сведений о сертификате о происхождении товара;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обеспечивает представление сведений о сертификате о происхождении товара либо информации о его отсутствии в ответ на запрос центрального таможенного органа третьей страны, поступивший из интеграционного сегмента Комиссии;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получение запроса из интеграционного сегмента Комиссии на представление обновленных сведений из базы данных сертификатов о происхождении товара, выданных уполномоченным органом государства-члена, от центрального таможенного органа третьей страны;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обеспечивает представление обновленных сведений из базы данных сертификатов о происхождении товара, выданных уполномоченным органом государства-члена, либо информации об отсутствии обновлений, и их направление в ответ на запрос центрального таможенного органа третьей страны, поступивший из интеграционного сегмента Комиссии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P.EE.01.ACT.002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центральный таможенный орган государства-члена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"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центральный таможенный орган государства-члена, который:</w:t>
            </w:r>
          </w:p>
          <w:bookmarkEnd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обеспечивает получение и обработку сведений о сертификате о происхождении товара из интеграционного сегмента Комиссии, представленных уполномоченным органом третьей страны по факту выдачи (аннулирования (отзыва)) такого сертификата;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обеспечивает формирование и направление в интеграционный сегмент Комиссии запроса сведений 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товара, выданном уполномоченным органом третьей страны;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осуществляет получение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интеграционного сегмента Комиссии сведений о сертификате о происхождении товара, выданном уполномоченным органом третьей страны, либо информации об отсутствии запрашиваемых сведений;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обеспечивает формирование и направление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интеграционный сегмент Комиссии запроса на представление обновленных сведений из базы данных сертификатов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товара, выданных уполномоченным органом третьей страны;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осуществляет получение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 интеграционного сегмента Комиссии обновленных сведений из базы данных сертификатов о происхождении товара, выданных уполномоченным органом третьей страны, либо информации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отсутствии обновлений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P.ACT.001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координатор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Евразийская экономическая комиссия координирует информационное взаимодействие и обеспечивает бесперебойное функционирование интеграционного сегмента Комиссии, обеспечивающего: </w:t>
            </w:r>
          </w:p>
          <w:bookmarkEnd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от уполномоченного органа государства-члена сведений для направления в центральный таможенный орган третьей страны, в том числе по его запросу: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сведений о выданном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обновленных сведений из базы данных сертификатов о происхождении товара, выданных уполномоченным органом государства-члена;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информации об отсутствии сведений (обновлений);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направление уполномоченному органу государства-члена поступивших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центрального таможенного органа третьей страны запроса на представление сведений о сертификате о происхождении товара или запроса на представление обновленных сведений из базы данных сертификатов о происхождении товара;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направление центральному таможенному органу государства-члена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выданном сертификате о происхождении товара;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направление центральному таможенному органу государства-члена обновленных сведений из базы данных сертификатов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товара, выданных уполномоченным органом третьей страны;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центральному таможенному органу государства-члена информации об отсутствии сведений (обновлений);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от центрального таможенного органа государства-члена запроса на представление сведений 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происхождении товара или запроса на представление обновленных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 базы данных сертификатов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 для целей направления в уполномоченный орган третьей страны</w:t>
            </w:r>
          </w:p>
        </w:tc>
      </w:tr>
    </w:tbl>
    <w:bookmarkStart w:name="z75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Структура общего процесса</w:t>
      </w:r>
    </w:p>
    <w:bookmarkEnd w:id="38"/>
    <w:bookmarkStart w:name="z76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Общий процесс представляет собой совокупность процедур, сгруппированных по своему назначению:</w:t>
      </w:r>
    </w:p>
    <w:bookmarkEnd w:id="39"/>
    <w:bookmarkStart w:name="z77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 процедуры получения сведений о сертификатах о происхождении товара;</w:t>
      </w:r>
    </w:p>
    <w:bookmarkEnd w:id="40"/>
    <w:bookmarkStart w:name="z78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 процедуры представления сведений о сертификатах о происхождении товара.</w:t>
      </w:r>
    </w:p>
    <w:bookmarkEnd w:id="41"/>
    <w:bookmarkStart w:name="z79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При выполнении процедур общего процесса, входящих в группу процедур получения сведений о сертификатах о происхождении товара, осуществляется получение центральным таможенным органом государства-члена из интеграционного сегмента Комиссии следующих видов сведений:</w:t>
      </w:r>
    </w:p>
    <w:bookmarkEnd w:id="42"/>
    <w:bookmarkStart w:name="z80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 сведений о сертификате о происхождении товара, представляемых уполномоченным органом третьей страны по факту его выдачи (аннулирования (отзыва)) в соответствии с регламентом представления таких сведений, установленным в международном договоре Союза с третьей страной (техническими условиями);</w:t>
      </w:r>
    </w:p>
    <w:bookmarkEnd w:id="43"/>
    <w:bookmarkStart w:name="z81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 сведений о выданном сертификате о происхождении товара, представляемых уполномоченным органом третьей страны в ответ на соответствующий запрос центрального таможенного органа государства-члена, либо информации об отсутствии запрашиваемых сведений;</w:t>
      </w:r>
    </w:p>
    <w:bookmarkEnd w:id="44"/>
    <w:bookmarkStart w:name="z82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в) обновленных сведений из базы данных сертификатов о происхождении товара, оформленных и выданных уполномоченным органом третьей страны, в ответ на соответствующий запрос центрального таможенного органа государства-члена, либо информации об отсутствии обновлений.</w:t>
      </w:r>
    </w:p>
    <w:bookmarkEnd w:id="45"/>
    <w:bookmarkStart w:name="z83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сведений о сертификатах о происхождении товара осуществляется в соответствии с Регламентом информационного взаимодействия между центральными таможенными органами государств –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"Обеспечение реализации электронного информационного обмена между государствами – членами Евразийского экономического союза и третьими странами в рамках электронной системы сертификации и верификации происхождения товаров", утвержденным Решением Коллегии Евразийской экономической комиссии от 27 января 2026 г. № 10 (далее – Регламент информационного взаимодействия между центральными таможенными органами и Комиссией).</w:t>
      </w:r>
    </w:p>
    <w:bookmarkEnd w:id="46"/>
    <w:bookmarkStart w:name="z84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Формат и структура представляемых сведений должны соответствовать Описанию форматов и структур электронных документов и сведений, используемых для реализации средствами интегрированной информационной системы Евразийского экономического союза общего процесса "Обеспечение реализации электронного информационного обмена между государствами – членами Евразийского экономического союза и третьими странами в рамках электронной системы сертификации и верификации происхождения товаров", утвержденному Решением Коллегии Евразийской экономической комиссии от 27 января 2026 г. № 10 (далее – Описание форматов и структур электронных документов и сведений).</w:t>
      </w:r>
    </w:p>
    <w:bookmarkEnd w:id="47"/>
    <w:bookmarkStart w:name="z85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При выполнении процедур общего процесса, входящих в группу процедур представления сведений о сертификатах о происхождении товара, уполномоченные органы государств-членов обеспечивают представление в интеграционный сегмент Комиссии следующих видов сведений для целей их последующего представления центральным таможенным органам третьей страны:</w:t>
      </w:r>
    </w:p>
    <w:bookmarkEnd w:id="48"/>
    <w:bookmarkStart w:name="z86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 сведений о сертификате о происхождении товара, представляемых уполномоченным органом государства-члена по факту его выдачи (аннулирования (отзыва)) в соответствии с регламентом представления таких сведений, установленным в международном договоре Союза с третьей страной (техническими условиями);</w:t>
      </w:r>
    </w:p>
    <w:bookmarkEnd w:id="49"/>
    <w:bookmarkStart w:name="z87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 сведений о выданном сертификате о происхождении товара, представленных уполномоченным органом государства-члена в ответ на соответствующий запрос центрального таможенного органа третьей страны, либо информации об отсутствии запрашиваемых сведений;</w:t>
      </w:r>
    </w:p>
    <w:bookmarkEnd w:id="50"/>
    <w:bookmarkStart w:name="z88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в) обновленных сведений из базы данных сертификатов о происхождении товара, оформленных и выданных уполномоченным органом государства-члена, в ответ на соответствующий запрос центрального таможенного органа третьей страны, либо информации об отсутствии обновлений.</w:t>
      </w:r>
    </w:p>
    <w:bookmarkEnd w:id="51"/>
    <w:bookmarkStart w:name="z89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сведений о сертификатах о происхождении товара осуществляется в соответствии с Регламентом информационного взаимодействия между уполномоченными органами государств –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"Обеспечение реализации электронного информационного обмена между государствами – членами Евразийского экономического союза и третьими странами в рамках электронной системы сертификации и верификации происхождения товаров", утвержденным Решением Коллегии Евразийской экономической комиссии от 27 января 2026 г. № 10 (далее – Регламент информационного взаимодействия между уполномоченными органами и Комиссией).</w:t>
      </w:r>
    </w:p>
    <w:bookmarkEnd w:id="52"/>
    <w:bookmarkStart w:name="z90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Формат и структура представляемых сведений должны соответствовать Описанию форматов и структур электронных документов и сведений.</w:t>
      </w:r>
    </w:p>
    <w:bookmarkEnd w:id="53"/>
    <w:bookmarkStart w:name="z91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Приведенное описание структуры общего процесса представлено на рисунке 1.</w:t>
      </w:r>
    </w:p>
    <w:bookmarkEnd w:id="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3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Рис</w:t>
      </w:r>
      <w:r>
        <w:rPr>
          <w:rFonts w:ascii="Times New Roman"/>
          <w:b/>
          <w:i w:val="false"/>
          <w:color w:val="000000"/>
          <w:sz w:val="28"/>
        </w:rPr>
        <w:t>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1.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Структура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общего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процесс</w:t>
      </w:r>
      <w:r>
        <w:rPr>
          <w:rFonts w:ascii="Times New Roman"/>
          <w:b/>
          <w:i w:val="false"/>
          <w:color w:val="000000"/>
          <w:sz w:val="28"/>
        </w:rPr>
        <w:t>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3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Порядок выполнения процедур общего процесса, сгруппированных по своему назначению, включая детализированное описание операций, приведен в разделе VIII настоящих Правил.</w:t>
      </w:r>
    </w:p>
    <w:bookmarkEnd w:id="55"/>
    <w:bookmarkStart w:name="z94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Для каждой группы процедур приводится общая схема, демонстрирующая связи между процедурами общего процесса и порядок их выполнения. Общая схема процедур построена с использованием графической нотации UML (унифицированный язык моделирования – UnifiedModelingLanguage) и снабжена текстовым описанием.</w:t>
      </w:r>
    </w:p>
    <w:bookmarkEnd w:id="56"/>
    <w:bookmarkStart w:name="z95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Группа процедур получения сведений  о сертификатах о происхождении товара</w:t>
      </w:r>
    </w:p>
    <w:bookmarkEnd w:id="57"/>
    <w:bookmarkStart w:name="z96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Процедуры получения сведений о сертификатах о происхождении товара выполняются в целях получения центральным таможенным органом государства-члена от Координатора соответствующих сведений, предоставляемых уполномоченным органом третьей страны.</w:t>
      </w:r>
    </w:p>
    <w:bookmarkEnd w:id="58"/>
    <w:bookmarkStart w:name="z97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зависимости от вида получаемых сведений выполняются следующие процедуры общего процесса, включенные в группу процедур получения сведений о сертификатах о происхождении товара:</w:t>
      </w:r>
    </w:p>
    <w:bookmarkEnd w:id="59"/>
    <w:bookmarkStart w:name="z98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"Получение обновленных сведений из базы данных сертификатов о происхождении товара" (P.EE.01.PRC.001);</w:t>
      </w:r>
    </w:p>
    <w:bookmarkEnd w:id="60"/>
    <w:bookmarkStart w:name="z99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"Получение сведений о сертификате о происхождении товара по запросу" (P.EE.01.PRC.002);</w:t>
      </w:r>
    </w:p>
    <w:bookmarkEnd w:id="61"/>
    <w:bookmarkStart w:name="z100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"Получение сведений о сертификате о происхождении товара" (P.EE.01.PRC.003).</w:t>
      </w:r>
    </w:p>
    <w:bookmarkEnd w:id="62"/>
    <w:bookmarkStart w:name="z101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Приведенное описание группы процедур получения сведений о сертификатах о происхождении товара представлено на рисунке 2.</w:t>
      </w:r>
    </w:p>
    <w:bookmarkEnd w:id="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2.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Общая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группы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процедур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получения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сведений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сертификатах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происхождении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товара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3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Перечень процедур общего процесса, входящих в группу процедур получения сведений о сертификатах о происхождении товара, приведен в таблице 2.</w:t>
      </w:r>
    </w:p>
    <w:bookmarkEnd w:id="6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</w:t>
            </w:r>
          </w:p>
        </w:tc>
      </w:tr>
    </w:tbl>
    <w:bookmarkStart w:name="z105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процедур общего процесса, входящих в группу процедур получения сведений о сертификатах о происхождении товара</w:t>
      </w:r>
    </w:p>
    <w:bookmarkEnd w:id="6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P.EE.01.PRC.001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обновленных сведений из базы данных сертификатов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предназначена для получения центральным таможенным органом государства-члена обновленных сведений из базы данных сертификатов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товара, выданных уполномоченным органом третьей страны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P.EE.01.PRC.002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происхождении товара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запросу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предназначена для получения центральным таможенным органом государства-члена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запросу сведений о выданном уполномоченным органом третьей страны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P.EE.01.PRC.003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предназначена для получения центральным таможенным органом государства-члена сведений 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товара, представляемом уполномоченным органом третьей страны по факту его выдачи (аннулирования (отзыва)) в соответствии с регламентом представления таких сведений, установленным международным договором Союза с третьей страной (техническими условиями)</w:t>
            </w:r>
          </w:p>
        </w:tc>
      </w:tr>
    </w:tbl>
    <w:bookmarkStart w:name="z106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Группа процедур представления сведений о сертификатах о происхождении товара</w:t>
      </w:r>
    </w:p>
    <w:bookmarkEnd w:id="66"/>
    <w:bookmarkStart w:name="z107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Процедуры представления сведений о сертификатах о происхождении товара выполняются в целях представления в интеграционный сегмент Комиссии сведений о сертификатах о происхождении товара, выданных уполномоченным органом государства-члена, для их последующей передачи центральному таможенному органу третьей страны.</w:t>
      </w:r>
    </w:p>
    <w:bookmarkEnd w:id="67"/>
    <w:bookmarkStart w:name="z108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зависимости от вида представляемых сведений выполняются следующие процедуры общего процесса, включенные в группу процедур представления сведений о сертификатах о происхождении товара:</w:t>
      </w:r>
    </w:p>
    <w:bookmarkEnd w:id="68"/>
    <w:bookmarkStart w:name="z109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"Представление обновленных сведений из базы данных сертификатов о происхождении товара" (P.EE.01.PRC.004);</w:t>
      </w:r>
    </w:p>
    <w:bookmarkEnd w:id="69"/>
    <w:bookmarkStart w:name="z110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"Представление сведений о сертификате о происхождении товара по запросу" (P.EE.01.PRC.005);</w:t>
      </w:r>
    </w:p>
    <w:bookmarkEnd w:id="70"/>
    <w:bookmarkStart w:name="z111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"Представление сведений о сертификате о происхождении товара" (P.EE.01.PRC.006).</w:t>
      </w:r>
    </w:p>
    <w:bookmarkEnd w:id="71"/>
    <w:bookmarkStart w:name="z112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Приведенное описание группы процедур представления сведений о сертификатах о происхождении товара представлено на рисунке 3.</w:t>
      </w:r>
    </w:p>
    <w:bookmarkEnd w:id="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bookmarkStart w:name="z114" w:id="73"/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3.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Общая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группы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процедур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представления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сведений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сертификатах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</w:p>
    <w:bookmarkEnd w:id="73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происхождении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товара</w:t>
      </w:r>
    </w:p>
    <w:bookmarkStart w:name="z115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Перечень процедур общего процесса, входящих в группу процедур представления сведений о сертификатах о происхождении товара, приведен в таблице 3.</w:t>
      </w:r>
    </w:p>
    <w:bookmarkEnd w:id="7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</w:t>
            </w:r>
          </w:p>
        </w:tc>
      </w:tr>
    </w:tbl>
    <w:bookmarkStart w:name="z117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процедур общего процесса, входящих в группу процедур представления сведений о сертификатах о происхождении товара</w:t>
      </w:r>
    </w:p>
    <w:bookmarkEnd w:id="7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P.EE.01.PRC.004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обновленных сведений из базы данных сертификатов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предназначена для представления по запросу центрального таможенного органа третьей страны обновленных сведений из базы данных сертификатов о происхождении товара, выданных уполномоченным органом государства-члена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P.EE.01.PRC.005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сведений о сертификате о происхождении товара по запросу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предназначена для представления по запросу центрального таможенного органа третьей страны сведений о выданном уполномоченным органом государства-члена сертификате о происхождении товара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P.EE.01.PRC.006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предназначена для представления уполномоченным органом государства-члена в центральный таможенный орган третьей страны сведений о сертификате о происхождении товара по факту его выдачи (аннулирования (отзыва)) в соответствии с регламентом представления таких сведений, установленным международным договором Союза с третьей страной (техническими условиями)</w:t>
            </w:r>
          </w:p>
        </w:tc>
      </w:tr>
    </w:tbl>
    <w:bookmarkStart w:name="z118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V. Информационные объекты общего процесса</w:t>
      </w:r>
    </w:p>
    <w:bookmarkEnd w:id="76"/>
    <w:bookmarkStart w:name="z119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Перечень информационных объектов, сведения о которых или из которых передаются в процессе взаимодействия между участниками общего процесса, приведен в таблице 4.</w:t>
      </w:r>
    </w:p>
    <w:bookmarkEnd w:id="7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bookmarkStart w:name="z121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информационных объектов</w:t>
      </w:r>
    </w:p>
    <w:bookmarkEnd w:id="7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P.EE.01.BEN.001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база данных сертификатов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база данных, создаваемая на национальном уровне уполномоченным органом государства-члена, содержащая электронные сертификаты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происхождении товара и (или) сведения в электронном виде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сертификатах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происхождении товара, выданных этим уполномоченным органом государства-члена, а также информационный ресурс, формируемый по результатам информационного обмена на национальном уровне центральным таможенным органом государства-члена, содержащий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электронном виде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сертификатах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товара, выданных уполномоченным органом третьей страны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P.EE.01.BEN.002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</w:t>
            </w:r>
          </w:p>
        </w:tc>
      </w:tr>
    </w:tbl>
    <w:bookmarkStart w:name="z122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VI. Ответственность участников общего процесса</w:t>
      </w:r>
    </w:p>
    <w:bookmarkEnd w:id="79"/>
    <w:bookmarkStart w:name="z123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Привлечение к дисциплинарной ответственности за несоблюдение требований, направленных на обеспечение своевременности и полноты передачи сведений, участвующих в информационном взаимодействии должностных лиц и сотрудников центральных таможенных и уполномоченных органов государств-членов, осуществляется в соответствии с законодательством государств-членов.</w:t>
      </w:r>
    </w:p>
    <w:bookmarkEnd w:id="80"/>
    <w:bookmarkStart w:name="z124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VII. Справочники и классификаторы общего процесса</w:t>
      </w:r>
    </w:p>
    <w:bookmarkEnd w:id="81"/>
    <w:bookmarkStart w:name="z125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Для кодирования информации, используемой в процессе информационного взаимодействия, применяются справочники и (или) классификаторы, определенные техническими условиями.</w:t>
      </w:r>
    </w:p>
    <w:bookmarkEnd w:id="82"/>
    <w:bookmarkStart w:name="z126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VIII. Процедуры общего процесса</w:t>
      </w:r>
    </w:p>
    <w:bookmarkEnd w:id="83"/>
    <w:bookmarkStart w:name="z127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Процедуры получения сведений о сертификатах о происхождении товара</w:t>
      </w:r>
    </w:p>
    <w:bookmarkEnd w:id="84"/>
    <w:bookmarkStart w:name="z128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"Получение обновленных сведений из базы данных сертификатов о происхождении товара" (P.EE.01.PRC.001)</w:t>
      </w:r>
    </w:p>
    <w:bookmarkEnd w:id="85"/>
    <w:bookmarkStart w:name="z129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25. Схема выполнения процедуры "Получение обновленных сведений из базы данных сертификатов о происхождении товара" (P.EE.01.PRC.001) представлена на рисунке 4.</w:t>
      </w:r>
    </w:p>
    <w:bookmarkEnd w:id="8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43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1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4.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выполнения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процедуры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"Получение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обновленных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сведений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из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базы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сертификатов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происхождении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товара"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(P.EE.01.PRC.001)</w:t>
      </w:r>
    </w:p>
    <w:bookmarkEnd w:id="87"/>
    <w:bookmarkStart w:name="z132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26. Процедура "Получение обновленных сведений из базы данных сертификатов о происхождении товара" (P.EE.01.PRC.001) выполняется на регулярной основе в целях запроса и получения обновленных сведений из базы данных сертификатов о происхождении товара, выданных уполномоченным органом третьей страны. </w:t>
      </w:r>
    </w:p>
    <w:bookmarkEnd w:id="88"/>
    <w:bookmarkStart w:name="z133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выполняется в отношении определенной третьей страны, в случае если такой вид информационного взаимодействия предусмотрен международным договором Союза с третьей страной (техническими условиями). Временной регламент запроса и получения обновленных сведений из базы данных сертификатов о происхождении товара, выданных уполномоченным органом третьей страны, определяется техническими условиями.</w:t>
      </w:r>
    </w:p>
    <w:bookmarkEnd w:id="89"/>
    <w:p>
      <w:pPr>
        <w:spacing w:after="0"/>
        <w:ind w:left="0"/>
        <w:jc w:val="both"/>
      </w:pPr>
      <w:bookmarkStart w:name="z134" w:id="90"/>
      <w:r>
        <w:rPr>
          <w:rFonts w:ascii="Times New Roman"/>
          <w:b w:val="false"/>
          <w:i w:val="false"/>
          <w:color w:val="000000"/>
          <w:sz w:val="28"/>
        </w:rPr>
        <w:t xml:space="preserve">
      27. Первой выполняется операция "Формирование и направление запроса на получение обновленных сведений из базы данных сертификатов о происхождении товара" (P.EE.01.OPR.001), </w:t>
      </w:r>
    </w:p>
    <w:bookmarkEnd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 результатам выполнения которой центральный таможенный орган государства-члена формирует и направляет в интеграционный сегмент Комиссии запрос на получение обновленных сведений из базы данных сертификатов о происхождении товара, выданных уполномоченным органом третьей страны.</w:t>
      </w:r>
    </w:p>
    <w:bookmarkStart w:name="z135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28. При поступлении в интеграционный сегмент Комиссии запроса на получение обновленных сведений из базы данных сертификатов о происхождении товара, выданных уполномоченным органом третьей страны, выполняется операция "Направление запроса на получение обновленных сведений из базы данных сертификатов о происхождении товара уполномоченному органу третьей страны" (P.EE.01.OPR.002), по результатам выполнения которой запрос на получение обновленных сведений из базы данных сертификатов о происхождении товара, выданных уполномоченным органом третьей страны, направляется уполномоченному органу третьей страны.</w:t>
      </w:r>
    </w:p>
    <w:bookmarkEnd w:id="91"/>
    <w:bookmarkStart w:name="z136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29. При поступлении в интеграционный сегмент Комиссии обновленных сведений из базы данных сертификатов о происхождении товара, выданных уполномоченным органом третьей страны, или информации об отсутствии обновлений, сформированных в ответ на запрос, направленный в рамках выполнения операции "Направление запроса на получение обновленных сведений из базы данных сертификатов о происхождении товара уполномоченному органу третьей страны" (P.EE.01.OPR.002), выполняется операция "Получение и направление обновленных сведений из базы данных сертификатов о происхождении товара, выданных уполномоченным органом третьей страны" (P.EE.01.OPR.003), по результатам выполнения которой в центральный таможенный орган государства-члена направляются обновленные сведения из базы данных сертификатов о происхождении товара, выданных уполномоченным органом третьей страны, либо уведомление об отсутствии обновлений.</w:t>
      </w:r>
    </w:p>
    <w:bookmarkEnd w:id="92"/>
    <w:bookmarkStart w:name="z137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30. При поступлении в центральный таможенный орган государства-члена обновленных сведений из базы данных сертификатов о происхождении товара, выданных уполномоченным органом третьей страны, либо уведомления об отсутствии обновлений, выполняется операция "Прием и обработка обновленных сведений из базы данных сертификатов о происхождении товара, выданных уполномоченным органом третьей страны" (P.EE.01.OPR.004), по результатам выполнения которой центральный таможенный орган государства-члена осуществляет обработку полученных обновленных сведений из базы данных сертификатов о происхождении товара, выданных уполномоченным органом третьей страны, либо уведомления об отсутствии обновлений. В составе обновленных сведений из базы данных сертификатов о происхождении товара, выданных уполномоченным органом третьей страны, могут быть переданы следующие виды сведений:</w:t>
      </w:r>
    </w:p>
    <w:bookmarkEnd w:id="93"/>
    <w:bookmarkStart w:name="z138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 о выданном оригинале сертификата о происхождении товара (далее – оригинал сертификата о происхождении товара);</w:t>
      </w:r>
    </w:p>
    <w:bookmarkEnd w:id="94"/>
    <w:bookmarkStart w:name="z139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 о выданном дубликате сертификата о происхождении товара (в случае выдачи сертификата на бумажном носителе, далее – дубликат сертификата о происхождении товара);</w:t>
      </w:r>
    </w:p>
    <w:bookmarkEnd w:id="95"/>
    <w:bookmarkStart w:name="z140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в) о выданном сертификате о происхождении товара взамен ранее выданного (в случае обнаружения ошибок или неточностей, содержащихся в ранее выданном сертификате, далее – сертификат о происхождении товара для замены);</w:t>
      </w:r>
    </w:p>
    <w:bookmarkEnd w:id="96"/>
    <w:bookmarkStart w:name="z141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г) об аннулировании (отзыве) ранее выданного сертификата о происхождении товара (далее – аннулированный сертификат о происхождении товара).</w:t>
      </w:r>
    </w:p>
    <w:bookmarkEnd w:id="97"/>
    <w:bookmarkStart w:name="z142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31. Результатом выполнения процедуры "Получение обновленных сведений из базы данных сертификатов о происхождении товара" (P.EE.01.PRC.001) является получение центральным таможенным органом государства-члена обновленных сведений из базы данных сертификатов о происхождении товара, выданных уполномоченным органом третьей страны, либо уведомления об отсутствии обновлений.</w:t>
      </w:r>
    </w:p>
    <w:bookmarkEnd w:id="98"/>
    <w:bookmarkStart w:name="z143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32. Перечень операций общего процесса, выполняемых в рамках процедуры "Получение обновленных сведений из базы данных сертификатов о происхождении товара" (P.EE.01.PRC.001), приведен в таблице 6.</w:t>
      </w:r>
    </w:p>
    <w:bookmarkEnd w:id="9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6</w:t>
            </w:r>
          </w:p>
        </w:tc>
      </w:tr>
    </w:tbl>
    <w:bookmarkStart w:name="z145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"Получение обновленных сведений из базы данных сертификатов о происхождении товара" (P.EE.01.PRC.001)</w:t>
      </w:r>
    </w:p>
    <w:bookmarkEnd w:id="10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P.EE.01.OPR.001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и направление запроса на получение обновленных сведений из базы данных сертификатов о происхождении товара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7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P.EE.01.OPR.002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запроса на получение обновленных сведений из базы данных сертификатов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 уполномоченному органу третьей страны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8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P.EE.01.OPR.003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и направление обновленных сведений из базы данных сертификатов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товара, выданных уполномоченным органом третьей страны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9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P.EE.01.OPR.004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обновленных сведений из базы данных сертификатов о происхождении товара, выданных уполномоченным органом третьей страны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10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7</w:t>
            </w:r>
          </w:p>
        </w:tc>
      </w:tr>
    </w:tbl>
    <w:bookmarkStart w:name="z147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"Формирование и направление запроса </w:t>
      </w:r>
      <w:r>
        <w:br/>
      </w:r>
      <w:r>
        <w:rPr>
          <w:rFonts w:ascii="Times New Roman"/>
          <w:b/>
          <w:i w:val="false"/>
          <w:color w:val="000000"/>
        </w:rPr>
        <w:t xml:space="preserve">на получение обновленных сведений из базы данных сертификатов </w:t>
      </w:r>
      <w:r>
        <w:br/>
      </w:r>
      <w:r>
        <w:rPr>
          <w:rFonts w:ascii="Times New Roman"/>
          <w:b/>
          <w:i w:val="false"/>
          <w:color w:val="000000"/>
        </w:rPr>
        <w:t>о происхождении товара" (P.EE.01.OPR.001)</w:t>
      </w:r>
    </w:p>
    <w:bookmarkEnd w:id="10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P.EE.01.OPR.001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и направление запроса на получение обновленных сведений из базы данных сертификатов о происхождении товара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центральный таможенный орган государства-члена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на регулярной основе. Временной регламент запроса обновленных сведений из базы данных сертификатов о происхождении товара, оформленных и выданных уполномоченным органом третьей страны, определяется техническими условиями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запроса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формирует и направляет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интеграционный сегмент Комиссии запрос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получение обновленных сведений из базы данных сертификатов о происхождении товара, выданных уполномоченным органом третьей страны,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Регламентом информационного взаимодействия между центральными таможенными органами 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на получение обновленных сведений из базы данных сертификатов о происхождении товара, выданных уполномоченным органом третьей страны, направлен в интеграционный сегмент Комиссии 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8</w:t>
            </w:r>
          </w:p>
        </w:tc>
      </w:tr>
    </w:tbl>
    <w:bookmarkStart w:name="z149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"Направление запроса на получение обновленных сведений из базы данных сертификатов о происхождении товара уполномоченному органу третьей страны" (P.EE.01.OPR.002)</w:t>
      </w:r>
    </w:p>
    <w:bookmarkEnd w:id="10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P.EE.01.OPR.002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запроса на получение обновленных сведений из базы данных сертификатов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 уполномоченному органу третьей страны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Координатор (операция выполняется автоматически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интеграционном сегменте Комиссии)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поступлении в интеграционный сегмент Комиссии запроса на получение обновленных сведений из базы данных сертификатов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происхождении товара, выданных уполномоченным органом третьей страны (операция "Формирование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направление запроса на получение обновленных сведений из базы данных сертификатов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товара" (P.EE.01.OPR.001))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запроса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осуществляет получение и направление уполномоченному органу третьей страны запроса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получение обновленных сведений из базы данных сертификатов о происхождении товара, выданных уполномоченным органом третьей страны,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Регламентом информационного взаимодействия между центральными таможенными органами и Комиссией и соответствующими техническими условиями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на получение обновленных сведений из базы данных сертификатов о происхождении товара, выданных уполномоченным органом третьей страны, направлен уполномоченному органу третьей страны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9</w:t>
            </w:r>
          </w:p>
        </w:tc>
      </w:tr>
    </w:tbl>
    <w:bookmarkStart w:name="z151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"Получение и направление обновленных сведений из базы данных сертификатов о происхождении товара, выданных уполномоченным органом третьей страны" (P.EE.01.OPR.003)</w:t>
      </w:r>
    </w:p>
    <w:bookmarkEnd w:id="10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P.EE.01.OPR.003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и направление обновленных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базы данных сертификатов о происхождении товара, выданных уполномоченным органом третьей страны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Координатор (операция выполняется автоматически в интеграционном сегменте Комиссии)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поступлении в интеграционный сегмент Комиссии ответа на запрос на получение обновленных сведений из базы данных сертификатов о происхождении товара, выданных уполномоченным органом третьей страны (операция "Направление запроса на получение обновленных сведений из базы данных сертификатов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 уполномоченному органу третьей страны" (P.EE.01.OPR.002))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техническим условиям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центральный таможенный орган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государства-члена направляются обновленные сведения из базы данных сертификатов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товара, выданных уполномоченным органом третьей страны, либо уведомление об отсутствии обновлений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обновленные сведения из базы данных сертификатов о происхождении товара, выданных уполномоченным органом третьей страны, либо уведомление об отсутствии обновлений направлены в центральный таможенный орган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государства-члена</w:t>
            </w:r>
          </w:p>
        </w:tc>
      </w:tr>
    </w:tbl>
    <w:bookmarkStart w:name="z152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Таблица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10</w:t>
      </w:r>
    </w:p>
    <w:bookmarkEnd w:id="104"/>
    <w:bookmarkStart w:name="z153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Описание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операции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"Прием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обработка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обновленных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сведений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из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базы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сертификатов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происхождении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товара,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выданных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уполномоченным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органом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третьей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страны"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(P.EE.01.OPR.004)</w:t>
      </w:r>
    </w:p>
    <w:bookmarkEnd w:id="10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P.EE.01.OPR.004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обновленных сведений из базы данных сертификатов о происхождении товара, выданных уполномоченным органом третьей страны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центральный таможенный орган государства-члена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обновленных сведений из базы данных сертификатов о происхождении товара, выданных уполномоченным органом третьей страны, либо уведомления об отсутствии обновлений (операция "Получение и направление обновленных сведений из базы данных сертификатов о происхождении товара, выданных уполномоченным органом третьей страны" (P.EE.01.OPR.003))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представляемых сведений должны соответствовать Описанию форматов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"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выполняет прием и обработку полученных сведений в соответствии с Регламентом информационного взаимодействия между центральными таможенными органами </w:t>
            </w:r>
          </w:p>
          <w:bookmarkEnd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Комиссией.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составе обновленных сведений из базы данных сертификатов о происхождении товара, выданных уполномоченным органом третьей страны, могут быть переданы следующие виды сведений: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а) о выданном оригинале сертификата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б) о выданном дубликате сертификата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в) о выданном сертификате о происхождении товара для замены;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г) об аннулированном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обновленные сведения из базы данных сертификатов о происхождении товара, выданных уполномоченным органом третьей страны, либо уведомления об отсутствии обновлений обработаны</w:t>
            </w:r>
          </w:p>
        </w:tc>
      </w:tr>
    </w:tbl>
    <w:bookmarkStart w:name="z158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"Получение сведений о сертификате о происхождении товара по запросу" (P.EE.01.PRC.002)</w:t>
      </w:r>
    </w:p>
    <w:bookmarkEnd w:id="107"/>
    <w:bookmarkStart w:name="z159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33. Схема выполнения процедуры "Получение сведений о сертификате о происхождении товара по запросу" (P.EE.01.PRC.002) представлена на рисунке 5.</w:t>
      </w:r>
    </w:p>
    <w:bookmarkEnd w:id="1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34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5.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выполнения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процедуры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"Получение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сведений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сертификате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происхождении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товара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запросу"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(P.EE.01.PRC.002)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1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34. Процедура "Получение сведений о сертификате о происхождении товара по запросу" (P.EE.01.PRC.002) выполняется при возникновении обоснованных сомнений относительно достоверности сертификата о происхождении товара, выданного уполномоченным органом третьей страны, либо при отсутствии сведений об определенном сертификате о происхождении товара в базе данных сертификатов о происхождении товара, выданных уполномоченным органом третьей страны, либо при осуществлении простой выборочной проверки. </w:t>
      </w:r>
    </w:p>
    <w:bookmarkEnd w:id="109"/>
    <w:bookmarkStart w:name="z162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выполняется в отношении определенной третьей страны, в случае если такой вид информационного взаимодействия предусмотрен международным договором Союза с третьей страной (техническими условиями).</w:t>
      </w:r>
    </w:p>
    <w:bookmarkEnd w:id="110"/>
    <w:bookmarkStart w:name="z163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35. Первой выполняется операция "Формирование и направление запроса для представления сведений о сертификате о происхождении товара" (P.EE.01.OPR.005), по результатам выполнения которой центральный таможенный орган государства-члена формирует и направляет в интеграционный сегмент Комиссии запрос для представления сведений о сертификате о происхождении товара, выданном уполномоченным органом третьей страны.</w:t>
      </w:r>
    </w:p>
    <w:bookmarkEnd w:id="111"/>
    <w:bookmarkStart w:name="z164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36. При поступлении в интеграционный сегмент Комиссии запроса для представления сведений о сертификате о происхождении товара, выданном уполномоченным органом третьей страны, выполняется операция "Направление запроса для представления сведений о сертификате о происхождении товара уполномоченному органу третьей страны" (P.EE.01.OPR.006), по результатам выполнения которой запрос для представления сведений о сертификате о происхождении товара, выданном уполномоченным органом третьей страны, направляется уполномоченному органу третьей страны.</w:t>
      </w:r>
    </w:p>
    <w:bookmarkEnd w:id="112"/>
    <w:bookmarkStart w:name="z165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37. При поступлении в интеграционный сегмент Комиссии в ответ на запрос запрашиваемых сведений либо информации об их отсутствии выполняется операция "Получение и направление сведений, поступивших в ответ на запрос для представления сведений о сертификате о происхождении товара, выданном уполномоченным органом третьей страны" (P.EE.01.OPR.007), по результатам выполнения которой в центральный таможенный орган государства-члена направляются сведения о сертификате о происхождении товара, выданном уполномоченным органом третьей страны, либо уведомление об отсутствии сведений, удовлетворяющих параметрам запроса.</w:t>
      </w:r>
    </w:p>
    <w:bookmarkEnd w:id="113"/>
    <w:bookmarkStart w:name="z166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38. При поступлении в центральный таможенный орган государства-члена в ответ на запрос сведений о сертификате о происхождении товара, выданном уполномоченным органом третьей страны, либо уведомления об отсутствии сведений, удовлетворяющих параметрам запроса, выполняется операция "Прием и обработка сведений, поступивших в ответ на запрос для представления сведений о сертификате о происхождении товара, выданном уполномоченным органом третьей страны" (P.EE.01.OPR.008), по результатам выполнения которой центральный таможенный орган государства-члена осуществляет обработку полученных сведений о сертификате о происхождении товара, выданном уполномоченным органом третьей страны, либо уведомления об отсутствии сведений, удовлетворяющих параметрам запроса.</w:t>
      </w:r>
    </w:p>
    <w:bookmarkEnd w:id="114"/>
    <w:bookmarkStart w:name="z167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39. Результатами выполнения процедуры "Получение сведений о сертификате о происхождении товара по запросу" (P.EE.01.PRC.002) являются получение центральным таможенным органом государства-члена сведений о сертификате о происхождении товара, выданном уполномоченным органом третьей страны, либо уведомления об отсутствии сведений, удовлетворяющих параметрам запроса.</w:t>
      </w:r>
    </w:p>
    <w:bookmarkEnd w:id="115"/>
    <w:bookmarkStart w:name="z168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40. Перечень операций общего процесса, выполняемых в рамках процедуры "Получение сведений о сертификате о происхождении товара по запросу" (P.EE.01.PRC.002), приведен в таблице 11.</w:t>
      </w:r>
    </w:p>
    <w:bookmarkEnd w:id="1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11</w:t>
            </w:r>
          </w:p>
        </w:tc>
      </w:tr>
    </w:tbl>
    <w:bookmarkStart w:name="z170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"Получение сведений о сертификате о происхождении товара по запросу" (P.EE.01.PRC.002)</w:t>
      </w:r>
    </w:p>
    <w:bookmarkEnd w:id="1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P.EE.01.OPR.005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формирование и направление запроса для представления сведений 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12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P.EE.01.OPR.006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запроса для представления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сертификате о происхождении товара уполномоченному органу третьей страны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13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P.EE.01.OPR.007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и направление сведений, поступивших в ответ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запрос для представления сведений 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товара, выданном уполномоченным органом третьей страны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14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P.EE.01.OPR.008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сведений, поступивших в ответ на запрос для представления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сертификате о происхождении товара, выданном уполномоченным органом третьей страны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15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12</w:t>
            </w:r>
          </w:p>
        </w:tc>
      </w:tr>
    </w:tbl>
    <w:bookmarkStart w:name="z172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"Формирование и направление запроса </w:t>
      </w:r>
      <w:r>
        <w:br/>
      </w:r>
      <w:r>
        <w:rPr>
          <w:rFonts w:ascii="Times New Roman"/>
          <w:b/>
          <w:i w:val="false"/>
          <w:color w:val="000000"/>
        </w:rPr>
        <w:t>для представления сведений о сертификате о происхождении товара" (P.EE.01.OPR.005)</w:t>
      </w:r>
    </w:p>
    <w:bookmarkEnd w:id="1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P.EE.01.OPR.005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формирование и направление запроса для представления сведений 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центральный таможенный орган государства-члена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в случае необходимости получения центральным таможенным органом государства-члена сведений о сертификате о происхождении товара, выданном уполномоченным органом третьей страны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запроса должны соответствовать Описанию форматов и структур электронных документов и сведениий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формирует и направляет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интеграционный сегмент Комиссии запрос для представления сведений 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происхождении товара, выданном уполномоченным органом третьей страны,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Регламентом информационного взаимодействия между центральными таможенными органами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для представления сведений 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происхождении товара, выданном уполномоченным органом третьей страны, направлен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интеграционный сегмент Комиссии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13</w:t>
            </w:r>
          </w:p>
        </w:tc>
      </w:tr>
    </w:tbl>
    <w:bookmarkStart w:name="z174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"Направление запроса для представления сведений о сертификате о происхождении товара уполномоченному органу третьей страны" (P.EE.01.OPR.006)</w:t>
      </w:r>
    </w:p>
    <w:bookmarkEnd w:id="1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P.EE.01.OPR.006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запроса для представления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сертификате о происхождении товара уполномоченному органу третьей страны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Координатор (операция выполняется автоматически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интеграционном сегменте Комиссии)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поступлении в интеграционный сегмент Комиссии запроса для представления сведений о сертификате о происхождении товара, выданном уполномоченным органом третьей страны (операция "Формирование и направление запроса для представления сведений 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товара" (P.EE.01.OPR.005))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техническим условиям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осуществляет получение и направление уполномоченному органу третьей страны запроса для представления сведений 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происхождении товара, выданном уполномоченным органом третьей страны, в соответствии с Регламентом информационного взаимодействия между центральными таможенными органами и Комиссией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соответствующими техническими условиями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для представления сведений 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товара, выданном уполномоченным органом третьей страны, направлен уполномоченному органу третьей страны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14</w:t>
            </w:r>
          </w:p>
        </w:tc>
      </w:tr>
    </w:tbl>
    <w:bookmarkStart w:name="z176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"Получение и направление сведений, </w:t>
      </w:r>
      <w:r>
        <w:br/>
      </w:r>
      <w:r>
        <w:rPr>
          <w:rFonts w:ascii="Times New Roman"/>
          <w:b/>
          <w:i w:val="false"/>
          <w:color w:val="000000"/>
        </w:rPr>
        <w:t xml:space="preserve">поступивших в ответ на запрос для представления сведений </w:t>
      </w:r>
      <w:r>
        <w:br/>
      </w:r>
      <w:r>
        <w:rPr>
          <w:rFonts w:ascii="Times New Roman"/>
          <w:b/>
          <w:i w:val="false"/>
          <w:color w:val="000000"/>
        </w:rPr>
        <w:t>о сертификате о происхождении товара, выданном уполномоченным органом третьей страны" (P.EE.01.OPR.007)</w:t>
      </w:r>
    </w:p>
    <w:bookmarkEnd w:id="1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P.EE.01.OPR.007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и направление сведений, поступивших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ответ на запрос для представления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сертификате о происхождении товара, выданном уполномоченным органом третьей страны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Координатор (операция выполняется автоматически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интеграционном сегменте Комиссии)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поступлении в интеграционный сегмент Комиссии ответа на запрос для представления сведений о сертификате о происхождении товара, выданном уполномоченным органом третьей страны (операция "Направление запроса для представления сведений о сертификате о происхождении товара уполномоченному органу третьей страны" (P.EE.01.OPR.006))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техническим условиям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центральный таможенный орган государства-члена направляются сведения 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товара, выданном уполномоченным органом третьей страны, либо уведомление об отсутствии сведений, удовлетворяющих параметрам запроса, в соответствии с Регламентом информационного взаимодействия между центральными таможенными органами 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сертификате о происхождении товара, выданном уполномоченным органом третьей страны, либо уведомление об отсутствии сведений, удовлетворяющих параметрам запроса, направлены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центральный таможенный орган государства-члена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15</w:t>
            </w:r>
          </w:p>
        </w:tc>
      </w:tr>
    </w:tbl>
    <w:bookmarkStart w:name="z178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сведений, поступивших </w:t>
      </w:r>
      <w:r>
        <w:br/>
      </w:r>
      <w:r>
        <w:rPr>
          <w:rFonts w:ascii="Times New Roman"/>
          <w:b/>
          <w:i w:val="false"/>
          <w:color w:val="000000"/>
        </w:rPr>
        <w:t xml:space="preserve">в ответ на запрос для представления сведений о сертификате </w:t>
      </w:r>
      <w:r>
        <w:br/>
      </w:r>
      <w:r>
        <w:rPr>
          <w:rFonts w:ascii="Times New Roman"/>
          <w:b/>
          <w:i w:val="false"/>
          <w:color w:val="000000"/>
        </w:rPr>
        <w:t xml:space="preserve">о происхождении товара, выданном уполномоченным органом </w:t>
      </w:r>
      <w:r>
        <w:br/>
      </w:r>
      <w:r>
        <w:rPr>
          <w:rFonts w:ascii="Times New Roman"/>
          <w:b/>
          <w:i w:val="false"/>
          <w:color w:val="000000"/>
        </w:rPr>
        <w:t>третьей страны" (P.EE.01.OPR.008)</w:t>
      </w:r>
    </w:p>
    <w:bookmarkEnd w:id="1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P.EE.01.OPR.008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сведений, поступивших в ответ на запрос для представления сведений 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товара, выданном уполномоченным органом третьей страны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центральный таможенный орган государства-члена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получении сведений 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происхождении товара, выданном уполномоченным органом третьей страны, или уведомления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 отсутствии сведений, удовлетворяющих параметрам запроса (операция "Получение и направление сведений, поступивших в ответ на запрос для представления сведений 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товара, выданном уполномоченным органом третьей страны" (P.EE.01.OPR.007))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запроса должны соответствовать Описанию форматов и структур электронных документов и сведениий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"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выполняет обработку полученных сведений в соответствии с Регламентом информационного взаимодействия между центральными таможенными органами и Комиссией.</w:t>
            </w:r>
          </w:p>
          <w:bookmarkEnd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составе сведений, поступивших в ответ на запрос для представления сведений 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товара, выданном уполномоченным органом третьей страны, могут быть переданы сведения, удовлетворяющие параметрам запроса, одного из следующих видов: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а) о выданном оригинале сертификата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б) о выданном дубликате сертификата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в) о выданном сертификате о происхождении товара для замены;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г) об аннулированном сертификате о происхождении товара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сертификате о происхождении товара, выданном уполномоченным органом третьей страны, или уведомление об отсутствии сведений, удовлетворяющих параметрам запроса, получены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обработаны</w:t>
            </w:r>
          </w:p>
        </w:tc>
      </w:tr>
    </w:tbl>
    <w:bookmarkStart w:name="z184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"Получение сведений о сертификате </w:t>
      </w:r>
      <w:r>
        <w:br/>
      </w:r>
      <w:r>
        <w:rPr>
          <w:rFonts w:ascii="Times New Roman"/>
          <w:b/>
          <w:i w:val="false"/>
          <w:color w:val="000000"/>
        </w:rPr>
        <w:t>о происхождении товара" (P.EE.01.PRC.003)</w:t>
      </w:r>
    </w:p>
    <w:bookmarkEnd w:id="123"/>
    <w:bookmarkStart w:name="z185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41. Схема выполнения процедуры "Получение сведений о сертификате о происхождении товара" (P.EE.01.PRC.003) представлена на рисунке 6.</w:t>
      </w:r>
    </w:p>
    <w:bookmarkEnd w:id="1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2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bookmarkStart w:name="z187" w:id="125"/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6.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выполнения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процедуры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"Получение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сведений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сертификате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</w:p>
    <w:bookmarkEnd w:id="125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происхождении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товара"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(P.EE.01.PRC.003)</w:t>
      </w:r>
    </w:p>
    <w:bookmarkStart w:name="z188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42. Процедура "Получение сведений о сертификате о происхождении товара" (P.EE.01.PRC.003) выполняется при поступлении в интеграционный сегмент Комиссии сведений о сертификате о происхождении товара, представленных уполномоченным органом третьей страны по факту выдачи (аннулирования (отзыва)) такого сертификата.</w:t>
      </w:r>
    </w:p>
    <w:bookmarkEnd w:id="126"/>
    <w:bookmarkStart w:name="z189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выполняется в отношении определенной третьей страны, в случае если такой вид информационного взаимодействия предусмотрен международным договором Союза с третьей страной (техническими условиями).</w:t>
      </w:r>
    </w:p>
    <w:bookmarkEnd w:id="127"/>
    <w:bookmarkStart w:name="z190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43. При поступлении в интеграционный сегмент Комиссии сведений о сертификате о происхождении товара, представленных уполномоченным органом третьей страны по факту выдачи (аннулирования (отзыва)) такого сертификата, выполняется операция "Направление сведений о сертификате о происхождении товара, выданном уполномоченным органом третьей страны" (P.EE.01.OPR.009), по результатам которой сведения о сертификате о происхождении товара, представленные уполномоченным органом третьей страны, автоматически направляются центральному таможенному органу государства-члена.</w:t>
      </w:r>
    </w:p>
    <w:bookmarkEnd w:id="128"/>
    <w:bookmarkStart w:name="z191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44. При поступлении в центральный таможенный орган государства-члена сведений о сертификате о происхождении товара, представленные уполномоченным органом третьей страны по факту выдачи (аннулирования (отзыва)) такого сертификата, выполняется операция "Прием и обработка сведений о сертификате о происхождении товара, выданном уполномоченным органом третьей страны" (P.EE.01.OPR.010), по результатам которой центральный таможенный орган государства-члена формирует и направляет в интеграционный сегмент Комиссии уведомление о результатах обработки полученных сведений.</w:t>
      </w:r>
    </w:p>
    <w:bookmarkEnd w:id="129"/>
    <w:bookmarkStart w:name="z192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45. При поступлении в интеграционный сегмент Комиссии от центрального таможенного органа государства-члена уведомления о результатах обработки полученных сведений выполняется операция "Получение уведомления о результатах обработки сведений" (P.EE.01.OPR.011), по результатам выполнения которой уведомление о результатах обработки сведений обрабатывается в интеграционном сегменте Комиссии для целей его направления уполномоченному органу третьей страны.</w:t>
      </w:r>
    </w:p>
    <w:bookmarkEnd w:id="130"/>
    <w:bookmarkStart w:name="z193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46. Результатами выполнения процедуры "Получение сведений о сертификате о происхождении товара" (P.EE.01.PRC.003) являются получение и обработка центральным таможенным органом государства-члена сведений о сертификате о происхождении товара, представленных уполномоченным органом третьей страны по факту выдачи (аннулирования (отзыва)) такого сертификата, поступивших в интеграционный сегмент Комиссии, а также формирование и направление в интеграционный сегмент Комиссии уведомления о результатах обработки полученных сведений.</w:t>
      </w:r>
    </w:p>
    <w:bookmarkEnd w:id="131"/>
    <w:bookmarkStart w:name="z194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47. Перечень операций, выполняемых в рамках процедуры "Получение сведений о сертификате о происхождении товара" (P.EE.01.PRC.003), приведен в Таблице 16.</w:t>
      </w:r>
    </w:p>
    <w:bookmarkEnd w:id="13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16</w:t>
            </w:r>
          </w:p>
        </w:tc>
      </w:tr>
    </w:tbl>
    <w:bookmarkStart w:name="z196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бизнес-процесса, выполняемых в рамках процедуры "Получение сведений о сертификате о происхождении товара" </w:t>
      </w:r>
      <w:r>
        <w:br/>
      </w:r>
      <w:r>
        <w:rPr>
          <w:rFonts w:ascii="Times New Roman"/>
          <w:b/>
          <w:i w:val="false"/>
          <w:color w:val="000000"/>
        </w:rPr>
        <w:t>(P.EE.01.PRC.003)</w:t>
      </w:r>
    </w:p>
    <w:bookmarkEnd w:id="1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P.EE.01.OPR.009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сертификате о происхождении товара, выданном уполномоченным органом третьей страны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17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P.EE.01.OPR.010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сертификате о происхождении товара, выданном уполномоченным органом третьей страны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18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P.EE.01.OPR.011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уведомления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результатах обработки сведений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19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17</w:t>
            </w:r>
          </w:p>
        </w:tc>
      </w:tr>
    </w:tbl>
    <w:bookmarkStart w:name="z198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"Направление сведений о сертификате </w:t>
      </w:r>
      <w:r>
        <w:br/>
      </w:r>
      <w:r>
        <w:rPr>
          <w:rFonts w:ascii="Times New Roman"/>
          <w:b/>
          <w:i w:val="false"/>
          <w:color w:val="000000"/>
        </w:rPr>
        <w:t xml:space="preserve">о происхождении товара, выданном уполномоченным органом </w:t>
      </w:r>
      <w:r>
        <w:br/>
      </w:r>
      <w:r>
        <w:rPr>
          <w:rFonts w:ascii="Times New Roman"/>
          <w:b/>
          <w:i w:val="false"/>
          <w:color w:val="000000"/>
        </w:rPr>
        <w:t>третьей страны" (P.EE.01.OPR.009)</w:t>
      </w:r>
    </w:p>
    <w:bookmarkEnd w:id="1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P.EE.01.OPR.009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сведений 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товара, выданном уполномоченным органом третьей страны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Координатор (операция выполняется автоматически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интеграционном сегменте Комиссии)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поступлении в интеграционный сегмент Комиссии сведений 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товара, представленных уполномоченным органом третьей страны по факту выдачи (аннулирования (отзыва)) такого сертификата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предоставляемых сведений должны соответствовать техническим условиям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осуществляет обработку и направляет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центральный таможенный орган государства-члена сведения о сертификате о происхождении товара, представленных уполномоченным органом третьей страны по факту выдачи (аннулирования (отзыва)) такого сертификата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сертификате о происхождении товара, представленные уполномоченным органом третьей страны по факту выдачи (аннулирования (отзыва)) такого сертификата, направлены в центральный таможенный орган государства-члена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18</w:t>
            </w:r>
          </w:p>
        </w:tc>
      </w:tr>
    </w:tbl>
    <w:bookmarkStart w:name="z200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сведений </w:t>
      </w:r>
      <w:r>
        <w:br/>
      </w:r>
      <w:r>
        <w:rPr>
          <w:rFonts w:ascii="Times New Roman"/>
          <w:b/>
          <w:i w:val="false"/>
          <w:color w:val="000000"/>
        </w:rPr>
        <w:t>о сертификате о происхождении товара, выданном уполномоченным органом третьей страны" (P.EE.01.OPR.010)</w:t>
      </w:r>
    </w:p>
    <w:bookmarkEnd w:id="1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P.EE.01.OPR.010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сертификате о происхождении товара, выданном уполномоченным органом третьей страны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центральный таможенный орган государства-члена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получении исполнителем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сертификате о происхождении товара, представленных уполномоченным органом третьей страны по факту выдачи (аннулирования (отзыва)) такого сертификата (операция "Направление сведений о сертификате о происхождении товара, выданном уполномоченным органом третьей страны" (P.EE.01.OPR.009))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предоставляемых сведений должны соответствовать Описанию форматов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" w:id="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принимает и выполняет обработку полученных сведений о сертификате </w:t>
            </w:r>
          </w:p>
          <w:bookmarkEnd w:id="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товара, представленных уполномоченным органом третьей страны по факту выдачи (аннулирования (отзыва)) такого сертификата, формирует и направляет в интеграционный сегмент Комиссии уведомление о результатах обработки сведений.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составе сведений о сертификате о происхождении товара, представленных уполномоченным органом третьей страны по факту выдачи (аннулирования (отзыва)) такого сертификата, могут быть переданы один из следующих видов сведений: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а) о выданном оригинале сертификата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б) о выданном дубликате сертификата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в) о выданном сертификате о происхождении товара для замены;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г) об аннулированном сертификате о происхождении товара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сертификате о происхождении товара, представленные уполномоченным органом третьей страны по факту выдачи (аннулирования (отзыва)) такого сертификата, получены и обработаны,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интеграционный сегмент Комиссии направлено уведомление о результатах обработки сведений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19</w:t>
            </w:r>
          </w:p>
        </w:tc>
      </w:tr>
    </w:tbl>
    <w:bookmarkStart w:name="z207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"Получение уведомления о результатах обработки сведений" (P.EE.01.OPR.011)</w:t>
      </w:r>
    </w:p>
    <w:bookmarkEnd w:id="1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P.EE.01.OPR.011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уведомления о результатах обработки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Координатор (операция выполняется автоматически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интеграционном сегменте Комиссии)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получении исполнителем уведомления о результатах обработки сведений (операция "Прием и обработка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сертификате о происхождении товара, выданном уполномоченным органом третьей страны" (P.EE.01.OPR.010))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предоставляемых сведений должны соответствовать Описанию форматов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выполняет прием и обработку уведомления о результатах обработки сведений для целей его направления уполномоченному органу третьей страны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результатах обработки сведений получено и обработано в интеграционном сегменте Комиссии</w:t>
            </w:r>
          </w:p>
        </w:tc>
      </w:tr>
    </w:tbl>
    <w:bookmarkStart w:name="z208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Процедуры представления сведений о сертификатах о происхождении товара</w:t>
      </w:r>
    </w:p>
    <w:bookmarkEnd w:id="138"/>
    <w:bookmarkStart w:name="z209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"Представление обновленных сведений из базы данных сертификатов о происхождении товара" (P.EE.01.PRC.004)</w:t>
      </w:r>
    </w:p>
    <w:bookmarkEnd w:id="139"/>
    <w:bookmarkStart w:name="z210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48. Схема выполнения процедуры "Представление обновленных сведений из базы данных сертификатов о происхождении товара" (P.EE.01.PRC.004) представлена на рисунке 7.</w:t>
      </w:r>
    </w:p>
    <w:bookmarkEnd w:id="1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48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2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7.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выполнения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процедуры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"Представление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обновленных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сведений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из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базы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сертификатов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происхождении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товара"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(P.EE.01.PRC.004)</w:t>
      </w:r>
    </w:p>
    <w:bookmarkEnd w:id="141"/>
    <w:bookmarkStart w:name="z213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49. Процедура "Представление обновленных сведений из базы данных сертификатов о происхождении товара" (P.EE.01.PRC.004) предназначена для представления по запросу центрального таможенного органа третьей страны обновленных сведений из базы данных сертификатов о происхождении товара, выданных уполномоченным органом государства-члена.</w:t>
      </w:r>
    </w:p>
    <w:bookmarkEnd w:id="142"/>
    <w:bookmarkStart w:name="z214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выполняется в отношении определенной третьей страны, в случае если такой вид информационного взаимодействия предусмотрен международным договором Союза с третьей страной (техническими условиями). Временной регламент обработки запроса и представления обновленных сведений из базы данных сертификатов о происхождении товара, выданных уполномоченным органом государства-члена, определяется в технических условиях.</w:t>
      </w:r>
    </w:p>
    <w:bookmarkEnd w:id="143"/>
    <w:bookmarkStart w:name="z215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50. При поступлении в интеграционный сегмент Комиссии запроса на получение обновленных сведений из базы данных сертификатов о происхождении товара, выданных уполномоченным органом государства-члена, выполняется операция "Направление запроса для получения обновленных сведений из базы данных сертификатов о происхождении товара уполномоченному органому государства-члена" (P.EE.01.OPR.012), по результатам выполнения которой в уполномоченный орган государства-члена направляется запрос для получения обновленных сведений из базы данных сертификатов о происхождении товара.</w:t>
      </w:r>
    </w:p>
    <w:bookmarkEnd w:id="144"/>
    <w:bookmarkStart w:name="z216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51. При поступлении в уполномоченный орган государства-члена запроса для получения обновленных сведений из базы данных сертификатов о происхождении товара выполняется операция "Представление сведений в ответ на запрос для получения обновленных сведений из базы данных сертификатов о происхождении товара" (P.EE.01.OPR.013), по результатам выполнения которой уполномоченный орган государства-члена обеспечивает обработку запроса, формирование и представление в интеграционный сегмент Комиссии обновленных сведений из базы данных сертификатов о происхождении товара или уведомления об отсутствии обновлений.</w:t>
      </w:r>
    </w:p>
    <w:bookmarkEnd w:id="145"/>
    <w:bookmarkStart w:name="z217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состав обновленных сведений из базы данных сертификатов о происхождении товара, выданных уполномоченным органом государства-члена, в соответствии с параметрами запроса включаются следующие виды сведений:</w:t>
      </w:r>
    </w:p>
    <w:bookmarkEnd w:id="146"/>
    <w:bookmarkStart w:name="z218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 о выданном оригинале сертификата о происхождении товара;</w:t>
      </w:r>
    </w:p>
    <w:bookmarkEnd w:id="147"/>
    <w:bookmarkStart w:name="z219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 о выданном дубликате сертификата о происхождении товара;</w:t>
      </w:r>
    </w:p>
    <w:bookmarkEnd w:id="148"/>
    <w:bookmarkStart w:name="z220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в) о выданном сертификате о происхождении товара для замены;</w:t>
      </w:r>
    </w:p>
    <w:bookmarkEnd w:id="149"/>
    <w:bookmarkStart w:name="z221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г) об аннулированном сертификате о происхождении товара.</w:t>
      </w:r>
    </w:p>
    <w:bookmarkEnd w:id="150"/>
    <w:p>
      <w:pPr>
        <w:spacing w:after="0"/>
        <w:ind w:left="0"/>
        <w:jc w:val="both"/>
      </w:pPr>
      <w:bookmarkStart w:name="z222" w:id="151"/>
      <w:r>
        <w:rPr>
          <w:rFonts w:ascii="Times New Roman"/>
          <w:b w:val="false"/>
          <w:i w:val="false"/>
          <w:color w:val="000000"/>
          <w:sz w:val="28"/>
        </w:rPr>
        <w:t xml:space="preserve">
      52. При поступлении в интеграционный сегмент Комиссии от уполномоченного органа государства-члена обновленных сведений из базы данных сертификатов о происхождении товара или уведомления об отсутствии обновлений выполняется операция "Получение обновленных сведений из базы данных сертификатов о происхождении товара, выданных уполномоченным органом государства-члена" (P.EE.01.OPR.014), по результатам выполнения которой обеспечивается получение и обработка в интеграционном сегменте Комиссии обновленных сведений из базы данных сертификатов о происхождении товара или уведомления об отсутствии обновлений для последующего </w:t>
      </w:r>
    </w:p>
    <w:bookmarkEnd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их направления центральному таможенному органу третьей страны.</w:t>
      </w:r>
    </w:p>
    <w:bookmarkStart w:name="z223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53. Результатами выполнения процедуры "Представление обновленных сведений из базы данных сертификатов о происхождении товара" (P.EE.01.PRC.004) являются получение и обработка обновленных сведений из базы данных сертификатов о происхождении товара или уведомления об отсутствии обновлений для последующего их направления центральному таможенному органу третьей страны.</w:t>
      </w:r>
    </w:p>
    <w:bookmarkEnd w:id="152"/>
    <w:bookmarkStart w:name="z224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54. Перечень операций общего процесса, выполняемых в рамках процедуры "Представление обновленных сведений из базы данных сертификатов о происхождении товара" (P.EE.01.PRC.004), приведен в таблице 20.</w:t>
      </w:r>
    </w:p>
    <w:bookmarkEnd w:id="15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20</w:t>
            </w:r>
          </w:p>
        </w:tc>
      </w:tr>
    </w:tbl>
    <w:bookmarkStart w:name="z226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"Представление обновленных сведений из базы данных сертификатов о происхождении товара" (P.EE.01.PRC.004)</w:t>
      </w:r>
    </w:p>
    <w:bookmarkEnd w:id="1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P.EE.01.OPR.012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запроса для получения обновленных сведений из базы данных сертификатов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происхождении товара уполномоченному органу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государства-члена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21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P.EE.01.OPR.013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сведений в ответ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запрос для получения обновленных сведений из базы данных сертификатов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22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P.EE.01.OPR.014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обновленных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 базы данных сертификатов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товара, выданных уполномоченным органом государства-члена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23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21</w:t>
            </w:r>
          </w:p>
        </w:tc>
      </w:tr>
    </w:tbl>
    <w:bookmarkStart w:name="z228"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"Направление запроса для получения обновленных сведений из базы данных сертификатов о происхождении товара уполномоченному органу государства-члена" (P.EE.01.OPR.012)</w:t>
      </w:r>
    </w:p>
    <w:bookmarkEnd w:id="15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P.EE.01.OPR.012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запроса для получения обновленных сведений из базы данных сертификатов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происхождении товара уполномоченному органу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государства-члена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Координатор (операция выполняется автоматически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интеграционном сегменте Комиссии)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поступлении в интеграционный сегмент Комиссии запроса для получения обновленных сведений из базы данных сертификатов о происхождении товара, выданных уполномоченным органом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государства-члена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запроса должны соответствовать техническим условиям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обеспечиает обработку и направление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уполномоченный орган государства-члена запроса для получения обновленных сведений из базы данных сертификатов о происхождении товара, выданных уполномоченным органом государства-члена,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соответствии с Регламентом информационного взаимодействия между уполномоченными органами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для получения обновленных сведений из базы данных сертификатов о происхождении товара направлен в уполномоченный орган государства-члена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22</w:t>
            </w:r>
          </w:p>
        </w:tc>
      </w:tr>
    </w:tbl>
    <w:bookmarkStart w:name="z230" w:id="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"Представление сведений в ответ на запрос для получения обновленных сведений из базы данных сертификатов о происхождении товара" (P.EE.01.OPR.013)</w:t>
      </w:r>
    </w:p>
    <w:bookmarkEnd w:id="1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P.EE.01.OPR.013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сведений в ответ на запрос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получения обновленных сведений из базы данных сертификатов о происхождении товара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государства-члена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поступлении запроса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для получения обновленных сведений из базы данных сертификатов о происхождении товара (операция "Направление запроса для получения обновленных сведений из базы данных сертификатов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происхождении товара уполномоченному органу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государства-члена" (P.EE.01.OPR.012))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запроса и представляемых сведений должны соответствовать Описанию форматов и структур электронных документов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" w:id="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осуществляет прием и обработку запроса </w:t>
            </w:r>
          </w:p>
          <w:bookmarkEnd w:id="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для получения обновленных сведений из базы данных сертификатов о происхождении товара, в соответствии с параметрами запроса формирует и направляет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интеграционный сегмент Комиссии обновленные сведения из базы данных сертификатов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 или уведомление об отсутствии обновлений в соответствии с Регламентом информационного взаимодействия между уполномоченными органами и Комиссией.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составе обновленных сведений из базы данных сертификатов о происхождении товара, выданных уполномоченным органом государства-члена,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параметрами запроса включаются следующие виды сведений: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а) о выданном оригинале сертификата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б) о выданном дубликате сертификата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в) о выданном сертификате о происхождении товара для замены;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г) об аннулированном сертификате о происхождении товара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обновленные сведения из базы данных сертификатов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происхождении товара или уведомление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 отсутствии обновлений направлены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интеграционный сегмент Комиссии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23</w:t>
            </w:r>
          </w:p>
        </w:tc>
      </w:tr>
    </w:tbl>
    <w:bookmarkStart w:name="z237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"Получение обновленных сведений из базы данных сертификатов о происхождении товара, выданных уполномоченным органом государства-члена" (P.EE.01.OPR.014)</w:t>
      </w:r>
    </w:p>
    <w:bookmarkEnd w:id="1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P.EE.01.OPR.014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обновленных сведений из базы данных сертификатов о происхождении товара, выданных уполномоченным органом государства-члена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Координатор (операция выполняется автоматически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интеграционном сегменте Комиссии)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поступлении в интеграционный сегмент Комиссии от уполномоченного органа государства-члена обновленных сведений из базы данных сертификатов о происхождении товара или уведомления об отсутствии обновлений (операция "Представление сведений в ответ на запрос для получения обновленных сведений из базы данных сертификатов о происхождении товара" (P.EE.01.OPR.013))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обеспечивает получение и обработку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интеграционном сегменте Комиссии обновленных сведений из базы данных сертификатов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происхождении товара или уведомления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 отсутствии обновлений для последующего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направления центральному таможенному органу третьей страны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обновленные сведения из базы данных сертификатов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происхождении товара или уведомления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отсутствии обновлений обработаны для целей их направления центральному таможенному органу третьей страны</w:t>
            </w:r>
          </w:p>
        </w:tc>
      </w:tr>
    </w:tbl>
    <w:bookmarkStart w:name="z238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"Представление сведений о сертификате о происхождении товара по запросу" (P.EE.01.PRC.005)</w:t>
      </w:r>
    </w:p>
    <w:bookmarkEnd w:id="159"/>
    <w:bookmarkStart w:name="z239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55. Схема выполнения процедуры "Представление сведений о сертификате о происхождении товара по запросу" (P.EE.01.PRC.005) представлена на рисунке 8.</w:t>
      </w:r>
    </w:p>
    <w:bookmarkEnd w:id="1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35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8.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выполнения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процедуры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"Представление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сведений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сертификате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происхождении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товара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запросу"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(P.EE.01.PRC.005)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1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56. Процедура "Представление сведений о сертификате о происхождении товара по запросу" (P.EE.01.PRC.005) выполняется при поступлении в интеграционный сегмент Комиссии от центрального таможенного органа третьей страны запроса для представления сведений о сертификате о происхождении товара, выданном уполномоченным органом государства-члена.</w:t>
      </w:r>
    </w:p>
    <w:bookmarkEnd w:id="161"/>
    <w:bookmarkStart w:name="z242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выполняется в отношении определенной третьей страны, в случае если такой вид информационного взаимодействия предусмотрен международным договором Союза с третьей страной (техническими условиями).</w:t>
      </w:r>
    </w:p>
    <w:bookmarkEnd w:id="162"/>
    <w:bookmarkStart w:name="z243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57. При поступлении в интеграционный сегмент Комиссии от центрального таможенного органа третьей страны запроса для представления сведений о сертификате о происхождении товара, выданном уполномоченным органом государства-члена, выполняется операция "Направление запроса для представления сведений о сертификате о происхождении товара уполномоченному органу государства-члена" (P.EE.01.OPR.015), по результатам выполнения которой уполномоченному органу государства-члена направляется запрос для представления сведений о сертификате о происхождении товара, выданном уполномоченным органом государства-члена.</w:t>
      </w:r>
    </w:p>
    <w:bookmarkEnd w:id="163"/>
    <w:bookmarkStart w:name="z244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58. При поступлении в уполномоченный орган государства-члена запроса для представления сведений о сертификате о происхождении товара, выданном уполномоченным органом государства-члена, выполняется операция "Представление в ответ на запрос сведений о сертификате о происхождении товара, выданном уполномоченным органом государства-члена" (P.EE.01.OPR.016), по результатам выполнения которой уполномоченный орган государства-члена формирует и направляет в интеграционный сегмент Комиссии сведения о сертификате о происхождении товара, выданном уполномоченным органом государства-члена, либо уведомление об отсутствии сведений, удовлетворяющих параметрам запроса.</w:t>
      </w:r>
    </w:p>
    <w:bookmarkEnd w:id="164"/>
    <w:bookmarkStart w:name="z245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59. При поступлении в интеграционный сегмент Комиссии в ответ на запрос центрального таможенного органа третьей страны сведений о сертификате о происхождении товара, выданном уполномоченным органом государства-члена, либо уведомления об отсутствии сведений, удовлетворяющих параметрам запроса, выполняется операция "Получение в ответ на запрос сведений о сертификате о происхождении товара, выданном уполномоченным органом государства-члена" (P.EE.01.OPR.017), по результатам выполнения которой обеспечивается получение в интеграционном сегменте Комиссии сведений о сертификате о происхождении товара, выданном уполномоченным органом государства-члена, либо уведомления об отсутствии сведений, удовлетворяющих параметрам запроса, и их обработка для последующего направления центральному таможенному органу третьей страны.</w:t>
      </w:r>
    </w:p>
    <w:bookmarkEnd w:id="165"/>
    <w:bookmarkStart w:name="z246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60. Результатами выполнения процедуры "Представление сведений о сертификате о происхождении товара по запросу" (P.EE.01.PRC.005) являются обработка в уполномоченном органе государства-члена поступившего от центрального таможенного органа третьей страны запроса для представления сведений о сертификате о происхождении товара, выданном уполномоченным органом государства-члена, и получение в интеграционном сегменте Комиссии сведений о сертификате о происхождении товара, выданном уполномоченным органом государства-члена, либо уведомления об отсутствии сведений, удовлетворяющих параметрам запроса, и их обработка для последующего направления центральному таможенному органу третьей страны.</w:t>
      </w:r>
    </w:p>
    <w:bookmarkEnd w:id="166"/>
    <w:bookmarkStart w:name="z247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61. Перечень операций общего процесса, выполняемых в рамках процедуры "Представление сведений о сертификате о происхождении товара по запросу" (P.EE.01.PRC.005), приведен в таблице 24.</w:t>
      </w:r>
    </w:p>
    <w:bookmarkEnd w:id="16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24</w:t>
            </w:r>
          </w:p>
        </w:tc>
      </w:tr>
    </w:tbl>
    <w:bookmarkStart w:name="z249" w:id="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"Представление сведений о сертификате о происхождении товара по запросу" (P.EE.01.PRC.005)</w:t>
      </w:r>
    </w:p>
    <w:bookmarkEnd w:id="16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P.EE.01.OPR.015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запроса для представления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сертификате о происхождении товара уполномоченному органу государства-члена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25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P.EE.01.OPR.016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в ответ на запрос сведений 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товара, выданном уполномоченным органом государства-члена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26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P.EE.01.OPR.017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в ответ на запрос сведений 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товара, выданном уполномоченным органом государства-члена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27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25</w:t>
            </w:r>
          </w:p>
        </w:tc>
      </w:tr>
    </w:tbl>
    <w:bookmarkStart w:name="z251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"Направление запроса для представления сведений о сертификате о происхождении товара уполномоченному органу государства-члена" (P.EE.01.OPR.015)</w:t>
      </w:r>
    </w:p>
    <w:bookmarkEnd w:id="16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P.EE.01.OPR.015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запроса для представления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сертификате о происхождении товара уполномоченному органу государства-члена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Координатор (операция выполняется автоматически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интеграционном сегменте Комиссии)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поступлении в интеграционный сегмент Комиссии от центрального таможенного органа третьей страны запроса для представления сведений о сертификате о происхождении товара, выданном уполномоченным органом государства-члена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запроса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уполномоченный орган государства-члена направляется запрос для представления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сертификате о происхождении товара, выданном уполномоченным органом государства-члена,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соответствии с Регламентом информационного взаимодействия между уполномоченными органами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для представления сведений 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происхождении товара, выданном уполномоченным органом государства-члена, направлен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уполномоченный орган государства-члена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26</w:t>
            </w:r>
          </w:p>
        </w:tc>
      </w:tr>
    </w:tbl>
    <w:bookmarkStart w:name="z253" w:id="1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"Представление в ответ на запрос сведений о сертификате о происхождении товара, выданном уполномоченным органом государства-члена" (P.EE.01.OPR.016)</w:t>
      </w:r>
    </w:p>
    <w:bookmarkEnd w:id="17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P.EE.01.OPR.016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в ответ на запрос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сертификате о происхождении товара, выданном уполномоченным органом государства-члена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государства-члена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поступлении запроса для представления сведений 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происхождении товара, выданном уполномоченным органом государства-члена (операция "Направление запроса для представления сведений 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 уполномоченному органу государства-члена" (P.EE.01.OPR.015))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запроса и представляемых сведений должны соответствовать Описанию форматов и структур электронных документов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4" w:id="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осуществляет прием и обработку поступившего запроса для представления сведений </w:t>
            </w:r>
          </w:p>
          <w:bookmarkEnd w:id="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сертификате о происхождении товара, выданном уполномоченным органом государства-члена,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направляет в интеграционный сегмент Комиссии сведения о сертификате о происхождении товара, выданном уполномоченным органом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государства-члена, либо уведомление об отсутствии сведений, удовлетворяющих параметрам запроса,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соответствии с Регламентом информационного взаимодействия между уполномоченными органами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Комиссией.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составе сведений о сертификате о происхождении товара, выданном уполномоченным органом государства-члена, направляются сведения, удовлетворяющие параметрам запроса, одного из следующих видов: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а) о выданном оригинале сертификата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б) о выданном дубликате сертификата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в) о выданном сертификате о происхождении товара для замены;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г) об аннулированном сертификате о происхождении товара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сертификате о происхождении товара, выданном уполномоченным органом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государства-члена, либо уведомление об отсутствии сведений, удовлетворяющих параметрам запроса, направлены в интеграционный сегмент Комиссии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27</w:t>
            </w:r>
          </w:p>
        </w:tc>
      </w:tr>
    </w:tbl>
    <w:bookmarkStart w:name="z260" w:id="1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"Получение в ответ на запрос сведений </w:t>
      </w:r>
      <w:r>
        <w:br/>
      </w:r>
      <w:r>
        <w:rPr>
          <w:rFonts w:ascii="Times New Roman"/>
          <w:b/>
          <w:i w:val="false"/>
          <w:color w:val="000000"/>
        </w:rPr>
        <w:t>о сертификате о происхождении товара, выданном уполномоченным органом государства-члена" (P.EE.01.OPR.017)</w:t>
      </w:r>
    </w:p>
    <w:bookmarkEnd w:id="17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P.EE.01.OPR.017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в ответ на запрос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сертификате о происхождении товара, выданном уполномоченным органом государства-члена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Координатор (операция выполняется автоматически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интеграционном сегменте Комиссии)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поступлении в интеграционный сегмент Комиссии в ответ на запрос центрального таможенного органа третьей страны сведений о сертификате о происхождении товара, выданном уполномоченным органом государства-члена, либо уведомления об отсутствии сведений, удовлетворяющих параметрам запроса (операция "Представление в ответ на запрос сведений о сертификате о происхождении товара, выданном уполномоченным органом государства-члена" (P.EE.01.OPR.016))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сертификате о происхождении товара, выданном уполномоченным органом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государства-члена, либо уведомление об отсутствии сведений, удовлетворяющих параметрам запроса, обрабатываются для последующего направления центральному таможенному органу третьей страны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сертификате о происхождении товара, выданном уполномоченным органом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государства-члена, или уведомление об отсутствии сведений, удовлетворяющих параметрам запроса, получены и обработаны в интеграционном сегменте Комиссии</w:t>
            </w:r>
          </w:p>
        </w:tc>
      </w:tr>
    </w:tbl>
    <w:p>
      <w:pPr>
        <w:spacing w:after="0"/>
        <w:ind w:left="0"/>
        <w:jc w:val="both"/>
      </w:pPr>
      <w:bookmarkStart w:name="z261" w:id="173"/>
      <w:r>
        <w:rPr>
          <w:rFonts w:ascii="Times New Roman"/>
          <w:b w:val="false"/>
          <w:i w:val="false"/>
          <w:color w:val="000000"/>
          <w:sz w:val="28"/>
        </w:rPr>
        <w:t xml:space="preserve">
      Процедура "Представление сведений о сертификате </w:t>
      </w:r>
    </w:p>
    <w:bookmarkEnd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 происхождении товара" (P.EE.01.PRC.006)</w:t>
      </w:r>
    </w:p>
    <w:bookmarkStart w:name="z262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62. Схема выполнения процедуры "Представление сведений о сертификате о происхождении товара" (P.EE.01.PRC.006) представлена на рисунке 9.</w:t>
      </w:r>
    </w:p>
    <w:bookmarkEnd w:id="1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38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bookmarkStart w:name="z264" w:id="175"/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9.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выполнения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процедуры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"Представление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сведений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сертификате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</w:p>
    <w:bookmarkEnd w:id="175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происхождении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товара"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(P.EE.01.PRC.006)</w:t>
      </w:r>
    </w:p>
    <w:bookmarkStart w:name="z265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63. Процедура "Представление сведений о сертификате о происхождении товара" (P.EE.01.PRC.006) выполняется в целях представления уполномоченным органом государства-члена в центральный таможенный орган третьей страны сведений о сертификате о происхождении товара по факту его выдачи (аннулирования (отзыва)) уполномоченным органом государства-члена.</w:t>
      </w:r>
    </w:p>
    <w:bookmarkEnd w:id="176"/>
    <w:bookmarkStart w:name="z266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выполняется в отношении определенной третьей страны, в случае если такой вид информационного взаимодействия предусмотрен международным договором Союза с третьей страной (техническими условиями). Временной регламент представления сведений о сертификате о происхождении товара определяется в технических условиях.</w:t>
      </w:r>
    </w:p>
    <w:bookmarkEnd w:id="177"/>
    <w:bookmarkStart w:name="z267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64. При выдаче уполномоченным органом государства-члена сертификата о происхождении товара для представления центральному таможенному органу третьей страны либо аннулировании (отзыве) ранее выданного сертификата о происхождении товара, сведения о котором ранее были направлены центральному таможенному органу третьей страны, выполняется операция "Представление сведений о сертификате о происхождении товара, выданном уполномоченным органом государства-члена" (P.EE.01.OPR.018), по результатам которой сведения о таком сертификате о происхождении товара направляются в интеграционный сегмент Комиссии.</w:t>
      </w:r>
    </w:p>
    <w:bookmarkEnd w:id="178"/>
    <w:bookmarkStart w:name="z268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рамках операции представляются сведения из базы данных сертификатов о происхождении товара, выданных уполномоченным органом государства-члена, в отношении одного выданного сертификата о происхождении товара. Сведения о сертификате о происхождении товара, выданном уполномоченным органом государства-члена, могут содержать сведения о выданном оригинале сертификата о происхождении товара, или о выданном дубликате сертификата о происхождении товара, или о выданном сертификате о происхождении товара для замены, или об аннулированном сертификате о происхождении товара.</w:t>
      </w:r>
    </w:p>
    <w:bookmarkEnd w:id="179"/>
    <w:bookmarkStart w:name="z269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65. При поступлении в интеграционный сегмент Комиссии от уполномоченного органа государства-члена сведений о сертификате о происхождении товара, выданном уполномоченным органом государства-члена, выполняется операция "Прием и направление сведений о выданном сертификате о происхождении товара центральному таможенному органу третьей страны" (P.EE.01.OPR.019), по результатам которой сведения о сертификате о происхождении товара, выданном уполномоченным органом государства-члена, принимаются в интеграционном сегменте Комиссии и обрабатываются для направления в центральный таможенный орган третьей страны.</w:t>
      </w:r>
    </w:p>
    <w:bookmarkEnd w:id="180"/>
    <w:bookmarkStart w:name="z270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66. При поступлении в интеграционный сегмент Комиссии от центрального таможенного органа третьей страны уведомления о результатах обработки сведений о сертификате о происхождении товара, выданном уполномоченным органом государства-члена, выполняется операция "Направление уведомления о результатах обработки сведений уполномоченному органу государства-члена" (P.EE.01.OPR.020), по результатам которой указанное уведомление направляется в уполномоченный орган государства-члена.</w:t>
      </w:r>
    </w:p>
    <w:bookmarkEnd w:id="181"/>
    <w:bookmarkStart w:name="z271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67. При поступлении в уполномоченный орган государства-члена из интеграционного сегмента Комиссии уведомления о результатах обработки сведений о сертификате о происхождении товара, выданном уполномоченным органом государства-члена, выполняется операция "Прием и обработка уведомления о результатах обработки сведений о выданном сертификате о происхождении товара" (P.EE.01.OPR.021). По результатам выполнения этой операции в уполномоченном органе государства-члена осуществляется обработка полученного уведомления.</w:t>
      </w:r>
    </w:p>
    <w:bookmarkEnd w:id="182"/>
    <w:bookmarkStart w:name="z272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68. Результатами выполнения процедуры "Представление сведений о сертификате о происхождении товара" (P.EE.01.PRC.006) являются представление уполномоченным органом государства-члена сведений о сертификате о происхождении товара, выданном уполномоченным органом государства-члена, в интеграционный сегмент Комиссии для последующего направления этих сведений в центральный таможенный орган третьей страны, а также получение уведомления о результатах обработки указанных сведений в центральном таможенном органе третьей страны.</w:t>
      </w:r>
    </w:p>
    <w:bookmarkEnd w:id="183"/>
    <w:bookmarkStart w:name="z273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69. Перечень операций, выполняемых в рамках процедуры "Представление сведений о сертификате о происхождении товара" (P.EE.01.PRC.006), приведен в Таблице 28.</w:t>
      </w:r>
    </w:p>
    <w:bookmarkEnd w:id="18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28</w:t>
            </w:r>
          </w:p>
        </w:tc>
      </w:tr>
    </w:tbl>
    <w:bookmarkStart w:name="z275" w:id="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бизнес-процесса, выполняемых в рамках процедуры "Представление сведений о сертификате о происхождении товара" </w:t>
      </w:r>
      <w:r>
        <w:br/>
      </w:r>
      <w:r>
        <w:rPr>
          <w:rFonts w:ascii="Times New Roman"/>
          <w:b/>
          <w:i w:val="false"/>
          <w:color w:val="000000"/>
        </w:rPr>
        <w:t>(P.EE.01.PRC.006)</w:t>
      </w:r>
    </w:p>
    <w:bookmarkEnd w:id="18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P.EE.01.OPR.018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сертификате о происхождении товара, выданном уполномоченным органом государства-члена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29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P.EE.01.OPR.019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направление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выданном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 центральному таможенному органу третьей страны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30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P.EE.01.OPR.020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уведомления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результатах обработки сведений уполномоченному органу государства-члена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31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P.EE.01.OPR.021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уведомления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результатах обработки сведений о выданном сертификате о происхождении товара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32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29</w:t>
            </w:r>
          </w:p>
        </w:tc>
      </w:tr>
    </w:tbl>
    <w:bookmarkStart w:name="z277" w:id="1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"Представление сведений </w:t>
      </w:r>
      <w:r>
        <w:br/>
      </w:r>
      <w:r>
        <w:rPr>
          <w:rFonts w:ascii="Times New Roman"/>
          <w:b/>
          <w:i w:val="false"/>
          <w:color w:val="000000"/>
        </w:rPr>
        <w:t>о сертификате о происхождении товара, выданном уполномоченным органом государства-члена" (P.EE.01.OPR.018)</w:t>
      </w:r>
    </w:p>
    <w:bookmarkEnd w:id="18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P.EE.01.OPR.018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сведений 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товара, выданном уполномоченным органом государства-члена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государства-члена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выдаче уполномоченным органом государства-члена сертификата о происхождении товара для представления центральному таможенному органу третьей страны либо аннулировании (отзыве) ранее выданного сертификата о происхождении товара, сведения о котором ранее были направлены центральному таможенному органу третьей страны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временной регламент представления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сертификате о происхождении товара, выданном уполномоченным органом государства-члена, определяется в технических условиях. Формат и структура предоставляемых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8" w:id="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формирует и направляет </w:t>
            </w:r>
          </w:p>
          <w:bookmarkEnd w:id="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интеграционный сегмент Комиссии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сертификате о происхождении товара, выданном уполномоченным органом государства-члена,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соответствии с Регламентом информационного взаимодействия между уполномоченными органами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Комиссией.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рамках операции представляются сведения из базы данных сертификатов о происхождении товара, выданных уполномоченным органом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государства-члена, в отношении одного выданного сертификата о происхождении товара.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сертификате о происхождении товара, выданном уполномоченным органом государства-члена, могут содержать сведения о выданном оригинале сертификата о происхождении товара, или о выданном дубликате сертификата о происхождении товара, или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выданном сертификате о происхождении товара для замены, или об аннулированном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сертификате о происхождении товара направлены в интеграционный сегмент Комиссии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30</w:t>
            </w:r>
          </w:p>
        </w:tc>
      </w:tr>
    </w:tbl>
    <w:bookmarkStart w:name="z280" w:id="1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направление сведений о выданном сертификате о происхождении товара центральному таможенному органу третьей страны" (P.EE.01.OPR.019)</w:t>
      </w:r>
    </w:p>
    <w:bookmarkEnd w:id="18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P.EE.01.OPR.019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направление сведений о выданном сертификате о происхождении товара центральному таможенному органу третьей страны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Координатор (операция выполняется автоматически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интеграционном сегменте Комиссии)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поступлении в интеграционный сегмент Комиссии от уполномоченного органа государства-члена сведений 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товара, выданном уполномоченным органом государства-члена (операция "Представление сведений о сертификате о происхождении товара, выданном уполномоченным органом государства-члена" (P.EE.01.OPR.018))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предоставляемых сведений должны соответствовать Описанию форматов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принимает и обрабатывает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сертификате о происхождении товара, выданном уполномоченным органом государства-члена, для направления в центральный таможенный орган третьей страны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сертификате о происхождении товара, выданном уполномоченным органом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государства-члена, получены и обработаны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интеграционном сегменте Комиссии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31</w:t>
            </w:r>
          </w:p>
        </w:tc>
      </w:tr>
    </w:tbl>
    <w:bookmarkStart w:name="z282" w:id="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"Направление уведомления о результатах обработки сведений уполномоченному органу государства-члена" (P.EE.01.OPR.020)</w:t>
      </w:r>
    </w:p>
    <w:bookmarkEnd w:id="18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P.EE.01.OPR.020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уведомления о результатах обработки сведений уполномоченному органу государства-члена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Координатор (операция выполняется автоматически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интеграционном сегменте Комиссии)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поступлении в интеграционный сегмент Комиссии от центрального таможенного органа третьей страны уведомления о результатах обработки сведений о сертификате о происхождении товара, выданном уполномоченным органом государства-члена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предоставляемых сведений должны соответствовать техническим условиям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принимает, обрабатывает и направляет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уполномоченный орган государства-члена уведомление о результатах обработки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сертификате о происхождении товара, выданном уполномоченным органом государства-члена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 о результатах обработки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сертификате о происхождении товара, выданном уполномоченным органом государства-члена, направлено в уполномоченный орган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государства-члена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32</w:t>
            </w:r>
          </w:p>
        </w:tc>
      </w:tr>
    </w:tbl>
    <w:bookmarkStart w:name="z284" w:id="1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уведомления о результатах обработки сведений о выданном сертификате о происхождении товара" (P.EE.01.OPR.020)</w:t>
      </w:r>
    </w:p>
    <w:bookmarkEnd w:id="19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P.EE.01.OPR.021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уведомления о результатах обработки сведений о выданном сертификате о происхождении товара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государства-члена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получении исполнителем уведомления о результатах обработки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сертификате о происхождении товара, выданном уполномоченным органом государства-члена (операция "Направление уведомления о результатах обработки сведений уполномоченному органу государства-члена" (P.EE.01.OPR.020))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предоставляемых сведений должны соответствовать Описанию форматов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выполняет прием и обработку уведомление о результатах обработки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сертификате о происхождении товара, выданном уполномоченным органом государства-члена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 о результатах обработки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сертификате о происхождении товара, выданном уполномоченным органом государства-члена, получено и обработано в уполномоченном органе государства-члена</w:t>
            </w:r>
          </w:p>
        </w:tc>
      </w:tr>
    </w:tbl>
    <w:bookmarkStart w:name="z285" w:id="1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IX. Порядок действий во внештатных ситуациях</w:t>
      </w:r>
    </w:p>
    <w:bookmarkEnd w:id="191"/>
    <w:bookmarkStart w:name="z286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70. При выполнении процедур общего процесса возможны исключительные ситуации, при которых обработка данных не может быть произведена в обычном режиме. Это может произойти при возникновении технических сбоев, ошибок структурного и форматно-логического контроля и в иных случаях.</w:t>
      </w:r>
    </w:p>
    <w:bookmarkEnd w:id="192"/>
    <w:bookmarkStart w:name="z287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71. В случае возникновения ошибок структурного и форматно-логического контроля центральный таможенный орган государства-члена (уполномоченный орган государства-члена) осуществляет проверку сообщения, относительно которого получено уведомление об ошибке,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 между центральными таможенными органами и Комиссией и Регламентом информационного взаимодействия между уполномоченными органами и Комиссией.</w:t>
      </w:r>
    </w:p>
    <w:bookmarkEnd w:id="193"/>
    <w:bookmarkStart w:name="z288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выявления несоответствия сведений требованиям указанных документов центральный таможенный орган государства-члена (уполномоченный орган государства-члена) принимает необходимые меры для устранения выявленной ошибки в установленном порядке.</w:t>
      </w:r>
    </w:p>
    <w:bookmarkEnd w:id="194"/>
    <w:bookmarkStart w:name="z289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72. В целях разрешения нештатных ситуаций государства-члены информируют Комиссию об уполномоченных органах государств-членов и центральных таможенных органах государств-членов, к компетенции которых относится выполнение требований, предусмотренных настоящими Правилами, а также представляют сведения о лицах, ответственных за обеспечение технической поддержки при реализации общего процесса.</w:t>
      </w:r>
    </w:p>
    <w:bookmarkEnd w:id="19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Решением Коллегии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Евразийской экономической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января 2026 г. № 10</w:t>
            </w:r>
          </w:p>
        </w:tc>
      </w:tr>
    </w:tbl>
    <w:bookmarkStart w:name="z291" w:id="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информационного взаимодействия между центральными таможенными органами государств –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"Обеспечение реализации электронного информационного обмена между государствами – членами Евразийского экономического союза и третьими странами в рамках электронной системы сертификации и верификации происхождения товаров"</w:t>
      </w:r>
    </w:p>
    <w:bookmarkEnd w:id="196"/>
    <w:bookmarkStart w:name="z292" w:id="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I. Общие положения</w:t>
      </w:r>
    </w:p>
    <w:bookmarkEnd w:id="197"/>
    <w:bookmarkStart w:name="z293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Регламент разработан в соответствии со следующими актами, входящими в право Евразийского экономического союза (далее – Союз):</w:t>
      </w:r>
    </w:p>
    <w:bookmarkEnd w:id="19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Договор</w:t>
      </w:r>
      <w:r>
        <w:rPr>
          <w:rFonts w:ascii="Times New Roman"/>
          <w:b w:val="false"/>
          <w:i w:val="false"/>
          <w:color w:val="000000"/>
          <w:sz w:val="28"/>
        </w:rPr>
        <w:t xml:space="preserve"> о Евразийском экономическом союзе от 29 мая 2014 года;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Договор</w:t>
      </w:r>
      <w:r>
        <w:rPr>
          <w:rFonts w:ascii="Times New Roman"/>
          <w:b w:val="false"/>
          <w:i w:val="false"/>
          <w:color w:val="000000"/>
          <w:sz w:val="28"/>
        </w:rPr>
        <w:t xml:space="preserve"> о Таможенном кодексе Евразийского экономического союза от 11 апреля 2017 года;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6 ноября 2014 г. № 200 "О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процессов";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27 января 2015 г. № 5 "Об утверждении Правил электронного обмена данными в интегрированной информационной системе внешней и взаимной торговли";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14 апреля 2015 г. № 29 "О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 № 132";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9 июня 2015 г. № 63 "О Методике анализа, оптимизации, гармонизации и описания общих процессов в рамках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19 декабря 2016 г. № 169 "Об утверждении Порядка реализации общих процессов в рамках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9 декабря 2025 г. № 124 "Об утверждении Правил реализации общего процесса "Обеспечение реализации электронного информационного обмена между государствами – членами Евразийского экономического союза и третьими странами в рамках электронной системы сертификации и верификации происхождения товаров";</w:t>
      </w:r>
    </w:p>
    <w:bookmarkStart w:name="z302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международные договоры, заключенные Союзом и его государствами-членами с третьими странами (развивающие положения таких международных договоров протоколы), предусматривающие электронное информационное взаимодействие сторон таких договоров в рамках электронной системы сертификации и верификации происхождения товаров с использованием интегрированной информационной системы Союза.</w:t>
      </w:r>
    </w:p>
    <w:bookmarkEnd w:id="199"/>
    <w:bookmarkStart w:name="z303" w:id="2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II. Область применения</w:t>
      </w:r>
    </w:p>
    <w:bookmarkEnd w:id="200"/>
    <w:bookmarkStart w:name="z304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разработан в целях обеспечения единообразного понимания участниками общего процесса порядка и условий выполнения транзакций общего процесса "Обеспечение реализации электронного информационного обмена между государствами – членами Евразийского экономического союза и третьими странами в рамках электронной системы сертификации и верификации происхождения товаров" (далее – общий процесс), а также своей роли при их выполнении.</w:t>
      </w:r>
    </w:p>
    <w:bookmarkEnd w:id="201"/>
    <w:bookmarkStart w:name="z305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Настоящий Регламент определяет требования к порядку и условиям выполнения операций общего процесса, непосредственно направленных на реализацию информационного взаимодействия между участниками общего процесса.</w:t>
      </w:r>
    </w:p>
    <w:bookmarkEnd w:id="202"/>
    <w:bookmarkStart w:name="z306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Регламент применяется участниками общего процесса при контроле за порядком выполнения процедур и операций в рамках общего процесса, а также при проектировании, разработке и доработке компонентов информационных систем, обеспечивающих реализацию этого общего процесса.</w:t>
      </w:r>
    </w:p>
    <w:bookmarkEnd w:id="203"/>
    <w:bookmarkStart w:name="z307" w:id="2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III. Основные понятия</w:t>
      </w:r>
    </w:p>
    <w:bookmarkEnd w:id="204"/>
    <w:bookmarkStart w:name="z308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Для целей настоящего Регламента используются следующие понятия:</w:t>
      </w:r>
    </w:p>
    <w:bookmarkEnd w:id="205"/>
    <w:bookmarkStart w:name="z309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"авторизация" – предоставление определенному участнику общего процесса прав на выполнение определенных действий.</w:t>
      </w:r>
    </w:p>
    <w:bookmarkEnd w:id="206"/>
    <w:bookmarkStart w:name="z310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Понятия "технические условия", "третья страна", "уполномоченный орган третьей страны", "центральный таможенный орган государства-члена" используются в настоящем Регламенте в значениях,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"Обеспечение реализации электронного информационного обмена между государствами - членами Евразийского экономического союза и третьими странами в рамках электронной системы сертификации и верификации происхождения товаров", утвержденных Решением Коллегии Евразийской экономической комиссии от 27 января 2026 г. № 10 (далее – Правила информационного взаимодействия).</w:t>
      </w:r>
    </w:p>
    <w:bookmarkEnd w:id="207"/>
    <w:bookmarkStart w:name="z311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Понятия "инициатор", "инициирующая операция", "принимающая операция", "респондент", "сообщение общего процесса" и "транзакция общего процесса" используются в настоящем Регламенте в значениях, определенных Методикой анализа, оптимизации, гармонизации и описания общих процессов в рамках Евразийского экономического союза, утвержденной Решением Коллегии Евразийской экономической комиссии от 9 июня 2015 г. № 63.</w:t>
      </w:r>
    </w:p>
    <w:bookmarkEnd w:id="208"/>
    <w:bookmarkStart w:name="z312" w:id="2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IV. Основные сведения об информационном взаимодействии </w:t>
      </w:r>
      <w:r>
        <w:br/>
      </w:r>
      <w:r>
        <w:rPr>
          <w:rFonts w:ascii="Times New Roman"/>
          <w:b/>
          <w:i w:val="false"/>
          <w:color w:val="000000"/>
        </w:rPr>
        <w:t>в рамках общего процесса</w:t>
      </w:r>
    </w:p>
    <w:bookmarkEnd w:id="209"/>
    <w:bookmarkStart w:name="z313" w:id="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Участники информационного взаимодействия</w:t>
      </w:r>
    </w:p>
    <w:bookmarkEnd w:id="210"/>
    <w:bookmarkStart w:name="z314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ролей участников информационного взаимодействия в рамках общего процесса приведен в таблице 1.</w:t>
      </w:r>
    </w:p>
    <w:bookmarkEnd w:id="2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</w:t>
            </w:r>
          </w:p>
        </w:tc>
      </w:tr>
    </w:tbl>
    <w:bookmarkStart w:name="z316" w:id="2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ролей участников информационного взаимодействия</w:t>
      </w:r>
    </w:p>
    <w:bookmarkEnd w:id="2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роли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роли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Участник, выполняющий роль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Получатель сведений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7" w:id="2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обеспечивает получение </w:t>
            </w:r>
          </w:p>
          <w:bookmarkEnd w:id="2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 интеграционного сегмента Комиссии и обработку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сертификате о происхождении товара, представленных уполномоченным органом третьей страны по факту выдачи (аннулирования (отзыва)) такого сертификата;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обеспечивает формирование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направление в интеграционный сегмент Комиссии запроса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сертификате о происхождении товара, выданном уполномоченным органом третьей страны, а также запроса обновленных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 базы данных сертификатов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товара, выданных уполномоченным органом третьей страны;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осуществляет получение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 интеграционного сегмента Комиссии сведений 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товара, выданном уполномоченным органом третьей страны, а также обновленных сведений из базы данных сертификатов о происхождении товара, выданных уполномоченным органом третьей страны, либо информации об отсутствии запрашиваемых сведений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Центральный таможенный орган государства-члена (P.EE.01.ACT.002)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Координатор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9" w:id="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координирует информационное взаимодействие и поддерживает бесперебойное функционирование интеграционного сегмента Комиссии, обеспечивающего:</w:t>
            </w:r>
          </w:p>
          <w:bookmarkEnd w:id="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получение от уполномоченного органа третьей страны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сертификате о происхождении товара и их направление получателю сведений;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получение и обработку запроса для получения сведений о выданном уполномоченным органом третьей страны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происхождении товара, запроса обновленных сведений из базы данных сертификатов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товара, выданных уполномоченным органом третьей страны;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сведений о выданном уполномоченным органом третьей страны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происхождении товара, обновленных сведений из базы данных сертификатов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происхождении товара, выданных уполномоченным органом третьей страны, или информации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отсутствии запрашиваемых сведений получателю сведений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координатор (P.ACT.001)</w:t>
            </w:r>
          </w:p>
        </w:tc>
      </w:tr>
    </w:tbl>
    <w:bookmarkStart w:name="z322" w:id="2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Структура информационного взаимодействия</w:t>
      </w:r>
    </w:p>
    <w:bookmarkEnd w:id="215"/>
    <w:bookmarkStart w:name="z323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В рамках реализации общего процесса в соответствии с процедурами общего процесса между получателем сведений и Координатором осуществляется следующий вид информационного взаимодействия – информационное взаимодействие при получении сведений о сертификатах о происхождении товара.</w:t>
      </w:r>
    </w:p>
    <w:bookmarkEnd w:id="216"/>
    <w:bookmarkStart w:name="z324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Структура информационного взаимодействия между получателем сведений и Координатором при получении сведений о сертификатах о происхождении товара представлена на рисунке 1.</w:t>
      </w:r>
    </w:p>
    <w:bookmarkEnd w:id="2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12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6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1.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Структура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информационного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взаимодействия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между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получателем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сведений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Координатором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получении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сведений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сертификатах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происхождении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товара</w:t>
      </w:r>
    </w:p>
    <w:bookmarkEnd w:id="218"/>
    <w:bookmarkStart w:name="z327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Информационное взаимодействие между получателем сведений и Координатором реализуется в рамках общего процесса. Структура общего процесса определена в Правилах информационного взаимодействия.</w:t>
      </w:r>
    </w:p>
    <w:bookmarkEnd w:id="219"/>
    <w:bookmarkStart w:name="z328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Информационное взаимодействие определяет порядок выполнения транзакций общего процесса,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процесса. Для каждого информационного взаимодействия определены взаимосвязи между операциями и соответствующими таким операциям транзакциями общего процесса.</w:t>
      </w:r>
    </w:p>
    <w:bookmarkEnd w:id="220"/>
    <w:bookmarkStart w:name="z329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При выполнении транзакции общего процесса инициатор в рамках осуществляемой им операции (инициирующей операции) направляет респонденту сообщение-запрос, в ответ на которое респондент в рамках осуществляемой им операции (принимающей операции) должен направить сообщение-ответ.</w:t>
      </w:r>
    </w:p>
    <w:bookmarkEnd w:id="221"/>
    <w:bookmarkStart w:name="z330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Структура данных в составе сообщения должна соответствовать Описанию форматов и структур электронных документов и сведений, используемых для реализации средствами интегрированной информационной системы Евразийского экономического союза общего процесса "Обеспечение реализации электронного информационного обмена между государствами – членами Евразийского экономического союза и третьими странами в рамках электронной системы сертификации и верификации происхождения товаров", утвержденному Решением Коллегии Евразийской экономической комиссии от 27 января 2026 г. № 10.</w:t>
      </w:r>
    </w:p>
    <w:bookmarkEnd w:id="222"/>
    <w:bookmarkStart w:name="z331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Транзакции общего процесса выполняются в соответствии с заданными параметрами транзакций общего процесса, как это определено настоящим Регламентом.</w:t>
      </w:r>
    </w:p>
    <w:bookmarkEnd w:id="223"/>
    <w:bookmarkStart w:name="z332" w:id="2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V. Информационное взаимодействие в рамках групп процедур</w:t>
      </w:r>
    </w:p>
    <w:bookmarkEnd w:id="224"/>
    <w:bookmarkStart w:name="z333" w:id="2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Информационное взаимодействие при получении сведений </w:t>
      </w:r>
      <w:r>
        <w:br/>
      </w:r>
      <w:r>
        <w:rPr>
          <w:rFonts w:ascii="Times New Roman"/>
          <w:b/>
          <w:i w:val="false"/>
          <w:color w:val="000000"/>
        </w:rPr>
        <w:t>о сертификатах о происхождении товара</w:t>
      </w:r>
    </w:p>
    <w:bookmarkEnd w:id="225"/>
    <w:bookmarkStart w:name="z334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Схема выполнения транзакций общего процесса при получении сведений о сертификатах о происхождении товара представлена на рисунке 2. Для каждой процедуры общего процесса в таблице 2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bookmarkEnd w:id="2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7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bookmarkStart w:name="z336" w:id="227"/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2.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выполнения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транзакций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общего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процесса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получении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сведений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</w:p>
    <w:bookmarkEnd w:id="227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сертификатах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происхождении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товара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</w:t>
            </w:r>
          </w:p>
        </w:tc>
      </w:tr>
    </w:tbl>
    <w:bookmarkStart w:name="z338" w:id="2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транзакций общего процесса при получении сведений о сертификатах о происхождении товара</w:t>
      </w:r>
    </w:p>
    <w:bookmarkEnd w:id="2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инициатором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Промежуточное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респондентом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Результирующее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Транзакция общего процесса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обновленных сведений из базы данных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сертификатов о происхождении товара (P.EE.01.PRC.001)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9" w:id="2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формирование </w:t>
            </w:r>
          </w:p>
          <w:bookmarkEnd w:id="2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направление запроса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получение обновленных сведений из базы данных сертификатов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 (P.EE.01.OPR.001).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обновленных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 базы данных сертификатов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товара, выданных уполномоченным органом третьей страны (P.EE.01.OPR.004)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0" w:id="2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база данных сертификатов </w:t>
            </w:r>
          </w:p>
          <w:bookmarkEnd w:id="2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происхождении товара (P.EE.01.BEN.001):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обновления запрошены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1" w:id="2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запроса </w:t>
            </w:r>
          </w:p>
          <w:bookmarkEnd w:id="2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получение обновленных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 базы данных сертификатов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 уполномоченному органу третьей страны (P.EE.01.OPR.002).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и направление обновленных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 базы данных сертификатов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товара, выданных уполномоченным органом третьей страны (P.EE.01.OPR.003)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3" w:id="2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база данных сертификатов </w:t>
            </w:r>
          </w:p>
          <w:bookmarkEnd w:id="2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 (P.EE.01.BEN.001): обновления представлены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база данных сертификатов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 (P.EE.01.BEN.001): обновления отсутствуют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обновленных сведений из базы данных сертификатов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товара, выданных уполномоченным органом третьей страны (P.EE.01.TRN.001)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сведений о сертификате о происхождении товара по запросу (P.EE.01.PRC.002)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4" w:id="2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формирование </w:t>
            </w:r>
          </w:p>
          <w:bookmarkEnd w:id="2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направление запроса для представления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(P.EE.01.OPR.005).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прием и обработка сведений, поступивших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ответ на запрос для представления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сертификате происхождении товара, выданном уполномоченным органом третьей страны (P.EE.01.OPR.008)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 (P.EE.01.BEN.002): сведения запрошены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8" w:id="2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запроса для представления сведений </w:t>
            </w:r>
          </w:p>
          <w:bookmarkEnd w:id="2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 уполномоченному органу третьей страны (P.EE.01.OPR.006).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получение и направление сведений, поступивших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ответ на запрос для представления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товара, выданном уполномоченным органом третьей страны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(P.EE.01.OPR.007)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1" w:id="2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</w:t>
            </w:r>
          </w:p>
          <w:bookmarkEnd w:id="2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 (P.EE.01.BEN.002): сведения представлены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 (P.EE.01.BEN.002): сведения отсутствуют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товара, выданном уполномоченным органом третьей страны, по запросу (P.EE.01.TRN.002)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сведений о сертификате о происхождении товара (P.EE.01.PRC.003)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2" w:id="2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сведений о сертификате </w:t>
            </w:r>
          </w:p>
          <w:bookmarkEnd w:id="2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происхождении товара, выданном уполномоченным органом третьей страны (P.EE.01.OPR.009).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уведомления  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результатах обработки сведений (P.EE.01.OPR.011)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 (P.EE.01.BEN.002): сведения переданы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сведений 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товара, выданном уполномоченным органом третьей страны (P.EE.01.OPR.010)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 (P.EE.01.BEN.002): сведения получены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товара, выданном уполномоченным органом третьей страны (P.EE.01.TRN.003)</w:t>
            </w:r>
          </w:p>
        </w:tc>
      </w:tr>
    </w:tbl>
    <w:bookmarkStart w:name="z353" w:id="2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VI. Описание сообщений общего процесса</w:t>
      </w:r>
    </w:p>
    <w:bookmarkEnd w:id="237"/>
    <w:bookmarkStart w:name="z354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Перечень сообщений общего процесса, передаваемых в рамках информационного взаимодействия при реализации общего процесса, приведен в таблице 3. Структура данных в составе сообщения должна соответствовать Описанию форматов и структур электронных документов и сведений. Ссылка на соответствующую структуру в Описании форматов и структур электронных документов и сведений устанавливается по значению графы 3 таблицы 3.</w:t>
      </w:r>
    </w:p>
    <w:bookmarkEnd w:id="23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</w:t>
            </w:r>
          </w:p>
        </w:tc>
      </w:tr>
    </w:tbl>
    <w:bookmarkStart w:name="z356" w:id="2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сообщений общего процесса</w:t>
      </w:r>
    </w:p>
    <w:bookmarkEnd w:id="2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Структура электронного документа (сведений)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P.EE.01.MSG.001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на получение обновленных сведений из базы данных сертификатов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сертификатах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 (Request)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P.EE.01.MSG.002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обновленные сведения из базы данных сертификатов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 (Certificate)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P.EE.01.MSG.003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отсутствии сведений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 о результатах обработки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(Response)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P.EE.01.MSG.004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 о сертификате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сертификатах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 (Request)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P.EE.01.MSG.005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 (Certificate)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P.EE.01.MSG.006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результатах обработки сведений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 о результатах обработки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(Response)</w:t>
            </w:r>
          </w:p>
        </w:tc>
      </w:tr>
    </w:tbl>
    <w:bookmarkStart w:name="z357" w:id="2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VII. Описание транзакций общего процесса</w:t>
      </w:r>
    </w:p>
    <w:bookmarkEnd w:id="240"/>
    <w:bookmarkStart w:name="z358" w:id="2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Транзакция общего процесса "Получение обновленных сведений из базы данных сертификатов о происхождении товара, выданных уполномоченным органом третьей страны" (P.EE.01.TRN.001)</w:t>
      </w:r>
    </w:p>
    <w:bookmarkEnd w:id="241"/>
    <w:bookmarkStart w:name="z359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Транзакция общего процесса "Получение обновленных сведений из базы данных сертификатов о происхождении товара, выданных уполномоченным органом третьей страны" (P.EE.01.TRN.001) выполняется для представления респондентом по запросу инициатора обновленных сведений из базы данных сертификатов о происхождении товара, выданных уполномоченным органом третьей страны. Схема выполнения указанной транзакции общего процесса представлена на рисунке 3. Параметры транзакции общего процесса приведены в таблице 4.</w:t>
      </w:r>
    </w:p>
    <w:bookmarkEnd w:id="2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1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3.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выполнения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транзакции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общего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процесса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"Получение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обновленных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сведений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из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базы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сертификатов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происхождении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товара,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уполномоченным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органом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третьей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страны"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(P.EE.01.TRN.001)</w:t>
      </w:r>
    </w:p>
    <w:bookmarkEnd w:id="24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bookmarkStart w:name="z363" w:id="2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"Получение обновленных сведений из базы данных сертификатов о происхождении товара, выданных уполномоченным органом третьей страны" (P.EE.01.TRN.001)</w:t>
      </w:r>
    </w:p>
    <w:bookmarkEnd w:id="2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P.EE.01.TRN.001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обновленных сведений из базы данных сертификатов о происхождении товара, выданных уполномоченным органом третьей страны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и направление запроса на получение обновленных сведений из базы данных сертификатов о происхождении товара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и направление обновленных сведений из базы данных сертификатов о происхождении товара, выданных уполномоченным органом третьей страны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4" w:id="2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 данных сертификатов о происхождении товара (P.EE.01.BEN.001): обновления отсутствуют</w:t>
            </w:r>
          </w:p>
          <w:bookmarkEnd w:id="2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 данных сертификатов о происхождении товара (P.EE.01.BEN.001): обновления представлены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5" w:id="2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техническими условиями</w:t>
            </w:r>
          </w:p>
          <w:bookmarkEnd w:id="2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6" w:id="2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техническими условиями</w:t>
            </w:r>
          </w:p>
          <w:bookmarkEnd w:id="2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7" w:id="2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техническими условиями</w:t>
            </w:r>
          </w:p>
          <w:bookmarkEnd w:id="2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8" w:id="2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техническими условиями</w:t>
            </w:r>
          </w:p>
          <w:bookmarkEnd w:id="2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на получение обновленных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базы данных сертификатов о происхождении товара (P.EE.01.MSG.001)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9" w:id="2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обновленные сведения из базы данных сертификатов о происхождении товара (P.EE.01.MSG.002)</w:t>
            </w:r>
          </w:p>
          <w:bookmarkEnd w:id="2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отсутствии сведений (P.EE.01.MSG.003)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нет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370" w:id="2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Транзакция общего процесса "Получение сведений о сертификате </w:t>
      </w:r>
      <w:r>
        <w:br/>
      </w:r>
      <w:r>
        <w:rPr>
          <w:rFonts w:ascii="Times New Roman"/>
          <w:b/>
          <w:i w:val="false"/>
          <w:color w:val="000000"/>
        </w:rPr>
        <w:t>о происхождении товара, выданном уполномоченным органом третьей страны, по запросу" (P.EE.01.TRN.002)</w:t>
      </w:r>
    </w:p>
    <w:bookmarkEnd w:id="251"/>
    <w:bookmarkStart w:name="z371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Транзакция общего процесса "Получение сведений о сертификате о происхождении товара, выданном уполномоченным органом третьей страны, по запросу" (P.EE.01.TRN.002) выполняется для представления респондентом по запросу инициатора сведений об определенном сертификате о происхождении товара в базе данных сертификатов о происхождении товара, выданных уполномоченным органом третьей страны. Схема выполнения указанной транзакции общего процесса представлена на рисунке 4. Параметры транзакции общего процесса приведены в таблице 5.</w:t>
      </w:r>
    </w:p>
    <w:bookmarkEnd w:id="2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7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bookmarkStart w:name="z373" w:id="253"/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4.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выполнения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транзакции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общего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процесса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"Получение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сведений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</w:p>
    <w:bookmarkEnd w:id="253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сертификате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происхождении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товара,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выданном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уполномоченным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органом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третьей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страны,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запросу"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(P.EE.01.TRN.002)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5</w:t>
            </w:r>
          </w:p>
        </w:tc>
      </w:tr>
    </w:tbl>
    <w:bookmarkStart w:name="z375" w:id="2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"Получение сведений о сертификате о происхождении товара, выданном уполномоченным органом третьей страны, по запросу" (P.EE.01.TRN.002)</w:t>
      </w:r>
    </w:p>
    <w:bookmarkEnd w:id="2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P.EE.01.TRN.002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сведений 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происхождении товара, выданном уполномоченным органом третьей страны,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запросу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формирование и направление запроса для представления сведений 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и направление сведений, поступивших в ответ на запрос для представления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сертификате о происхождении товара, выданном уполномоченным органом третьей страны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6" w:id="2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сертификате о происхождении товара (P.EE.01.BEN.002): сведения отсутствуют</w:t>
            </w:r>
          </w:p>
          <w:bookmarkEnd w:id="2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сертификате о происхождении товара (P.EE.01.BEN.002): сведения представлены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7" w:id="2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техническими условиями</w:t>
            </w:r>
          </w:p>
          <w:bookmarkEnd w:id="2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8" w:id="2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техническими условиями</w:t>
            </w:r>
          </w:p>
          <w:bookmarkEnd w:id="2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9" w:id="2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техническими условиями</w:t>
            </w:r>
          </w:p>
          <w:bookmarkEnd w:id="2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0" w:id="2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техническими условиями</w:t>
            </w:r>
          </w:p>
          <w:bookmarkEnd w:id="2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 о сертификате о происхождении товара (P.EE.01.MSG.004)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1" w:id="2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сертификате о происхождении товара (P.EE.01.MSG.005) </w:t>
            </w:r>
          </w:p>
          <w:bookmarkEnd w:id="2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отсутствии сведений (P.EE.01.MSG.003)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2" w:id="2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  <w:bookmarkEnd w:id="2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383" w:id="2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Транзакция общего процесса "Получение сведений о сертификате о происхождении товара, выданном уполномоченным органом третьей страны" (P.EE.01.TRN.003)</w:t>
      </w:r>
    </w:p>
    <w:bookmarkEnd w:id="262"/>
    <w:bookmarkStart w:name="z384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Транзакция общего процесса "Получение сведений о сертификате о происхождении товара, выданном уполномоченным органом третьей страны" (P.EE.01.TRN.003) выполняется для представления инициатором респонденту сведений о сертификате о происхождении товара, выданном уполномоченным органом третьей страны. Схема выполнения указанной транзакции общего процесса представлена на рисунке 5. Параметры транзакции общего процесса приведены в таблице 6.</w:t>
      </w:r>
    </w:p>
    <w:bookmarkEnd w:id="2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1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bookmarkStart w:name="z386" w:id="264"/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5.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выполнения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транзакции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общего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процесса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"Получение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сведений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</w:p>
    <w:bookmarkEnd w:id="264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сертификате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происхождении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товара,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выданном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уполномоченным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органом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третьей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страны"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(P.EE.01.TRN.003)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6</w:t>
            </w:r>
          </w:p>
        </w:tc>
      </w:tr>
    </w:tbl>
    <w:bookmarkStart w:name="z388" w:id="2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"Получение сведений о сертификате о происхождении товара, выданном уполномоченным органом третьей страны" (P.EE.01.TRN.003)</w:t>
      </w:r>
    </w:p>
    <w:bookmarkEnd w:id="26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P.EE.01.TRN.003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сведений 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товара, выданном уполномоченным органом третьей страны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сведений 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товара, выданном уполномоченным органом третьей страны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сертификате о происхождении товара, выданном уполномоченным органом третьей страны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сертификате о происхождении товара (P.EE.01.BEN.002): сведения получены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9" w:id="2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техническими условиями</w:t>
            </w:r>
          </w:p>
          <w:bookmarkEnd w:id="2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0" w:id="2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техническими условиями</w:t>
            </w:r>
          </w:p>
          <w:bookmarkEnd w:id="2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1" w:id="2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техническими условиями</w:t>
            </w:r>
          </w:p>
          <w:bookmarkEnd w:id="2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2" w:id="2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техническими условиями</w:t>
            </w:r>
          </w:p>
          <w:bookmarkEnd w:id="2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сертификате о происхождении товара (P.EE.01.MSG.005)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результатах обработки сведений (P.EE.01.MSG.006)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3" w:id="2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  <w:bookmarkEnd w:id="2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394" w:id="2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VIII. Порядок действий в нештатных ситуациях</w:t>
      </w:r>
    </w:p>
    <w:bookmarkEnd w:id="271"/>
    <w:bookmarkStart w:name="z395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При информационном взаимодействии в рамках общего процесса вероятны нештатные ситуации, когда обработка данных не может быть произведена в обычном режиме. Нештатные ситуации возникают при технических сбоях, истечении времени ожидания и в иных случаях.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Евразийского экономического союза. Общие рекомендации по разрешению нештатной ситуации приведены в таблице 7.</w:t>
      </w:r>
    </w:p>
    <w:bookmarkEnd w:id="272"/>
    <w:bookmarkStart w:name="z396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Инициатор транзакции (центральный таможенный орган государства-члена) проводит проверку сообщения, в связи с которым получено уведомление об ошибке, на соответствие Описанию форматов и структур электронных документов и сведений требованиям к контролю сообщений, указанным в разделе IX настоящего Регламента. В случае, если выявлено несоответствие указанным требованиям, инициатор транзакции (центральный таможенный орган государства-члена) принимает все необходимые меры для устранения выявленной ошибки. В случае если несоответствий не выявлено, инициатор транзакции (центральный таможенный орган государства-члена) направляет сообщение с описанием этой нештатной ситуации в службу поддержки интегрированной информационной системы Евразийского экономического союза.</w:t>
      </w:r>
    </w:p>
    <w:bookmarkEnd w:id="27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7</w:t>
            </w:r>
          </w:p>
        </w:tc>
      </w:tr>
    </w:tbl>
    <w:bookmarkStart w:name="z398" w:id="2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Действия в нештатных ситуациях</w:t>
      </w:r>
    </w:p>
    <w:bookmarkEnd w:id="27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нештатной ситуации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нештатной ситуации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Причины нештатной ситуации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Описание действий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возникновении нештатной ситуации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P.EXC.002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 двусторонней транзакции общего процесса не получил сообщение-ответ после истечения согласованного количества повторов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технические сбои в транспортной системе или системная ошибка программного обеспечения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необходимо направить запрос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службу технической поддержки национального сегмента,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котором должно быть сформировано сообщение-ответ, либо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службу технической поддержки интегрированной информационной системы Евразийского экономического союза, если получение сообщения-ответа ожидается из интеграционного сегмента Комиссии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P.EXC.004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 транзакции общего процесса получил уведомление об ошибке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9" w:id="2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синхронизированы справочники и классификаторы или не обновлены </w:t>
            </w:r>
          </w:p>
          <w:bookmarkEnd w:id="2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XML-схемы электронных документов (сведений),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ошибки в прикладных данных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0" w:id="2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инициатору транзакции общего процесса необходимо синхронизировать используемые справочники </w:t>
            </w:r>
          </w:p>
          <w:bookmarkEnd w:id="2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классификаторы или обновить XML-схемы электронных документов (сведений), исправить ошибки в прикладных данных.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справочники и классификаторы синхронизированы, XML-схемы электронных документов (сведений) обновлены, ошибок в прикладных данных не выявлено, необходимо направить запрос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службу технической поддержки интегрированной информационной системы Евразийского экономического союза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1" w:id="2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P.EE.01.EXC.003</w:t>
            </w:r>
          </w:p>
          <w:bookmarkEnd w:id="2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информационной системе инициатора при обработке ответного сообщения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респондента возникла ошибка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ошибка в проверке и обработке блока содержимого сообщения на стороне инициатора транзакции общего процесса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инициатор транзакции должен проверить блок содержимого на корректность передаваемой информации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направить сообщение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описанием этой нештатной ситуации в службу поддержки Респондента транзакции</w:t>
            </w:r>
          </w:p>
        </w:tc>
      </w:tr>
    </w:tbl>
    <w:bookmarkStart w:name="z402" w:id="2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IX. Требования к заполнению электронных документов и сведений</w:t>
      </w:r>
    </w:p>
    <w:bookmarkEnd w:id="278"/>
    <w:bookmarkStart w:name="z403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Требования к заполнению реквизитов электронного документа (сведений) "Запрос сведений о сертификатах о происхождении товара" (Request), передаваемого в сообщении "Запрос на получение обновленных сведений из базы данных сертификатов о происхождении товара" (P.EE.02.MSG.001), определены в Таблице 8.</w:t>
      </w:r>
    </w:p>
    <w:bookmarkEnd w:id="27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8</w:t>
            </w:r>
          </w:p>
        </w:tc>
      </w:tr>
    </w:tbl>
    <w:bookmarkStart w:name="z405" w:id="2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"Запрос сведений о сертификатах о происхождении товара" (Request), передаваемых в сообщении "Запрос на получение обновленных сведений из базы данных сертификатов о происхождении товара" (P.EE.01.MSG.001)</w:t>
      </w:r>
      <w:r>
        <w:rPr>
          <w:rFonts w:ascii="Times New Roman"/>
          <w:b/>
          <w:i w:val="false"/>
          <w:color w:val="000000"/>
          <w:vertAlign w:val="superscript"/>
        </w:rPr>
        <w:t>*</w:t>
      </w:r>
    </w:p>
    <w:bookmarkEnd w:id="28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 "Идентификатор сертификата" (ID) не заполняется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"Место выдачи сертификата" (IssueLocationID)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"Кодовое обозначение формы сертификата" (TypeCode) заполняется и должен содержать кодовое обозначение формы сертификата, указываемое в соответствии с техническими условиями (например, "ЕАV")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 "Дата выпуска сертификата или дата обновления сведений" (IssueDateTime) заполняется и содержит сведения о последней, имеющейся у инициатора, дате и времени учета сведений сертификата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базе данных центрального таможенного органа государства-члена</w:t>
            </w:r>
          </w:p>
        </w:tc>
      </w:tr>
    </w:tbl>
    <w:bookmarkStart w:name="z406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Требования к заполнению реквизитов электронных документов (сведений) "Запрос сведений о сертификатах о происхождении товара" (Request), передаваемых в сообщении "Запрос сведений о сертификате о происхождении товара" (P.EE.01.MSG.004), приведены в таблице 9.</w:t>
      </w:r>
    </w:p>
    <w:bookmarkEnd w:id="28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9</w:t>
            </w:r>
          </w:p>
        </w:tc>
      </w:tr>
    </w:tbl>
    <w:bookmarkStart w:name="z408" w:id="2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"Запрос сведений о сертификатах о происхождении товара" (Request), передаваемых в сообщении "Запрос сведений о сертификате о происхождении товара" (P.EE.01.MSG.004)</w:t>
      </w:r>
      <w:r>
        <w:rPr>
          <w:rFonts w:ascii="Times New Roman"/>
          <w:b/>
          <w:i w:val="false"/>
          <w:color w:val="000000"/>
          <w:vertAlign w:val="superscript"/>
        </w:rPr>
        <w:t>*</w:t>
      </w:r>
    </w:p>
    <w:bookmarkEnd w:id="28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"Идентификатор сертификата" (ID)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"Место выдачи сертификата" (IssueLocationID)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"Кодовое обозначение формы сертификата" (TypeCode) заполняется и должен содержать кодовое обозначение формы сертификата, указываемое в соответствии с техническими условиями (например, "ЕАV")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"Дата выпуска сертификата или дата обновления сведений" (IssueDateTime) заполняется и содержит дату выдачи сертификата</w:t>
            </w:r>
          </w:p>
        </w:tc>
      </w:tr>
    </w:tbl>
    <w:bookmarkStart w:name="z409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Требования к заполнению реквизитов электронных документов (сведений) "Сведения о сертификате о происхождении товара" (Certificate), передаваемых в сообщении "Обновленные сведения из базы данных сертификатов о происхождении товара" (P.EE.01.MSG.002) или в сообщении "Сведения о сертификате о происхождении товара" (P.EE.01.MSG.005), определяются в технических условиях.</w:t>
      </w:r>
    </w:p>
    <w:bookmarkEnd w:id="283"/>
    <w:bookmarkStart w:name="z410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</w:t>
      </w:r>
    </w:p>
    <w:bookmarkEnd w:id="284"/>
    <w:bookmarkStart w:name="z411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*Состав требований может быть уточнен в технических условиях для определенной третьей страны.</w:t>
      </w:r>
    </w:p>
    <w:bookmarkEnd w:id="28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Решением Коллегии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Евразийской экономической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января 2026 г. № 10</w:t>
            </w:r>
          </w:p>
        </w:tc>
      </w:tr>
    </w:tbl>
    <w:bookmarkStart w:name="z413" w:id="2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информационного взаимодействия между уполномоченными органами государств –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"Обеспечение реализации электронного информационного обмена между государствами – членами Евразийского экономического союза и третьими странами в рамках электронной системы сертификации и верификации происхождения товаров"</w:t>
      </w:r>
    </w:p>
    <w:bookmarkEnd w:id="286"/>
    <w:bookmarkStart w:name="z414" w:id="2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I. Общие положения</w:t>
      </w:r>
    </w:p>
    <w:bookmarkEnd w:id="287"/>
    <w:bookmarkStart w:name="z415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Регламент разработан в соответствии со следующими актами, входящими в право Евразийского экономического союза (далее – Союз):</w:t>
      </w:r>
    </w:p>
    <w:bookmarkEnd w:id="2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Договор</w:t>
      </w:r>
      <w:r>
        <w:rPr>
          <w:rFonts w:ascii="Times New Roman"/>
          <w:b w:val="false"/>
          <w:i w:val="false"/>
          <w:color w:val="000000"/>
          <w:sz w:val="28"/>
        </w:rPr>
        <w:t xml:space="preserve"> о Евразийском экономическом союзе от 29 мая 2014 года;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Договор</w:t>
      </w:r>
      <w:r>
        <w:rPr>
          <w:rFonts w:ascii="Times New Roman"/>
          <w:b w:val="false"/>
          <w:i w:val="false"/>
          <w:color w:val="000000"/>
          <w:sz w:val="28"/>
        </w:rPr>
        <w:t xml:space="preserve"> о Таможенном кодексе Евразийского экономического союза от 11 апреля 2017 года;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6 ноября 2014 г. № 200 "О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процессов";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27 января 2015 г. № 5 "Об утверждении Правил электронного обмена данными в интегрированной информационной системе внешней и взаимной торговли";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14 апреля 2015 г. № 29 "О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 № 132";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9 июня 2015 г. № 63 "О Методике анализа, оптимизации, гармонизации и описания общих процессов в рамках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19 декабря 2016 г. № 169 "Об утверждении Порядка реализации общих процессов в рамках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9 декабря 2025 г. № 124 "Об утверждении Правил реализации общего процесса "Обеспечение реализации электронного информационного обмена между государствами – членами Евразийского экономического союза и третьими странами в рамках электронной системы сертификации и верификации происхождения товаров";</w:t>
      </w:r>
    </w:p>
    <w:bookmarkStart w:name="z424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международные договоры, заключенные Союзом и его государствами-членами с третьими странами (развивающие положения таких международных договоров протоколы), предусматривающие электронное информационное взаимодействие сторон таких договоров в рамках электронной системы сертификации и верификации происхождения товаров с использованием интегрированной информационной системы Союза.</w:t>
      </w:r>
    </w:p>
    <w:bookmarkEnd w:id="289"/>
    <w:bookmarkStart w:name="z425" w:id="2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II. Область применения</w:t>
      </w:r>
    </w:p>
    <w:bookmarkEnd w:id="290"/>
    <w:bookmarkStart w:name="z426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разработан в целях обеспечения единообразного понимания участниками общего процесса порядка и условий выполнения транзакций общего процесса "Обеспечение реализации электронного информационного обмена между государствами – членами Евразийского экономического союза и третьими странами в рамках электронной системы сертификации и верификации происхождения товаров" (далее – общий процесс), а также своей роли при их выполнении.</w:t>
      </w:r>
    </w:p>
    <w:bookmarkEnd w:id="291"/>
    <w:bookmarkStart w:name="z427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Настоящий Регламент определяет требования к порядку и условиям выполнения операций общего процесса, непосредственно направленных на реализацию информационного взаимодействия между участниками общего процесса.</w:t>
      </w:r>
    </w:p>
    <w:bookmarkEnd w:id="292"/>
    <w:bookmarkStart w:name="z428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Регламент применяется участниками общего процесса при контроле за порядком выполнения процедур и операций в рамках общего процесса, а также при проектировании, разработке и доработке компонентов информационных систем, обеспечивающих реализацию этого общего процесса.</w:t>
      </w:r>
    </w:p>
    <w:bookmarkEnd w:id="293"/>
    <w:bookmarkStart w:name="z429" w:id="2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III. Основные понятия</w:t>
      </w:r>
    </w:p>
    <w:bookmarkEnd w:id="294"/>
    <w:bookmarkStart w:name="z430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Для целей настоящего Регламента используются следующие понятия:</w:t>
      </w:r>
    </w:p>
    <w:bookmarkEnd w:id="295"/>
    <w:bookmarkStart w:name="z431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"авторизация" – представление определенному участнику общего процесса прав на выполнение определенных действий.</w:t>
      </w:r>
    </w:p>
    <w:bookmarkEnd w:id="296"/>
    <w:bookmarkStart w:name="z432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Понятия "технические условия", "третья страна", "уполномоченный орган государства-члена", "центральный таможенный орган третьей страны" используются в настоящем Регламенте в значениях, определенных в пункте 4 Правил информационного взаимодействия при реализации средствами интегрированной информационной истемы Евразийского экономического союза общего процесса "Обеспечение реализации электронного информационного обмена между государствами - членами Евразийского экономического союза и третьими странами в рамках электронной системы сертификации и верификации происхождения товаров", утвержденных Решением Коллегии Евразийской экономической комиссии от 27 января 2026 г. № 10 (далее – Правила информационного взаимодействия).</w:t>
      </w:r>
    </w:p>
    <w:bookmarkEnd w:id="297"/>
    <w:bookmarkStart w:name="z433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Понятия "инициатор", "инициирующая операция", "принимающая операция", "респондент", "сообщение общего процесса" и "транзакция общего процесса" используются в настоящем Регламенте в значениях, определенных Методикой анализа, оптимизации, гармонизации и описания общих процессов в рамках Евразийского экономического союза, утвержденной Решением Коллегии Евразийской экономической комиссии от 9 июня 2015 г. № 63.</w:t>
      </w:r>
    </w:p>
    <w:bookmarkEnd w:id="298"/>
    <w:bookmarkStart w:name="z434" w:id="2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IV. Основные сведения об информационном взаимодействии </w:t>
      </w:r>
      <w:r>
        <w:br/>
      </w:r>
      <w:r>
        <w:rPr>
          <w:rFonts w:ascii="Times New Roman"/>
          <w:b/>
          <w:i w:val="false"/>
          <w:color w:val="000000"/>
        </w:rPr>
        <w:t>в рамках общего процесса</w:t>
      </w:r>
    </w:p>
    <w:bookmarkEnd w:id="299"/>
    <w:bookmarkStart w:name="z435" w:id="3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Участники информационного взаимодействия</w:t>
      </w:r>
    </w:p>
    <w:bookmarkEnd w:id="300"/>
    <w:bookmarkStart w:name="z436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ролей участников информационного взаимодействия в рамках общего процесса приведен в таблице 1.</w:t>
      </w:r>
    </w:p>
    <w:bookmarkEnd w:id="30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</w:t>
            </w:r>
          </w:p>
        </w:tc>
      </w:tr>
    </w:tbl>
    <w:bookmarkStart w:name="z438" w:id="3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ролей участников информационного взаимодействия</w:t>
      </w:r>
    </w:p>
    <w:bookmarkEnd w:id="30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роли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роли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Участник, выполняющий роль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Владелец сведений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9" w:id="3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обеспечивает формирование </w:t>
            </w:r>
          </w:p>
          <w:bookmarkEnd w:id="3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ведение базы данных сертификатов о происхождении товара;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в интеграционный сегмент Комиссии для представления в центральный таможенный орган третьей страны следующих сведений: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сведений 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происхождении товара по факту его выдачи (аннулирования (отзыва));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сведений о выданном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 либо информацию о его отсутствии в ответ на запрос центрального таможенного органа третьей страны;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обновленных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 базы данных сертификатов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товара, выданных уполномоченным органом государства-члена, либо информацию об отсутствии обновлений;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осуществляет получение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интеграционного сегмента Комиссии: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запроса на представление обновленных сведений из базы данных сертификатов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происхождении товара, выданных уполномоченным органом государства-члена;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запроса на представление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сертификате о происхождении товара, выданном уполномоченным органом государства-члена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государства-члена (P.EE.01.ACT.001)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Координатор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5" w:id="3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обеспечивает получение сведений </w:t>
            </w:r>
          </w:p>
          <w:bookmarkEnd w:id="3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выданном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происхождении товара для представления этих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центральный таможенный орган третьей страны, в том числе по запросу центрального таможенного органа третьей страны;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осуществляет направление владельцу сведений запроса на представление обновленных сведений из базы данных сертификатов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происхождении товара, оформленных и выданных уполномоченным органом государства-члена, а также запроса на представление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сертификате о происхождении товара, выданном уполномоченным органом государства-члена;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обеспечивает получение обновленных сведений из базы данных сертификатов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происхождении товара, выданных уполномоченным органом государства-члена, либо информации об отсутствии обновлений для представления этих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центральный таможенный орган третьей страны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Координатор (P.ACT.001)</w:t>
            </w:r>
          </w:p>
        </w:tc>
      </w:tr>
    </w:tbl>
    <w:bookmarkStart w:name="z447" w:id="3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Структура информационного взаимодействия</w:t>
      </w:r>
    </w:p>
    <w:bookmarkEnd w:id="305"/>
    <w:bookmarkStart w:name="z448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В рамках реализации общего процесса в соответствии с процедурами общего процесса между Координатором и владельцем сведений осуществляются следующие виды информационного взаимодействия:</w:t>
      </w:r>
    </w:p>
    <w:bookmarkEnd w:id="306"/>
    <w:bookmarkStart w:name="z449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информационное взаимодействие при представления сведений о сертификатах о происхождении товара.</w:t>
      </w:r>
    </w:p>
    <w:bookmarkEnd w:id="307"/>
    <w:bookmarkStart w:name="z450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Структура информационного взаимодействия между Координатором и владельцем сведений представлена на рисунке 1.</w:t>
      </w:r>
    </w:p>
    <w:bookmarkEnd w:id="3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12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bookmarkStart w:name="z452" w:id="309"/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1</w:t>
      </w:r>
      <w:r>
        <w:rPr>
          <w:rFonts w:ascii="Times New Roman"/>
          <w:b/>
          <w:i w:val="false"/>
          <w:color w:val="000000"/>
          <w:sz w:val="28"/>
        </w:rPr>
        <w:t>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Структура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информационного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взаимодействия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между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Координатором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</w:p>
    <w:bookmarkEnd w:id="309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владельцем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сведений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представлении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сведений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сертификатах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происхождении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товара</w:t>
      </w:r>
    </w:p>
    <w:bookmarkStart w:name="z453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Информационное взаимодействие между Координатором и владельцем сведений реализуется в рамках общего процесса. Структура общего процесса определена в Правилах информационного взаимодействия.</w:t>
      </w:r>
    </w:p>
    <w:bookmarkEnd w:id="310"/>
    <w:bookmarkStart w:name="z454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Информационное взаимодействие определяет порядок выполнения транзакций общего процесса,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процесса. Для каждого информационного взаимодействия определены взаимосвязи между операциями и соответствующими таким операциям транзакциями общего процесса.</w:t>
      </w:r>
    </w:p>
    <w:bookmarkEnd w:id="311"/>
    <w:bookmarkStart w:name="z455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При выполнении транзакции общего процесса инициатор в рамках осуществляемой им операции (инициирующей операции) направляет респонденту сообщение-запрос, в ответ на которое респондент в рамках осуществляемой им операции (принимающей операции) должен направить сообщение-ответ.</w:t>
      </w:r>
    </w:p>
    <w:bookmarkEnd w:id="312"/>
    <w:bookmarkStart w:name="z456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Структура данных в составе сообщения должна соответствовать Описанию форматов и структур электронных документов и сведений, используемых для реализации средствами интегрированной информационной системы Евразийского экономического союза общего процесса "Обеспечение реализации электронного информационного обмена между государствами – членами Евразийского экономического союза и третьими странами в рамках электронной системы сертификации и верификации происхождения товаров", утвержденному Решением Коллегии Евразийской экономической комиссии от 27 января 2026 г. № 10.</w:t>
      </w:r>
    </w:p>
    <w:bookmarkEnd w:id="313"/>
    <w:bookmarkStart w:name="z457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Транзакции общего процесса выполняются в соответствии с заданными параметрами транзакций общего процесса, как это определено настоящим Регламентом.</w:t>
      </w:r>
    </w:p>
    <w:bookmarkEnd w:id="314"/>
    <w:bookmarkStart w:name="z458" w:id="3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V. Информационное взаимодействие в рамках групп процедур</w:t>
      </w:r>
    </w:p>
    <w:bookmarkEnd w:id="315"/>
    <w:bookmarkStart w:name="z459" w:id="3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Информационное взаимодействие при представлении сведений </w:t>
      </w:r>
      <w:r>
        <w:br/>
      </w:r>
      <w:r>
        <w:rPr>
          <w:rFonts w:ascii="Times New Roman"/>
          <w:b/>
          <w:i w:val="false"/>
          <w:color w:val="000000"/>
        </w:rPr>
        <w:t>о сертификатах о происхождении товара</w:t>
      </w:r>
    </w:p>
    <w:bookmarkEnd w:id="316"/>
    <w:bookmarkStart w:name="z460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Схема выполнения транзакций общего процесса при представлении сведений о сертификатах о происхождении товара представлена на рисунке 2. Для каждой процедуры общего процесса в таблице 2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bookmarkEnd w:id="3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7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bookmarkStart w:name="z462" w:id="318"/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2.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выполнения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транзакций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общего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процесса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представлении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сведений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</w:p>
    <w:bookmarkEnd w:id="318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сертификатах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происхождении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товара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</w:t>
            </w:r>
          </w:p>
        </w:tc>
      </w:tr>
    </w:tbl>
    <w:bookmarkStart w:name="z464" w:id="3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транзакций общего процесса при представлении сведений о сертификатах о происхождении товара</w:t>
      </w:r>
    </w:p>
    <w:bookmarkEnd w:id="3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инициатором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Промежуточное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респондентом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Результирующее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Транзакция общего процесса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обновленных сведений из базы данных сертификатов о происхождении товара (P.EE.01.PRC.004)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5" w:id="3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запроса для получения обновленных сведений из базы данных сертификатов о происхождении товара уполномоченному органу государства-члена (P.EE.01.OPR.012).</w:t>
            </w:r>
          </w:p>
          <w:bookmarkEnd w:id="3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обновленных сведений из базы данных сертификатов о происхождении товара, выданных уполномоченным органом государства-члена (P.EE.01.OPR.014)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база данных сертификатов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 (P.EE.01.BEN.001): обновления запрошены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6" w:id="3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сведений в ответ на запрос для получения обновленных сведений из базы данных сертификатов </w:t>
            </w:r>
          </w:p>
          <w:bookmarkEnd w:id="3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 (P.EE.01.OPR.013)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8" w:id="3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база данных сертификатов </w:t>
            </w:r>
          </w:p>
          <w:bookmarkEnd w:id="3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 (P.EE.01.BEN.001): обновления направлены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 данных сертификатов о происхождении товара (P.EE.01.BEN.001): обновления отсутствуют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обновленных сведений из базы данных сертификатов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 (P.EE.01.TRN.004)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сведений о сертификате о происхождении товара по запросу (P.EE.01.PRC.005)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9" w:id="3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запроса для представления сведений </w:t>
            </w:r>
          </w:p>
          <w:bookmarkEnd w:id="3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происхождении товара уполномоченному органу государства-члена (P.EE.01.OPR.015).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в ответ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запрос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товара, выданном уполномоченным органом государства-члена (P.EE.01.OPR.017)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 (P.EE.01.BEN.002): сведения запрошены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0" w:id="3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в ответ на запрос сведений </w:t>
            </w:r>
          </w:p>
          <w:bookmarkEnd w:id="3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товара, выданном уполномоченным органом государства-члена (P.EE.01.OPR.016)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1" w:id="3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сертификате </w:t>
            </w:r>
          </w:p>
          <w:bookmarkEnd w:id="3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 (P.EE.01.BEN.002): сведения направлены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сведения 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происхождении товара (P.EE.01.BEN.002): сведения отсутствуют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 по запросу (P.EE.01.TRN.005)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сведений о сертификате о происхождении товара (P.EE.01.PRC.006)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4" w:id="3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сведений </w:t>
            </w:r>
          </w:p>
          <w:bookmarkEnd w:id="3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происхождении товара, выданном уполномоченным органом государства-члена (P.EE.01.OPR.018).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уведомления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результатах обработки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выданном сертификате о происхождении товара (P.EE.01.OPR.021)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база данных сертификатов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происхождении товара (P.EE.01.BEN.001): сведения о выданном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 переданы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6" w:id="3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направление сведений </w:t>
            </w:r>
          </w:p>
          <w:bookmarkEnd w:id="3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выданном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 центральному таможенному органу третьей страны (P.EE.01.OPR.019)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направление уведомления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результатах обработки сведений уполномоченному органу государства-члена (P.EE.01.OPR.020)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8" w:id="3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база данных сертификатов </w:t>
            </w:r>
          </w:p>
          <w:bookmarkEnd w:id="3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происхождении товара (P.EE.01.BEN.001): сведения о выданном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 направлены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 (P.EE.01.TRN.006)</w:t>
            </w:r>
          </w:p>
        </w:tc>
      </w:tr>
    </w:tbl>
    <w:bookmarkStart w:name="z479" w:id="3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VI. Описание сообщений общего процесса</w:t>
      </w:r>
    </w:p>
    <w:bookmarkEnd w:id="329"/>
    <w:bookmarkStart w:name="z480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Перечень сообщений общего процесса, передаваемых в рамках информационного взаимодействия при реализации общего процесса, приведен в таблице 3. Структура данных в составе сообщения должна соответствовать Описанию форматов и структур электронных документов и сведений. Ссылка на соответствующую структуру в Описании форматов и структур электронных документов и сведений устанавливается по значению графы 3 таблицы 3.</w:t>
      </w:r>
    </w:p>
    <w:bookmarkEnd w:id="33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</w:t>
            </w:r>
          </w:p>
        </w:tc>
      </w:tr>
    </w:tbl>
    <w:bookmarkStart w:name="z482" w:id="3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сообщений общего процесса</w:t>
      </w:r>
    </w:p>
    <w:bookmarkEnd w:id="3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Структура электронного документа (сведений)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P.EE.01.MSG.001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на получение обновленных сведений из базы данных сертификатов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сертификатах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 (Request)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P.EE.01.MSG.002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обновленные сведения из базы данных сертификатов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 (Certificate)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P.EE.01.MSG.003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отсутствии сведений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 о результатах обработки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(Response)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P.EE.01.MSG.004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 о сертификате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сертификатах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 (Request)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P.EE.01.MSG.005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 (Certificate)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P.EE.01.MSG.006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результатах обработки сведений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 о результатах обработки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(Response)</w:t>
            </w:r>
          </w:p>
        </w:tc>
      </w:tr>
    </w:tbl>
    <w:bookmarkStart w:name="z483" w:id="3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VII. Описание транзакций общего процесса</w:t>
      </w:r>
    </w:p>
    <w:bookmarkEnd w:id="332"/>
    <w:bookmarkStart w:name="z484" w:id="3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Транзакция общего процесса "Представление обновленных сведений из базы данных сертификатов о происхождении товара" (P.EE.01.TRN.004)</w:t>
      </w:r>
    </w:p>
    <w:bookmarkEnd w:id="333"/>
    <w:bookmarkStart w:name="z485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Транзакция общего процесса "Представление обновленных сведений из базы данных сертификатов о происхождении товара" (P.EE.01.TRN.004) выполняется для представления респондентом по запросу инициатора обновленных сведений из базы данных сертификатов о происхождении товара, выданных уполномоченным органом государства-члена. Схема выполнения указанной транзакции общего процесса представлена на рисунке 3. Параметры транзакции общего процесса приведены в таблице 4.</w:t>
      </w:r>
    </w:p>
    <w:bookmarkEnd w:id="3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7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3.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выполнения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транзакции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общего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процесса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"Представление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обновленных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сведений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из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базы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сертификатов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происхождении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товара"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(P.EE.01.TRN.004)</w:t>
      </w:r>
    </w:p>
    <w:bookmarkEnd w:id="33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bookmarkStart w:name="z489" w:id="3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"Представление обновленных сведений из базы данных сертификатов о происхождении товара" (P.EE.01.TRN.004)</w:t>
      </w:r>
    </w:p>
    <w:bookmarkEnd w:id="3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P.EE.01.TRN.004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обновленных сведений из базы данных сертификатов о происхождении товара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запроса для получения обновленных сведений из базы данных сертификатов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 уполномоченному органу государства-члена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сведений в ответ на запрос для получения обновленных сведений из базы данных сертификатов о происхождении товара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0" w:id="3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 данных сертификатов о происхождении товара (P.EE.01.BEN.001): обновления отсутствуют</w:t>
            </w:r>
          </w:p>
          <w:bookmarkEnd w:id="3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 данных сертификатов о происхождении товара (P.EE.01.BEN.001): обновления направлены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1" w:id="3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техническими условиями</w:t>
            </w:r>
          </w:p>
          <w:bookmarkEnd w:id="3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2" w:id="3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техническими условиями</w:t>
            </w:r>
          </w:p>
          <w:bookmarkEnd w:id="3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3" w:id="3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техническими условиями</w:t>
            </w:r>
          </w:p>
          <w:bookmarkEnd w:id="3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4" w:id="3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техническими условиями</w:t>
            </w:r>
          </w:p>
          <w:bookmarkEnd w:id="3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на получение обновленных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базы данных сертификатов о происхождении товара (P.EE.01.MSG.001)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5" w:id="3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обновленные сведения из базы данных сертификатов о происхождении товара (P.EE.01.MSG.002)</w:t>
            </w:r>
          </w:p>
          <w:bookmarkEnd w:id="3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отсутствии сведений (P.EE.01.MSG.003)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нет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496" w:id="3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Транзакция общего процесса "Представление сведений </w:t>
      </w:r>
      <w:r>
        <w:br/>
      </w:r>
      <w:r>
        <w:rPr>
          <w:rFonts w:ascii="Times New Roman"/>
          <w:b/>
          <w:i w:val="false"/>
          <w:color w:val="000000"/>
        </w:rPr>
        <w:t>о сертификате о происхождении товара по запросу" (P.EE.01.TRN.005)</w:t>
      </w:r>
    </w:p>
    <w:bookmarkEnd w:id="343"/>
    <w:bookmarkStart w:name="z497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Транзакция общего процесса "Представление сведений о сертификате о происхождении товара по запросу" (P.EE.01.TRN.005) выполняется для представления респонденту по запросу инициатора сведений о сертификате о происхождении товара, выданном уполномоченным органом государства-члена. Схема выполнения указанной транзакции общего процесса представлена на рисунке 4. Параметры транзакции общего процесса приведены в таблице 5.</w:t>
      </w:r>
    </w:p>
    <w:bookmarkEnd w:id="3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7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9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4.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выполнения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транзакции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общего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процесса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"Представление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сведений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сертификате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происхождении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товара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запросу"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(P.EE.01.TRN.005)</w:t>
      </w:r>
    </w:p>
    <w:bookmarkEnd w:id="3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5</w:t>
            </w:r>
          </w:p>
        </w:tc>
      </w:tr>
    </w:tbl>
    <w:bookmarkStart w:name="z501" w:id="3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"Представление сведений </w:t>
      </w:r>
      <w:r>
        <w:br/>
      </w:r>
      <w:r>
        <w:rPr>
          <w:rFonts w:ascii="Times New Roman"/>
          <w:b/>
          <w:i w:val="false"/>
          <w:color w:val="000000"/>
        </w:rPr>
        <w:t>о сертификате о происхождении товара по запросу" (P.EE.01.TRN.005)</w:t>
      </w:r>
    </w:p>
    <w:bookmarkEnd w:id="3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P.EE.01.TRN.005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сведений 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 по запросу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запроса для представления сведений о сертификате о происхождении товара уполномоченному органу государства-члена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в ответ на запрос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сертификате о происхождении товара, выданном уполномоченным органом государства-члена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2" w:id="3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сертифкате о происхождении товара (P.EE.01.BEN.001): сведения отсутствуют</w:t>
            </w:r>
          </w:p>
          <w:bookmarkEnd w:id="3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сертифкате о происхождении товара (P.EE.01.BEN.001): сведения направлены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3" w:id="3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техническими условиями</w:t>
            </w:r>
          </w:p>
          <w:bookmarkEnd w:id="3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4" w:id="3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техническими условиями</w:t>
            </w:r>
          </w:p>
          <w:bookmarkEnd w:id="3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5" w:id="3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техническими условиями</w:t>
            </w:r>
          </w:p>
          <w:bookmarkEnd w:id="3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6" w:id="3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техническими условиями</w:t>
            </w:r>
          </w:p>
          <w:bookmarkEnd w:id="3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 о сертификате о происхождении товара (P.EE.01.MSG.004)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7" w:id="3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сертификате о происхождении товара (P.EE.01.MSG.005) </w:t>
            </w:r>
          </w:p>
          <w:bookmarkEnd w:id="3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отсутствии сведений (P.EE.01.MSG.003)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нет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508" w:id="3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Транзакция общего процесса "Представление сведений </w:t>
      </w:r>
      <w:r>
        <w:br/>
      </w:r>
      <w:r>
        <w:rPr>
          <w:rFonts w:ascii="Times New Roman"/>
          <w:b/>
          <w:i w:val="false"/>
          <w:color w:val="000000"/>
        </w:rPr>
        <w:t>о сертификате о происхождении товара" (P.EE.01.TRN.006)</w:t>
      </w:r>
    </w:p>
    <w:bookmarkEnd w:id="353"/>
    <w:bookmarkStart w:name="z509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Транзакция общего процесса "Представление сведений о сертификате о происхождении товара" (P.EE.01.TRN.006) выполняется для представления инициатором респонденту сведений о выданном (аннулированном (отозванном)) сертификате о происхождении товара. Схема выполнения указанной транзакции общего процесса представлена на рисунке 5. Параметры транзакции общего процесса приведены в таблице 6.</w:t>
      </w:r>
    </w:p>
    <w:bookmarkEnd w:id="3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1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1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5.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выполнения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транзакции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общего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процесса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"Представление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сведений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сертификате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происхождении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товара"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(P.EE.01.TRN.006)</w:t>
      </w:r>
    </w:p>
    <w:bookmarkEnd w:id="35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6</w:t>
            </w:r>
          </w:p>
        </w:tc>
      </w:tr>
    </w:tbl>
    <w:bookmarkStart w:name="z513" w:id="3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"Представление сведений о сертификате о происхождении товара" (P.EE.01.TRN.006)</w:t>
      </w:r>
    </w:p>
    <w:bookmarkEnd w:id="3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P.EE.01.TRN.006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сведений 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сведений 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товара, выданном уполномоченным органом государства-члена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уведомления о результатах обработки сведений уполномоченному органу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государства-члена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 данных сертификатов о происхождении товара (P.EE.01.BEN.001): сведения о выданном сертификате о происхождении товара направлены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4" w:id="3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техническими условиями</w:t>
            </w:r>
          </w:p>
          <w:bookmarkEnd w:id="3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5" w:id="3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техническими условиями</w:t>
            </w:r>
          </w:p>
          <w:bookmarkEnd w:id="3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6" w:id="3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техническими условиями</w:t>
            </w:r>
          </w:p>
          <w:bookmarkEnd w:id="3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7" w:id="3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техническими условиями</w:t>
            </w:r>
          </w:p>
          <w:bookmarkEnd w:id="3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сертификате о происхождении товара (P.EE.01.MSG.005)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результатах обработки сведений (P.EE.01.MSG.006)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8" w:id="3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  <w:bookmarkEnd w:id="3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519" w:id="3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VIII. Порядок действий в нештатных ситуациях</w:t>
      </w:r>
    </w:p>
    <w:bookmarkEnd w:id="362"/>
    <w:bookmarkStart w:name="z520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При информационном взаимодействии в рамках общего процесса вероятны нештатные ситуации, когда обработка данных не может быть произведена в обычном режиме. Нештатные ситуации возникают при технических сбоях, истечении времени ожидания и в иных случаях.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Евразийского экономического союза. Общие рекомендации по разрешению нештатной ситуации приведены в таблице 7.</w:t>
      </w:r>
    </w:p>
    <w:bookmarkEnd w:id="363"/>
    <w:bookmarkStart w:name="z521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Инициатор транзакции (уполномоченный орган государства-члена) проводит проверку сообщения, в связи с которым получено уведомление об ошибке, на соответствие Описанию форматов и структур электронных документов и сведений требованиям к контролю сообщений, указанным в разделе IX настоящего Регламента. В случае, если выявлено несоответствие указанным требованиям, инициатор транзакции (уполномоченный орган государства-члена) принимает все необходимые меры для устранения выявленной ошибки. В случае если несоответствий не выявлено, инициатор транзакции (уполномоченный орган государства-члена) направляет сообщение с описанием этой нештатной ситуации в службу поддержки интегрированной информационной системы Евразийского экономического союза.</w:t>
      </w:r>
    </w:p>
    <w:bookmarkEnd w:id="36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7</w:t>
            </w:r>
          </w:p>
        </w:tc>
      </w:tr>
    </w:tbl>
    <w:bookmarkStart w:name="z523" w:id="3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Действия в нештатных ситуациях</w:t>
      </w:r>
    </w:p>
    <w:bookmarkEnd w:id="36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нештатной ситуации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нештатной ситуации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Причины нештатной ситуации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Описание действий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возникновении нештатной ситуации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P.EXC.002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 двусторонней транзакции общего процесса не получил сообщение-ответ после истечения согласованного количества повторов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технические сбои в транспортной системе или системная ошибка программного обеспечения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необходимо направить запрос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службу технической поддержки национального сегмента,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котором должно быть сформировано сообщение-ответ, либо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службу технической поддержки интегрированной информационной системы Евразийского экономического союза, если получение сообщения-ответа ожидается из интеграционного сегмента Комиссии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P.EXC.004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 транзакции общего процесса получил уведомление об ошибке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4" w:id="3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синхронизированы справочники и классификаторы или не обновлены </w:t>
            </w:r>
          </w:p>
          <w:bookmarkEnd w:id="3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XML-схемы электронных документов (сведений),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ошибки в прикладных данных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5" w:id="3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инициатору транзакции общего процесса необходимо синхронизировать используемые справочники </w:t>
            </w:r>
          </w:p>
          <w:bookmarkEnd w:id="3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классификаторы или обновить XML-схемы электронных документов (сведений), исправить ошибки в прикладных данных.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справочники и классификаторы синхронизированы, XML-схемы электронных документов (сведений) обновлены, ошибок в прикладных данных не выявлено, необходимо направить запрос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службу технической поддержки интегрированной информационной системы Евразийского экономического союза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6" w:id="3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P.EE.01.EXC.003</w:t>
            </w:r>
          </w:p>
          <w:bookmarkEnd w:id="3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информационной системе инициатора при обработке ответного сообщения от респондента возникла ошибка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ошибка в проверке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обработке блока содержимого сообщения на стороне инициатора транзакции общего процесса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инициатор транзакции должен проверить блок содержимого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корректность передаваемой информации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направить сообщение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описанием этой нештатной ситуации в службу поддержки Респондента транзакции</w:t>
            </w:r>
          </w:p>
        </w:tc>
      </w:tr>
    </w:tbl>
    <w:bookmarkStart w:name="z527" w:id="3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IX. Требования к заполнению электронных документов и сведений</w:t>
      </w:r>
    </w:p>
    <w:bookmarkEnd w:id="369"/>
    <w:bookmarkStart w:name="z528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Требования к заполнению реквизитов электронного документа (сведений) "Запрос сведений о сертификатах о происхождении товара" (Request), передаваемого в сообщении "Запрос на получение обновленных сведений из базы данных сертификатов о происхождении товара" (P.EE.02.MSG.001), определены в Таблице 8.</w:t>
      </w:r>
    </w:p>
    <w:bookmarkEnd w:id="37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8</w:t>
            </w:r>
          </w:p>
        </w:tc>
      </w:tr>
    </w:tbl>
    <w:bookmarkStart w:name="z530" w:id="3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"Запрос сведений о сертификатах о происхождении товара" (Request), передаваемых в сообщении "Запрос на получение обновленных сведений из базы данных сертификатов о происхождении товара" (P.EE.01.MSG.001)*</w:t>
      </w:r>
    </w:p>
    <w:bookmarkEnd w:id="3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 "Идентификатор сертификата" (ID) не заполняется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"Место выдачи сертификата" (IssueLocationID)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"Кодовое обозначение формы сертификата" (TypeCode) заполняется и должен содержать кодовое обозначение формы сертификата, указываемое в соответствии с техническими условиями (например, "ЕАV")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 "Дата выпуска сертификата или дата обновления сведений" (IssueDateTime) заполняется и содержит сведения о последней, имеющейся у инициатора, дате и времени учета сведений 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 в базе данных центрального таможенного органа третьей страны</w:t>
            </w:r>
          </w:p>
        </w:tc>
      </w:tr>
    </w:tbl>
    <w:bookmarkStart w:name="z531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Требования к заполнению реквизитов электронных документов (сведений) "Запрос сведений о сертификатах о происхождении товара" (Request), передаваемых в сообщении "Запрос сведений о сертификате о происхождении товара" (P.EE.01.MSG.004), приведены в таблице 9.</w:t>
      </w:r>
    </w:p>
    <w:bookmarkEnd w:id="37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9</w:t>
            </w:r>
          </w:p>
        </w:tc>
      </w:tr>
    </w:tbl>
    <w:bookmarkStart w:name="z533" w:id="3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"Запрос сведений о сертификатах о происхождении товара" (Request), передаваемых в сообщении "Запрос сведений о сертификате о происхождении товара" (P.EE.01.MSG.004)*</w:t>
      </w:r>
    </w:p>
    <w:bookmarkEnd w:id="37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"Идентификатор сертификата" (ID)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"Место выдачи сертификата" (IssueLocationID)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"Кодовое обозначение формы сертификата" (TypeCode) заполняется и должен содержать кодовое обозначение формы сертификата, указываемое в соответствии с техническими условиями (например, "ЕАV")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"Дата выпуска сертификата или дата обновления сведений" (IssueDateTime) заполняется и содержит дату выдачи сертификата</w:t>
            </w:r>
          </w:p>
        </w:tc>
      </w:tr>
    </w:tbl>
    <w:bookmarkStart w:name="z534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Требования к заполнению реквизитов электронных документов (сведений) "Сведения о сертификате о происхождении товара" (Certificate), передаваемых в сообщении "Обновленные сведения из базы данных сертификатов о происхождении товара" (P.EE.01.MSG.002) или в сообщении "Сведения о сертификате о происхождении товара" (P.EE.01.MSG.005), определяются в технических условиях.</w:t>
      </w:r>
    </w:p>
    <w:bookmarkEnd w:id="374"/>
    <w:bookmarkStart w:name="z535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</w:t>
      </w:r>
    </w:p>
    <w:bookmarkEnd w:id="375"/>
    <w:bookmarkStart w:name="z536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*Состав требований может быть уточнен в технических условиях для определенной третьей страны.</w:t>
      </w:r>
    </w:p>
    <w:bookmarkEnd w:id="37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Решением Коллегии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Евразийской экономической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января 2026 г. № 10</w:t>
            </w:r>
          </w:p>
        </w:tc>
      </w:tr>
    </w:tbl>
    <w:bookmarkStart w:name="z538" w:id="3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</w:t>
      </w:r>
      <w:r>
        <w:br/>
      </w:r>
      <w:r>
        <w:rPr>
          <w:rFonts w:ascii="Times New Roman"/>
          <w:b/>
          <w:i w:val="false"/>
          <w:color w:val="000000"/>
        </w:rPr>
        <w:t xml:space="preserve">форматов и структур электронных документов и сведений, используемых для реализации средствами интегрированной информационной системы Евразийского экономического союза общего процесса "Обеспечение реализации электронного информационного обмена между государствами – членами Евразийского экономического союза и третьими странами в рамках электронной системы сертификации и верификации происхождения товаров" </w:t>
      </w:r>
    </w:p>
    <w:bookmarkEnd w:id="377"/>
    <w:bookmarkStart w:name="z539" w:id="3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I. Общие положения</w:t>
      </w:r>
    </w:p>
    <w:bookmarkEnd w:id="378"/>
    <w:bookmarkStart w:name="z540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Настоящее Описание разработано в соответствии со следующими актами, входящими в право Евразийского экономического союза (далее – Союз):</w:t>
      </w:r>
    </w:p>
    <w:bookmarkEnd w:id="3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Договор</w:t>
      </w:r>
      <w:r>
        <w:rPr>
          <w:rFonts w:ascii="Times New Roman"/>
          <w:b w:val="false"/>
          <w:i w:val="false"/>
          <w:color w:val="000000"/>
          <w:sz w:val="28"/>
        </w:rPr>
        <w:t xml:space="preserve"> о Евразийском экономическом союзе от 29 мая 2014 года;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Договор</w:t>
      </w:r>
      <w:r>
        <w:rPr>
          <w:rFonts w:ascii="Times New Roman"/>
          <w:b w:val="false"/>
          <w:i w:val="false"/>
          <w:color w:val="000000"/>
          <w:sz w:val="28"/>
        </w:rPr>
        <w:t xml:space="preserve"> о Таможенном кодексе Евразийского экономического союза от 11 апреля 2017 года;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6 ноября 2014 г. № 200 "О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процессов";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27 января 2015 г. № 5 "Об утверждении Правил электронного обмена данными в интегрированной информационной системе внешней и взаимной торговли";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14 апреля 2015 г. № 29 "О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 № 132";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9 июня 2015 г. № 63 "О Методике анализа, оптимизации, гармонизации и описания общих процессов в рамках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19 декабря 2016 г. № 169 "Об утверждении Порядка реализации общих процессов в рамках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9 декабря 2025 г. № 124 "Об утверждении Правил реализации общего процесса "Обеспечение реализации электронного информационного обмена между государствами – членами Евразийского экономического союза и третьими странами в рамках электронной системы сертификации и верификации происхождения товаров";</w:t>
      </w:r>
    </w:p>
    <w:bookmarkStart w:name="z549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международные договоры, заключенные Союзом и его государствами-членами с третьими странами (развивающие положения таких международных договоров протоколы), предусматривающие электронное информационное взаимодействие сторон таких договоров в рамках электронной системы сертификации и верификации происхождения товаров с использованием интегрированной информационной системы Союза (далее – интегрированная система).</w:t>
      </w:r>
    </w:p>
    <w:bookmarkEnd w:id="380"/>
    <w:bookmarkStart w:name="z550" w:id="3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II. Область применения</w:t>
      </w:r>
    </w:p>
    <w:bookmarkEnd w:id="381"/>
    <w:bookmarkStart w:name="z551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Описание определяет требования к форматам и структурам электронных документов и сведений, используемых при информационном взаимодействии в рамках общего процесса "Обеспечение реализации электронного информационного обмена между государствами – членами Евразийского экономического союза и третьими странами в рамках электронной системы сертификации и верификации происхождения товаров" (далее – общий процесс).</w:t>
      </w:r>
    </w:p>
    <w:bookmarkEnd w:id="382"/>
    <w:bookmarkStart w:name="z552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Описание применяется при проектировании, разработке и доработке компонентов информационных систем при реализации процедур общего процесса средствами интегрированной системы.</w:t>
      </w:r>
    </w:p>
    <w:bookmarkEnd w:id="383"/>
    <w:bookmarkStart w:name="z553" w:id="3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III. Основные понятия</w:t>
      </w:r>
    </w:p>
    <w:bookmarkEnd w:id="384"/>
    <w:bookmarkStart w:name="z554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Для целей настоящего Описания используются понятия, которые означают следующее:</w:t>
      </w:r>
    </w:p>
    <w:bookmarkEnd w:id="385"/>
    <w:bookmarkStart w:name="z555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"реквизит" – единица данных электронного документа (сведений), которая в определенном контексте считается неразделимой.</w:t>
      </w:r>
    </w:p>
    <w:bookmarkEnd w:id="386"/>
    <w:bookmarkStart w:name="z556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Понятия "технические условия", "третья страна", "электронная система сертификации и верификации происхождения товаров" используются в настоящем Описании в значениях,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"Обеспечение реализации электронного информационного обмена между государствами – членами Евразийского экономического союза и третьими странами в рамках электронной системы сертификации и верификации происхождения товаров", утвержденных Решением Коллегии Евразийской экономической комиссии от 27 января 2026 г. № 10.</w:t>
      </w:r>
    </w:p>
    <w:bookmarkEnd w:id="387"/>
    <w:bookmarkStart w:name="z557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Иные понятия, используемые в настоящем Описании, применяются в значениях, определенных Договором о Евразийском экономическом союзе от 29 мая 2014 года, </w:t>
      </w:r>
      <w:r>
        <w:rPr>
          <w:rFonts w:ascii="Times New Roman"/>
          <w:b w:val="false"/>
          <w:i w:val="false"/>
          <w:color w:val="000000"/>
          <w:sz w:val="28"/>
        </w:rPr>
        <w:t>Договором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о Таможенном кодексе Евразийского экономического союза от 11 апреля 2017 года и актами органов Союза по вопросам создания и развития интегрированной системы.</w:t>
      </w:r>
    </w:p>
    <w:bookmarkEnd w:id="388"/>
    <w:bookmarkStart w:name="z558" w:id="3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IV. Структуры электронных документов и сведений</w:t>
      </w:r>
    </w:p>
    <w:bookmarkEnd w:id="389"/>
    <w:bookmarkStart w:name="z559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Перечень структур электронных документов и сведений приведен в таблице 1.</w:t>
      </w:r>
    </w:p>
    <w:bookmarkEnd w:id="39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</w:t>
            </w:r>
          </w:p>
        </w:tc>
      </w:tr>
    </w:tbl>
    <w:bookmarkStart w:name="z561" w:id="3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структур электронных документов и сведений</w:t>
      </w:r>
    </w:p>
    <w:bookmarkEnd w:id="39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Пространство имен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Структуры электронных документов и сведений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Request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 о сертификатах о происхождении товара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urn:wco:datamodel:WCO:Declaration:1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Certificate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сертификате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urn:wco:datamodel:WCO:Declaration:2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Response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результатах обработки сведений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urn:wco:datamodel:WCO:Declaration:3</w:t>
            </w:r>
          </w:p>
        </w:tc>
      </w:tr>
    </w:tbl>
    <w:bookmarkStart w:name="z562" w:id="3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Структуры электронных документов и сведений </w:t>
      </w:r>
    </w:p>
    <w:bookmarkEnd w:id="392"/>
    <w:bookmarkStart w:name="z563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Описание структуры электронного документа (сведений) "Запрос сведений о сертификатах о происхождении товара" (Request) приведено в таблице 2.</w:t>
      </w:r>
    </w:p>
    <w:bookmarkEnd w:id="393"/>
    <w:bookmarkStart w:name="z564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</w:t>
      </w:r>
    </w:p>
    <w:bookmarkEnd w:id="394"/>
    <w:bookmarkStart w:name="z565" w:id="3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структуры электронного документа (сведений) "Запрос сведений о сертификатах о происхождении товара" (Request)</w:t>
      </w:r>
    </w:p>
    <w:bookmarkEnd w:id="39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сведений о сертификатах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Request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Версия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1.0.0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содержит сведения о параметрах запроса сведений о сертификатах о происхождении товара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urn:wco:datamodel:WCO:Declaration:1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Корневой элемент XML-документа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RootDocument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файла XML-схемы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Request.xsd</w:t>
            </w:r>
          </w:p>
        </w:tc>
      </w:tr>
    </w:tbl>
    <w:bookmarkStart w:name="z566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Импортируемые пространства имен, реквизитный состав структуры электронного документа (сведений) "Запрос сведений о сертификатах о происхождении товара" (Request) определены в технических условиях.</w:t>
      </w:r>
    </w:p>
    <w:bookmarkEnd w:id="396"/>
    <w:bookmarkStart w:name="z567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структуры электронного документа (сведений) "Сведения о сертификате о происхождении товара" (Certificate) приведено в таблице 5.</w:t>
      </w:r>
    </w:p>
    <w:bookmarkEnd w:id="39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</w:t>
            </w:r>
          </w:p>
        </w:tc>
      </w:tr>
    </w:tbl>
    <w:bookmarkStart w:name="z569" w:id="3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структуры электронного документа (сведений) "Сведения </w:t>
      </w:r>
      <w:r>
        <w:br/>
      </w:r>
      <w:r>
        <w:rPr>
          <w:rFonts w:ascii="Times New Roman"/>
          <w:b/>
          <w:i w:val="false"/>
          <w:color w:val="000000"/>
        </w:rPr>
        <w:t>о сертификате о происхождении товара" (Certificate)</w:t>
      </w:r>
    </w:p>
    <w:bookmarkEnd w:id="39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сертификате о происхождении товара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Certificate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Версия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1.0.0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содержит сведения из сертификата о происхождении товара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urn:wco:datamodel:WCO:Declaration:2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Корневой элемент XML-документа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RootDocument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файла XML-схемы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Certificate.xsd</w:t>
            </w:r>
          </w:p>
        </w:tc>
      </w:tr>
    </w:tbl>
    <w:bookmarkStart w:name="z570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Импортируемые пространства имен, реквизитный состав структуры электронного документа (сведений) "Сведения о сертификате о происхождении товара" (Certificate) определены в технических условиях.</w:t>
      </w:r>
    </w:p>
    <w:bookmarkEnd w:id="399"/>
    <w:bookmarkStart w:name="z571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структуры электронного документа (сведений) "Уведомление об отсутствии сведений" (Response) приведено в таблице 4.</w:t>
      </w:r>
    </w:p>
    <w:bookmarkEnd w:id="40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bookmarkStart w:name="z573" w:id="4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структуры электронного документа (сведений) "Уведомление о результатах обработки сведений" (Response)</w:t>
      </w:r>
    </w:p>
    <w:bookmarkEnd w:id="40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результатах обработки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Response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Версия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1.0.0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результате обработки запроса респондентом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urn:wco:datamodel:WCO:Declaration:3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Корневой элемент XML-документа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RootDocument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файла XML-схемы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Response.xsd</w:t>
            </w:r>
          </w:p>
        </w:tc>
      </w:tr>
    </w:tbl>
    <w:bookmarkStart w:name="z574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Импортируемые пространства имен, реквизитный состав структуры электронного документа (сведений) "Уведомление о результатах обработки сведений" (Response) определены в технических условиях.</w:t>
      </w:r>
    </w:p>
    <w:bookmarkEnd w:id="40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Решением Коллегии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Евразийской экономической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января 2026 г. № 10</w:t>
            </w:r>
          </w:p>
        </w:tc>
      </w:tr>
    </w:tbl>
    <w:bookmarkStart w:name="z576" w:id="4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Порядок</w:t>
      </w:r>
      <w:r>
        <w:br/>
      </w:r>
      <w:r>
        <w:rPr>
          <w:rFonts w:ascii="Times New Roman"/>
          <w:b/>
          <w:i w:val="false"/>
          <w:color w:val="000000"/>
        </w:rPr>
        <w:t>присоединения к общему процессу "Обеспечение реализации электронного информационного обмена между государствами – членами Евразийского экономического союза и третьими странами в рамках электронной системы сертификации и верификации происхождения товаров"</w:t>
      </w:r>
    </w:p>
    <w:bookmarkEnd w:id="403"/>
    <w:bookmarkStart w:name="z577" w:id="4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I. Общие положения</w:t>
      </w:r>
    </w:p>
    <w:bookmarkEnd w:id="404"/>
    <w:bookmarkStart w:name="z578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Порядок разработан в соответствии со следующими актами, входящими в право Евразийского экономического союза (далее – Союз):</w:t>
      </w:r>
    </w:p>
    <w:bookmarkEnd w:id="40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Договор</w:t>
      </w:r>
      <w:r>
        <w:rPr>
          <w:rFonts w:ascii="Times New Roman"/>
          <w:b w:val="false"/>
          <w:i w:val="false"/>
          <w:color w:val="000000"/>
          <w:sz w:val="28"/>
        </w:rPr>
        <w:t xml:space="preserve"> о Евразийском экономическом союзе от 29 мая 2014 года;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Договор</w:t>
      </w:r>
      <w:r>
        <w:rPr>
          <w:rFonts w:ascii="Times New Roman"/>
          <w:b w:val="false"/>
          <w:i w:val="false"/>
          <w:color w:val="000000"/>
          <w:sz w:val="28"/>
        </w:rPr>
        <w:t xml:space="preserve"> о Таможенном кодексе Евразийского экономического союза от 11 апреля 2017 года;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6 ноября 2014 г. № 200 "О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процессов";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27 января 2015 г. № 5 "Об утверждении Правил электронного обмена данными в интегрированной информационной системе внешней и взаимной торговли";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14 апреля 2015 г. № 29 "О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 № 132";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9 июня 2015 г. № 63 "О Методике анализа, оптимизации, гармонизации и описания общих процессов в рамках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19 декабря 2016 г. № 169 "Об утверждении Порядка реализации общих процессов в рамках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9 декабря 2025 г. № 124 "Об утверждении Правил реализации общего процесса "Обеспечение реализации электронного информационного обмена между государствами – членами Евразийского экономического союза и третьими странами в рамках электронной системы сертификации и верификации происхождения товаров";</w:t>
      </w:r>
    </w:p>
    <w:bookmarkStart w:name="z587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международные договоры, заключенные Союзом и его государствами-членами с третьими странами (развивающие положения таких международных договоров протоколы), предусматривающие электронное информационное взаимодействие сторон таких договоров в рамках электронной системы сертификации и верификации происхождения товаров с использованием интегрированной информационной системы Союза (далее соответственно – международный договор с третьей страной, интегрированная система).</w:t>
      </w:r>
    </w:p>
    <w:bookmarkEnd w:id="406"/>
    <w:bookmarkStart w:name="z588" w:id="4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II. Область применения</w:t>
      </w:r>
    </w:p>
    <w:bookmarkEnd w:id="407"/>
    <w:bookmarkStart w:name="z589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Порядок определяет требования к составу и содержанию процедур введения в действие общего процесса "Обеспечение реализации электронного информационного обмена между государствами – членами Евразийского экономического союза и третьими странами в рамках электронной системы сертификации и верификации происхождения товаров" (далее – общий процесс) и присоединения нового участника к общему процессу, а также требования к осуществляемому при их выполнении информационному взаимодействию.</w:t>
      </w:r>
    </w:p>
    <w:bookmarkEnd w:id="408"/>
    <w:bookmarkStart w:name="z590" w:id="4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III. Основные понятия</w:t>
      </w:r>
    </w:p>
    <w:bookmarkEnd w:id="409"/>
    <w:bookmarkStart w:name="z591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Для целей настоящего Порядка используются понятия, которые означают следующее:</w:t>
      </w:r>
    </w:p>
    <w:bookmarkEnd w:id="410"/>
    <w:p>
      <w:pPr>
        <w:spacing w:after="0"/>
        <w:ind w:left="0"/>
        <w:jc w:val="both"/>
      </w:pPr>
      <w:bookmarkStart w:name="z592" w:id="411"/>
      <w:r>
        <w:rPr>
          <w:rFonts w:ascii="Times New Roman"/>
          <w:b w:val="false"/>
          <w:i w:val="false"/>
          <w:color w:val="000000"/>
          <w:sz w:val="28"/>
        </w:rPr>
        <w:t xml:space="preserve">
      "документы, применяемые при обеспечении функционирования интегрированной системы" – технические, технологические, методические и организационные документы, предусмотренные </w:t>
      </w:r>
    </w:p>
    <w:bookmarkEnd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пунктом 30 Протокола об информационно-коммуникационных технологиях и информационном взаимодействии в рамках Евразийского экономического союза (приложение № 3 к Договору о Евразийском экономическом союзе от 29 мая 2014 года);</w:t>
      </w:r>
    </w:p>
    <w:bookmarkStart w:name="z593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"технологические документы" – документы, включенные в типовой перечень технологических документов, регламентирующих информационное взаимодействие при реализации общего процесса, предусмотренный </w:t>
      </w:r>
      <w:r>
        <w:rPr>
          <w:rFonts w:ascii="Times New Roman"/>
          <w:b w:val="false"/>
          <w:i w:val="false"/>
          <w:color w:val="000000"/>
          <w:sz w:val="28"/>
        </w:rPr>
        <w:t>пунктом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Решения Коллегии Евразийской экономической комиссии от 6 ноября 2014 г. № 200.</w:t>
      </w:r>
    </w:p>
    <w:bookmarkEnd w:id="412"/>
    <w:bookmarkStart w:name="z594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Иные понятия, используемые в настоящем Порядке, применяются в значениях,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"Обеспечение реализации электронного информационного обмена между государствами – членами Евразийского экономического союза и третьими странами в рамках электронной системы сертификации и верификации происхождения товаров", утвержденных Решением Коллегии Евразийской экономической комиссии от 27 января 2026 г. № 10, а также в значениях, определенных Договором о Евразийском экономическом союзе от 29 мая 2014 года, </w:t>
      </w:r>
      <w:r>
        <w:rPr>
          <w:rFonts w:ascii="Times New Roman"/>
          <w:b w:val="false"/>
          <w:i w:val="false"/>
          <w:color w:val="000000"/>
          <w:sz w:val="28"/>
        </w:rPr>
        <w:t>Договором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о Таможенном кодексе Евразийского экономического союза от 11 апреля 2017 года и актами органов Союза по вопросам создания и развития интегрированной системы.</w:t>
      </w:r>
    </w:p>
    <w:bookmarkEnd w:id="413"/>
    <w:bookmarkStart w:name="z595" w:id="4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IV. Участники взаимодействия</w:t>
      </w:r>
    </w:p>
    <w:bookmarkEnd w:id="414"/>
    <w:bookmarkStart w:name="z596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Роли участников взаимодействия при выполнении ими процедур, предусмотренных настоящим Порядком, приведены в Таблице 1.</w:t>
      </w:r>
    </w:p>
    <w:bookmarkEnd w:id="4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</w:t>
            </w:r>
          </w:p>
        </w:tc>
      </w:tr>
    </w:tbl>
    <w:bookmarkStart w:name="z598" w:id="4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Роли участников взаимодействия</w:t>
      </w:r>
    </w:p>
    <w:bookmarkEnd w:id="4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роли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роли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Участник,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выполняющий роль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Присоединяющийся участник – центральный таможенный орган государства-члена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центральный таможенный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орган государства-члена, присоединяющийся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общему процессу, осуществляющий получение сведений из баз данных сертификатов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происхождении товара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Центральный таможенный орган государства-члена (P.EE.01.ACT.002)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Присоединяющийся участник – уполномоченный орган государства-члена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орган государства-члена, присоединяющийся к общему процессу, осуществляющий представление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 базы данных сертификатов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происхождении товара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государства-члена (P.EE.01.ACT.001)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координирует выполнение процедур, предусмотренных настоящим Порядком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Координатор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(P.ACT.001)</w:t>
            </w:r>
          </w:p>
        </w:tc>
      </w:tr>
    </w:tbl>
    <w:bookmarkStart w:name="z599" w:id="4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V. Введение общего процесса в действие</w:t>
      </w:r>
    </w:p>
    <w:bookmarkEnd w:id="417"/>
    <w:bookmarkStart w:name="z600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 даты вступления в силу Решения Коллегии Евразийской экономической комиссии от 27 января 2026 г. № 10 "О технологических документах,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"Обеспечение реализации электронного информационного обмена между государствами – членами Евразийского экономического союза и третьими странами в рамках электронной системы сертификации и верификации происхождения товаров" (далее – дата вступления в силу Решения Коллегии Комиссии) государства-члены при координации Комиссии обеспечивают выполнение процедуры введения в действие общего процесса.</w:t>
      </w:r>
    </w:p>
    <w:bookmarkEnd w:id="418"/>
    <w:bookmarkStart w:name="z601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Сроки выполнения мероприятий по присоединению и введению в действие общего процесса (далее – мероприятия по присоединению) определяются в том числе с учетом сроков, определенных в планах по реализации информационного обмена, разрабатываемых в целях реализации международных договоров с третьей страной.</w:t>
      </w:r>
    </w:p>
    <w:bookmarkEnd w:id="419"/>
    <w:bookmarkStart w:name="z602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рамках выполнения процедуры введения в действие общего процесса государства-члены обеспечивают:</w:t>
      </w:r>
    </w:p>
    <w:bookmarkEnd w:id="420"/>
    <w:bookmarkStart w:name="z603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 информирование государством-членом Союза (далее – государство-член) Комиссии о присоединении нового участника к общему процессу (с указанием органов (организаций), ответственных за представление и получение сведений из баз данных сертификатов о происхождении товара, в рамках реализации общего процесса) (не позднее даты вступления в силу Решения Коллегии Комиссии);</w:t>
      </w:r>
    </w:p>
    <w:bookmarkEnd w:id="421"/>
    <w:bookmarkStart w:name="z604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 внесение при необходимости в нормативные правовые акты государства-члена изменений, необходимых для выполнения требований технологических документов (в течение 2 (двух) месяцев с даты вступления в силу Решения Коллегии Комиссии).</w:t>
      </w:r>
    </w:p>
    <w:bookmarkEnd w:id="422"/>
    <w:bookmarkStart w:name="z605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Для введения в действие общего процесса присоединяющимся участником – центральным таможенным органом государства-члена и присоединяющимся участником – уполномоченным органом государства-члена, а также при необходимости оператором национального сегмента интегрированной системы государства-члена, должны быть выполнены необходимые мероприятия по присоединению, определенные процедурой присоединения к общему процессу в соответствии с разделом VI настоящего Порядка.</w:t>
      </w:r>
    </w:p>
    <w:bookmarkEnd w:id="423"/>
    <w:bookmarkStart w:name="z606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После выполнения присоединяющимся участником – центральным таможенным органом государства-члена и присоединяющимся участником – уполномоченным органом государства-члена, а также при необходимости оператором национального сегмента интегрированной системы государства-члена необходимых мероприятий по присоединению, на основании рекомендаций комиссии по проведению межгосударственных испытаний интегрированной информационной системы внешней и взаимной торговли Коллегией Комиссией принимается распоряжение о введении в действие общего процесса.</w:t>
      </w:r>
    </w:p>
    <w:bookmarkEnd w:id="424"/>
    <w:bookmarkStart w:name="z607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Основаниями для принятия комиссией по проведению межгосударственных испытаний интегрированной информационной системы внешней и взаимной торговли рекомендации о готовности общего процесса к введению в действие в отношении одного или нескольких государств-членов являются результаты тестирования информационного взаимодействия между компонентами интеграционного сегмента Комиссии и информационными системами центрального таможенного органа, а также между компонентами интеграционного сегмента Комиссии и информационными системами уполномоченного органа этих государств-членов.</w:t>
      </w:r>
    </w:p>
    <w:bookmarkEnd w:id="425"/>
    <w:bookmarkStart w:name="z608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После введения в действие общего процесса к нему могут присоединяться новые участники путем выполнения мероприятий по присоединению.</w:t>
      </w:r>
    </w:p>
    <w:bookmarkEnd w:id="426"/>
    <w:bookmarkStart w:name="z609" w:id="4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VI. Описание процедуры присоединения</w:t>
      </w:r>
    </w:p>
    <w:bookmarkEnd w:id="427"/>
    <w:bookmarkStart w:name="z610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Для присоединения к общему процессу присоединяющимся участником – центральным таможенным органом государства-члена и присоединяющимся участником – уполномоченным органом государства-члена, а также при необходимости оператором национального сегмента интегрированной системы определенного государства-члена должны быть выполнены требования документов, применяемых при обеспечении функционирования интегрированной системы, технологических документов и технических условий, а также требования законодательства государства-члена, регламентирующие информационное взаимодействие в рамках национального сегмента.</w:t>
      </w:r>
    </w:p>
    <w:bookmarkEnd w:id="428"/>
    <w:bookmarkStart w:name="z611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Выполнение процедуры присоединения нового участника к общему процессу включает в себя следующие мероприятия:</w:t>
      </w:r>
    </w:p>
    <w:bookmarkEnd w:id="429"/>
    <w:bookmarkStart w:name="z612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 разработку (доработку) информационной системы присоединяющегося участника – центрального таможенного органа государства-члена и присоединяющегося участника – уполномоченного органа государства-члена, а также при необходимости оператора национального сегмента интегрированной системы;</w:t>
      </w:r>
    </w:p>
    <w:bookmarkEnd w:id="430"/>
    <w:bookmarkStart w:name="z613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 подключение информационной системы присоединяющегося участника – центрального таможенного органа государства-члена и присоединяющегося участника – уполномоченного органа государства-члена к национальному сегменту, если такое подключение не было осуществлено ранее;</w:t>
      </w:r>
    </w:p>
    <w:bookmarkEnd w:id="431"/>
    <w:bookmarkStart w:name="z614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в) тестирование информационного взаимодействия между информационными системами присоединяющегося участника – центрального таможенного органа государства-члена и присоединяющегося участника – уполномоченного органа государства-члена и координатора на соответствие требованиям технологических документов.</w:t>
      </w:r>
    </w:p>
    <w:bookmarkEnd w:id="432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