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c34" w14:textId="e024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25 мая 2023 г.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2026 года № 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мая 2023 г. № 4 "Об оказании финансового содействия при реализации государствами - членами Евразийского экономического союза совместных кооперационных проектов в отраслях промышленности"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дополнить словами "и агропромышленного комплекса";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"пункта 1 статьи 20, подпункта 1 пункта 9 статьи 92" заменить словами "статьи 20, подпункта 1 пункта 9 статьи 92, пункта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статьи 95";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пункта 3 Протокола о промышленном сотрудничестве (приложение № 27 к указанному Договору)" исключить;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"в отраслях промышленности" дополнить словами "и агропромышленного комплекса";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финансового содействия применяется до 6 июня 2029 г.".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оказания финансового содействия при реализации государствами - членами Евразийского экономического союза совместных кооперационных проектов в отраслях агропромышленного комплекса, подписанного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