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4044" w14:textId="8074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24 декабря 2025 года № 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 государствам – членам Евразийского экономического союза с даты вступления в силу решения Совета Евразийской экономической комиссии 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решения Комиссии Таможенного союза в отношении отдельных товаров, предназначенных для кожевенно-обувной и химической промышленности, и в некоторые решения Высшего Евразийского экономического совета и Совета Евразийской экономической комиссии: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</w:t>
      </w:r>
      <w:r>
        <w:rPr>
          <w:rFonts w:ascii="Times New Roman"/>
          <w:b w:val="false"/>
          <w:i w:val="false"/>
          <w:color w:val="000000"/>
          <w:sz w:val="28"/>
        </w:rPr>
        <w:t>Пояснения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единой Товарной номенклатуре внешнеэкономической деятельности Евразийского экономического союза (приложение № 1 к Рекомендации Коллегии Евразийской экономической комиссии от 7 ноября 2017 г. № 21) с учетом изменений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г. № 39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том VI Пояснений к единой Товарной номенклатуре внешнеэкономической деятельности Евразийского экономического союза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группе 25 код "2519 90 100 0" ТН ВЭД ЕАЭС заменить кодом "2519 90 100" ТН ВЭД ЕАЭС.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группе 32 код "3202 90 000 0" ТН ВЭД ЕАЭС заменить кодом "3202 90 000" ТН ВЭД ЕАЭС.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группе 34: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"3403 91 000 0 и 3403 99 000 0" заменить кодами "3403 91 000 1 – 3403 99 000 0" ТН ВЭД ЕАЭС;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пояснениях к субпозиции 3405 10 000 0 ТН ВЭД ЕАЭС слова "3403 11 000 0 или 3403 91 000 0" заменить словами "3403 11 000 или 3403 91 000".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группе 39 коды "3906 90 900 1 – 3906 90 900 7" ТН ВЭД ЕАЭС заменить кодами "3906 90 900 1 – 3906 90 900 9" ТН ВЭД ЕАЭС.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