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0a6d" w14:textId="7df0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на основании представления Кыргызской Республики: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Кыргызской Республики - Иманалиева Данияра Шаршенбековича.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