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8d0e" w14:textId="9a38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31 января 2025 года № 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Евразийского межправительственного совета, утвержденного Решением Высшего Евразийского экономического совета от 21 ноября 2014 г. №89: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Евразийского межправительственного совета состоится в августе 2025 г. в городе Чолпон-Ате (Кыргызская Республика).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