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8a73" w14:textId="dde8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декабря 2025 года № 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Высшего Евразийского экономического совета от 25 декабря 2023 г. № 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 правительствами государств – членов Евразийского экономического союза обеспечить реализацию мероприятий, предусмотренных утвержденным настоящим распоряжением планом, и ежегодно информировать Евразийский межправительственный совет и Высший Евразийский экономический совет о ходе исполнения указанного плана.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2025 г. № 39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реализации Декларации о дальнейшем развитии экономических процессов в рамках Евразийского экономического союза до 2030 года и на период до 2045 года  "Евразийский экономический путь"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реализации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(соисполнители)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показатель реализации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Обеспечение общего рынка Евразийского экономического союза ключевыми товарами и ресурсами и его эффективное функционирование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1.1. Полное устранение барьеров и максимальное сокращение изъятий и ограничений для свободного передвижения товаров, услуг, капитала и рабочей силы на внутреннем рынке Евразийского экономического союза (далее – Союз, ЕАЭС)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 Совершенствование работы по выявлению и устранению барьеров и сокращению изъятий и ограничений на внутреннем рынке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1.1.1.1.Проведение анализа хода устранения квалифицированных барьеров и сокращения ограничений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 (далее – Комиссия) государства – члены Союза (далее – государства-члены)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2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 Модернизация информационного портала "Функционирование внутренних рынков Евразийского экономического союза" с переходом на электронную платформу по работе с барьерами, изъятиями и ограничениями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1.1.1.3. Проведение анализа национальных цифровых решений, инициатив и проектов в сферах, предусмотренных Договором о Евразийском экономическом союзе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г. (далее – Договор), в целях обмена опытом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Комиссии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 (далее – Коллегия)</w:t>
            </w:r>
          </w:p>
          <w:bookmarkEnd w:id="14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1.1.1.4. Внесение государствами-членами в Комиссию предложений по сокращению изъятий в период до 2030 года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определения государством-членом целесообразности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1.1.1.5. Формирование Комиссией и утверждение перечня изъятий, планируемых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сокращению в период до 2030 года, на основании внесенных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государствами-членами предложений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 Совершенствование и актуализация методологических подходов по устранению барьеров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ограничений на внутреннем рынке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1.1.2.1. Мониторинг практики применения Методологии квалификации препятствий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внутреннем рынке Евразийского экономического союза и признания барьеров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ограничений устраненными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при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Выработка подходов к расчетам экономического влияния барьеров на внутренний рынок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 Проведение экономического анализа влияния барьеров на внутренний рынок Союза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1.1.3.2. Согласование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утверждение подходов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расчетам экономического влияния барьеров на внутренний рынок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 Формирование подходов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доступа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информации для хозяйствующих субъектов государств-членов о документах,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перемещения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1.1.4.1. Разработка алгоритма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формирования в пилотном режиме перечня документов,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перемещения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взаимной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размещение такого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 Определение форм и механизмов поддержки для государств-членов с малой (догоняющей) экономикой, в том числе в рамках действующих институтов развития, при реализации совместных кооперационных проектов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1.1.5.1. Определение критериев отнесения экономик к малым (догоняющим)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интеграции и макроэкономике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Евразийский банк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фонд стабилизации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1.1.5.2. Разработка предложений о формах и механизмах поддержки для государств-членов с малой (догоняющей) экономикой, в том числе в рамках действующих институтов развития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органа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1.1.5.3. Проработка критериев поддержки совместных кооперационных проектов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малой (догоняющей) экономикой в рамках механизмов поддержки кооперационных проектов в сфере промышленности за счет бюджета Союза (с учетом расширения механизма на другие отрасли экономики в соответствии с поручением Совета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г. № 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1.1.6. Утверждение единого подхода к установлению государствами-членами ценообразования на услуги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пропуску трафика (пункт 14 Порядка торговли услугами электросвязи (приложение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торговле услугами, учреждении,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осуществлении инвестиций (приложение № 16 к Договору))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1.1.6.1. Проработка вопроса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едином подходе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ценообразованию на услуги по пропуску трафика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1.2. Обеспечение доступности продовольствия для населения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 Формирование подходов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доступности продовольствия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1.2.1.1. Выработка общих подходов к реализации основных направлений согласованной (скоординированной) агропромышленной политики государств-членов, определенных Договором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/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1.2.1.2. Подготовка доклада о ходе реализации общих принципов и подходов к обеспечению продовольственной безопасности государств – членов Евразийского экономического союза, утвержденных Решением Совета Евразийской экономической комиссии от 14 сентября 2021 г. № 89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2026 г., далее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Евразийского межправительственного совета (далее – Межправительственный совет)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решений и рекомендаций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 Принятие методики оценки доступности продовольствия для населения государств-членов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Прогнозирование агропромышленных комплексов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1.2.2.1. Формирование долгосрочных прогнозов развития агропромышленных комплексов государств-членов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их последующей корректировкой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2 года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Методологией прогнозирования развития агропромышленных комплексов государств – членов Евразийского экономического союза, утвержденной распоряжением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г. № 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 Формирование совместных прогнозов развития агропромышленного комплекса, балансов спроса и предложения государств-членов по сельскохозяйственной продукции, продовольствию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Межправительственного совета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Разработка рекомендаций по повышению эффективности государственной поддержки сельского хозяйства в государствах-членах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1.2.3.1. Формирование предложений по повышению эффективности государственной поддержки сельского хозяйства в государствах-членах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1.3. Развитие торгово-экономических связей между производителями и потребителями продукции агропромышленного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Информационное обеспечение кооперационного сотрудничества в сфере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1.3.1.1. Актуализация карты развития агроиндустрии Союза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компонент карты развития агроиндустрии Союза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1.3.1.2. Совершенствование механизмов формирования карты развития агроиндустрии Союза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доработанная карта развития агроиндустрии Союза, размещенная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Формирование и ведение базы данных о племенных животных и селекционных достижениях в области племенного животноводства в государствах-членах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Создание условий для реализации государствами-членами полномочий в части обмена сведениями о племенных животных и сведениями о селекционных достижениях в области племенного животноводства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 Проработка вопроса проведения ежегодных деловых мероприятий по инновационному развитию агропромышленного комплекса Союза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1.3.3.1. Формирование правовых оснований для проведения ежегодных деловых мероприятий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инновационному развитию агропромышленного комплекса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1.3.3.2. Проведение ежегодных деловых мероприятий по инновационному развитию агропромышленного комплекса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1.4. Принятие мер, способствующих внедрению инновационных подходов в агропромышленном комплексе, направленных на повышение продуктивности в растениеводстве и животноводстве, а также эффективности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конкурентоспособной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 Развитие взаимодействия государств-членов по инновационному развитию агропромышленного комплекса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1.4.1.1. Формирование предложений по развитию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1.4.1.2. Проработка вопроса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совместных центров агроинноваций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1.4.1.3. Реализация совместных научно-исследовательских и опытно-конструкторских работ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комплекса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Порядком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союза, утвержденным Решением Евразийского межправительственного совета от 26 мая 2017 г. №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научно-исследовательские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опытно-конструкторские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комплекса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Унификация требований в сфере племенного животноводства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1.4.2.1. Совершенствование права Союза в отношении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племенной продукции и учету продуктивности сельскохозяйственных животных на основе опыта государств-членов с учетом международных стандартов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Соглашение о мерах, направленных на унификацию проведения селекционно-племенной работы с сельскохозяйственными животными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Разработка методики оценки племенной ценности кур мясного и яичного направления продуктивности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1.5. Развитие инфраструктуры хранения сельскохозяйственной продукции и продовольствия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Информационное обеспечение инфраструктуры хранения сельскохозяйственной продукции и 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1.5.1.1. Разработка порядка формирования и актуализации информационного ресурса по объектам инфраструктуры для хранения продукции агропромышленного комплекса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1.5.1.2. Формирование информационного ресурса по объектам инфраструктуры для хранения продукции агропромышленного комплекса в рамках карты развития агроиндустрии Союза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ресурс, размещенный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1.5.1.3 Актуализация информационного ресурса по объектам инфраструктуры для хранения продукции агропромышленного комплекса в рамках карты развития агроиндустрии Союза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2028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ресурс, размещенный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Формирование требований к системе обеспечения исполнения обязательств по складским свидетельствам на сельскохозяйственную продукцию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1.5.2.1. Определение требований к системе обеспечения исполнения обязательств по складским свидетельствам на сельскохозяйственную продукцию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1.6. Обеспечение стабильного развития и функционирования топливно-энергетических комплексов государств-членов, а также устойчивого энергоснабжения на базе общих рынков газа, нефти, нефтепродуктов и электроэнергии, сформированных (реализованных) на основе единых принципов, условий и правил в соответствии с правом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Формирование общего электроэнергетического рынка Союза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1.6.1.1. Принятие актов органов Союза и реализация иных мероприятий, предусмотренных планом мероприятий, направленных на формирование общего электроэнергетического рынка Евразийского экономического союза, утвержденным Решением Высшего Евразийского экономического совета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г. №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функционирования общего электроэнергетического рынка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функционирования общего электроэнергетического рынка Союза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Развитие общего рынка газа Союза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1.6.2.1. Подготовка проекта плана развития общего рынка газа Союза до 2030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плана развития общего рынка газа Союза до 2030 года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Формирование общих рынков нефти и нефтепродуктов Союза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1.6.3.1. Принятие актов органов Союза и реализация мероприятий, предусмотренных Программой формирования общих рынков нефти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нефтепродуктов Евразийского экономического союза и планом мероприятий по формированию общих рынков нефти и нефтепродуктов Евразийского экономического союза, утвержденными Решением Высшего Евразийского экономического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г. №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функционирования общих рынков нефти и нефтепродуктов Союза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функционирования общих рынков нефти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нефтепродуктов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1.7. Обеспечение взаимовыгодного сотрудничества государств-членов по развитию инфраструктуры в рамках общих рынков энергетических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 Реализация положений актов, регулирующих общие рынки энергетических ресурсов Союза, в том числе по вопросам реализации совместных проектов, представляющих взаимный интерес, по развитию инфраструктуры общих рынков энергетических ресурсов Союза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1.7.1.1. Консультации государств-членов по вопросам совершенствования энергетической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начала функционирования общих рынков энергетических ресурсов Союза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1.7.1.2.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утверждение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энергетической инфраструктуры в рамках общих рынков энергетических ресурсов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2028 г.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1.7.1.3. Реализация государствами-членами совместных кооперационных проектов, представляющих взаимный интерес, в сфере развития энергетической инфраструктуры с учетом экономической целесообразности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начала функционирования общих рынков энергетических ресурсов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энергетической инфраструктуры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1.8. Развитие взаимодействия в сфере повышения энергетической эффективности и развития возобновляемой энергетики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1.8.1. Формирование направлений практического взаимодействия государств-членов в сфере повышения энергетической эффективности и развития возобновляемой энергетики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1.8.1.1. Подготовка доклада с оценкой прогресса развития взаимодействия государств-членов в сфере повышения энергетической эффективности и развития возобновляемой энергетики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Комиссии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Совета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 Взаимодействие государств-членов в сфере повышения энергетической эффективности и возобновляемой 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1.8.2.1. Обмен опытом и наилучшими практиками в сфере повышения энергетической эффективности и возобновляемой 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1.8.2.2. Подготовка предложений по развитию кооперационного сотрудничества в сфере машиностроения в возобновляемой энергетике и системах накопления энергии в соответствии с Основными направлениями промышленного сотрудничества в рамках Евразийского экономического союза до 2030 года, утвержденными Решением Евразийского межправительственного совета от 1 октября 2024 г. № 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1.8.2.3. Изучение целесообразности внесения изменений в право Союза в сфере энергосбережения, повышения энергоэффективности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возобновляемых источников энергии при принятии соответствующих решений по пункту 1.8.1.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1.9. Использование природных ресурсов в целях развития кооперационного потенциала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1.9.1. Сотрудничество в сфере "зеленых" технологий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 экологичности промышленных производств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1.9.1.1. Анализ потребности заинтересованных промышленных предприятий в природных ресурсах в целях развития кооперационного потенциала (за исключением регулирования условий доступа к природным ресурсам)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для направления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1.9.1.2. Подготовка предложений по формированию кооперационных проектов в сфере промышленности с использованием природных ресурсов по согласованию с государствами-членами (за исключением регулирования условий доступа к природным ресурсам)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 Развитие взаимодействия в сфере разработки ресурсосберегающих технологий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1.9.2.1. Проведение консультаций по вопросу взаимодействия в сфере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внедрения ресурсосберегающих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проработка целесообразности совершенствования механизмов поддержки совместных кооперационных проектов государств-членов в данной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актов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1.10. Совершенствование таможенного регулирования с учетом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 Дальнейшее совершенствование таможенного регулирования на основе анализа лучших практик государств-членов в таможенной сфере в целях обеспечения формирования единого стандарта таможенного администрирования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1.10.1.1. Анализ практики реализации компетенций государств-членов, предусмотренных Таможенным кодексом Союза, на предмет возможности их сближения путем закрепления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Таможенном кодексе Союза или отнесения на уровень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рабочей группы по совершенствованию таможенного регулирования в Союзе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 Проработка вопроса совершенствования порядка применения форм таможенного контроля после выпуска товаров, в том числе сроков и порядка их завершения, сроков принятия решений по их результатам, а также анализ мер, обеспечивающих проведение таможенного контроля, установленных законодательством государств-членов о таможенном регулировании, на предмет возможности их унификации и включения в Таможенный кодекс Союза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рабочей группы по совершенствованию таможенного регулирования в Союзе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1.10.1.3. Совершенствование Таможенного кодекса Союза с учетом практики его применения и внесение соответствующих изменений в акты органов Союза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о внесении изменений в Таможенный кодекс Союза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1.10.1.4. Развитие института уполномоченного экономического оператора с учетом международных стандартов, создание безопасных цепей поставок на основе международных соглашений Союза и государств-членов с третьими странами о взаимном признании статуса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Таможенный кодекс Союза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1.10.1.5. Подготовка предложений по определению в праве Союза понятия и составляющих единого стандарта совершения таможенных операций и проведения таможенного контроля с учетом анализа практик реализации компетенций государств-членов, предусмотренных правом Союза, и лучших мировых практик и рекомендаций Всемирной таможенной организации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ВТамО)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Таможенный кодекс Союза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 Совершенствование подходов к таможенному контролю таможенной стоимости товаров, ввозимых на таможенную территорию Союза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1.10.2.1. Определение полномочий и выработка механизма взаимодействия Комиссии, Объединенной коллегии таможенных служб государств – членов Евразийского экономического союза (далее – ОКТС) и таможенных служб государств-членов по применению системы управления рисками для обеспечения надлежащего контроля таможенной стоимости товаров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международных договоров в рамках Союза и иных актов, составляющих право Союза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на заседании Межправительственного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1.10.2.2. Определение единых подходов в рамках системы управления рисками по направлению таможенного контроля таможенной стоимости товаров, а также проработка предложений по мерам реагирования в целях осуществления надлежащего контроля таможенной стоимости товаров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международных договоров в рамках Союза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актов, составляющих право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1.10.2.3. Проведение мониторинга таможенного декларирования и таможенного контроля таможенной стоимости налогоемких товаров в целях анализа изменения уровня таможенной стоимости таких товаров в Союзе и подготовка предложений по мерам реагирования при выявлении негативных тенденций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 на заседании Межправительственного совета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1.10.2.4. Совершенствование порядка (особенностей) проведения таможенного контроля таможенной стоимости товаров, ввозимых на таможенную территорию Союза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1.10.3. Развитие сотрудничества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повышения эффективности таможенного контроля, уплаты таможенных платежей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оптимального использования ресурсов 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1.10.3.1. Подготовка предложений по развитию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повышения эффективности таможенного контроля, уплаты таможенных платежей и оптимального использования ресурсов таможенных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ОКТС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службы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ОКТС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на заседании Межправительственного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 Совершенствование таможенных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1.10.4.1. Совершенствование требований к электронному виду таможенных документов, в том числе к кодированной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1.10.5. Совершенствование правового регулирования вопросов ответственности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несоблюдение требований права Союза в таможенной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1.10.5.1. Анализ практики реализации государствами-членами ч. 4 ст. 354 Таможенного кодекса Союза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ст. 3 Договора об особенностях уголовной и административной ответственности за нарушения таможенного законодательства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государств-членов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2010 года с учетом определенных в нем общих принципов и подходов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установлению ответственности за несоблюдение требований права Союза в сфере таможенного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 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июля 2010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рабочей группы по определению общих принципов и подходов к установлению ответственности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несоблюдение требований права Евразийского экономического союза в сфере таможенного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1.10.5.2. Выработка рекомендаций по возможному совершенствованию национальных законодательств государств-членов в части мер ответственности и субъектного состава правонарушений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принципа необходимой достаточности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особенностей национальной правовой системы в таможенной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рабочей группы по определению общих принципов и подходов к установлению ответственности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несоблюдение требований права Евразийского экономического союза в сфере таможенного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на заседании Межправительственного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1.11. Совершенствование инструментов электронной прослеживаемости движения товаров и цифровой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 товаров средствами идентификации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1.11.1. Запуск механизма прослеживаемости товаров, предусмотренного Соглашением о механизме прослеживаемости товаров, ввезенных на таможенную территорию Евразийского экономического союза,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2019 года, на постоянной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1.11.1.1. Внесение изменений в принятые акты органов Союза (в случае необходимости – разработка новых), касающиеся реализации механизма прослеживаемости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1.11.1.2. Разработка перечня подлежащих прослеживаемости товаров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1.11.1.3. Подготовка решения Межправительственного совета о начале функционирования механизма прослеживаемости товаров на постоянной основе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1.11.2. Реализация Соглашения о маркировке товаров средствами идентификации в Евразийском экономическом союзе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1.11.2.1. Подготовка и внесение на рассмотрение Советом Комиссии проектов решений Совета Комиссии о маркировке отдельных групп товаров средствами идентификации на основании поступивших от государств-членов уведомлений о намерении ввести маркировку товаров средствами идентификации на своей территории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в течение 3 месяцев с 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1.11.3. Проработка вопроса использования интегрированной информационной системы Союза (далее – ИИС) в целях взаимодействия действующих инструментов прослеживаемости товаров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1.11.3.1. Анализ возможностей сопряжения действующих инструментов прослеживаемости товаров (маркировка, навигационные пломбы, прослеживаемость, общие процессы и т.п.)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2027 г.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1.11.4. Интеграция национальных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маркировки товаров средствами идентификации с едиными реестрами в сфере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1.11.4.1. Создание механизма взаимодействия национальных операторов систем маркировки товаров средствами идентификации (далее – системы маркировки) государств-членов с едиными реестрами выданных или принятых документов об оценке соответствия, а также единым реестром свидетельств о государственной регистрации продукции (далее – единые реестры) в целях обеспечения сопровождения оборота товаров в системах маркировки документами, подтверждающими их соответствие требованиям технических регламентов, для сверки сведений, подаваемых в системы маркировки, со сведениями, содержащимися в единых реестрах, согласно мероприятиям 1.12.2.5 и 1.12.2.6 пункта 1.12.2 настоящего плана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акты государств-членов (при необходимости)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национальных компонентов информационной системы маркировки товаров средствами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1.12. Развитие технического регулирования и стандартизации в рамках права ЕАЭС, обеспечивающих производство безопасной и конкурентоспособной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 Развитие системы технического регулирования в рамках Союза, в том числе путем ее цифровой трансформации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1.12.1.1. Совершенствование процедур разработки технических регламентов Союза (изменений в них) и перечней стандартов к техническим регламентам Союза по итогам реализации проекта "Цифровое техническое регулирование в рамках Евразийского экономического союза"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1.12.1.2. Развитие цифровой трансформации технического регулирования Союза в рамках проекта "Цифровое техническое регулирование в рамках Евразийского экономического союза"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1.12.1.3. Внесение изменений в технические регламенты Союза, перечни стандартов к ним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программы по разработке межгосударственных стандартов к техническим регламентам Союза по итогам проведения оценки научно-технического уровня в соответствии с Порядком проведения обязательной периодической оценки научно-технического уровня вступивших в силу технических регламентов Евразийского экономического союза и перечней стандартов к ним, утвержденным Решением Совета Евразийской экономической комиссии от 27 сентября 2023 г. № 100 (в случае наличия в итоговом отчете соответствующих рекомендаций)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сроками плана разработки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г. №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 Обеспечение эффективной защиты рынка Союза от продукции,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соответствующей требованиям технических регламентов Союза, через инструменты оценки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1.12.2.1. Совершенствование форм и схем оценки соответствия продукции, в том числе с учетом оценки их эффективности, и при необходимости их пересмотр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1.12.2.2. Проведение органами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аккредитации государств-членов взаимных сравнительных оценок и в случае выявления расхождений процедур выработка рекомендаций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сближению процедур аккредитации с целью устранения или уменьшения различий между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результатам проведения взаимных сравнительных оценок)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руководителей органов по аккредитации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1.12.2.3. Переход на оформление документов об оценке соответствия в электронной форме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1.12.2.4. Создание единого реестра протоколов исследований (испытаний) и измерений на базе национальных реестров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1.12.2.5. Совершенствование единых реестров: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расширения состава сведений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удобства поиска указанных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автоматизированного доступа к единому реестру свидетельств о государственной регистрации продукции и введения в действие общего процесса "Формирование, ведение и использование единого реестра свидетельств о государственной регистрации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справочника для формализации причины изменения статуса действия документа об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национальных частей единых реестров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единых реестров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портала общих информационных ресурсов и открытых данных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1.12.2.6. Рассмотрение целесообразности определения подходов к расширению состава сведений о документах об оценке соответствия, содержащихся в единых реестрах, в рамках реализации задачи по развитию механизмов сверок сведений о документах об оценке соответствия, подаваемых в системы маркировки государств-членов, со сведениями, содержащимися в единых реестрах, и пресечения нарушений требований технического регулирования при сопровождении маркируемых товаров документами об оценке соответствия в части обеспечения: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идентификации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которую распространяется документ об оценке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полномочий на использование документа об оценке соответствия при выпуске продукции в обращение;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размера партии для партионных документов об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 Достаточное обеспечение исполнения обязательных требований, установленных техническими регламентами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1.12.3.1. Разработка и реализация программ по разработке межгосударственных стандартов для технических регламентов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техническому регулированию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1.13. Развитие общих рынков и реализация согласованных подходов в сфере регулирования обращения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обращения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1.13.1. Взаимовыгодное сотрудничество с международными организациями в целях применения международного опыта и передовых международных практик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1.13.1.1. Проведение совместных мероприятий (совещаний, семинаров, конференций) в целях обмена опытом по вопросам, представляющим взаимный интерес, и проработка вопроса о заключении меморандумов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мероприятий (совещаний, семинаров, конференций)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меморандумов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 Совершенствование и гармонизация отдельных аспектов регулирования обращения лекарственных препаратов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1.13.2.1.Совершенствование процедуры регистрации лекарственных препаратов путем гармонизации с требованиями Международного совета по гармонизации технических требований к регистрации лекарственных препаратов для медицинского применения (ICH)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Совета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2016 г. № 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Правилах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экспертизы лекарственных средств для медицинского применения"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1.13.2.2. Обновление порядка регистрации и экспертизы лекарственных препаратов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процедуре взаимного признания, изменение процедуры урегулирования разногласий в Экспертном комитете по лекарственным средствам между уполномоченными органами (экспертными организациями) референтного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1.13.2.3. Внедрение специальной процедуры регистрации (перерегистрации) и внесения изменений в регистрационное досье лекарственных препаратов, в отношении которых в государстве-члене имеется потребность системы здравоохранения, предназначенных для обращения в этом (этих) государстве-члене (государствах-членах), включая лекарственные препараты, в том числе с возможным учетом опыта регистрации и экспертизы (оценки) регистрационного досье лекарственных препаратов в третьих странах и международных организациях в сфере здравоохранения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1.13.2.4. Введение обязательной децентрализованной процедуры во всех государствах-членах при регистрации первых лекарственных препаратов нового фармакотерапевтического класса (группы) лекарственных препаратов, предназначенных для лечения, профилактики и диагностики серьезных, тяжелых инвалидизирующих или угрожающих жизни заболеваний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1.13.2.5. Внедрение процедуры приведения регистрационных досье в соответствие с требованиями актов органов Союза для лекарственных препаратов, зарегистрированных в соответствии с процедурой, установленной в соответствии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2022 г. № 96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пунктом 3 Решения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от 3 ноября 2016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1.13.3. Устранение несоответствий для получения доступа к сведениям регистрационного досье через ИИС по запросу сторон, а также устранение ошибок в передаче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1.13.3.1. Обеспечение реализации общих процессов в части обращения лекарственных препаратов в соответствии с правом Союза, в том числе подключение новых участников уполномоченных органов (организаций) к общим процессам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органов Союза в сфере информационных технологий, касающиеся общих процессов и общесистемных требований к информационной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1.13.4. Повышение доступности, безопасности, эффективности и качества лекарственных препаратов для применения у педиатрической популяции пациентов, беременных и женщин в период лактации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1.13.4.1. Подготовка рекомендаций по разработке и исследованиям лекарственных препаратов, предназначенных для применения у педиатрической популяции пациентов, беременных и женщин в период лактации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1.13.5. Гармонизация требований государств-членов к контролю качества лекарственных препаратов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1.13.5.1. Сближение подходов государств-членов к контролю качества лекарственных препаратов, зарегистрированных в соответствии с актами органов Союза и поступающих в обращение, а также находящихся в обращении на территориях государств-членов в пострегистрационном периоде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(мониторинг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2 года)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1.13.6. Стимулирование инноваций в области медицинских технологий, обеспечение транспарентности и открытости процессов регистрации, контроля и фармаконадзора, углубленное понимание профиля эффективности и безопасности лекарственных средств, развитие персонализации медицинской помощи, совершенствование оказания медицинской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1.13.6.1. Разработка подходов к анализу и использованию данных реальной клинической практики в развитие Рекомендации Совета Евразийской экономической комиссии от 18 октября 2024 г. № 1 "Об общих подходах к развитию регулирования обращения лекарственных средств в рамках Евразийского экономического союза в части сбора, анализа и использования данных реальной клинической практики"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1.13.7. Обеспечение единообразия при осуществлении экспертизы лекарственных препаратов и проведении инспектирования на соответствие надлежащим фармацевтическим практикам. Снижение рисков разногласий между референтным государством и государствами признания при выполнении регистрационных процедур, обеспечение укрепления формирования общего рынка лекарственных средств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1.13.7.1. Проведение государствами-членами совместных мероприятий (совещаний, обучающих семинаров, конференций) для экспертов и инспекторов уполномоченных органов (экспертных организаций)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материалы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1.13.8. Развитие гармонизированных подходов к проведению совместных фармацевтических инспекций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1.13.8.1. Совершенствование подходов к осуществлению совместных фармацевтических инспекций уполномоченными органами государств-членов на соответствие требованиям надлежащих фармацевтических практик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акты органов Союза в сфере обращения лекарственных средств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обращения медицинских изделий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1.13.9. Взаимовыгодное сотрудничество с международными организациями в целях применения международного опыта и передовых международных практик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1.13.9.1. Проведение совместных мероприятий (совещаний, семинаров, конференций) в целях обмена опытом по вопросам, представляющим взаимный интерес, и проработка вопроса о заключении меморандумов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мероприятий (совещаний, семинаров, конференций)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меморандумов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1.13.10. Совершенствование и гармонизация отдельных аспектов регулирования обращения медицинских изделий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1.13.10.1. Гармонизация актов органов Союза по регистрации медицинских изделий с рекомендациями Международного форума регуляторов медицинских изделий (IMDRF)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органов Союза в сфере обращения медицинских изделий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1.13.11. Совершенствование права Союза по проведению клинических и клинико-лабораторных испытаний (исследований) медицинских изделий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1.13.11.1. Совершенствование проведения клинических и клинико-лабораторных испытаний (исследований) в Союзе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Правила проведения клинических и клинико-лабораторных испытаний (исследований) медицинских изделий, утвержденные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1.13.12. Совершенствование функционирования ИИС исходя из потребностей государств-членов в передаче данных о медицинских изделиях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1.13.12.1. Оптимизация ИИС в сфере обращения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1.13.13. Создание условий для обеспечения доступа инновационных медицинских изделий для систем здравоохранения государств-членов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1.13.13.1. Проведение анализа по совершенствованию общих подходов к медицинским изделиям с функцией искусственного интеллекта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по совершенствованию общих подходов к персонифицированным медицинским изделиям (включая изготавливаемые с использованием аддитивных технологий)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предложениями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1.13.14. Проведение анализа международного опыта и опыта государств-членов по внедрению моделей циркулярной экономики (экономики замкнутого цикла)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1.13.14.1. Подготовка предложений по следующим вопросам: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службы медицинских изделий с учетом технического обслуживания, в том числе путем замены комплектующих;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медицинских изделий путем переработки других одноразовых медицинских изделий, введенных в 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предложениями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1.14. Совершенствование санитарных, ветеринарно-санитарных и карантинных фитосанитарных мер в целях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населения, ветеринарно-санитарной и карантинной фитосанитарной безопасности в рамках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1.14.1. Формирование и ведение реестра ветеринарных сертификатов, отличных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форм Единых ветеринарных сертификатов на ввозимые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 территорию Союза подконтрольные товары из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1.14.1.1. Подготовка изменений в Договор, предусматривающих наделение Комиссии соответствующими полномочиями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1.14.1.2. Разработка и принятие акта органа Союза, регламентирующего формирование и ведение реестра ветеринарных сертификатов, отличных от форм Единых ветеринарных сертификатов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ввозимые на таможенную территорию Союза подконтрольные товары из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 Совершенствование механизмов взаимодействия государств-членов при профилактике, диагностике, локализации и ликвидации очагов особо опасных, карантинных и зоонозных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1.14.2.1. Определение порядка взаимодействия государств-членов при профилактике, диагностике, локализации и ликвидации очагов африканской чумы свиней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регулированию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1.14.2.2. Определение порядка взаимодействия государств-членов при профилактике, диагностике, локализации и ликвидации очагов заразного узелкового дерматита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1.14.3. Осуществление перехода на обмен фитосанитарными сертификатами в электронном виде во взаимной торговле государств-членов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1.14.3.1. Разработка нормативных правовых актов, способствующих осуществлению перехода на обмен фитосанитарными сертификатами в электронном виде во взаимной торговле государств-членов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1.14.4. Установление зон, мест и (или) участков производства подкарантинной продукции, свободных от карантинных вредных организмов, с учетом правоприменительной практики государств-членов и требований, основанных на международных и региональных стандартах и рекомендациях в области карантина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1.14.4.1. Внесение изменений в Решение Совета Евразийской экономической комиссии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2016 г. № 159 "Об утверждении единых правил и норм карантина растений" в части установления зон, мест и (или) участков производства подкарантинной продукции свободных от вредных организмов, с учетом правоприменительной практики государств-членов и требований, основанных на международных и региональных стандартах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рекомендациях в области карантина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1.14.5. Совершенствование санитарно-эпидемиологических и гигиенических требований к продукции (товарам) в целях обеспечения безопасности для человека на основе соответствующего научного обоснования с учетом анализа рисков факторов среды обитания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1.14.5.1. Внесение изменений в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2010 г. №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техническому регулированию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1.14.6. Выработка согласованных подходов к профилактике неинфекционных заболеваний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на основе мониторинга факторов риска, оказывающих наибольшее влияние на здоровье)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1.14.6.1. Проведение научно-исследовательских работ по изучению влияния потребления (использования) продукции (товаров) (в том числе вновь разрабатываемых)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распространения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неинфекционных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(Министр)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1.14.6.2. Подготовка предложений по внесению изменений в акты органов Союза и (или) выработка методических рекомендаций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методические 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1.15. Развитие электронной торговли в рамках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1.15.1. Формирование плана мероприятий по реализации Соглашения об электронной торговле товарами в Евразийском экономическом союзе и его исполнение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1.15.1.1. Разработка и принятие актов Союза в развитие Соглашения об электронной торговле товарами в Евразийском экономическом союзе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 после вступления Соглашения в силу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 развитие Соглашения об электронной торговле товарами в Евразийском экономическом союзе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 Взаимодействие с международными организациями и интеграционными объединениями по вопросам, связанным с электронной торговлей товарами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1.15.2.1. Продвижение подходов к регулированию электронной торговли товарами, принятых в Союзе, в международных организациях и интеграционных объединениях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международные организации и интеграционные объединения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 Совершенствование технического регулирования по вопросам внешней электронной торговли товарами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1.15.3.1. Разработка и принятие актов Комиссии в соответствии с изменениями, внесенными в Договор в части совершенствования технического регулирования по вопросам внешней электронной торговли товарами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2030 годы после вступления Протокола о внесении изменений в Договор в силу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1.16. Развитие цифровых технологий в торговле с учетом решений и достижений на национальном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1.16.1. Развитие цифровых технологий в торговле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1.16.1.1. Анализ законодательства и правоприменительной практики государств-членов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развития цифровых технологий в торговле с учетом достижений на национальном уровне, а также соответствующего международного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1.16.1.2. Разработка предложений по формированию условий для внедрения цифровой ("безбумажной") торговли и обеспечения электронного документооборота и информационного взаимодействия в рамках экспортно-импортных операций, в том числе с применением технологий смарт-контрактов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распоряжением Совета Комиссии)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1.16.1.3. Формирование реестра решений государств-членов в сфере развития цифровых технологий в торговле,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искусственного интеллекта в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воркшопов, мастер-классов или иных мероприятий по применению цифровых технологий в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искусственного интеллекта, в целях выявления и установления деловых контактов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распоряжением Совета Комиссии)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решений государств-членов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 на официальном сайте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1.16.1.4. Формирование в Союзе модельных подходов по этике использования искусственного интеллекта и иных цифровых технологий в сфере торговли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распоряжением Совета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модельные подходы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 на официальном сайте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1.16.2. Цифровизация процедур, связанных с подтверждением происхождения товаров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1.16.2.1. Разработка и согласование методических рекомендаций, направленных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координацию в государствах-членах процессов создания электронных баз данных, содержащих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выданных уполномоченными организациями государств-членов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переход на выдачу уполномоченными организациями государств-членов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(e-Certification)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государствам-членам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1.16.2.2. Создание электронных баз данных, содержащих сведения о выданных уполномоченными организациями государств-членов сертификатах о происхождении товара, и переход на выдачу уполномоченными организациями государств-членов сертификатов о происхождении товаров в электронном виде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(e-Certification)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базы данных уполномоченных организаций государств-членов в сети "Интернет", содержащие сведения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выданных сертификатах о происхождении товара,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сертификаты о происхождении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1.16.2.3. Создание и развитие электронных систем сертификации и верификации происхождения товаров на основе двусторонних договоренностей с третьими странами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системы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верификации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1.16.3. Формирование благоприятных условий для применения цифровых решений в торговле с третьими странами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1.16.3.1. Установление подходов по продвижению и регулированию цифровых технологий в торговле в международных договорах, заключаемых Союзом и его государствами-членами с третьей стороной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 с третьими сторонами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модельные нормы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1.16.4. Продолжение работ по реализации Основных направлений развития механизма "единого окна" в системе регулирования внешнеэкономической деятельности, одобренных Решением Высшего Евразийского экономического совета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г. № 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1.16.4.1. Мониторинг создания и развития механизма "единого окна" в государствах-членах в целях обеспечения их совместимости и возможности обмена данными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1.16.4.2. Проработка и принятие технологических решений, необходимых для взаимодействия национальных механизмов "единого окна" государств-членов между собой и механизмами "единого окна" третьих стран и интеграционных объединений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1.16.4.3. Обеспечение взаимодействия национальных механизмов "единого окна", включая проведение пилотных проектов по обмену данными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документами в электронной форме (обеспечение совместимости) с учетом текущего состояния национальных "единых окон"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1.17. Завершение создания и обеспечение функционирования общих процессов интегрированной информационной системы 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полной мере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1.17.1. Координация работ по развитию ИИС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1.17.1.1. Утверждение и реализация планов мероприятий по созданию, обеспечению функционирования и развитию ИИС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2030 года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Совета Комиссии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1.17.2. Реализация Целевой программы развития интегрированной информационной системы Евразийского экономического союза до 2027 года, утвержденной Решением Евразийского межправительственного совета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2022 г.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Целевая программа)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1.17.2.1. Реализация плана развития интегрированной информационной системы Евразийского экономического союза на 2026 – 2027 годы (приложение № 2 к Целевой программе)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1.17.3. Организация и проведение межгосударственного тестирования информационного взаимодействия в целях введения в действие общих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1.17.3.1. Тестирование информационного взаимодействия в целях введения в действие общих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 по проведению межгосударственных испытаний ИИС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1.17.4. Реализация информационного обмена в рамках общих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1.17.4.1. Введение в действие общих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1.18. Завершение перехода в цифровую среду проведения государственных закупок в государствах-членах в целях обеспечения беспрепятственного доступа к участию в закупках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1.18.1. Продолжение работы по полноценной цифровизации государственных закупок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1.18.1.1. Анализ законодательства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(муниципальных) закупках государств-членов на предмет уровня цифровизации государственных закупок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конкуренции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1.18.1.2. Актуализация перечня мер по полноценной цифровизации государственных (муниципальных) закупок в государствах – членах Евразийского экономического союза, утвержденного распоряжением Коллегии Евразийской экономической комиссии от 23 августа 2022 г. № 140 (далее – перечень мер)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1.18.1.3. Реализация перечня мер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1.18.2. Продолжение работы по автоматизации взаимодействия Комиссии с государствами-членами в части обмена информацией по вопросам государственных закупок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1.18.2.1. Проработка вопроса информационного взаимодействия Комиссии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государствами-членами по вопросам государственных закупок в части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в рамках функционирования евразийского реестра промышленных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реестра уведомлений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актах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потенциальных поставщиках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окончания осуществления государственной закупки, и особенностей осуществления государственных закупок отдельных видов товаров (работ, услуг), конкретной государственной закупки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определенного потенциального поставщика, изъятий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конкуренции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 и государств-членов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1.19. Содействие созданию благоприятных условий в государствах-членах для вовлечения малого и среднего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кооперацию в рамках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 Содействие вовлечению в кооперацию субъектов малого и среднего предпринимательства государств-членов (в сферах промышленности и агропромышленного комплекса)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1.19.1.1. Создание информационного ресурса для развития кооперационного сотрудничества между хозяйствующими субъектами государств-членов, в том числе субъектов малого и среднего предпринимательства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ресурс на портале промышленности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1.19.1.2. Повышение информированности хозяйствующих субъектов государств-членов, в том числе субъектов малого и среднего предпринимательства о действующих инструментах развития кооперации в рамках Союза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деловых кругов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отчет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1.19.1.3. Подготовка предложений по привлечению субъектов малого и среднего предпринимательства государств-членов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кооперационным проектам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международной практики, а также совершенствование действующего в рамках Союза механизма поддержки совместных кооперационных проектов в целях вовлечения субъектов малого и среднего предпринимательства государств-членов в кооперационные 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заседании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1.20. Совершенствование механизмов, обеспечивающих функционирование единого рынка услуг ЕАЭС,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активизация работы по его дальнейшему расширению в соответствии с планами либерализации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1.20.1. Совершенствование механизмов, обеспечивающих функционирование единого рынка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1.20.1.1. Проведение анализа практической реализации механизмов единого рынка услуг в секторах услуг, включенных в перечень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перечень секторов (подсекторов) услуг, в которых функционирует единый рынок услуг)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 года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Евразийского экономического совета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1.20.1.2. Анализ текущего механизма формирования единого рынка услуг (включая алгоритм выбора и перевода секторов услуг в единый рынок услуг). Выявление факторов, препятствующих переводу секторов услуг в единый рынок услуг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1.20.1.3. Выработка предложений по совершенствованию алгоритма либерализации секторов услуг, включая уточнение порядка и этапов формирования единого рынка услуг, в том числе на основе анализа содержательной эквивалентности регулирования без планов либерализации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2028 г.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внесение изменений в право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 Расширение единого рынка услуг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планами либерализации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1.20.2.1. Анализ секторов услуг перечня приоритетных направлений для либерализации услуг в целях определения секторов (подсекторов) услуг, по которым будет продолжена работа по формированию единого рынка услуг в рамках Союза в соответствии с планами либерализации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обзоры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1.20.2.2. Формирование и утверждение планов либерализации (при отсутствии содержательной эквивалентности регулирования).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сектора услуги в перечень секторов (подсекторов) услуг, в которых функционирует единый рынок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аналитических обзоров</w:t>
            </w:r>
          </w:p>
          <w:bookmarkEnd w:id="374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1.20.3. Совершенствование механизмов административного сотрудничества уполномоченных органов государств-членов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функционирования единого рынка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1.20.3.1. Анализ правоприменительной практики, инструментов и механизмов административного сотрудничества и выработка мер по развитию взаимодействия уполномоченных органов государств-членов в случае выявления нарушений законодательства, допускаемых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хозяйствующими субъектами, оказывающими услуги в рамках единого рынка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трансграничной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1.20.4. Совершенствование учета взаимной торговли услугами государств-членов в соответствии с перечнем секторов (подсекторов) услуг, в которых функционирует единый рынок услуг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1.20.4.1. Разработка предложений по оценке динамики развития единого рынка услуг на основе существующих статистических классификаторов и данных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1.21. Сотрудничество государств-членов по формированию благоприятных условий для обеспечения охраны и эффективной защиты прав 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1.21.1. Развитие сотрудничества государств-членов в сфере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1.21.1.1. Проработка возможных подходов к правовой охране объектов интеллектуальной собственности, созданных искусственным интеллектом или с его использованием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обзор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1.21.1.2. Выработка рекомендаций на основе изучения мировой практики 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практики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упрощению процедур передачи прав на объекты промышленной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1.21.1.3. Выработка рекомендаций на основе изучения мировой практики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практики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повышению уровня заявительской активности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июля 2026 г.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1.21.1.4. Выработка рекомендаций на основе международного опыта правоприменительной практики по охране и защите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объекты интеллектуальной собственности,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сети "Интернет"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Консультативного комитета по интеллектуальной собственности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(определение направлений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аналитический обзор)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1.21.1.5. Проработка вопроса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целесообразности создания системы регистрации географических указаний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 /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1.21.1.6. Проработка вопроса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целесообразности формирования в рамках Союза согласованных подходов к правовой охране изобретений в сфере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402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1.21.1.7. Дальнейшая проработка в рамках Союза вопроса правового регулирования исчерпания исключительного права на товарный знак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2029 г.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1.22. Формирование общего биржевого (организованного) товарного рынка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1.22.1. Формирование общего биржевого (организованного) товарного рынка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1.22.1.1. Выполнение программы развития биржевых (организованных) торгов товарами, принятой в рамках реализации Концепции формирования общего биржевого (организованного) рынка товаров в рамках Евразийского экономического союза, утвержденной распоряжением Евразийского межправительственного совета от 1 октября 2024 г.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договор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формировании общего биржевого (организованного) товарного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организаторами торгов, иными инфраструктурными организациями государств-членов о формировании общего биржевого (организованного) товарного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биржевой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номенклатуры товаров, торгуемых на общем биржевом (организованном) товарном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объемов платежей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валютах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Формирование общего пространства кооперационного взаимодействия и сотрудничества в сфере технологического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2.1. Совершенствование условий для ведения бизнеса в рамках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Обеспечение функционирования системы мониторинга решения проблемных вопросов, поставленных бизнес-сообществами государств-членов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2.1.1.1. Проведение мониторинга решения проблемных вопросов, поставленных бизнес-сообществами государств-членов, в целях дальнейшего улучшения условий ведения бизнеса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2026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реже 1 раза в 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Обеспечение функционирования системы ключевых показателей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индикаторов, характеризующих влияние процессов евразийской экономической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 ведения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 Проведение мониторинга фактических значений индикаторов, характеризующих влияние процессов евразийской экономической интеграции на условия ведения предпринимательской деятельности, в целях повышения уровня позитивного влияния процессов евразийской экономической интеграции на условия ведения предпринимательской деятельности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2026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реже 1 раза в год)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Обмен лучшими практиками государств-членов по вопросам совершенствования условий ведения бизнеса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2.1.3.1. Размещение на информационном ресурсе Комиссии информации о лучших практиках государств-членов по вопросам совершенствования условий ведения бизнеса в рамках Союза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ресурсе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Содействие созданию благоприятных условий для привлечения и защиты взаимных инвестиций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2.1.4.1. Анализ национального регулирования и регулирования в рамках Союза и практики привлечения и защиты инвестиций, действующих инструментов стимулирования взаимных инвестиций с выработкой соответствующих предложений по его итогам, в том числе предусматривающих комплекс мероприятий (обмен опытом, информацией, содействие по привлечению инвестиций и т. д.) по созданию благоприятных условий для взаимных инвестиций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совет Евразийского экономического союза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Комиссии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Совета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 Внедрение процедуры оценки фактического воздействия международных договоров в рамках Союза, которые могут оказать влияние на условия ведения предпринимательской деятельности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2.1.5.1. Проработка вопроса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распространении процедуры оценки фактического воздействия на международные договоры в рамках Союза, которые могут оказать влияние на условия ведения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совещаний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2.1.5.2. Внесение изменений в Договор, устанавливающих необходимость проведения оценки фактического воздействия в отношении международных договоров в рамках Союза, которые могут оказать влияние на условия ведения предпринимательской деятельности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2028 г.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2.1.5.3. Внесение изменений в Регламент работы Евразийской экономической комиссии, утвержденный Решением Высшего Евразийского экономического совета от 23 декабря 2014 г. № 98, предусматривающих порядок проведения оценки фактического воздействия в отношении международных договоров в рамках Союза, которые могут оказать влияние на условия ведения предпринимательской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2029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2.2. Развитие механизмов поддержки реализации кооперационных проектов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Развитие механизмов поддержки реализации кооперационных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опытно-конструкторских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(НИОКР),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коллективами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государств-членов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опытно-конструкторских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(НИОКР)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заинтересованным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портале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2.2.1.3.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2.2.1.4.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портале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опытно-конструкторских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(НИОКР)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опытно-конструкторских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государств-членов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заседании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2.3. Объединение усилий по локализации совместного производства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приоритетных для них направлениях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Создание условий для локализации совместных производств на территориях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2.3.1.1. Развитие карты индустриализации Союза путем формирования интерактивного компонента карты индустриализации Союза, способствующего взаимодействию заинтересованных в кооперационном сотрудничестве промышленных предприятий государств-членов 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интерактивный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компонент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2.4. Кооперационное сотрудничество, направленное на развитие технологической базы для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 Формирование и реализация совместных проектов в сфере агропромышленного комплекса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2.4.1.1. Формирование механизма финансовой поддержки совместных проектов в сфере агропромышленного комплекса в целях реализации поручения Евразийского межправительственного совета от 31 января 2025 г. № 1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bookmarkEnd w:id="4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2.4.1.2. Разработка и принятие положения о разработке, финансировании и реализации проектов в сфере агропромышленного комплекса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(через 1 год после внесения изменений в Договор в части закрепления правовых основ реализации проектов)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 Унификация законодательства государств-членов в сферах испытания сортов и семеноводства сельскохозяйственных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2.4.2.1. Реализация мер, направленных на унификацию законодательства государств-членов в сферах испытания сортов и семеноводства сельскохозяйственных растений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2.4.2.2. Совершенствование положений Соглашения об обращении семян сельскохозяйственных растений в рамках Евразийского экономического союза 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года в части определения полномочий Комиссии по принятию решений, 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унификацию законодательства государств-членов в сферах испытания сортов и семеноводства сельскохозяйственных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 внесении изменений в Соглашение об обращении семян сельскохозяйственных растений в рамках Евразийского экономического союза от 7 ноября 2017 года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 Развитие взаимодействия государств-членов в сфере производства и обращения продукции органического производства в рамках Союза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2.4.3.1. Разработка нормативных правовых актов в сфере производства и обращения продукции органического производства в рамках Союза, предусмотренных проектом международного договора, направленного на обеспечение свободного (беспрепятственного) перемещения органической сельскохозяйственной продукции в рамках Союза, разработанного во исполнение распоряжения Евразийского межправительственного совета от 20 августа 2021 г. № 16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2.5. Реализация совместных мер по развитию экспорта товаров государств-членов на рынки третьих стран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2.5.1. Сопряжение применяемых на национальном уровне мер поддержки экспорта товаров государств-членов на рынки третьих стран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2.5.1.1. Формирование координационного плана мероприятий, направленных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продвижение товаров государств-членов на рынки третьих стран путем выставочно-ярмарочной и экспозиционной деятельности, рекламных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имиджевых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рубежом,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бизнес-миссий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2.5.1.2. Выработка предложений по совершенствованию механизмов по оказанию финансового содействия при экспорте совместно произведенной продукции государств-членов на рынки третьих стран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развития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Евразийский банк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перестраховочная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органа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 Создание института уполномоченных экспортеров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2.5.2.1. Включение в проекты международных договоров с третьими сторонами положений о применении института уполномоченных экспортеров (при условии согласования с третьими сторонами)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в проектах международных договоров с третьими сторонами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2.5.2.2. Внесение в Таможенный кодекс Союза изменений, регулирующих вопросы функционирования института уполномоченных экспортеров в Союзе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Таможенный кодекс Союза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2.5.2.3. Принятие решений Комиссии, необходимых для начала применения института уполномоченных экспортеров в Союзе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Комиссии, предусмотренные протоколом о внесении изменений в Таможенный кодекс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2.5.2.4. Принятие актов, необходимых для начала применения института уполномоченных экспортеров в государстве-члене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2.6. Принятие и реализация стратегической программы научно-технического развития ЕАЭС на долгосрочный период,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имеющей "рамочный" характер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 Реализация стратегической программы научно-технического развития Союза на долгосрочный период, имеющей "рамочный" характер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2.6.1.1. Мониторинг реализации стратегической программы научно-технического развития Союза, имеющей "рамочный" характер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2.7. Раскрытие потенциала систем искусственного интеллекта и обеспечения его инклюзивного, безопасного и ответственного применения в отраслях экономики государств-членов, исходя из принятых в государствах-членах решений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 Выработка предложений (рекомендаций) по формированию организационно-правовых основ применения перспективных (цифровых, "умных") технологий, в том числе использования искусственного интеллекта, в деятельности таможенных органов государств-членов в целях модернизации права Союза в сфере таможенного регулирования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2.7.1.1. Анализ текущей ситуации в государствах-членах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2.7.1.2. Исследование международного опыта и практики таможенного регулирования и упрощения процедур торговли в части применения перспективных таможенных технологий 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2.7.1.3. Разработка предложений по внедрению перспективных цифровых технологий в деятельность таможенных органов с учетом передовой практики таможенного администрирования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2.7.2. Формирование основ для взаимодействия 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в сфере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2.7.2.1. Разработка совместно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государствами-членами предложений по формированию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мероприятий, направленных на развитие сотрудничества в сфере искусственного интеллекта,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 – 2030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 (заседаний)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2.7.2.2. Представление плана мероприятий, 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искусственного интеллекта, на 2026 – 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2.7.2.3. Осуществление мониторинга хода выполнения плана мероприятий, направленных на развитие сотрудничества в сфере искусственного интеллекта, на 2026 – 2030 годы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 (заседаний)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 Сотрудничество в сфере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2.7.3.1. Обмен передовым опытом и наилучшими практиками по внедрению искусственного интеллекта исходя из реализуемых государствами-членами политик в области развития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 (заседаний)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2.8. Создание условий для формирования евразийских компетенций по актуальным направлениям технологического развития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 Взаимодействие в сфере развития промышленно-технологического сотрудничества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2.8.1.1. Создание правовых условий (за исключением вопросов финансирования), необходимых для формирования и развития евразийских центров компетенций по актуальным направлениям технологического развития на базе евразийских технологических платформ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Положение 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формировании и функционировании евразийских технологических платформ, утвержденное Решением Евразийского межправительственного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2016 г.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хозяйствующими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государств-членов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2.8.1.3.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перспективных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разрабатываемых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государствах-членах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портале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наилучших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государствах-членах,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обмена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заседании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2.9. Развитие взаимодействия в сфере "умных" энергоэффективных технологий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 Развитие взаимодействия в сфере "умных" энергоэффективных технологий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2.9.1.1. Подготовка предложений по применению в государствах-членах наилучших практик в сфере "умных"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энергоэффективных 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 Формирование направлений практического взаимодействия государств-членов в сфере "умных" энергоэффективных технологий на период после 2030 года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2.9.2.1. Подготовка доклада о развитии взаимодействия в сфере "умных" энергоэффективных технологий в государствах-членах с проведением анализа достигнутого уровня взаимодействия и определением перспективных направлений развития такого сотрудничества на период после 2030 года 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5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2.10. Создание условий для онлайн-доступа юридическим и физическим лицам государств-членов к цифровым услугам, предоставляемым в государствах-членах, с использованием интегрированной информационной системы ЕАЭС и ее национальных сегментов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2.10.1. Определение перечня цифровых услуг и механизмов доступа к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2.10.1.1. Проведение анализа и формирование перечня цифровых услуг, предоставляемых в государствах-членах, к которым планируется обеспечить доступ по согласованному государствами-членами механизму с использованием ИИС (далее – цифровые услуги), а также определение согласованных государствами-членами механизмов реализации предоставления цифровых услуг, в том числе поддержки различных видов межгосударственного информационного взаимодействия (G2G, B2G, C2G)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  <w:bookmarkEnd w:id="513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2.10.2. Нормативно-правовое обеспечение 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2.10.2.1. Анализ права Союза на предмет необходимости разработки актов органов Союза (внесения изменений в действующие акты)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51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2.10.2.2. Анализ национального законодательства государств-членов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2.10.2.3. Подготовка предложений по внесению изменений в право Союза и национальное законодательство государств-членов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2.10.2.4. Внесение изменений в право Союза и национальное законодательство государств-членов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2.10.3. Инфраструктурное обеспечение 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2.10.3.1. Подготовка предложений по доработке ИИС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2027 г.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2.10.3.2. Определение необходимости и объемов доработки национальных информационных систем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2.10.3.3. Доработка ИИС и национальных информационных систем государств-членов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2.10.4. Реализация цифровых услуг 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2.10.4.1. Обеспечение (с использованием ИИС) юридическим и физическим лицам доступа к цифровым услугам, предоставляемым в государствах-членах 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января 2028 г. 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постоянной основе)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 на заседаниях Коллегии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услуг юридическими и физическими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2.10.4.2. Актуализация перечня цифровых услуг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 на заседаниях Коллегии</w:t>
            </w:r>
          </w:p>
          <w:bookmarkEnd w:id="5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 перечень цифровых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2.10.4.3. Нормативно-правовое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 на заседаниях Коллегии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2.10.5. Развитие рынка трудовых ресурсов с использованием цифровых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2.10.5.1. Проработка вопроса организации взаимодействия и сотрудничества компетентных органов в сфере трудовой миграции с использованием цифровых инструментов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2.11. Разработка общих подходов к сотрудничеству государств-членов в сфере климатической повестки с учетом имеющихся международных обязательств государств-членов по сокращению выбросов парниковых газов, исходя из принципов функционирования единого рынка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2.11.1. Реализация подходов по регулированию вопросов климатической повестки в рамках Союза, одобренных поручением Евразийского межправительственного совета от 4 июня 2024 г. № 5 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подходы по регулированию вопросов климатической повестки),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выработки предложений по недопущению барьеров, вызванных климатическим регулированием государств-членов, включая координацию государств-членов по планам декарбонизации экономик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2.11.1.1. Анализ формирования государствами-членами национального углеродного регулирования, принимая во внимание недопустимость возникновения барьеров для свободного передвижения товаров, лиц, услуг и капиталов на внутреннем рынке Союза, включая формирование государствами-членами предложений по совершенствованию национального углеродного регулирования.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заблаговременное реагирование в отношении рисков возникновения потенциальных барьеров на внутреннем рынке Союза в сфере углеродного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годы,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Межправительственного совета 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торговле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2.11.2. Реализация подходов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вопросов климатической повестки в части создания условий для реализации кооперационных низкоуглеродных проектов заинтересованными государствами-членами и третьими сторонами с учетом международных тенденций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данном вопросе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2.11.2.1. Разработка добровольных межгосударственных стандартов в сфере углеродного регулирования на основе передового международного опыта, а также опыта ключевых торговых партнеров Союза и международных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Межправительственного совета 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Консультативного комитета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 Реализация подходов по регулированию вопросов климатической повестки в части выработки предложений по тарифно-фискальным мерам и иным стимулирующим мерам в целях стимулирования низкоуглеродного развития государств-членов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2.11.3.1. Проведение диалога по вопросам, указанным в разделе 3 подходов по регулированию вопросов климатической повестки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Межправительственного совета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круглых столов, семинаров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2.11.4. Реализация подходов по регулированию вопросов климатической повестки в части формирования согласованных подходов к национальным системам аккредитации органов по валидации и верификации в сфере углеродного регулирования на основе наилучших международных практик и опыта основных торговых партнеров государств-членов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2.11.4.1. Взаимодействие государств-членов по вопросам аккредитации органов по валидации и верификации в сфере углеродного регулирования 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Межправительственного совета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2.11.4.2. Обсуждение вопроса целесообразности создания реестра евразийских валидаторов и верификаторов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консультаций 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верификаторов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целесообразности)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 Развитие диалога по вопросам климатической повестки в целях продвижения интересов государств-членов в климатической сфере на международной арене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2.11.5.1. Проведение консультаций по вопросам климатической повестки с зарубежными партнерами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консультаций, меморандумы 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Основными направлениями международной деятельности Евразийского экономического союза (далее – ОНМД)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2.12. Совершенствование инструментов финансовой поддержки совместных кооперационных проектов ЕАЭС с расширением источников их финансирования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 Развитие механизмов поддержки реализации совместных кооперационных проектов в отраслях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2.12.1.1.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2.12.1.2.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информированности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государств-членов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кооперационных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взаимовыгодной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числа заявок, поданных для участия в механизме поддержки реализации совместных кооперационных проектов в отраслях промышленности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 Разработка и реализация межгосударственных программ развития сотрудничества в рамках Союза в промышленной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2.12.2.1. Подготовка предложений по формированию межгосударственных программ в промышленной сфере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2026 г.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2.12.2.2. Разработка, утверждение и реализация межгосударственных программ в промышленной сфере 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Формирование общего транспортно-логистического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3.1. Координация усилий государств-членов по совместному развитию транспортно-логистической и цифровой инфраструктуры на международных транспортных коридорах в целях увеличения транзитных перевозок грузов, включая создание опорных транспортных хабов и логистических центров, увеличение пропускной способности существующих маршрутов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Развитие мультимодальной транспортной инфраструктуры в интеграции с узловыми аэропортами (авиационными хабами)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 Выработка предложений по развитию мультимодальной транспортной инфраструктуры в интеграции с узловыми аэропортами (авиационными хабами)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Развитие евразийских транспортных коридоров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3.1.2.1. Реализация целевых индикаторов, паспортов евразийских транспортных коридоров (маршрутов), требований к евразийским транспортным коридорам (маршрутам)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органа Союза 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3.1.2.2. Мониторинг динамики перевозок грузов через транспортные коридоры, проходящие по территориям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Реализация приоритетных интеграционных инфраструктурных проектов в сфере транспорта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3.1.3.1. Проработка создания механизма поддержки приоритетных интеграционных инфраструктурных проектов в сфере транспорта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Консультативного комитета по транспорту и инфраструктуре, 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Совета руководителей уполномоченных органов в области транспорта государств – 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3.1.3.2. Создание механизма поддержки приоритетных интеграционных инфраструктурных проектов в сфере транспорта 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с учетом результатов мероприятия 3.1.3.1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3.1.4. Определение перечня совместных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3.1.4.1. Подготовка перечня совместных проектов государств-членов по развитию евразийских транспортных коридоров и расположенных 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логистических 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Совета руководителей уполномоченных органов в области транспорта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3.1.5. Создание и развитие транспортной инфраструктуры на территориях государств-членов в направлениях "Восток – Запад" и "Север – Юг", в том числе в рамках сопряжения с китайской инициативой "Один пояс – Один путь"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3.1.5.1. Подготовка доклада "О создании и развитии транспортной инфраструктуры на территориях государств – членов Евразийского экономического союза в направлениях "Восток – Запад" и "Север – Юг", в том числе в рамках сопряжения с китайской инициативой "Один пояс – Один путь", включающего предложения по развитию транспортной инфраструктуры на территориях государств-членов в направлениях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"Восток – Запад" и "Север – Юг"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 Развитие кадрового и научного потенциалов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3.1.6.1. Мониторинг лучших практик развития кадрового потенциала транспортной отрасли государств-членов, включая привлечение и повышение квалификации работников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3.1.6.2. Разработка рекомендаций о квалификационных требованиях к наиболее востребованным профессиям в сфере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 их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3.1.6.3. Мониторинг новых (инновационных) технологий в сфере транспортно-логистической и цифровой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результатах мониторинга 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 Обеспечение справедливой и добросовестной конкуренции в сфере гражданской авиации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3.1.7.1. Проработка подходов и определение механизмов обеспечения справедливой 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добросовестной 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гражданской авиации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годы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Межправительственного совета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 Развитие контейнерных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3.1.8.1. Выработка предложений по развитию контейнерных перевозок в государствах-членах до 2035 года с учетом национальных программных документов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3.1.9. Снижение вредного воздействия транспорта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3.1.9.1. Подготовка предложений по снижению вредного воздействия транспорта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материалы 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консультативных органов и рабочих групп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3.2. Задействование потенциала отношений с международными организациями и международными институтами развития в целях развития транспортно-логистического потенциала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Взаимодействие с международными организациями и международными институтами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3.2.1.1. Проведение совместных с международными организациями и международными институтами развития форумов, конференций, панельных сессий, семинаров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проведенных мероприятий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 Подготовка совместных с международными организациями и международными институтами развития публикаций, аналитических докладов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доклады, брошюры 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3.2.1.3. Организация и проведение совместных совещаний руководителей уполномоченных органов в области транспорта 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участников Содружества Независимых Государств (далее – СНГ),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– участниц БРИКС, государств – членов Шанхайской организации сотрудничества (далее – ШОС)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 итогам совещаний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3.2.1.4. Подготовка предложений по заключению меморандумов по сотрудничеству Комиссии с международными организациями и структурами 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Консультативного комитета по транспорту и инфраструктуре </w:t>
            </w:r>
          </w:p>
          <w:bookmarkEnd w:id="6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3.2.1.5. Организация дискуссий с грузовладельцами и перевозчиками по вопросам развития бесшовных технологий и развития мультимодальности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3.2.1.6. Проведение отраслевых деловых встреч в формате бизнес-диалога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3.3. Повышение транспортной связанности государств-членов с активно развивающимися рынками третьих стран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 Развитие транспортного сообщения с третьими странами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 Выработка предложений по участию третьих стран в реализации приоритетных интеграционных инфраструктурных проектов в сфере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3.4. Сопряжение инфраструктурных возможностей государств-членов, соседних стран, международных организаций и интеграционных проектов в целях выстраивания общеконтинентального транспортно-логистического и торгово-экономического пространства в соответствии с законодательствами сторон и с учетом положений международных договоров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 Участие Комиссии в работе координационных органов, действующих в соответствии с соглашениями о международных транспортных коридорах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3.4.1.1. Проработка возможности участия Комиссии в работе Координационного совета, действующего в соответствии 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Соглашением о международном транспортном коридоре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"Север – Юг"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2000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3.4.1.2. Проработка возможности участия Комиссии в работе Координационного транспортного совещания государств – участников СНГ, действующего в соответствии 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Соглашением о согласованном развитии международных транспортных коридоров, проходящих по территории государств – участников СНГ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 Участие Комиссии в развитии международного сотрудничества по международному транспортному коридору "Север – Юг"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3.4.2.1. Проведение совместных мероприятий и встреч 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представителями уполномоченных органов Объединенных Арабских Эмиратов, Исламской Республики Иран и Республики Индия по вопросам развития международного транспортного коридора "Север – Юг"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3.4.3. Утверждение плана скоординированного развития пунктов пропуска через внешнюю границу Союза, а также между государствами-членами 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3.4.3.1. Подготовка и представление Межправительственному совету плана в части скоординированного развития пунктов пропуска через внешнюю границу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таможенному сотрудничеству 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2027 г.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Межправительственного совета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3.4.3.2. Подготовка и представление Межправительственному совету плана в части скоординированного развития пунктов пропуска между государствами-членами 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Межправительственного совета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3.5. Развитие вспомогательной инфраструктуры и придорожного сервиса, отвечающих современным стандартам качества и удобства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 Повышение качества услуг, оказываемых в объектах придорожного сервиса государств-членов, расположенных на участках автомобильных дорог, включенных в перечень евразийских транспортных коридоров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3.5.1.1. Проведение анализа состояния придорожного сервиса в государствах-членах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доклад 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консультативных органов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3.5.1.2. Подготовка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объектов придорожного сервиса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3.6. Реализация совместных инфраструктурных проектов по строительству морских и "сухих" портов в странах экспортного интереса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3.6.1. Определение проектов по строительству морских и "сухих портов" в странах экспортного интереса, в том числе с учетом приложения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Межправительственному соглашению о "сухих портах"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3.6.1.1. Подготовка инициативных предложений по вопросу реализации совместных инфраструктурных проектов государств-членов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строительству морских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"сухих" портов в странах экспортного интереса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3.7. Развитие "бесшовных" технологий перевозок внутренних и транзитных грузов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3.7.1. Цифровизация производственных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внутреннем водном транспорте государств-членов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3.7.1.1. Внедрение электронных навигационных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 Внедрение электронного документооборота при осуществлении перевозок грузов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3.7.2.1 Проведение пилотных проектов по использованию электронных транспортных (перевозочных)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проведения пилотных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3.7.2.2. Подготовка и утверждение планов мероприятий ("дорожных карт") в целях перехода на юридически значимый электронный документооборот при осуществлении перевозок грузов в рамках Союза в части транспортных (перевозочных)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3.7.2.3. Обеспечение бесшовного взаимодействия национальных цифровых платформенных решений государств-членов в сфере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 Подготовка предложений по организации взаимодействия между операторами платных автомобильных дорог государств-членов, включенных в перечень евразийских транспортных коридоров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3.7.3.1. Анализ функционирования и возможностей взаимодействия систем сбора оплаты, применяемых для проезда по платным участкам автомобильных дорог государств-членов, включенных в перечень евразийских транспортных коридоров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3.8. Упрощение и цифровизация таможенного администрирования транзитных перевозок грузов в международном сообщении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 Расширение применения электронного декларирования при помещении товаров под таможенную процедуру таможенного транзита в целях перемещения товаров по территориям нескольких государств- членов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3.8.1.1. Подготовка изменений в Таможенный кодекс Союза, предусматривающих, что при помещении товаров под таможенную процедуру таможенного транзита транзитная декларация подается в виде электронного документа, за исключением случаев, определенных Таможенным кодексом Союза 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Таможенный кодекс Союза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 Унификация порядка совершения таможенных операций при завершении действия таможенной процедуры таможенного транзита за счет исключения национального сегмента регулирования и передачи соответствующих полномочий Комиссии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3.8.2.1. Подготовка изменений в Таможенный кодекс Союза, предусматривающих наделение Комиссии компетенцией по определению порядка регистрации документов и (или) сведений, представленных перевозчиком для завершения действия таможенной процедуры таможенного транзита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Таможенный кодекс Союза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3.8.2.2. Подготовка актов Комиссии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 Определение случаев, когда действие таможенной процедуры таможенного транзита завершается помещением товаров на временное хранение, выпуском товаров, убытием товаров с таможенной территории Союза, задержанием товаров, а также определение порядка совершения таможенных операций, связанных с завершением действия таможенной процедуры таможенного транзита в указанных случаях, срока завершения действия такой процедуры в указанных случаях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3.8.3.1. Подготовка изменений в Таможенный кодекс Союза, предусматривающих наделение Комиссии соответствующей компетенцией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Таможенный кодекс Союза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3.8.3.2. Подготовка актов Комиссии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3.8.4. Совершенствование таможенной инфраструктуры 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цифровых 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3.8.4.1. Изучение лучших мировых практик по использованию информационных систем в пунктах пропуска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3.8.4.2. Выработка предложений по совершенствованию прикладных функций информационных систем, используемых таможенными органами государств-членов в пунктах пропуска, на основе лучших мировых практик взаимодействия технических средств и информационных систем контролирующих органов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3.8.4.3. Совершенствование типовых требований к техническому оснащению элементов таможенной инфраструктуры в местах перемещения товаров через таможенную границу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включая типовые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системе определения весогабаритных параметров, резервного электропитания, инспекционно-досмотровым комплексам, используемым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пунктах пропуска, а также типовые рекомендации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информационным системам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3.9. Организация оперативного обмена информацией между таможенными службами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 Развитие цифрового взаимодействия в рамках Союза на основе общих процессов в сфере таможенного регулирования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3.9.1.1. Разработка актов органов Союза, направленных на организацию новых 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совершенствование существующих общих процессов в сфере таможенного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2030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Союза, связанные с организацией общих процессов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 Развитие информационного взаимодействия с таможенными органами третьих стран в соответствии с международными договорами Союза с третьей стороной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3.9.2.1. Проработка вопросов организации информационного взаимодействия между таможенными органами 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торговых соглашений Союза с третьими странами, заключение новых и расширение области применения действующих международных договоров (протоколов) об обмене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положений международных договоров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международных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3.9.2.2. Практическая реализация обмена информацией с таможенными органами третьих стран в соответствии с международными договорами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рабочих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3.10. Развитие единой системы таможенного транзита ЕАЭС, в том числе за счет подключения к ней заинтересованных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входящих в ЕАЭС, в соответствии с правом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 Совершенствование правового регулирования, регламентирующего применение таможенной процедуры таможенного транзита при перевозке товаров двумя и более видами транспорта, как между государствами-членами, так и при перевозках между государствами-членами и третьими странами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3.10.1.1. Анализ практики применения таможенной процедуры таможенного транзита при перевозках товаров двумя и более видами транспорта и подготовка предложений по совершенствованию правового регулирования таких перевозок путем подготовки проекта международного договора и внесения соответствующих изменений в акты органов Союза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3.10.1.2. Подготовка предложений по развитию единой системы таможенного транзита Союза и третьей стороны (третьих сторон), в том числе за счет применения перспективных таможенных технологий, подготовка проекта международного договора о единой системе таможенного транзита Союза и третьей стороны (третьих сторон) при перевозке (транспортировке) товаров по таможенной территории Союза и таможенной территории третьей стороны (третьих сторон) (при наличии заинтересованности конкретных третьих стран в заключении такого международного договора)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международного договора 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3.11. Сближение подходов к внедрению во всех государствах-членах электронных товаросопроводительных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свободного перемещения товаров в рамках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 Внедрение электронного документооборота товаротранспортными накладными, подтверждающими перемещение товара, и иными отдельными видами товаросопроводительных документов между субъектами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хозяйствования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3.11.1.1. Определение общих требований к составу сведений, структуре и формату электронных товаротранспортных накладных и иных отдельных видов товаросопроводительных документов, подтверждающих перемещение товаров во взаимной торговле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3.11.1.2. Осуществление в государствах-членах мероприятий, необходимых для обеспечения использования субъектами хозяйствования государств-членов электронных товаротранспортных накладных, подтверждающих перемещение товара, и иных отдельных видов товаросопроводительных документов при взаимной торговле (в том числе проведение пилотных проектов на двусторонней основе)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направленная в Комиссию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органов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 Развитие трансграничного пространства доверия при обмене электронными документами между хозяйствующими субъектами, являющимися резидентами разных государств-членов Союза (B2B), а также между хозяйствующими субъектами одного государства-члена Союза и контролирующими органами другого государства-члена Союза (B2G)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3.11.2.1. Разработка правил взаимодействия доверенной третьей стороны при признании электронной цифровой подписи (электронной подписи) в случае B2B взаимодействия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3.11.2.2. Анализ целесообразности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изменений в Договор в части создания условий для юридически значимого трансграничного взаимодействия между хозяйствующими субъектами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bookmarkEnd w:id="7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 Консультативного комитета по информатизации, информационно-коммуникационным технологиям и защите информации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на заседании 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3.11.2.3. Создание условий (при необходимости) для функционирования доверенной третьей стороны для признания электронной цифровой подписи (электронной подписи) при обмене электронными документами между хозяйствующими субъектами, являющимися резидентами разных государств-членов (B2B)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направленная в Комиссию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3.11.2.4. Создание государствами членами информационной системы для приема контролирующими органами электронных документов от хозяйствующих субъектов других государств-членов и их проверки в соответствии с Решением Коллегии Евразийской экономической комиссии от 22 августа 2023 г. № 120 "О Правилах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информационном взаимодействии юридических лиц (хозяйствующих субъектов) с уполномоченными органами 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и Евразийской экономической комиссией с использованием службы доверенной третьей стороны" (B2G)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направленная в Комиссию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3.11.3 Совершенствование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сведениями между уполномоченными органами в целях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сведений, содержащихся в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товаросопроводительных документах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3.11.3.1. Утверждение плана развития механизмов информационного обмена между уполномоченными органами государств-членов Союза на период до 2030 года 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достоверности сведений, содержащихся в товаросопроводительных документах, включающего, в том числе следующие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государствах-членах условий, позволяющих их уполномоченным органам получать доступ к сведениям из электронных товаросопроводительных документов, в целях повышения эффективности администрирования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взаимной торговле;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механизма обмена информацией между уполномоченными органами сторон с учетом получения ими доступа к сведениям из электронных товаросопроводительных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механизма информационного обмена между уполномоченными органами сведениями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стоимостных показателях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чувствительным товарам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взаимной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использования при осуществлении налогового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3.12. Совершенствование практики применения навигационных пломб во взаимной торговле отдельными товарами в целях свободного и ускоренного перемещения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3.12.1. Определение иных объектов отслеживания, помимо указанных в подпунктах 2 и 3 пункта 1 статьи 3 Соглашения о применении в Евразийском экономическом союзе навигационных пломб для отслеживания перевозок от 19 апреля 2022 года 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определенных Комиссией в соответствии с подпунктом 4 пункта 1 статьи 3 указанного Соглашения и перевозимых автомобильными и (или) железнодорожными видами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3.12.1.1. Подготовка, обсуждение и принятие акта (актов)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расширению применения навигационных пломб при перевозках во взаимной торговле (при поступлении соответствующих инициатив от государств-членов)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Комиссии 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3.13. Либерализация международных автомобильных перевозок грузов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3.13.1. Реализация Программы поэтапной либерализации выполнения перевозчиками, зарегистрированными на территории одного из 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союза, автомобильных перевозок грузов между пунктами, расположенными на территории другого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– члена Евразийского экономического союза, на период с 2016 по 2025 годы, утвержденной Решением Высшего Евразийского экономического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г.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3.13.1.1. Анализ осуществления каботажных автомобильных перевозок грузов в Союзе на предмет необходимости совершенствования условий их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 или доклад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3.13.2. Подготовка предложений по возможности гармонизации (синхронизации) процедур допуска перевозчиков к осуществлению международных автомобильных перевозок грузов, действующих в государствах-членах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3.13.2.1. Проведение сравнительного анализа положений нормативных правовых актов государств-членов, определяющих порядок допуска перевозчиков к осуществлению международных автомобильных перевозок грузов 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3.13.3. Проработка вопроса выравнивания условий хозяйствования организаций государств-членов, осуществляющих автомобильные перевозки грузов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3.13.3.1. Проработка вопроса поэтапного расширения свобод в сфере международных автомобильных перевозок,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за счет внедрения электронных транспортных документов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проект международного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Формирование общего финансового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4.1. Обеспечение недискриминационного доступа на финансовые рынки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Создание условий для взаимного признания лицензий в банковском и страховом секторах, обеспечение допуска на рынок ценных бумаг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4.1.1.1. Актуализация сроков гармонизации, установленных 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Договоре, а также в Соглашении о гармонизации законодательства государств – членов Евразийского экономического союза в сфере финансового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2018 года (далее – Соглашение о гармонизации)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Протокола 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Протокола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Соглашение о гармонизации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4.1.1.2. Актуализация плана мероприятий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27, 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включение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него мероприятий, предусмотренных Концепцией формирования общего финансового рынка Евразийского экономического союза, утвержденной Решением Высшего Евразийского экономического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2019 г. №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Концепция), рассмотрение целесообразности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Концепцию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 Гармонизация законодательства государств-членов в сфере финансового рынка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планом 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гармонизации законодательства государств – членов Евразийского экономического союза в сфере финансового рынка, утвержденным распоряжением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27, с учетом его актуализации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Совета Комиссии 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международных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заседании 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4.2. Развитие использования национальных валют государств-членов при осуществлении трансграничных расчетов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взаимной торговле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4.2.1. Получение информации 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государств-членов о ходе реализации Рекомендаций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развитию использования национальных валют во взаимной торговле государств – членов Евразийского экономического союза, одобренных распоряжением Евразийского межправительственного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2022 г. №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информирование 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4.2.1.1. Мониторинг реализации государствами-членами распоряжения Евразийского межправительственного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2022 г. № 20 "О дальнейшей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расширению использования национальных валют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при осуществлении расчетов в рамках взаимной торговли"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Совета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4.3. Расширение потенциала национальных кредитных рейтинговых агентств, в том числе в рамках взаимного признания их кредитных рейтингов в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4.3.1. Развитие системы использования и присвоения национальных кредитных рейтингов в государствах-членах 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4.3.1.1. Разработка и внедрение механизма взаимного признания рейтингов национальных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законодательство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4.3.1.2. Проработка вопроса 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рейтингового агентства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финансовой политике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Комиссии 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Совета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Развитие экономического сотрудничества в сферах, имеющих интеграционный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5.1. Развитие рынка услуг в сферах, способствующих формированию инновационной экономики,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планами по либерализации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 Развитие рынка услуг Союза в сфере инновационной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 Определение перечня секторов услуг, способствующих формированию инновационной экономики, и выявление приоритетов сотрудничества и направлений развития рынка услуг Союза в сфере инновационной экономики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Комиссии 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Совета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5.2. Оказание медицинской помощи трудящимся государств-членов и членам их семей в государстве трудоустройства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Договором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 Развитие сотрудничества государств-членов в части повышения доступности медицинской помощи для трудящихся и членов их семей в государстве трудоустройства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5.2.1.1. Проработка вопроса сближения подходов в части предоставления медицинской помощи трудящимся государств-членов и членам их семей в государстве трудоустройства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5.2.1.2. Проработка вопроса обеспечения доступности современных достижений в сфере здравоохранения для трудящихся и членов их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5.3. Развитие экономического сотрудничества в туристической отрасли, в том числе путем создания привлекательного имиджа туристических маршрутов и туристических объектов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5.3.1. Развитие экономического сотрудничества в туристической отрасли, в том числе в рамках реализации концепции развития туризма в рамках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5.3.1.1. Анализ стандартов качества оказания туристических услуг, касающихся объектов размещения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5.3.1.2. Актуализация информации о стандартах качества оказания туристических услуг в рамках Союза для совершенствования практики их применения, в том числе изучение добровольных систем оценки соответствия туристических услуг в рамках Союза 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2030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привлекательного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включающего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государствах-членах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информационно-коммуникационным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регулярной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5.3.2.2.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Актуализация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новых)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государств-членов)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регулярной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сторон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маршрутах,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размещенная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5.4. Обмен опытом по принимаемым подходам к переработке и использованию отходов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государств-членов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(Министр)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комплексу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заседании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подходах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востребованных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5.5. Развитие официальной статистической информации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5.5.1. Координация деятельности по применению международных статистических стандартов и классификаций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5.5.1.1. Согласование приоритетных направлений развития методологии формирования официальной статистической информации Союза, статистических стандартов и классификаций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5.5.1.2. Актуализация действующих методологий Союза, разработка рекомендаций по сближению национальных методологий формирования официальной статистической информации, применению международных статистических стандартов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классификаций, включая синхронизацию сроков их внедрения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 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5.5.2. Утверждение Программы развития интеграции в сфере статистики на 2031 – 2035 годы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5.5.2.1. Разработка и согласование Программы развития интеграции в сфере статистики на 2031 – 2035 годы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Консультативного комитета по статистике 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94"/>
          <w:p>
            <w:pPr>
              <w:spacing w:after="20"/>
              <w:ind w:left="20"/>
              <w:jc w:val="both"/>
            </w:pP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5.5.3. Формирование цифровой экосистемы в сфере статистики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5.5.3.1. Развитие подсистемы статистики ИИС 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5.5.3.2. Повышение совместимости метаданных уполномоченных органов государств-членов на базе Евразийского регистра SDMX для дальнейшей реализации в информационных системах 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 2028,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5.5.4. Совершенствование менеджмента качества официальной статистической информации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5.5.4.1. Оценка качества официальной статистической информации Союза, разработка мероприятий по его повышению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5.5.4.2. Внесение изменений в Руководство по оценке качества официальной статистической информации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5.5.5. Актуализация состава и содержания статистических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5.5.5.1. Актуализация перечня статистических показателей, сроков и форматов предоставления официальной статистической информации государств-членов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 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5.5.5.2. Разработка и утверждение программы статистических работ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5.5.6. Совершенствование права Союза в сфере статистики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5.5.6.1. Подготовка и согласование предложений по внесению изменений в право Союза (при необходимости)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– 2029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5.6. Продвижение позитивного образа ЕАЭС, популяризации идей евразийской экономической интеграции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 Взаимодействие со СМИ по итогам заседаний органов Союза и других мероприятий в рамках ЕАЭС с целью продвижения позитивного образа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5.6.1.1. Проведение интервью членов Коллегии, должностных лиц и сотрудников Комиссии 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заседаний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Совета Комиссии, организация пресс-подходов Председателя Коллегии по итогам заседаний Высшего Евразийского экономического совета, Межправительственного совета, а также участие членов Коллегии, должностных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сотрудников Комиссии в других мероприятиях по вопросам евразийской экономической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протокола и организационного обеспечения Комиссии 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доклад о реализации настоящего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5.6.1.2. Расширение освещения в СМИ и социальных сетях процессов евразийской экономической интеграции посредством публикации статей и подготовки сюжетов о текущей работе и позитивных эффектах евразийской экономической интеграции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 Продвижение позитивного образа ЕАЭС, популяризация идей евразийской экономической интеграции на форумно-выставочных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5.6.2.1.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Евразийского экономического форума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доклад о реализации настоящего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5.6.2.2. Организация и проведение Международного форума "Антиконтрафакт"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решению государств-членов)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5.6.2.3. Организация сессий, панельных дискуссий и круглых столов по вопросам ЕАЭС, проводимых в государствах-членах, в том числе с привлечением представителей экспертного и бизнес-сообщества 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решению государств-членов)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5.6.2.4. Представление Комиссией информационных стендов по вопросам ЕАЭС на площадках, предоставляемых за счет средств организаторов при проведении международных форумно-выставочных мероприятий по экономической тематике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5.6.3. Продолжение разъяснительной работы по тематике ЕАЭС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5.6.3.1. Формирование тематических теле- и радио материалов/ сюжетов для использования теле- и радио каналами государств-членов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заинтересованности государств-членов)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доклад о реализации настоящего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5.6.3.2. Публикация статей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интервью должностных лиц Комиссии и уполномоченных органов государств-членов по вопросам евразийской экономической интеграции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решению государств-членов)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доклад о реализации настоящего плана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5.6.3.3. Размещение информации на официальном сайте Комиссии о развитии сотрудничества в рамках ЕАЭС в целях повышения осведомленности граждан и представителей бизнеса государств-членов о деятельности ЕАЭС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доклад о реализации настоящего плана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5.6.3.4. Организация информационно-визуального сопровождения Дня Союза (29 мая) и ключевых официальных мероприятий объединения (Высшего Евразийского экономического совета, Межправительственного совета, Евразийского экономического форума)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решению государств-членов)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доклад о реализации настоящего плана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5.6.3.5. Расширение практики включения тематики евразийской экономической интеграции в мероприятия, проводимые в государствах-членах заинтересованными государственными органами и иными организациями и учреждениями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доклад о реализации настоящего плана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5.7. Предоставление комфортных тарифов на услуги сотовой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роуминге на территориях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 Внедрение комфортных тарифов на услуги сотовой связи в международном роуминге на территориях государств-членов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5.7.1.1. Анализ уровня ставок международного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интерконнекта для роуминговых звонков, межоператорских роуминговых тарифов, а также абонентских роуминговых тарифов на услуги сотовой связи в международном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роуминге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конкуренции и антимонопольному регулированию 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5.7.1.2. Внесение изменений в рекомендации Коллегии, принятые в рамках реализации плана мероприятий по формированию условий, необходимых для установления справедливых тарифов на услуги сотовой связи в международном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роуминге на территориях государств – членов Евразийского экономического союза, утвержденного распоряжением Совета Евразийской экономической комиссии от 29 октября 2021 г. № 19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5.7.1.3. Представление Межправительственному совету предложений относительно возможных подходов к установлению комфортных тарифов на услуги сотовой связи в международном роуминге на территориях государств-членов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(Министр) по конкуренции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6. Функционирование ЕАЭС как полюса экономического притяжения на международной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6.1. Активное развитие взаимовыгодных отношений ЕАЭС с заинтересованными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интеграционными объединениями и организациями, а также странами, стремящимися к равноправному и конструктивному партнерству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6.1.1. Развитие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организациями, региональными интеграционными и межгосударственными объединениями и третьими странами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6.1.1.1. Актуализация в ОНМД целевых ориентиров взаимодействия Союза с международными организациями, региональными интеграционными и межгосударственными объединениями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заседаний Консультативного комитета по международной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6.1.1.2. Подписание актов международного характера, 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являющихся международными договорами, с перспективными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точки зрения экономических интересов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организациями, региональными интеграционными и межгосударственными объединениями и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своей компетенции)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международного характера, не являющиеся международными договорами 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6.1.1.3. Изучение целесообразности создания новых форматов сотрудничества Союза с заинтересованными государствами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6.1.1.4. Проработка новых перспективных направлений взаимодействия с Китайской Народной Республикой в рамках реализации Соглашения о торгово-экономическом сотрудничестве между Евразийским экономическим союзом и его государствами-членами, с одной стороны, 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Китайской Народной Республикой, с другой стороны, от 17 мая 2018 года,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контексте сопряжения планов развития Союза и китайской инициативы "Один пояс – один путь"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о ходе реализации подходов к развитию торгово-экономического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основными партнерами Союза на среднесрочную перспективу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Евразийской части Совместной комиссии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 Использование международных контактов Комиссии для разъяснения актуальной повестки и представления достижений Союза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6.1.2.1. Проведение заседаний рабочих групп в рамках реализации меморандумов о сотрудничестве, семинаров и консультаций 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 (при заинтересованности)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 рабочих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состоявшихся международных контактах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6.1.2.2. Представление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международной арене позитивных результатов влияния евразийской экономической интеграции на достижение государствами-членами Целей устойчивого развития Организации Объединенных Наций (ООН) в рамках компетенции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 направлениям, предусмотренным Договором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заинтересованности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координации такой работы на международной арене)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влиянии евразийской экономической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достижение государствами-членами Целей устойчивого развития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его последующего представления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международной арене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(одобряется распоряжением Коллегии)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для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доклад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6.1.2.3. Участие и организация мероприятий по экономической интеграционной тематике на площадках международных организаций, включая организации и структуры ООН, региональных интеграционных и межгосударственных объединений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заинтересованности оказание содействия по организационным вопросам)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Комиссией государств-членов об организации соответствующих мероприятий на площадках международных организаций, включая организации и структуры системы ООН, 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 участии в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6.1.2.4. Организация и 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международных мероприятиях (саммитах, форумах, конференциях и т. д.), направленных на установление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развитие диалога между Комиссией и заинтересованными зарубежными партнерами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заинтересованности)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состоявшихся международных контактов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6.1.2.5. Привлечение бизнес-сообществ государств-членов, Делового совета Евразийского экономического союза 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Комиссии, проводимым с третьими странами и интеграционными объединениями для развития взаимодействия с бизнес-сообществами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представителей бизнес-сообществ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Делового совета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мероприятиях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 Развитие сотрудничества с организациями системы ООН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6.1.3.1. Разработка и реализация плана сотрудничества между Комиссией и Европейской экономической комиссией ООН (ЕЭК ООН)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своей компетенции)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об итогах сотрудничества Комиссии с ЕЭК ООН, Организацией Объединенных Наций по торговле и развитию (ЮНКТАД), включающий перечень актов органов Союза, при подготовке которых использован опыт взаимодействия 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указанными международными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6.1.3.2. Разработка и реализация программы сотрудничества между Комиссией и ЮНКТАД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6.1.3.3. Развитие сотрудничества между Комиссией и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социальной комиссией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Азии и Тихого океана (ЭСКАТО)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6.1.3.4. Развитие сотрудничества между Комиссией и Всемирной организацией интеллектуальной собственности (ВОИС) 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ОНМД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6.1.3.5. Взаимодействие Комиссии с другими организациями системы ООН, 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развитию экономического сотрудничества с которыми Союз стремится в приоритетном порядке в соответствии с ОНМД на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своей компетенции)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6.1.4. Развитие сотрудничества со Всемирной торговой организацией (ВТО) 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6.1.4.1. Обеспечение 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Комиссии координации позиций государств-членов по вопросам ВТО, входящим в компетенцию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об итогах взаимодействия с ВТО, содержащий вопросы повестки дня ВТО, при обсуждении которых использовались результаты координации позиций государств- членов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6.1.4.2. Подготовка материалов 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мер Союза для использования в ходе проведения переговоров Республики Беларусь по присоединению к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6.1.4.3. Подготовка материалов 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мер Союза для использования в ходе проведения обзоров торговой политики государств – членов ЕАЭС – членов ВТО, а также пересмотра тарифных обязательств государств – членов ЕАЭС – членов ВТО в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6.1.4.4. Подготовка предложений к переговорам по пересмотру тарифных обязательств Республики Казахстан в ВТО в рамках сближения национальных тарифных обязательств государств – членов ЕАЭС – членов ВТО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определен после принятия Республикой Казахстан решения о подготовке к переговорам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акта органа Союза будет определен после принятия Республикой Казахстан решения о подготовке к переговорам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 Развитие сотрудничества с объединением БРИКС</w:t>
            </w:r>
          </w:p>
          <w:bookmarkEnd w:id="879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6.1.5.1. Участие представителей Комиссии в мероприятиях БРИКС экономической направленности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приглашению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 содействии стран – участниц БРИКС)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выступления в ходе саммитов, форумов, выставок и т. д., проводимых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– участницах БРИКС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6.1.5.2. Подготовка и реализация предложений по развитию экономического сотрудничества с объединением БРИКС, а также со странами – участницами БРИКС по вопросам, относящимся к компетенции Союза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заинтересованности)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государств-членов о состоявшихся встречах в формате "Комиссия и БРИКС"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6.1.6. Развитие сотрудничества с ВТамО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6.1.6.1. Определение приоритетных направлений взаимодействия с ВТамО по вопросам, относящимся к компетенции Союза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6.1.6.2. Участие представителей Комиссии в мероприятиях ВТамО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ходе мероприятий, проводимых на площадке ВТамО с учетом ОНМД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6.2. Продолжение работы по формированию преференциальных торговых режимов с заинтересованными странами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региональными объединениями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 Продолжение и завершение переговоров о торговых режимах с третьими странами (интеграционными объединениями)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6.2.1.1. Проведение переговоров по соглашениям о свободной торговле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6.2.1.2. Согласование итоговых проектов соглашений о свободной торговле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6.2.1.3. Проведение процедур, необходимых для подписания соглашений о свободной торговле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6.2.1.4. Проведение процедур, необходимых для вступления соглашений о свободной торговле в силу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 Изучение современной мировой практики наполнения торговых соглашений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6.2.2.1. Проведение анализа положений международных торговых соглашений третьих стран и интеграционных объединений, отвечающих современной мировой практике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на заседании подкомитета по торговой политике Консультативного комитета по торговле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6.2.2.2. Проработка вопроса о целесообразности применения отдельных положений международных торговых соглашений третьих стран и интеграционных объединений, отвечающих современной мировой практике, в ходе проведения переговоров по заключению торговых соглашений Союза с третьими странами с учетом компетенции Союза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рамках подходов к развитию торгово-экономического сотрудничества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 Определение новых партнеров по соглашениям о свободной торговле, проведение с ними совместных исследований для изучения целесообразности заключения соглашений о свободной торговле, проведение с ними переговоров о заключении соглашений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6.2.3.1. Согласование с внешними партнерами возможности инициирования работы совместных исследовательских групп (далее – СИГ)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 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Комиссии о создании СИГ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6.2.3.2. Обеспечение подготовки докладов, сформированных СИГ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СИГ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6.2.3.3. Обеспечение проведения торговых переговоров с третьими странами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 о начале переговоров с третьими странами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6.3. Позиционирование ЕАЭС как одного из экономических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интеграционного контура Большого Евразийского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 Развитие диалога в контексте формирования интеграционного контура Большого Евразийского партнерства, в том числе с СНГ, ШОС, Ассоциацией государств Юго-Восточной Азии (АСЕАН), а также с заинтересованными объединениями и государствами региона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6.3.1.1. Разработка и реализация предложений, 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экономического сотрудничества с СНГ, ШОС, Совещанием по взаимодействию и мерам доверия в Азии, АСЕАН, а также с заинтересованными объединениями и государствами региона в сферах, предусмотренных Договором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член Коллегии (Министр) 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заинтересованности)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заседаний рабочих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третьими странами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мероприятий ("дорожные карты")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Меморандума о взаимопонимании между Евразийской экономической Комиссией и Секретариатом Шанхайской организации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и Меморандума о взаимопонимании между Евразийской экономической комиссией и Секретариатом Совещания по взаимодействию и мерам доверия в Азии от 13 октября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Консультативного комитета по международной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6.3.1.2. Активизация взаимодействия по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ЕАЭС – ШОС – БРИКС по направлениям, предусмотренным Договором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макроэкономике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 (в рамках своей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ОНМД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заседаний Консультативного комитета по международной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6.3.1.3. Проведение консультаций, в том числе с Исполнительным комитетом СНГ, по вопросам устранения противоречий между проектами актов органов Союза и нормативными правовыми актами, разрабатываемыми 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заинтересованности)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(рекомендации) государствам-членам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сближению норм права Союза и договорно-правовой базы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6.3.1.4. Проведение тематических сессий, панельных дискуссий, круглых столов 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консультаций в рамках международных мероприятий (саммитов, форумов, конференций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третьих странах, а также на площадках международных организаций и объединений в целях позиционирования Союза как одного из экономических центров формирования интеграционного контура Большого Евразийского партнерства и изучения лучших интеграционных практик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макроэкономике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заинтересованности оказание содействия по организационным вопросам)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участие 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мероприятиях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6.4. Применение согласованных в соответствии с действующими правовыми нормами ЕАЭС мер в целях минимизации негативного эффекта на экономики государств-членов от глобальных вызовов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 Применение согласованных 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действующими правовыми нормами ЕАЭС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минимизации негативного эффекта на экономики государств-членов от глобальных вызовов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контексте структурных изменений мировой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6.4.1.1. Разработка предложений о мерах, направленных на минимизацию негативного эффекта на экономики государств-членов в случае возникновения глобальных вызовов в соответствии с действующими правовыми нормами ЕАЭС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2030 года</w:t>
            </w:r>
          </w:p>
          <w:bookmarkEnd w:id="922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6.4.1.2. Оценка влияния глобальных вызовов 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экономики государств-членов с указанием степени их (потенциального) влияния на экономики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6.4.1.3. Определение показателей минимизации негативного эффекта на экономики государств-членов 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глобальных вызовов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методологии их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 Разработка Основных направлений экономического развития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6.4.2.1. Разработка, согласование 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утверждение Основных направлений экономического развития Евразийского экономического союза с учетом программных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пространственного/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развития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6.5. Развитие института государства – наблюдателя при ЕАЭС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 Развитие взаимодействия с государствами, получившими статус государства – наблюдателя при ЕАЭС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6.5.1.1. Анализ и определение сфер интеграционной повестки Союза, развитие экономического сотрудничества в которых обусловлено взаимным интересом как со стороны государств-членов, 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и со стороны государств – наблюдателей при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макроэкономике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Совета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реализации выводов доклада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 о внесении изменений в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6.5.1.2. Популяризация статуса государства – наблюдателя при ЕАЭС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сотрудничестве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консультации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6.5.1.3. Содействие в случае заинтересованности включению государствами – наблюдателями при ЕАЭС элементов правовых норм ЕАЭС в национальное законодательство государств – наблюдателей при ЕАЭС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