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7df0" w14:textId="b1e7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сентября 2025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в 2026 году (далее –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Установить, что в процессе реализации в 2026 году плана перераспределение объемов финансирования между мероприятиями в рамках одного пункта плана осуществляется Коллегией Евразийской экономической комиссии (между мероприятиями, предусмотренными подпунктами 1.1 – 1.5, между мероприятиями, предусмотренными подпунктами 2.1 – 2.3, между мероприятиями, предусмотренными подпунктами 3.1 – 3.5, между мероприятиями, предусмотренными подпунктами 4.1 – 4.7).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г. № 34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в 2026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Актуализация перечня общих процессов в 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 – членов Союза (далее соответственно – Комиссия, уполномоченные органы)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Разработка и сопровождение структур электронных документов (документов в электронном виде), в том числе разработка и 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Общесистемное проектирование информационного взаимодействия для реализации общих процессов в рамках Союза, с 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Разработка и актуализация проектов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 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***,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 Актуализация проектов технологических документов для общих процессов по результатам межгосударственного тестирования и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1.4.4. Разработка и актуализация проектов нормативно-технических документов, необходимых для реализации информационного взаимодействия с 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технических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 Разработка и актуализация справочников и классификаторов единой системы нормативно-справочной информации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органы, операторы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 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 Создание (модернизация и развитие) программного обеспечения в интеграционном сегменте Комиссии для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26, 32, 38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2.1.2. 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26, 32, 38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***,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Доработка программного обеспечения общих процессов и компонентов базовой реализации по результатам межгосударственного тестирования и введения в действие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2.2.1. Подсистема идентификации и аутентификации пользователей интегрированной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 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 Информационный портал Союза (в части портала общих 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Информационный портал Союза (в части технологического портала интегрированной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 Информационно-аналитическая подсистема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 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 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 Интеграционная платформа (включая разработку адаптеров для третьих стран)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 Подсистема таможенно-тарифного и нетарифного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 Подсистема ведения нормативно-справочной информации, реестров и регистров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 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 Хранилище интеграционного сегмента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 Подсистема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 Подсистема доверенной третьей стороны (далее – ДТС) Комиссии, в том числе экспортный вариант ДТС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 Удостоверяющий центр службы ДТС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2.3.14. Удостоверяющий центр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организационно-технические документы, программное обеспечение,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Сопровождение и техническое обслуживание элементов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права на использование программного обеспечения, сертификаты технической поддержки,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использующие решения, разработанные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 Сопровождение и техническое обслуживание защищенной сети передачи данных интегрированной системы (в том числе для взаимодействия с 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Приобретение изделий для интеграционного сегмента Комиссии по конструкторской документации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Развитие защищенной сети передачи данных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 Проведение тестирования информационного взаимодействия в целях введения в действие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 Проведение тестирования информационного взаимодействия в целях присоединения новых участников к общим процессам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1, 11, 13, 14, 15, 16, 17, 21, 22, 23, 24, 25, 27, 28, 30, 34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35****, 35*****, 36, 37, 39, 40, 41, 42, 43, 44,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45, 47,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48, 55, 59, 60, 61, 67,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76,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77,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4.1.3. Проведение тестирования информационного взаимодействия на соответствие новой редакции технологических документов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4, 6, 7, 8, 9, 10, 12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26, 32,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***,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73,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 Проведение тестирования информационного взаимодействия в связи с обновлением информационных систем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Поддержка функционирования подсистем и компонентов интегрированной системы (за 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 Сопровождение и техническое обслуживание интегрированной системы в части информационной безопасности и 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 Приобретение услуг центра обработки данных для обеспечения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использующие решения, разработанные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 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права на использование программного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 Аренда (приобретение) лицензий на общесистемное и прикладное программное обеспечение, необходимое для функционирования интеграционного сегмента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Поддержка функционирования системы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мероприятий осуществляется за счет средств, предусмотренных в бюджете Союза на 2026 год на создание, обеспечение функционирования и развитие интегрированной системы, и средств, образовавшихся на счетах Комиссии по состоянию на 1 января 2026 г.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***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Работы по общему процессу 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начинаются после вступления силу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февраля 2021 г. № 14 "О внесении изменений в некоторые решения Коллегии Евразийской экономической комиссии".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 Общий процесс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***** </w:t>
      </w:r>
      <w:r>
        <w:rPr>
          <w:rFonts w:ascii="Times New Roman"/>
          <w:b w:val="false"/>
          <w:i w:val="false"/>
          <w:color w:val="000000"/>
          <w:sz w:val="28"/>
        </w:rPr>
        <w:t>Общий процесс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 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