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4d5e2" w14:textId="0b4d5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результатах реализации пилотного проекта по внедрению механизма прослеживаемости товаров, ввезенных на таможенную территорию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Совета Евразийской экономической комиссии от 12 сентября 2025 года № 28.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абзацем четвертым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Совета Евразийской экономической комиссии от 21 января 2022 г. № 2 "О реализации пилотного проекта по внедрению механизма прослеживаемости товаров, ввезенных на таможенную территорию Евразийского экономического союза", приняв к сведению отчет о результатах реализации пилотного проекта по внедрению механизма прослеживаемости товаров, ввезенных на таможенную территорию Евразийского экономического союза (прилагается в качестве информационного материала):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Коллегии Евразийской экономической комиссии совместно с правительствами государств – членов Евразийского экономического союза подготовить проект решения Евразийского межправительственного совета о начале функционирования механизма прослеживаемости товаров, ввезенных на таможенную территорию Евразийского экономического союза, на постоянной основе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Соглашения о механизме прослеживаемости товаров, ввезенных на таможенную территорию Евразийского экономического союза, от 29 мая 2019 года.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распоряжение вступает в силу с даты его опубликования на официальном сайте Евразийского экономического союза.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 Совета Евразийской экономической комиссии: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М. Григорян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Н. Петкевич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С. Жумангарин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Д. Амангельдиев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 Оверчук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