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325e" w14:textId="5e53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распоряжения Совета Евразийской экономической комиссии от 17 октября 2022 г.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мая 2025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октября 2022 г. № 29 "О проведении Республикой Беларусь и Российской Федерацией эксперимента по применению навигационных пломб в отношении отдельных категорий товаров, помещенных под таможенную процедуру экспорта"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июля 2025 г." заменить словами "до 1 июля 2026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III квартале 2025 г." заменить словами "в III квартале 2026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