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f32c" w14:textId="53ff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II плана разработки технических регламентов Евразийского экономического союза и внесения в них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26 ноября 2025 года № 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Раздел II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в них изменений, утвержденного Решением Совета Евразийской экономической комиссии от 23 апреля 2021 г. № 57, дополнить позицией 49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09"/>
        <w:gridCol w:w="592"/>
        <w:gridCol w:w="673"/>
        <w:gridCol w:w="4338"/>
        <w:gridCol w:w="1488"/>
      </w:tblGrid>
      <w:tr>
        <w:trPr>
          <w:trHeight w:val="30" w:hRule="atLeast"/>
        </w:trPr>
        <w:tc>
          <w:tcPr>
            <w:tcW w:w="5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"49. О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аттракционов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 ЕАЭС 038/2016)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(изменения № 1 в части уточнения и конкретизации отдельных положений технического регламента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результатам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применения)</w:t>
            </w:r>
          </w:p>
          <w:bookmarkEnd w:id="2"/>
        </w:tc>
        <w:tc>
          <w:tcPr>
            <w:tcW w:w="5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г.</w:t>
            </w:r>
          </w:p>
        </w:tc>
        <w:tc>
          <w:tcPr>
            <w:tcW w:w="14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8".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