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493c" w14:textId="7184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икры осетровых и икры лососевых (красной икры)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сентября 2025 года № 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Государства – члены Евразийского экономического союза (далее – государства-члены) самостоятельно определяют дату введения и порядок маркировки средствами идентификации (далее – маркировка) икры осетровых и икры лососевых (красной икры) (далее – товары) на своей территории в соответствии с настоящим Решением и уведомляют Евразийскую экономическую комиссию (далее – Комиссия) о такой дате не позднее чем за 6 месяцев до ее наступления.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включенные в перечень товаров, подлежащих маркировке средствами идентификации, утвержденный настоящим Решением (далее – перечень);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соответствующими характеристикам, утвержденным настоящим Решением;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маркировки остатков товаров, а также сроки нахождения в обороте немаркированных товаров, включенных в перечень, определяются законодательством государства-члена;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государств-членов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базовой технологической организационной моделью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Решением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Утвердить прилагаемые: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идентификации товаров, требования к составу и структуре информации, содержащейся в средстве идентификации товаров, порядок генерации и нанесения такого средства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г. № 79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товаров, подлежащих маркировке </w:t>
      </w:r>
      <w:r>
        <w:br/>
      </w:r>
      <w:r>
        <w:rPr>
          <w:rFonts w:ascii="Times New Roman"/>
          <w:b/>
          <w:i w:val="false"/>
          <w:color w:val="000000"/>
        </w:rPr>
        <w:t>средствами идентификации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0302 91 000 0*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осетровых или икра лососевых (красная икра) свежая или охлажденная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0303 91 900 0*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осетровых или икра лососевых (красная икра) мороженая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0305 20 000 0*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осетровых или икра лососевых (красная икра) соленая или в рассоле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1604 31 000 0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осетровых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1604 32 001 0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лососевых (красная икра)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В отношении товаров, классифицируемых в указанных позициях ТН ВЭД ЕАЭС, необходимо руководствоваться как кодом ТН ВЭД ЕАЭС, так и наименованием товара.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г. № 79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товаров, требования к составу и структуре информации, содержащейся в средстве идентификации товаров, порядок генерации и нанесения такого средства идентификации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документ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Соглашения о маркировке товаров средствами идентификации в Евразийском экономическом союзе от 2 февраля 2018 года.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маркировки упаковки икры осетровых и икры лососевых (красной икры) (далее – товары), указанных в перечне товаров, подлежащих маркировке средствами идентификации, утвержденном Решением Совета Евразийской экономической комиссии от 8 июля 2025 г. № 79, используется средство идентификации – уникальная последовательность символов, представленная в виде двумерного штрихового кода в формате Data Matrix GS1, пригодного для машинного считывания и сформированного в соответствии с требованиями международного стандарта ИСО/МЭК 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 – члена Евразийского экономического союза (далее – государство-член). При преобразовании кода маркировки в средство идентификации должна применяться символика ЕСС 200, с использованием знака FNC1 как признака соответствия данных типовому формату идентификаторов применения (AI) GS1.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Средство идентификации включает в себя следующие данные: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(идентификатор применения (01)) – глобальный идентификационный номер торговой единицы (GTIN), который состоит из 14 цифровых символов;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 индивидуальный серийный номер товара (упаковки товара), который состоит из 6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или А (a) – Республика Армения, 2 или B (b) – Республика Беларусь, 3 или C (с) – Республика Казахстан, 4 или D (d) – Кыргызская Республика, 5 или E (е)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(91)) – ключ проверки, который состоит из 4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данных (идентификатор применения (92)) – код проверки, который состоит из 44 символов (цифр, строчных и прописных букв латинского алфавита, а также специальных символов).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и четвертая группы данных используются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 (далее – Решение Совета Комиссии от 23 апреля 2021 г. № 41).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участника оборота товаров возможности нанесения средства идентификации, содержащего четыре группы данных, в связи с размерами упаковки, не позволяющими разместить символ Data Matrix размером и качеством, соответствующими требованиям международного стандарта либо идентичного ему национального стандарта государства-члена, указанных в пункте 2 настоящего документа, такой участник оборота вправе применять средство идентификации, включающее три группы данных.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третья группа данных (идентификатор применения (93)) содержит код проверки, который состоит из 4 символов (цифр, строчных и прописных букв латинского алфавита, а также специальных символов) и используется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Комиссии от 23 апреля 2021 г. № 41.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применении средства идентификации, содержащего четыре или три группы данных, принимается участником оборота товаров самостоятельно, с учетом положений настоящего пункта.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Средства идентификации товаров формируются эмитентами средств идентификации государств-членов или участниками оборота товаров.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Товары маркируются путем нанесения средства идентификации или материального носителя, содержащего средство идентификации</w:t>
      </w:r>
      <w:r>
        <w:rPr>
          <w:rFonts w:ascii="Times New Roman"/>
          <w:b w:val="false"/>
          <w:i w:val="false"/>
          <w:strike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упаковку, способом, не допускающим отделения средства идентификации без его повреждений.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При комплектации маркированных товаров в групповую упаковку на такую упаковку может наноситься средство идентификации или материальный носитель, содержащий средство идентификации, с агрегированием средств идентификации товаров, помещенных в такую упаковку.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упаковки, которое содержит код идентификации транспортной упаковки, с агрегированием средств идентификации товаров, помещенных в такую упаковку.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г. № 79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информационного взаимодействия между операторами (администраторами) национальных компонентов информационной системы маркировки товаров передаются сведения о маркированной икре осетровых и икре лососевых (красной икре) (далее – товары), указанных в перечне товаров, подлежащих маркировке средствами идентификации, утвержденном Решением Совета Евразийской экономической комиссии от 8 июля 2025 г. № 79 (далее – перечень товаров, подлежащих маркировке), и их средствах идентификации (далее – сведения) в XML-формате в соответствии со следующими стандартами: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 http://www.w3.org/TR/REC-xml);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(опубликован в информационно-телекоммуникационной сети "Интернет" по адресу http://www.w3.org/TR/REC-xml-names);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"XML Schema Part 1: Structures" и "XML Schema Part 2: Datatypes" (опубликованы в информационно-телекоммуникационной сети "Интернет" по адресам http://www.w3.org/TR/xmlschema-1/ и http://www.w3.org/TR/xmlschema-2/).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Требования к формату, составу и структуре сведений о маркированных товарах приведены в таблицах 1 – 4, 7 – 8, 11 –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 (далее соответственно – базовая модель, приложение к базовой модели), за исключением перечня сведений о характеристиках товара, перечня сведений о единице товара, перечня идентификаторов применения (AI), используемых при маркировке товаров, указанных в перечне, и правил формирования реквизита "Блок данных средства идентификации", используемых при маркировке товаров, указанных в перечне товаров, подлежащих маркировке, приведенных в таблицах 1 – 4 настоящих требований.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Формирование полей (граф), а также применение обозначений для указания множественности элементов осуществляется в соответствии с пунктами 3 и 4 приложения к базовой модели.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Сведения о маркированных товарах при осуществлении информационного взаимодействия между операторами (администраторами) национальных компонентов информационной системы маркировки товаров передаются в режиме реального времени с учетом положений базовой модели.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функциональное наименование единицы товара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товара (наименование типа продукции, к которой относится товар, например, "зернистая икра", "ястычная икра" и т. п.)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(бренд)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 (бренде, торговой марке)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используемое в позиционировании товаров конкретного производителя на целевом рынке.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указывается "отсутствует"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принадлежности к товару, вес которого может различаться у разных единиц товара с одним кодом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если вес товара может различаться у разных единиц товара с одним кодом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"нет" – в остальных 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 в упаковке (г, 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продукции,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которой значение признака принадлежности к товару, вес которого может различаться у разных единиц товара с одним кодом товара, "нет"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массы "от"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 веса товара в упаковке в диапазоне переменной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продукции, у которой значение признака принадлежности к товару, вес которого может различаться у разных единиц товара с одним кодом товара, "да"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массы "до"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 товара в упаковке в диапазоне переменной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продукции, у которой значение признака принадлежности к товару, вес которого может различаться у разных единиц товара с одним кодом товара, "да"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Зоологическое наименование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зоологическое наименование вида водного биологического ресурса или объекта аквакультуры (например, "лосось атлантический")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обработки икры осетровых и икры лососевых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с Техническим регламентом Евразийского экономического союза "О безопасности рыбы и рыбной продукции", утвержденном Решением Совета ЕЭК от 18 октября 2016 г.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качественного состава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свободной форме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подконтрольности товара ветеринарному надзору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подконтрольный товар;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упаковки, сформированное на основе использования гармонизированных со стандартами GS1 наименований типов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материалов упаковки, сформированное с использованием гармонизированных со стандартами GS1 наименований материалов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государственной регистрации товарного знака и (или) номер международной регистрации товарного знака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при наличии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единице товара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с НДС*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товара с учетом НДС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указываются в валюте государства-члена импортера.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единицы товара*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сумме НДС в валюте государства-члена импортера по каждой единице товара, подлежащей уплате в государстве-члене импортера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производства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истечения срока годности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массе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массе единицы товара, для которого признак принадлежности к товару, вес которого может различаться у разных единиц товара с одним кодом товара, указан "да"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оператора(администратора) государства-члена, в котором зарегистрирован экспортер.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сведений должны быть заполнены оба элемента, указанные под номером 1 и под номером 2.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используемых при маркировке товаров, указанных в перечне товаров, подлежащих маркировке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код транспортной упаковки (тары) – SSCC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(Serial Shipping Container 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 (00) показывает, что цифровое поле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единицы товара – GTIN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(Global Trade Item Number) –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разновидности товара одного наименования (артикула) в системе открытых стандартов GS1.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 (01) показывает, что цифровое поле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символов, следующих непосредственно за ним, содержит глобальный идентификационный номер единицы товара (GTIN), который используется для идентификации единицы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 (21) показывает, что поле размером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символов, следующих непосредственно за ним, содержит серийный номер товара, который присваивается товару оператором или изготовителем на весь срок его службы. В сочетании с GTIN серийный номер является уникальным идентификатором каждой товарной единицы Пояснение: для целей идентификации товаров используется индивидуальный серийный номер товара, состоящий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 символов (цифр, строчных и прописных букв латинского алфавита, а также специальных символов 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(индивидуальный порядковый номер)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составляющими право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асимметричных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составляющими право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проверки, создаваемого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 законодательством государства-члена и актами, составляющими право Евразийского экономического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идентификации", используемые при маркировке товаров, указанных в перечне товаров, подлежащих маркировке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 "Блок данных средства идентификации" в части средства идентификации, нанесенного на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3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идентификационный номер товара (GTIN)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индивидуальный серийный номер товара (SN)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третьему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реквизита "Идентификатор применения (AI): "91" или "93";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идентификатор ключа проверки или значение кода проверки (применяются в соответствии с законодательством государства-члена и актами, составляющими право Евразийского экономического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Требования к четвертому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реквизита "Идентификатор применения (AI): "92";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значение кода проверки (применяется в соответствии с законодательством государства-члена и актами, составляющими право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 "Блок данных средства идентификации" в части средств идентификации, нанесенных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Минимальное количество создаваемых экземпляров реквизита "Блок данных средства идентификации": 1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"00" или иное значение реквизита в соответствии с международными стандартами GS1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 может содержать от 18 до 74 символов включительно и состоять из цифр (0 – 9), букв латинского алфавита (A – Z a – z) и специальных символов (% &amp; ' " ( ) * + , - _ . / : ; &lt; = &gt; ? !)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г. № 79</w:t>
            </w:r>
          </w:p>
        </w:tc>
      </w:tr>
    </w:tbl>
    <w:bookmarkStart w:name="z11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Глобальный номер торговой единицы (Global Trade Item Number (GTIN)).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Индивидуальный серийный номер единицы товара (SN).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Код единой Товарной номенклатуры внешнеэкономической деятельности Евразийского экономического союза (10 знаков).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Функциональное наименование товара (вид товара).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Наименование товара на этикетке.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Товарный знак (бренд).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Сведения о товаре: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зоологическое наименование вида водного биологического ресурса 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объекта аквакультуры;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обработки;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товара;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нетто товара;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подконтрольности сырья ветеринарному надзору;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упаковки;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упаковки;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производства;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годности.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требованиям, установленным законодательством государств – членов Евразийского экономического союза (вид документа, номер и дата документа).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Страна происхождения товара.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Информация о субъекте хозяйствования, предоставившем информацию о маркируемом товаре (краткое 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(ИИН) или бизнес-идентификационный номер (БИН), для Кыргызской Республики – идентификационный налоговый номер налогоплательщика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Информация о производителе товара (краткое наименование юридического лица, фамилия, имя, отчество (при наличии) индивидуального предпринимателя) (заполняется для товаров, произведенных на территории государств-членов).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