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a9e5" w14:textId="096a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8 августа 2019 г. № 114</w:t>
      </w:r>
    </w:p>
    <w:p>
      <w:pPr>
        <w:spacing w:after="0"/>
        <w:ind w:left="0"/>
        <w:jc w:val="both"/>
      </w:pPr>
      <w:r>
        <w:rPr>
          <w:rFonts w:ascii="Times New Roman"/>
          <w:b w:val="false"/>
          <w:i w:val="false"/>
          <w:color w:val="000000"/>
          <w:sz w:val="28"/>
        </w:rPr>
        <w:t>Решение Совета Евразийской экономической комиссии от 8 июля 2025 года № 54.</w:t>
      </w:r>
    </w:p>
    <w:p>
      <w:pPr>
        <w:spacing w:after="0"/>
        <w:ind w:left="0"/>
        <w:jc w:val="both"/>
      </w:pPr>
      <w:bookmarkStart w:name="z4" w:id="0"/>
      <w:r>
        <w:rPr>
          <w:rFonts w:ascii="Times New Roman"/>
          <w:b w:val="false"/>
          <w:i w:val="false"/>
          <w:color w:val="000000"/>
          <w:sz w:val="28"/>
        </w:rPr>
        <w:t xml:space="preserve">
      В соответствии со статьей 52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114 "О техническом регламенте Евразийского экономического союза "О требованиях к энергетической эффективности энергопотребляющих устройств"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8 июля 2025 г. № 54 </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8 августа 2019 г. № 114</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"1 марта 2025 г." заменить словами "1 марта 2028 г.".</w:t>
      </w:r>
    </w:p>
    <w:bookmarkEnd w:id="5"/>
    <w:bookmarkStart w:name="z11"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слова "1 сентября 2025 г." заменить словами "1 сентября 2028 г."</w:t>
      </w:r>
    </w:p>
    <w:bookmarkEnd w:id="6"/>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техническом регламенте</w:t>
      </w:r>
      <w:r>
        <w:rPr>
          <w:rFonts w:ascii="Times New Roman"/>
          <w:b w:val="false"/>
          <w:i w:val="false"/>
          <w:color w:val="000000"/>
          <w:sz w:val="28"/>
        </w:rPr>
        <w:t xml:space="preserve"> Евразийского экономического союза "О требованиях к энергетической эффективности энергопотребляющих устройств" (ТР ЕАЭС 048/2019), принятом указанным Решением:</w:t>
      </w:r>
    </w:p>
    <w:bookmarkEnd w:id="7"/>
    <w:bookmarkStart w:name="z13" w:id="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 3</w:t>
      </w:r>
      <w:r>
        <w:rPr>
          <w:rFonts w:ascii="Times New Roman"/>
          <w:b w:val="false"/>
          <w:i w:val="false"/>
          <w:color w:val="000000"/>
          <w:sz w:val="28"/>
        </w:rPr>
        <w:t xml:space="preserve"> к указанному техническому регламенту: </w:t>
      </w:r>
    </w:p>
    <w:bookmarkEnd w:id="8"/>
    <w:bookmarkStart w:name="z14"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"1 сентября 2025 г." заменить словами "1 сентября 2028 г."; </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"1 сентября 2027 г." заменить словами "1 сентября 2030 г.";</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"1 сентября 2029 г." заменить словами "1 сентября 2032 г.";</w:t>
      </w:r>
    </w:p>
    <w:bookmarkEnd w:id="11"/>
    <w:bookmarkStart w:name="z17" w:id="1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 5</w:t>
      </w:r>
      <w:r>
        <w:rPr>
          <w:rFonts w:ascii="Times New Roman"/>
          <w:b w:val="false"/>
          <w:i w:val="false"/>
          <w:color w:val="000000"/>
          <w:sz w:val="28"/>
        </w:rPr>
        <w:t xml:space="preserve"> к указанному техническому регламенту:</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слова "1 сентября 2025 г." заменить словами "1 сентября 2028 г.";</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слова "1 сентября 2025 г." заменить словами "1 сентября 2028 г.", слова "1 сентября 2026 г." заменить словами "1 сентября 2029 г.";</w:t>
      </w:r>
    </w:p>
    <w:bookmarkEnd w:id="14"/>
    <w:bookmarkStart w:name="z20" w:id="15"/>
    <w:p>
      <w:pPr>
        <w:spacing w:after="0"/>
        <w:ind w:left="0"/>
        <w:jc w:val="both"/>
      </w:pPr>
      <w:r>
        <w:rPr>
          <w:rFonts w:ascii="Times New Roman"/>
          <w:b w:val="false"/>
          <w:i w:val="false"/>
          <w:color w:val="000000"/>
          <w:sz w:val="28"/>
        </w:rPr>
        <w:t xml:space="preserve">
      в) в абзаце первом </w:t>
      </w:r>
      <w:r>
        <w:rPr>
          <w:rFonts w:ascii="Times New Roman"/>
          <w:b w:val="false"/>
          <w:i w:val="false"/>
          <w:color w:val="000000"/>
          <w:sz w:val="28"/>
        </w:rPr>
        <w:t>пункта 8</w:t>
      </w:r>
      <w:r>
        <w:rPr>
          <w:rFonts w:ascii="Times New Roman"/>
          <w:b w:val="false"/>
          <w:i w:val="false"/>
          <w:color w:val="000000"/>
          <w:sz w:val="28"/>
        </w:rPr>
        <w:t xml:space="preserve"> приложения № 6 к указанному техническому регламенту слова "1 сентября 2025 г." заменить словами "1 сентября 2028 г.";</w:t>
      </w:r>
    </w:p>
    <w:bookmarkEnd w:id="15"/>
    <w:bookmarkStart w:name="z21" w:id="1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приложении № 9</w:t>
      </w:r>
      <w:r>
        <w:rPr>
          <w:rFonts w:ascii="Times New Roman"/>
          <w:b w:val="false"/>
          <w:i w:val="false"/>
          <w:color w:val="000000"/>
          <w:sz w:val="28"/>
        </w:rPr>
        <w:t xml:space="preserve"> к указанному техническому регламенту:</w:t>
      </w:r>
    </w:p>
    <w:bookmarkEnd w:id="16"/>
    <w:bookmarkStart w:name="z2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слова "1 сентября 2025 г." заменить словами "1 сентября 2028 г.", слова "1 сентября 2027 г." заменить словами "1 сентября 2030 г.";</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слова "1 сентября 2025 г." заменить словами "1 сентября 2028 г.", слова "1 сентября 2026 г." заменить словами "1 сентября 2029 г.", слова "1 сентября 2028 г." заменить словами "1 сентября 2031 г.";</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"1 сентября 2026 г." заменить словами "1 сентября 2029 г.", слова "1 сентября 2028 г." заменить словами "1 сентября 2031 г.";</w:t>
      </w:r>
    </w:p>
    <w:bookmarkEnd w:id="19"/>
    <w:bookmarkStart w:name="z25" w:id="20"/>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таблице 2</w:t>
      </w:r>
      <w:r>
        <w:rPr>
          <w:rFonts w:ascii="Times New Roman"/>
          <w:b w:val="false"/>
          <w:i w:val="false"/>
          <w:color w:val="000000"/>
          <w:sz w:val="28"/>
        </w:rPr>
        <w:t xml:space="preserve"> приложения № 12 к указанному техническому регламенту слова "1 сентября 2026 г." заменить словами "1 сентября 2029 г.";</w:t>
      </w:r>
    </w:p>
    <w:bookmarkEnd w:id="20"/>
    <w:bookmarkStart w:name="z26" w:id="2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приложении № 13</w:t>
      </w:r>
      <w:r>
        <w:rPr>
          <w:rFonts w:ascii="Times New Roman"/>
          <w:b w:val="false"/>
          <w:i w:val="false"/>
          <w:color w:val="000000"/>
          <w:sz w:val="28"/>
        </w:rPr>
        <w:t xml:space="preserve"> к указанному техническому регламенту по тексту слова "1 сентября 2025 г." заменить словами "1 сентября 2028 г.", слова "1 сентября 2027 г." заменить словами "1 сентября 2030 г.", слова "1 сентября 2026 г." заменить словами "1 сентября 2029 г."; </w:t>
      </w:r>
    </w:p>
    <w:bookmarkEnd w:id="21"/>
    <w:bookmarkStart w:name="z27" w:id="22"/>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10</w:t>
      </w:r>
      <w:r>
        <w:rPr>
          <w:rFonts w:ascii="Times New Roman"/>
          <w:b w:val="false"/>
          <w:i w:val="false"/>
          <w:color w:val="000000"/>
          <w:sz w:val="28"/>
        </w:rPr>
        <w:t xml:space="preserve"> приложения № 14 к указанному техническому регламенту:</w:t>
      </w:r>
    </w:p>
    <w:bookmarkEnd w:id="22"/>
    <w:bookmarkStart w:name="z28" w:id="23"/>
    <w:p>
      <w:pPr>
        <w:spacing w:after="0"/>
        <w:ind w:left="0"/>
        <w:jc w:val="both"/>
      </w:pPr>
      <w:r>
        <w:rPr>
          <w:rFonts w:ascii="Times New Roman"/>
          <w:b w:val="false"/>
          <w:i w:val="false"/>
          <w:color w:val="000000"/>
          <w:sz w:val="28"/>
        </w:rPr>
        <w:t xml:space="preserve">
      в абзаце втором слова "1 сентября 2025 г." заменить словами "1 сентября 2028 г."; </w:t>
      </w:r>
    </w:p>
    <w:bookmarkEnd w:id="23"/>
    <w:bookmarkStart w:name="z29" w:id="24"/>
    <w:p>
      <w:pPr>
        <w:spacing w:after="0"/>
        <w:ind w:left="0"/>
        <w:jc w:val="both"/>
      </w:pPr>
      <w:r>
        <w:rPr>
          <w:rFonts w:ascii="Times New Roman"/>
          <w:b w:val="false"/>
          <w:i w:val="false"/>
          <w:color w:val="000000"/>
          <w:sz w:val="28"/>
        </w:rPr>
        <w:t xml:space="preserve">
      в абзаце третьем слова "1 сентября 2026 г." заменить словами "1 сентября 2029 г."; </w:t>
      </w:r>
    </w:p>
    <w:bookmarkEnd w:id="24"/>
    <w:bookmarkStart w:name="z30" w:id="25"/>
    <w:p>
      <w:pPr>
        <w:spacing w:after="0"/>
        <w:ind w:left="0"/>
        <w:jc w:val="both"/>
      </w:pPr>
      <w:r>
        <w:rPr>
          <w:rFonts w:ascii="Times New Roman"/>
          <w:b w:val="false"/>
          <w:i w:val="false"/>
          <w:color w:val="000000"/>
          <w:sz w:val="28"/>
        </w:rPr>
        <w:t>
      в абзаце четвертом слова "1 сентября 2027 г." заменить словами "1 сентября 2030 г.".</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