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d8e8" w14:textId="4d5d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смазочных масел, смазочных материалов и специальных автомобильных жидкостей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июля 2025 года № 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отдельных видов смазочных масел, смазочных материалов и специальных автомобильных жидкостей в упаковке (далее – товары)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 При этом запрет на оборот немаркированных товаров не может быть введен ранее 1 сентября 2025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–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маркировки остатков товаров, а также сроки нахождения в обороте немаркированных товаров, включенных в перечень, определяются законодательством государства-члена;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53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 и масла прочие, для специфических процессов переработки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смазочные и масла прочие, для химических превращений в процессах, кроме указанных в подсубпозиции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масла, компрессорное смазочное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масло, турбинное смазочное масло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для гидравлических целей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Светлые масла, вазелиновое масло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шестерен, масло для редукторов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2710 19 920 0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для обработки металлов, масла для смазывания форм, антикоррозионные масла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2710 19 940 0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изоляционные масла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2710 19 980 0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смазочные масла и прочие масла, для прочих целей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3403 19 100 0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содержащие не в качестве основного компонента 70 мас.% или более нефти или нефтепродуктов, полученных из битуминозных пород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3403 19 900 0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материалы смазочные, кроме содержащих в качестве основных компонентов 70 мас.% нефти или более нефтепродуктов, полученных из битуминозных пород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материалы смазочные, не содержащие нефть или нефтепродукты, полученные из битуминозных пород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 и жидкости готовые прочие для гидравлических передач, не содержащие или содержащие менее 70 мас.% нефти или нефтепродуктов, полученных из битуминозных пород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 готовые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Государство – член Евразийского экономического союза самостоятельно определяет необходимость маркировки средствами идентификации товара из данного перечня на его территории.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53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упаковки смазочных масел, смазочных материалов и специальных автомобильных жидкостей (далее – товары), указанных в перечне товаров, подлежащих маркировке средствами идентификации, утвержденном Решением Совета Евразийской экономической комиссии от 8 июля 2025 г. № 53,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200, с использованием знака FNC1 как признака соответствия данных типовому формату идентификаторов применения (AI) GS1.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подпунктами "а" и "б"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Комиссии от 23 апреля 2021 г. № 41.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 маркируются путем нанесения средства идентификации или материального носителя, содержащего средство идентификации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упаковку, способом, не допускающим отделения средства идентификации без его повреждений.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53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сведения о маркированных смазочных маслах, смазочных материалах и специальных автомобильных жидкостях в упаковке (далее – товары), указанных в перечне товаров, подлежащих маркировке средствами идентификации, утвержденном Решением Совета Евразийской экономической комиссии от 8 июля 2025 г. № 53 (далее – перечень товаров, подлежащих маркировке), и их средствах идентификации (далее – сведения) в XML-формате в соответствии со следующими стандартами: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(опубликован в информационно-телекоммуникационной сети "Интернет" по адресу http://www.w3.org/TR/REC-xml-names);</w:t>
      </w:r>
    </w:p>
    <w:bookmarkEnd w:id="48"/>
    <w:p>
      <w:pPr>
        <w:spacing w:after="0"/>
        <w:ind w:left="0"/>
        <w:jc w:val="both"/>
      </w:pPr>
      <w:bookmarkStart w:name="z61" w:id="49"/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(опубликованы в информационно-телекоммуникационной сети "Интернет" по адресам http://www.w3.org/TR/xmlschema-1/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http://www.w3.org/TR/xmlschema-2/). 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о маркированных товарах приведены в таблицах 1 – 4, 7 – 8,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 (далее соответственно – базовая модель, приложение к базовой модели), за исключением перечня сведений о характеристиках товара, перечня сведений о единице товара, перечня идентификаторов применения (AI), используемых при маркировке товаров, указанных в перечне товаров, подлежащих маркировке, и правил формирования реквизита "Блок данных средства идентификации", используемых при маркировке товаров, указанных в перечне товаров, подлежащих маркировке, приведенных в таблицах 1 – 4 настоящих требований.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маркированных товарах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в режиме реального времени с учетом положений базовой модели.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товар, например, "моторное масло", "антифриз", "смазка пластичная" и т. п.)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указывается "отсутствует"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или объем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в упаковке или его объем с указанием единицы измерения (г, кг, мл, л)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свободной форме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материала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функциональное назначение продукции, например, "от коррозии", "для автоматических трансмиссий", "для высокофорсированных двигателей"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марка продукции, например, М-6з/10-В", "G11"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и условия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и условия хранения при которых товар сохраняет годность в указанный срок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вязкости моторных масел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величина, определяющая сопротивление, возникающее при взаимном перемещении слоев относительно друг друга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класс вязкости по стандарту SAE J300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оператора(администратора) государства-члена, в котором зарегистрирован экспортер.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сведений должны быть заполнены оба элемента, указанные под номером 1 и под номером 2.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 товаров, подлежащих маркировке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(00) показывает, что цифровое поле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единицы товара – GTIN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(01)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символов, следующих непосредственно за ним, содержит глобальный идентификационный номер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(21) показывает, что поле размером 13 символов, следующих непосредственно за ним, содержит серийный номер товара, который присваивается товару оператором или изготовителем на весь срок его службы. В сочетании с GTIN серийный номер является уникальным идентификатором каждой товарной единицы Пояснение: для целей идентификации товаров используется индивидуальный серийный номер товара, состоящий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13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составляющими право Евразийского экономического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товаров, подлежащих маркировке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средства идентификации, нанесенного на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реквизита "Идентификатор применения (AI): "91" или "93";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или значение кода проверки (применяются в соответствии с законодательством государства-члена и актами, составляющими право Евразийского экономического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реквизита "Идентификатор применения (AI): "92";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значение кода проверки (применяется в соответствии с законодательством государства-члена и актами, составляющими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 идентификации, нанесенных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реквизита "Идентификатор применения (AI)": "00" или иное значение реквизита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a – z) и специальных символов (% &amp; ' " ( ) * + , - _ . / : ; &lt; = &gt; ? !))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53</w:t>
            </w:r>
          </w:p>
        </w:tc>
      </w:tr>
    </w:tbl>
    <w:bookmarkStart w:name="z11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номер торговой единицы (Global Trade Item Number (GTIN)).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знаков).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Cведения о товаре: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товара;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или объем товара;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упаковки; 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продукции.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требованиям, установленным законодательством государств – членов Евразийского экономического союза (вид документа, номер и дата документа).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налогоплательщика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территории государств-членов).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