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dc07" w14:textId="27dd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маркировке велосипедов и велосипедных рам средствами идентификации</w:t>
      </w:r>
    </w:p>
    <w:p>
      <w:pPr>
        <w:spacing w:after="0"/>
        <w:ind w:left="0"/>
        <w:jc w:val="both"/>
      </w:pPr>
      <w:r>
        <w:rPr>
          <w:rFonts w:ascii="Times New Roman"/>
          <w:b w:val="false"/>
          <w:i w:val="false"/>
          <w:color w:val="000000"/>
          <w:sz w:val="28"/>
        </w:rPr>
        <w:t>Решение Совета Евразийской экономической комиссии от 8 июля 2025 года № 51.</w:t>
      </w:r>
    </w:p>
    <w:p>
      <w:pPr>
        <w:spacing w:after="0"/>
        <w:ind w:left="0"/>
        <w:jc w:val="both"/>
      </w:pPr>
      <w:bookmarkStart w:name="z4" w:id="0"/>
      <w:r>
        <w:rPr>
          <w:rFonts w:ascii="Times New Roman"/>
          <w:b w:val="false"/>
          <w:i w:val="false"/>
          <w:color w:val="000000"/>
          <w:sz w:val="28"/>
        </w:rPr>
        <w:t xml:space="preserve">
      В соответствии с пунктом 4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1. Государства – члены Евразийского экономического союза (далее – государства-члены) самостоятельно определяют дату введения и порядок маркировки средствами идентификации (далее – маркировка) велосипедов и велосипедных рам (далее – товары) на своей территории в соответствии с настоящим Решением и уведомляют Евразийскую экономическую комиссию (далее – Комиссия) о такой дате не позднее чем за 6 месяцев до ее наступления.</w:t>
      </w:r>
    </w:p>
    <w:bookmarkEnd w:id="1"/>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маркировке подлежат товары, включенные в перечень товаров, подлежащих маркировке средствами идентификации, утвержденный настоящим Решением (далее – перечень);</w:t>
      </w:r>
    </w:p>
    <w:bookmarkEnd w:id="3"/>
    <w:bookmarkStart w:name="z8" w:id="4"/>
    <w:p>
      <w:pPr>
        <w:spacing w:after="0"/>
        <w:ind w:left="0"/>
        <w:jc w:val="both"/>
      </w:pPr>
      <w:r>
        <w:rPr>
          <w:rFonts w:ascii="Times New Roman"/>
          <w:b w:val="false"/>
          <w:i w:val="false"/>
          <w:color w:val="000000"/>
          <w:sz w:val="28"/>
        </w:rPr>
        <w:t>
      маркировка товаров осуществляется средствами идентификации, соответствующими характеристикам, утвержденным настоящим Решением;</w:t>
      </w:r>
    </w:p>
    <w:bookmarkEnd w:id="4"/>
    <w:bookmarkStart w:name="z9" w:id="5"/>
    <w:p>
      <w:pPr>
        <w:spacing w:after="0"/>
        <w:ind w:left="0"/>
        <w:jc w:val="both"/>
      </w:pPr>
      <w:r>
        <w:rPr>
          <w:rFonts w:ascii="Times New Roman"/>
          <w:b w:val="false"/>
          <w:i w:val="false"/>
          <w:color w:val="000000"/>
          <w:sz w:val="28"/>
        </w:rPr>
        <w:t xml:space="preserve">
      необходимость маркировки остатков товаров, а также сроки нахождения в обороте немаркированных товаров, включенных в перечень, определяются законодательством государства-члена; </w:t>
      </w:r>
    </w:p>
    <w:bookmarkEnd w:id="5"/>
    <w:bookmarkStart w:name="z10" w:id="6"/>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6"/>
    <w:bookmarkStart w:name="z11" w:id="7"/>
    <w:p>
      <w:pPr>
        <w:spacing w:after="0"/>
        <w:ind w:left="0"/>
        <w:jc w:val="both"/>
      </w:pPr>
      <w:r>
        <w:rPr>
          <w:rFonts w:ascii="Times New Roman"/>
          <w:b w:val="false"/>
          <w:i w:val="false"/>
          <w:color w:val="000000"/>
          <w:sz w:val="28"/>
        </w:rPr>
        <w:t xml:space="preserve">
      взаимодействие государств-членов осуществляется в порядке,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5 марта 2021 г. № 19;</w:t>
      </w:r>
    </w:p>
    <w:bookmarkEnd w:id="7"/>
    <w:bookmarkStart w:name="z12" w:id="8"/>
    <w:p>
      <w:pPr>
        <w:spacing w:after="0"/>
        <w:ind w:left="0"/>
        <w:jc w:val="both"/>
      </w:pPr>
      <w:r>
        <w:rPr>
          <w:rFonts w:ascii="Times New Roman"/>
          <w:b w:val="false"/>
          <w:i w:val="false"/>
          <w:color w:val="000000"/>
          <w:sz w:val="28"/>
        </w:rPr>
        <w:t xml:space="preserve">
      государства-члены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8"/>
    <w:bookmarkStart w:name="z13" w:id="9"/>
    <w:p>
      <w:pPr>
        <w:spacing w:after="0"/>
        <w:ind w:left="0"/>
        <w:jc w:val="both"/>
      </w:pPr>
      <w:r>
        <w:rPr>
          <w:rFonts w:ascii="Times New Roman"/>
          <w:b w:val="false"/>
          <w:i w:val="false"/>
          <w:color w:val="000000"/>
          <w:sz w:val="28"/>
        </w:rPr>
        <w:t>
      3. Утвердить прилагаемые: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характеристики</w:t>
      </w:r>
      <w:r>
        <w:rPr>
          <w:rFonts w:ascii="Times New Roman"/>
          <w:b w:val="false"/>
          <w:i w:val="false"/>
          <w:color w:val="000000"/>
          <w:sz w:val="28"/>
        </w:rPr>
        <w:t xml:space="preserve"> 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 - членов и Евразийской экономической комиссией, а также срокам передачи таких сведений;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минимальный состав </w:t>
      </w:r>
      <w:r>
        <w:rPr>
          <w:rFonts w:ascii="Times New Roman"/>
          <w:b w:val="false"/>
          <w:i w:val="false"/>
          <w:color w:val="000000"/>
          <w:sz w:val="28"/>
        </w:rPr>
        <w:t>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Start w:name="z18" w:id="10"/>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10"/>
    <w:bookmarkStart w:name="z19" w:id="11"/>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июля 2025 г. № 51</w:t>
            </w:r>
          </w:p>
        </w:tc>
      </w:tr>
    </w:tbl>
    <w:bookmarkStart w:name="z21" w:id="12"/>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подлежащих маркировке средствами идентификации*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xml:space="preserve">
Код </w:t>
            </w:r>
          </w:p>
          <w:bookmarkEnd w:id="13"/>
          <w:p>
            <w:pPr>
              <w:spacing w:after="20"/>
              <w:ind w:left="20"/>
              <w:jc w:val="both"/>
            </w:pPr>
            <w:r>
              <w:rPr>
                <w:rFonts w:ascii="Times New Roman"/>
                <w:b w:val="false"/>
                <w:i w:val="false"/>
                <w:color w:val="000000"/>
                <w:sz w:val="20"/>
              </w:rPr>
              <w:t>ТН ВЭД ЕАЭС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из 8711</w:t>
            </w:r>
          </w:p>
          <w:bookmarkEnd w:id="1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Велосипеды с установленным вспомогательным двигателем</w:t>
            </w:r>
          </w:p>
          <w:bookmarkEnd w:id="1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Велосипеды двухколесные и прочие велосипеды (включая трехколесные велосипеды для доставки грузов) без двигателя</w:t>
            </w:r>
          </w:p>
          <w:bookmarkEnd w:id="1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8714 91 100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велосипедов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из 9503 00 100 9</w:t>
            </w:r>
          </w:p>
          <w:bookmarkEnd w:id="1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Трехколесные велосипеды</w:t>
            </w:r>
          </w:p>
          <w:bookmarkEnd w:id="18"/>
          <w:p>
            <w:pPr>
              <w:spacing w:after="20"/>
              <w:ind w:left="20"/>
              <w:jc w:val="both"/>
            </w:pPr>
            <w:r>
              <w:rPr>
                <w:rFonts w:ascii="Times New Roman"/>
                <w:b w:val="false"/>
                <w:i w:val="false"/>
                <w:color w:val="000000"/>
                <w:sz w:val="20"/>
              </w:rPr>
              <w:t>
 </w:t>
            </w:r>
          </w:p>
        </w:tc>
      </w:tr>
    </w:tbl>
    <w:bookmarkStart w:name="z28" w:id="19"/>
    <w:p>
      <w:pPr>
        <w:spacing w:after="0"/>
        <w:ind w:left="0"/>
        <w:jc w:val="both"/>
      </w:pPr>
      <w:r>
        <w:rPr>
          <w:rFonts w:ascii="Times New Roman"/>
          <w:b w:val="false"/>
          <w:i w:val="false"/>
          <w:color w:val="000000"/>
          <w:sz w:val="28"/>
        </w:rPr>
        <w:t>
      ____________________</w:t>
      </w:r>
    </w:p>
    <w:bookmarkEnd w:id="19"/>
    <w:bookmarkStart w:name="z29" w:id="20"/>
    <w:p>
      <w:pPr>
        <w:spacing w:after="0"/>
        <w:ind w:left="0"/>
        <w:jc w:val="both"/>
      </w:pPr>
      <w:r>
        <w:rPr>
          <w:rFonts w:ascii="Times New Roman"/>
          <w:b w:val="false"/>
          <w:i w:val="false"/>
          <w:color w:val="000000"/>
          <w:sz w:val="28"/>
        </w:rPr>
        <w:t>
      *Для целей применения настоящего перечня необходимо руководствоваться как кодом ТН ВЭД ЕАЭС, так и наименованием товара.</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июля 2025 г. № 51</w:t>
            </w:r>
          </w:p>
        </w:tc>
      </w:tr>
    </w:tbl>
    <w:bookmarkStart w:name="z31" w:id="21"/>
    <w:p>
      <w:pPr>
        <w:spacing w:after="0"/>
        <w:ind w:left="0"/>
        <w:jc w:val="left"/>
      </w:pPr>
      <w:r>
        <w:rPr>
          <w:rFonts w:ascii="Times New Roman"/>
          <w:b/>
          <w:i w:val="false"/>
          <w:color w:val="000000"/>
        </w:rPr>
        <w:t xml:space="preserve"> ХАРАКТЕРИСТИКИ</w:t>
      </w:r>
      <w:r>
        <w:br/>
      </w:r>
      <w:r>
        <w:rPr>
          <w:rFonts w:ascii="Times New Roman"/>
          <w:b/>
          <w:i w:val="false"/>
          <w:color w:val="000000"/>
        </w:rPr>
        <w:t>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bookmarkEnd w:id="21"/>
    <w:bookmarkStart w:name="z32" w:id="22"/>
    <w:p>
      <w:pPr>
        <w:spacing w:after="0"/>
        <w:ind w:left="0"/>
        <w:jc w:val="both"/>
      </w:pPr>
      <w:r>
        <w:rPr>
          <w:rFonts w:ascii="Times New Roman"/>
          <w:b w:val="false"/>
          <w:i w:val="false"/>
          <w:color w:val="000000"/>
          <w:sz w:val="28"/>
        </w:rPr>
        <w:t>
      1. Настоящий документ разработан в соответствии с подпунктом "а" пункта 1 статьи 5 Соглашения о маркировке товаров средствами идентификации в Евразийском экономическом союзе от 2 февраля 2018 года.</w:t>
      </w:r>
    </w:p>
    <w:bookmarkEnd w:id="22"/>
    <w:bookmarkStart w:name="z33" w:id="23"/>
    <w:p>
      <w:pPr>
        <w:spacing w:after="0"/>
        <w:ind w:left="0"/>
        <w:jc w:val="both"/>
      </w:pPr>
      <w:r>
        <w:rPr>
          <w:rFonts w:ascii="Times New Roman"/>
          <w:b w:val="false"/>
          <w:i w:val="false"/>
          <w:color w:val="000000"/>
          <w:sz w:val="28"/>
        </w:rPr>
        <w:t>
      2. Для маркировки велосипедов и велосипедных рам (далее – товары), указанных в перечне товаров, подлежащих маркировке средствами идентификации, утвержденном Решением Совета Евразийской экономической комиссии от 8 июля 2025 г. № 51, используется средство идентификации – уникальная последовательность символов, представленная в виде двумерного штрихового кода в формате Data Matrix GS1,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кода маркировки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w:t>
      </w:r>
    </w:p>
    <w:bookmarkEnd w:id="23"/>
    <w:bookmarkStart w:name="z34" w:id="24"/>
    <w:p>
      <w:pPr>
        <w:spacing w:after="0"/>
        <w:ind w:left="0"/>
        <w:jc w:val="both"/>
      </w:pPr>
      <w:r>
        <w:rPr>
          <w:rFonts w:ascii="Times New Roman"/>
          <w:b w:val="false"/>
          <w:i w:val="false"/>
          <w:color w:val="000000"/>
          <w:sz w:val="28"/>
        </w:rPr>
        <w:t>
      3. Средство идентификации включает в себя следующие данные:</w:t>
      </w:r>
    </w:p>
    <w:bookmarkEnd w:id="24"/>
    <w:bookmarkStart w:name="z35" w:id="25"/>
    <w:p>
      <w:pPr>
        <w:spacing w:after="0"/>
        <w:ind w:left="0"/>
        <w:jc w:val="both"/>
      </w:pPr>
      <w:r>
        <w:rPr>
          <w:rFonts w:ascii="Times New Roman"/>
          <w:b w:val="false"/>
          <w:i w:val="false"/>
          <w:color w:val="000000"/>
          <w:sz w:val="28"/>
        </w:rPr>
        <w:t>
      первая группа данных (идентификатор применения (01)) – глобальный идентификационный номер торговой единицы (GTIN), который состоит из 14 цифровых символов;</w:t>
      </w:r>
    </w:p>
    <w:bookmarkEnd w:id="25"/>
    <w:bookmarkStart w:name="z36" w:id="26"/>
    <w:p>
      <w:pPr>
        <w:spacing w:after="0"/>
        <w:ind w:left="0"/>
        <w:jc w:val="both"/>
      </w:pPr>
      <w:r>
        <w:rPr>
          <w:rFonts w:ascii="Times New Roman"/>
          <w:b w:val="false"/>
          <w:i w:val="false"/>
          <w:color w:val="000000"/>
          <w:sz w:val="28"/>
        </w:rPr>
        <w:t>
      вторая группа данных (идентификатор применения (21)) –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 ” % &amp; ’ * + - . / _ , : ; = &lt; &gt; ?)). В качестве первого символа указывается идентификатор государства-члена, в котором данный код был эмитирован (1 А (a) – Республика Армения, 2 или B (b) – Республика Беларусь, 3 или C (с) – Республика Казахстан, 4 или D (d) – Кыргызская Республика, 5 или E (е)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w:t>
      </w:r>
    </w:p>
    <w:bookmarkEnd w:id="26"/>
    <w:bookmarkStart w:name="z37" w:id="27"/>
    <w:p>
      <w:pPr>
        <w:spacing w:after="0"/>
        <w:ind w:left="0"/>
        <w:jc w:val="both"/>
      </w:pPr>
      <w:r>
        <w:rPr>
          <w:rFonts w:ascii="Times New Roman"/>
          <w:b w:val="false"/>
          <w:i w:val="false"/>
          <w:color w:val="000000"/>
          <w:sz w:val="28"/>
        </w:rPr>
        <w:t>
      третья группа данных (идентификатор применения (91)) –ключ проверки, который состоит из 4 символов (цифр, строчных и прописных букв латинского алфавита). В качестве завершающего символа для данной группы используется специальный символ-разделитель, имеющий код 29 в таблице символов ASCII;</w:t>
      </w:r>
    </w:p>
    <w:bookmarkEnd w:id="27"/>
    <w:bookmarkStart w:name="z38" w:id="28"/>
    <w:p>
      <w:pPr>
        <w:spacing w:after="0"/>
        <w:ind w:left="0"/>
        <w:jc w:val="both"/>
      </w:pPr>
      <w:r>
        <w:rPr>
          <w:rFonts w:ascii="Times New Roman"/>
          <w:b w:val="false"/>
          <w:i w:val="false"/>
          <w:color w:val="000000"/>
          <w:sz w:val="28"/>
        </w:rPr>
        <w:t>
      четвертая группа данных (идентификатор применения (92)) – код проверки, который состоит из 44 символов (цифр, строчных и прописных букв латинского алфавита, а также специальных символов).</w:t>
      </w:r>
    </w:p>
    <w:bookmarkEnd w:id="28"/>
    <w:bookmarkStart w:name="z39" w:id="29"/>
    <w:p>
      <w:pPr>
        <w:spacing w:after="0"/>
        <w:ind w:left="0"/>
        <w:jc w:val="both"/>
      </w:pPr>
      <w:r>
        <w:rPr>
          <w:rFonts w:ascii="Times New Roman"/>
          <w:b w:val="false"/>
          <w:i w:val="false"/>
          <w:color w:val="000000"/>
          <w:sz w:val="28"/>
        </w:rPr>
        <w:t xml:space="preserve">
      Третья и четвертая группы данных используются в соответствии с подпунктами "а" и "б" </w:t>
      </w:r>
      <w:r>
        <w:rPr>
          <w:rFonts w:ascii="Times New Roman"/>
          <w:b w:val="false"/>
          <w:i w:val="false"/>
          <w:color w:val="000000"/>
          <w:sz w:val="28"/>
        </w:rPr>
        <w:t>пункта 1</w:t>
      </w:r>
      <w:r>
        <w:rPr>
          <w:rFonts w:ascii="Times New Roman"/>
          <w:b w:val="false"/>
          <w:i w:val="false"/>
          <w:color w:val="000000"/>
          <w:sz w:val="28"/>
        </w:rPr>
        <w:t xml:space="preserve">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29"/>
    <w:bookmarkStart w:name="z40" w:id="30"/>
    <w:p>
      <w:pPr>
        <w:spacing w:after="0"/>
        <w:ind w:left="0"/>
        <w:jc w:val="both"/>
      </w:pPr>
      <w:r>
        <w:rPr>
          <w:rFonts w:ascii="Times New Roman"/>
          <w:b w:val="false"/>
          <w:i w:val="false"/>
          <w:color w:val="000000"/>
          <w:sz w:val="28"/>
        </w:rPr>
        <w:t>
      4. Средства идентификации товаров формируются эмитентами средств идентификации государств-членов или участниками оборота товаров.</w:t>
      </w:r>
    </w:p>
    <w:bookmarkEnd w:id="30"/>
    <w:bookmarkStart w:name="z41" w:id="31"/>
    <w:p>
      <w:pPr>
        <w:spacing w:after="0"/>
        <w:ind w:left="0"/>
        <w:jc w:val="both"/>
      </w:pPr>
      <w:r>
        <w:rPr>
          <w:rFonts w:ascii="Times New Roman"/>
          <w:b w:val="false"/>
          <w:i w:val="false"/>
          <w:color w:val="000000"/>
          <w:sz w:val="28"/>
        </w:rPr>
        <w:t>
      5. Товары маркируются путем нанесения на них средства идентификации или материального носителя, содержащего средство идентификации, способом, не допускающим отделения средства идентификации без его повреждений. Средство идентификации не может наноситься на конструктивно отделяемые без повреждений части товара.</w:t>
      </w:r>
    </w:p>
    <w:bookmarkEnd w:id="31"/>
    <w:bookmarkStart w:name="z42" w:id="32"/>
    <w:p>
      <w:pPr>
        <w:spacing w:after="0"/>
        <w:ind w:left="0"/>
        <w:jc w:val="both"/>
      </w:pPr>
      <w:r>
        <w:rPr>
          <w:rFonts w:ascii="Times New Roman"/>
          <w:b w:val="false"/>
          <w:i w:val="false"/>
          <w:color w:val="000000"/>
          <w:sz w:val="28"/>
        </w:rPr>
        <w:t>
      При маркировке велосипедных рам материальный носитель наносится в виде навесного ярлыка.</w:t>
      </w:r>
    </w:p>
    <w:bookmarkEnd w:id="32"/>
    <w:bookmarkStart w:name="z43" w:id="33"/>
    <w:p>
      <w:pPr>
        <w:spacing w:after="0"/>
        <w:ind w:left="0"/>
        <w:jc w:val="both"/>
      </w:pPr>
      <w:r>
        <w:rPr>
          <w:rFonts w:ascii="Times New Roman"/>
          <w:b w:val="false"/>
          <w:i w:val="false"/>
          <w:color w:val="000000"/>
          <w:sz w:val="28"/>
        </w:rPr>
        <w:t xml:space="preserve">
      При маркировке велосипедов (в том числе с установленным вспомогательным двигателем и трехколесных) материальный носитель наносится в виде наклейки, прикрепляемой на раму велосипеда. </w:t>
      </w:r>
    </w:p>
    <w:bookmarkEnd w:id="33"/>
    <w:bookmarkStart w:name="z44" w:id="34"/>
    <w:p>
      <w:pPr>
        <w:spacing w:after="0"/>
        <w:ind w:left="0"/>
        <w:jc w:val="both"/>
      </w:pPr>
      <w:r>
        <w:rPr>
          <w:rFonts w:ascii="Times New Roman"/>
          <w:b w:val="false"/>
          <w:i w:val="false"/>
          <w:color w:val="000000"/>
          <w:sz w:val="28"/>
        </w:rPr>
        <w:t>
      6. При помещении маркированного товара в потребительскую упаковку на такую упаковку может наноситься материальный носитель, содержащий средство идентификации, нанесенное на товар (материальный носитель на товаре), помещенный в такую упаковку.</w:t>
      </w:r>
    </w:p>
    <w:bookmarkEnd w:id="34"/>
    <w:bookmarkStart w:name="z45" w:id="35"/>
    <w:p>
      <w:pPr>
        <w:spacing w:after="0"/>
        <w:ind w:left="0"/>
        <w:jc w:val="both"/>
      </w:pPr>
      <w:r>
        <w:rPr>
          <w:rFonts w:ascii="Times New Roman"/>
          <w:b w:val="false"/>
          <w:i w:val="false"/>
          <w:color w:val="000000"/>
          <w:sz w:val="28"/>
        </w:rPr>
        <w:t>
      7.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 которое содержит код идентификации транспортной упаковки, с агрегированием средств идентификации товаров, помещенных в такую упаковку.</w:t>
      </w:r>
    </w:p>
    <w:bookmarkEnd w:id="35"/>
    <w:bookmarkStart w:name="z46" w:id="36"/>
    <w:p>
      <w:pPr>
        <w:spacing w:after="0"/>
        <w:ind w:left="0"/>
        <w:jc w:val="both"/>
      </w:pPr>
      <w:r>
        <w:rPr>
          <w:rFonts w:ascii="Times New Roman"/>
          <w:b w:val="false"/>
          <w:i w:val="false"/>
          <w:color w:val="000000"/>
          <w:sz w:val="28"/>
        </w:rPr>
        <w:t>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8 июля 2025 г. № 51</w:t>
            </w:r>
          </w:p>
        </w:tc>
      </w:tr>
    </w:tbl>
    <w:bookmarkStart w:name="z48" w:id="37"/>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37"/>
    <w:bookmarkStart w:name="z49" w:id="38"/>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велосипедах и велосипедных рамах (далее – товары), указанных в перечне товаров, подлежащих маркировке средствами идентификации, утвержденном Решением Совета Евразийской экономической комиссии от 8 июля 2025 г. № 51 (далее – перечень товаров, подлежащих маркировке), и их средствах идентификации (далее – сведения) в XML-формате в соответствии со следующими стандартами:</w:t>
      </w:r>
    </w:p>
    <w:bookmarkEnd w:id="38"/>
    <w:bookmarkStart w:name="z50" w:id="39"/>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39"/>
    <w:bookmarkStart w:name="z51" w:id="40"/>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40"/>
    <w:bookmarkStart w:name="z52" w:id="41"/>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 и http://www.w3.org/TR/xmlschema-2/). </w:t>
      </w:r>
    </w:p>
    <w:bookmarkEnd w:id="41"/>
    <w:bookmarkStart w:name="z53" w:id="42"/>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7 – 8, 11 –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сведений о единице товара, перечня идентификаторов применения (AI), используемых при маркировке товаров, указанных в перечне товаров, подлежащих маркировке, и правил формирования реквизита "Блок данных средства идентификации", используемых при маркировке товаров, указанных в перечне товаров, подлежащих маркировке, приведенных в таблицах 1 – 4 настоящих требований.</w:t>
      </w:r>
    </w:p>
    <w:bookmarkEnd w:id="42"/>
    <w:bookmarkStart w:name="z54" w:id="43"/>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43"/>
    <w:bookmarkStart w:name="z55" w:id="44"/>
    <w:p>
      <w:pPr>
        <w:spacing w:after="0"/>
        <w:ind w:left="0"/>
        <w:jc w:val="both"/>
      </w:pPr>
      <w:r>
        <w:rPr>
          <w:rFonts w:ascii="Times New Roman"/>
          <w:b w:val="false"/>
          <w:i w:val="false"/>
          <w:color w:val="000000"/>
          <w:sz w:val="28"/>
        </w:rPr>
        <w:t>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 </w:t>
            </w:r>
          </w:p>
        </w:tc>
      </w:tr>
    </w:tbl>
    <w:bookmarkStart w:name="z57" w:id="45"/>
    <w:p>
      <w:pPr>
        <w:spacing w:after="0"/>
        <w:ind w:left="0"/>
        <w:jc w:val="left"/>
      </w:pPr>
      <w:r>
        <w:rPr>
          <w:rFonts w:ascii="Times New Roman"/>
          <w:b/>
          <w:i w:val="false"/>
          <w:color w:val="000000"/>
        </w:rPr>
        <w:t xml:space="preserve"> Перечень сведений о характеристиках товара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функциональное наименование единицы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товара (наименование типа продукции, к которой относится товар, например, велосипед для велокросса, велосипед транспортный для взрослых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формируется в свободной форме</w:t>
            </w:r>
          </w:p>
          <w:bookmarkEnd w:id="4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Товарный знак (бренд)</w:t>
            </w:r>
          </w:p>
          <w:bookmarkEnd w:id="4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товарном знаке (бренде, торговой марке)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обозначение, используемое в позиционировании товаров конкретного производителя на целевом рынке.</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указывается "отсутствует"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Модель (артикул) производителя</w:t>
            </w:r>
          </w:p>
          <w:bookmarkEnd w:id="4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наименование модели</w:t>
            </w:r>
          </w:p>
          <w:bookmarkEnd w:id="5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указывается наименование модели, например, "STELS Pilot-II",</w:t>
            </w:r>
          </w:p>
          <w:bookmarkEnd w:id="51"/>
          <w:p>
            <w:pPr>
              <w:spacing w:after="20"/>
              <w:ind w:left="20"/>
              <w:jc w:val="both"/>
            </w:pPr>
            <w:r>
              <w:rPr>
                <w:rFonts w:ascii="Times New Roman"/>
                <w:b w:val="false"/>
                <w:i w:val="false"/>
                <w:color w:val="000000"/>
                <w:sz w:val="20"/>
              </w:rPr>
              <w:t xml:space="preserve">
элемент обязателен для товаров, классифицируемых в позициях 8711, 8712 00, 9503 00 100 9 </w:t>
            </w:r>
          </w:p>
          <w:p>
            <w:pPr>
              <w:spacing w:after="20"/>
              <w:ind w:left="20"/>
              <w:jc w:val="both"/>
            </w:pPr>
            <w:r>
              <w:rPr>
                <w:rFonts w:ascii="Times New Roman"/>
                <w:b w:val="false"/>
                <w:i w:val="false"/>
                <w:color w:val="000000"/>
                <w:sz w:val="20"/>
              </w:rPr>
              <w:t>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Модельный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введения модели в серию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элемент обязателен для товаров, классифицируемых в позициях 8711, 8712 00, 9503 00 100 9 ТН ВЭД ЕАЭС</w:t>
            </w:r>
          </w:p>
          <w:bookmarkEnd w:id="5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указывается применяемый тип двигателя, например, электрический, бензиновый</w:t>
            </w:r>
          </w:p>
          <w:bookmarkEnd w:id="53"/>
          <w:p>
            <w:pPr>
              <w:spacing w:after="20"/>
              <w:ind w:left="20"/>
              <w:jc w:val="both"/>
            </w:pPr>
            <w:r>
              <w:rPr>
                <w:rFonts w:ascii="Times New Roman"/>
                <w:b w:val="false"/>
                <w:i w:val="false"/>
                <w:color w:val="000000"/>
                <w:sz w:val="20"/>
              </w:rPr>
              <w:t>
элемент обязателен для товаров, классифицируемых в товарной позиции 8711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двигателя с указанием единицы измерения (Вт или л.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обязателен для товаров, классифицируемых в товарной позиции 8711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рамы с указанием единицы измерения (дюйм или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колес (в том числе, посадочный диаметр обода и ширины профиля шины с указанием оси колес) с указанием единицы измерения (мм или дюйм)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обязателен для велосипедов в сборе, классифицируемых в товарных позициях 8711, 8712 00, 9503 00 100 9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тормозной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тормозной системы с указанием оси колес (все оси, передняя ось, задняя ось)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указывается применяемый тип тормозной системы, например, дисковый, ободной;</w:t>
            </w:r>
          </w:p>
          <w:bookmarkEnd w:id="54"/>
          <w:p>
            <w:pPr>
              <w:spacing w:after="20"/>
              <w:ind w:left="20"/>
              <w:jc w:val="both"/>
            </w:pPr>
            <w:r>
              <w:rPr>
                <w:rFonts w:ascii="Times New Roman"/>
                <w:b w:val="false"/>
                <w:i w:val="false"/>
                <w:color w:val="000000"/>
                <w:sz w:val="20"/>
              </w:rPr>
              <w:t xml:space="preserve">
элемент обязателен для товаров, классифицируемых в товарных позициях 8711, 8712 00, </w:t>
            </w:r>
          </w:p>
          <w:p>
            <w:pPr>
              <w:spacing w:after="20"/>
              <w:ind w:left="20"/>
              <w:jc w:val="both"/>
            </w:pPr>
            <w:r>
              <w:rPr>
                <w:rFonts w:ascii="Times New Roman"/>
                <w:b w:val="false"/>
                <w:i w:val="false"/>
                <w:color w:val="000000"/>
                <w:sz w:val="20"/>
              </w:rPr>
              <w:t>9503 00 100 9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передней вилки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указывается применяемый тип передней вилки, например, жесткая, пружинная;</w:t>
            </w:r>
          </w:p>
          <w:bookmarkEnd w:id="55"/>
          <w:p>
            <w:pPr>
              <w:spacing w:after="20"/>
              <w:ind w:left="20"/>
              <w:jc w:val="both"/>
            </w:pPr>
            <w:r>
              <w:rPr>
                <w:rFonts w:ascii="Times New Roman"/>
                <w:b w:val="false"/>
                <w:i w:val="false"/>
                <w:color w:val="000000"/>
                <w:sz w:val="20"/>
              </w:rPr>
              <w:t xml:space="preserve">
элемент обязателен для товаров, классифицируемых в товарных позициях 8711, 8712 00, </w:t>
            </w:r>
          </w:p>
          <w:p>
            <w:pPr>
              <w:spacing w:after="20"/>
              <w:ind w:left="20"/>
              <w:jc w:val="both"/>
            </w:pPr>
            <w:r>
              <w:rPr>
                <w:rFonts w:ascii="Times New Roman"/>
                <w:b w:val="false"/>
                <w:i w:val="false"/>
                <w:color w:val="000000"/>
                <w:sz w:val="20"/>
              </w:rPr>
              <w:t>9503 00 100 9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заднего амортизатора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указывается применяемый тип заднего амортизатора, например, пружинный, воздушный;</w:t>
            </w:r>
          </w:p>
          <w:bookmarkEnd w:id="56"/>
          <w:p>
            <w:pPr>
              <w:spacing w:after="20"/>
              <w:ind w:left="20"/>
              <w:jc w:val="both"/>
            </w:pPr>
            <w:r>
              <w:rPr>
                <w:rFonts w:ascii="Times New Roman"/>
                <w:b w:val="false"/>
                <w:i w:val="false"/>
                <w:color w:val="000000"/>
                <w:sz w:val="20"/>
              </w:rPr>
              <w:t xml:space="preserve">
элемент предназначен для указания сведений о товарах, классифицируемых в товарных позициях 8711, 8712 00, </w:t>
            </w:r>
          </w:p>
          <w:p>
            <w:pPr>
              <w:spacing w:after="20"/>
              <w:ind w:left="20"/>
              <w:jc w:val="both"/>
            </w:pPr>
            <w:r>
              <w:rPr>
                <w:rFonts w:ascii="Times New Roman"/>
                <w:b w:val="false"/>
                <w:i w:val="false"/>
                <w:color w:val="000000"/>
                <w:sz w:val="20"/>
              </w:rPr>
              <w:t>9503 00 100 9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Конструктивная масса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масса c указанием единицы измерения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погрешность в пределах 5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фотографическое 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1" w:id="57"/>
    <w:p>
      <w:pPr>
        <w:spacing w:after="0"/>
        <w:ind w:left="0"/>
        <w:jc w:val="left"/>
      </w:pPr>
      <w:r>
        <w:rPr>
          <w:rFonts w:ascii="Times New Roman"/>
          <w:b/>
          <w:i w:val="false"/>
          <w:color w:val="000000"/>
        </w:rPr>
        <w:t xml:space="preserve"> Перечень сведений о единице товара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Наименование</w:t>
            </w:r>
          </w:p>
          <w:bookmarkEnd w:id="58"/>
          <w:p>
            <w:pPr>
              <w:spacing w:after="20"/>
              <w:ind w:left="20"/>
              <w:jc w:val="both"/>
            </w:pPr>
            <w:r>
              <w:rPr>
                <w:rFonts w:ascii="Times New Roman"/>
                <w:b w:val="false"/>
                <w:i w:val="false"/>
                <w:color w:val="000000"/>
                <w:sz w:val="20"/>
              </w:rPr>
              <w:t>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элемента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 с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цене товара с учетом НДС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xml:space="preserve">
сведения указываются в валюте государства-члена импортера. </w:t>
            </w:r>
          </w:p>
          <w:bookmarkEnd w:id="5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указываются сведения о сумме НДС в валюте государства-члена импортера по каждой единице товара, подлежащей уплате в государстве-члене импортера</w:t>
            </w:r>
          </w:p>
          <w:bookmarkEnd w:id="6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xml:space="preserve">
Дата производства </w:t>
            </w:r>
          </w:p>
          <w:bookmarkEnd w:id="6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1</w:t>
            </w:r>
          </w:p>
          <w:bookmarkEnd w:id="62"/>
          <w:p>
            <w:pPr>
              <w:spacing w:after="20"/>
              <w:ind w:left="20"/>
              <w:jc w:val="both"/>
            </w:pPr>
            <w:r>
              <w:rPr>
                <w:rFonts w:ascii="Times New Roman"/>
                <w:b w:val="false"/>
                <w:i w:val="false"/>
                <w:color w:val="000000"/>
                <w:sz w:val="20"/>
              </w:rPr>
              <w:t>
 </w:t>
            </w:r>
          </w:p>
        </w:tc>
      </w:tr>
    </w:tbl>
    <w:bookmarkStart w:name="z77" w:id="63"/>
    <w:p>
      <w:pPr>
        <w:spacing w:after="0"/>
        <w:ind w:left="0"/>
        <w:jc w:val="both"/>
      </w:pPr>
      <w:r>
        <w:rPr>
          <w:rFonts w:ascii="Times New Roman"/>
          <w:b w:val="false"/>
          <w:i w:val="false"/>
          <w:color w:val="000000"/>
          <w:sz w:val="28"/>
        </w:rPr>
        <w:t>
      ________________________</w:t>
      </w:r>
    </w:p>
    <w:bookmarkEnd w:id="63"/>
    <w:bookmarkStart w:name="z78" w:id="64"/>
    <w:p>
      <w:pPr>
        <w:spacing w:after="0"/>
        <w:ind w:left="0"/>
        <w:jc w:val="both"/>
      </w:pPr>
      <w:r>
        <w:rPr>
          <w:rFonts w:ascii="Times New Roman"/>
          <w:b w:val="false"/>
          <w:i w:val="false"/>
          <w:color w:val="000000"/>
          <w:sz w:val="28"/>
        </w:rPr>
        <w:t>
      &lt;*&gt; Сведения передаются экспортером на добровольной основе в рамках договорных отношений с импортером и при наличии технических возможностей национального оператора(администратора) государства-члена, в котором зарегистрирован экспортер.</w:t>
      </w:r>
    </w:p>
    <w:bookmarkEnd w:id="64"/>
    <w:bookmarkStart w:name="z79" w:id="65"/>
    <w:p>
      <w:pPr>
        <w:spacing w:after="0"/>
        <w:ind w:left="0"/>
        <w:jc w:val="both"/>
      </w:pPr>
      <w:r>
        <w:rPr>
          <w:rFonts w:ascii="Times New Roman"/>
          <w:b w:val="false"/>
          <w:i w:val="false"/>
          <w:color w:val="000000"/>
          <w:sz w:val="28"/>
        </w:rPr>
        <w:t>
      В случае передачи сведений должны быть заполнены оба элемента, указанные под номером 1 и под номером 2.</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1" w:id="66"/>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указанных в перечне товаров, подлежащих маркировке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Полное наименование AI</w:t>
            </w:r>
          </w:p>
          <w:bookmarkEnd w:id="6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w:t>
            </w:r>
          </w:p>
          <w:p>
            <w:pPr>
              <w:spacing w:after="20"/>
              <w:ind w:left="20"/>
              <w:jc w:val="both"/>
            </w:pPr>
            <w:r>
              <w:rPr>
                <w:rFonts w:ascii="Times New Roman"/>
                <w:b w:val="false"/>
                <w:i w:val="false"/>
                <w:color w:val="000000"/>
                <w:sz w:val="20"/>
              </w:rPr>
              <w:t>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xml:space="preserve">
Серийный код транспортной упаковки (тары) – SSCC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(Serial Shipping Container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(00) показывает, что цифровое поле из 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bookmarkEnd w:id="69"/>
          <w:p>
            <w:pPr>
              <w:spacing w:after="20"/>
              <w:ind w:left="20"/>
              <w:jc w:val="both"/>
            </w:pPr>
            <w:r>
              <w:rPr>
                <w:rFonts w:ascii="Times New Roman"/>
                <w:b w:val="false"/>
                <w:i w:val="false"/>
                <w:color w:val="000000"/>
                <w:sz w:val="20"/>
              </w:rPr>
              <w:t>
(Global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xml:space="preserve">
GTIN (Global Trade Item Number) – </w:t>
            </w:r>
          </w:p>
          <w:bookmarkEnd w:id="70"/>
          <w:p>
            <w:pPr>
              <w:spacing w:after="20"/>
              <w:ind w:left="20"/>
              <w:jc w:val="both"/>
            </w:pPr>
            <w:r>
              <w:rPr>
                <w:rFonts w:ascii="Times New Roman"/>
                <w:b w:val="false"/>
                <w:i w:val="false"/>
                <w:color w:val="000000"/>
                <w:sz w:val="20"/>
              </w:rPr>
              <w:t xml:space="preserve">
глобальный идентификационный номер разновидности товара одного наименования (артикула) в системе открытых стандартов GS1. </w:t>
            </w:r>
          </w:p>
          <w:p>
            <w:pPr>
              <w:spacing w:after="20"/>
              <w:ind w:left="20"/>
              <w:jc w:val="both"/>
            </w:pPr>
            <w:r>
              <w:rPr>
                <w:rFonts w:ascii="Times New Roman"/>
                <w:b w:val="false"/>
                <w:i w:val="false"/>
                <w:color w:val="000000"/>
                <w:sz w:val="20"/>
              </w:rPr>
              <w:t>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применения AI (01) показывает, что цифровое поле из 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Серийный номер</w:t>
            </w:r>
          </w:p>
          <w:bookmarkEnd w:id="71"/>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серийный номер (Serial Number)</w:t>
            </w:r>
          </w:p>
          <w:bookmarkEnd w:id="7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(21) показывает, что поле размером </w:t>
            </w:r>
          </w:p>
          <w:p>
            <w:pPr>
              <w:spacing w:after="20"/>
              <w:ind w:left="20"/>
              <w:jc w:val="both"/>
            </w:pPr>
            <w:r>
              <w:rPr>
                <w:rFonts w:ascii="Times New Roman"/>
                <w:b w:val="false"/>
                <w:i w:val="false"/>
                <w:color w:val="000000"/>
                <w:sz w:val="20"/>
              </w:rPr>
              <w:t>13 символов, следующих непосредственно за ним, содержит серийный номер товара, который присваивается товару оператором или изготовителем на весь срок его службы. В сочетании с GTIN серийный номер является уникальным идентификатором каждой товарной единицы Пояснение: для целей идентификации товаров используется индивидуальный серийный номер товара, состоящий из 13 символов (цифр, строчных и прописных букв латинского алфавита, а также специальных символов (!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и актами, составляющими право Евразийского экономического союза</w:t>
            </w:r>
          </w:p>
          <w:bookmarkEnd w:id="7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проверки, создаваемого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применяется в соответствии с законодательством государства-члена и актами, составляющими право Евразийского экономического союза</w:t>
            </w:r>
          </w:p>
          <w:bookmarkEnd w:id="74"/>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92" w:id="75"/>
    <w:p>
      <w:pPr>
        <w:spacing w:after="0"/>
        <w:ind w:left="0"/>
        <w:jc w:val="left"/>
      </w:pPr>
      <w:r>
        <w:rPr>
          <w:rFonts w:ascii="Times New Roman"/>
          <w:b/>
          <w:i w:val="false"/>
          <w:color w:val="000000"/>
        </w:rPr>
        <w:t xml:space="preserve"> Правила формирования реквизита "Блок данных средства идентификации", используемые при маркировке товаров, указанных в перечне товаров, подлежащих маркировке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xml:space="preserve">
Правила формирования реквизита "Блок данных средства идентификации" в части средства идентификации, нанесенного на товар </w:t>
            </w:r>
          </w:p>
          <w:bookmarkEnd w:id="7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4</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индивидуальный серийный номер товара (SN)</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третьему экземпляру реквизита "Блок данных средства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"91";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идентификатор ключа проверки (применяется в соответствии с законодательством государства-члена и актами, составляющими право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четвертому экземпляру реквизита "Блок данных средства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"92";</w:t>
            </w:r>
          </w:p>
          <w:p>
            <w:pPr>
              <w:spacing w:after="20"/>
              <w:ind w:left="20"/>
              <w:jc w:val="both"/>
            </w:pPr>
            <w:r>
              <w:rPr>
                <w:rFonts w:ascii="Times New Roman"/>
                <w:b w:val="false"/>
                <w:i w:val="false"/>
                <w:color w:val="000000"/>
                <w:sz w:val="20"/>
              </w:rPr>
              <w:t>
значение реквизита "Символьное значение блока информации": код проверки (применяется в соответствии с законодательством государства-члена и актами, составляющими право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w:t>
            </w:r>
          </w:p>
          <w:p>
            <w:pPr>
              <w:spacing w:after="20"/>
              <w:ind w:left="20"/>
              <w:jc w:val="both"/>
            </w:pPr>
            <w:r>
              <w:rPr>
                <w:rFonts w:ascii="Times New Roman"/>
                <w:b w:val="false"/>
                <w:i w:val="false"/>
                <w:color w:val="000000"/>
                <w:sz w:val="20"/>
              </w:rPr>
              <w:t>нанесенных на транспортную упаковку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8"/>
          <w:p>
            <w:pPr>
              <w:spacing w:after="20"/>
              <w:ind w:left="20"/>
              <w:jc w:val="both"/>
            </w:pPr>
            <w:r>
              <w:rPr>
                <w:rFonts w:ascii="Times New Roman"/>
                <w:b w:val="false"/>
                <w:i w:val="false"/>
                <w:color w:val="000000"/>
                <w:sz w:val="20"/>
              </w:rPr>
              <w:t>
101</w:t>
            </w:r>
          </w:p>
          <w:bookmarkEnd w:id="78"/>
          <w:p>
            <w:pPr>
              <w:spacing w:after="20"/>
              <w:ind w:left="20"/>
              <w:jc w:val="both"/>
            </w:pPr>
            <w:r>
              <w:rPr>
                <w:rFonts w:ascii="Times New Roman"/>
                <w:b w:val="false"/>
                <w:i w:val="false"/>
                <w:color w:val="000000"/>
                <w:sz w:val="20"/>
              </w:rPr>
              <w:t>
или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9"/>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8 июля 2025 г. № 51 </w:t>
            </w:r>
          </w:p>
        </w:tc>
      </w:tr>
    </w:tbl>
    <w:bookmarkStart w:name="z111" w:id="80"/>
    <w:p>
      <w:pPr>
        <w:spacing w:after="0"/>
        <w:ind w:left="0"/>
        <w:jc w:val="left"/>
      </w:pPr>
      <w:r>
        <w:rPr>
          <w:rFonts w:ascii="Times New Roman"/>
          <w:b/>
          <w:i w:val="false"/>
          <w:color w:val="000000"/>
        </w:rPr>
        <w:t xml:space="preserve">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80"/>
    <w:bookmarkStart w:name="z112" w:id="81"/>
    <w:p>
      <w:pPr>
        <w:spacing w:after="0"/>
        <w:ind w:left="0"/>
        <w:jc w:val="both"/>
      </w:pPr>
      <w:r>
        <w:rPr>
          <w:rFonts w:ascii="Times New Roman"/>
          <w:b w:val="false"/>
          <w:i w:val="false"/>
          <w:color w:val="000000"/>
          <w:sz w:val="28"/>
        </w:rPr>
        <w:t>
      1. Глобальный номер торговой единицы (Global Trade Item Number (GTIN)).</w:t>
      </w:r>
    </w:p>
    <w:bookmarkEnd w:id="81"/>
    <w:bookmarkStart w:name="z113" w:id="82"/>
    <w:p>
      <w:pPr>
        <w:spacing w:after="0"/>
        <w:ind w:left="0"/>
        <w:jc w:val="both"/>
      </w:pPr>
      <w:r>
        <w:rPr>
          <w:rFonts w:ascii="Times New Roman"/>
          <w:b w:val="false"/>
          <w:i w:val="false"/>
          <w:color w:val="000000"/>
          <w:sz w:val="28"/>
        </w:rPr>
        <w:t>
      2. Индивидуальный серийный номер единицы товара (SN).</w:t>
      </w:r>
    </w:p>
    <w:bookmarkEnd w:id="82"/>
    <w:bookmarkStart w:name="z114" w:id="83"/>
    <w:p>
      <w:pPr>
        <w:spacing w:after="0"/>
        <w:ind w:left="0"/>
        <w:jc w:val="both"/>
      </w:pPr>
      <w:r>
        <w:rPr>
          <w:rFonts w:ascii="Times New Roman"/>
          <w:b w:val="false"/>
          <w:i w:val="false"/>
          <w:color w:val="000000"/>
          <w:sz w:val="28"/>
        </w:rPr>
        <w:t>
      3. Код единой Товарной номенклатуры внешнеэкономической деятельности Евразийского экономического союза (10 знаков) (далее – ТН ВЭД ЕАЭС).</w:t>
      </w:r>
    </w:p>
    <w:bookmarkEnd w:id="83"/>
    <w:bookmarkStart w:name="z115" w:id="84"/>
    <w:p>
      <w:pPr>
        <w:spacing w:after="0"/>
        <w:ind w:left="0"/>
        <w:jc w:val="both"/>
      </w:pPr>
      <w:r>
        <w:rPr>
          <w:rFonts w:ascii="Times New Roman"/>
          <w:b w:val="false"/>
          <w:i w:val="false"/>
          <w:color w:val="000000"/>
          <w:sz w:val="28"/>
        </w:rPr>
        <w:t>
      4. Функциональное наименование товара (вид товара).</w:t>
      </w:r>
    </w:p>
    <w:bookmarkEnd w:id="84"/>
    <w:bookmarkStart w:name="z116" w:id="85"/>
    <w:p>
      <w:pPr>
        <w:spacing w:after="0"/>
        <w:ind w:left="0"/>
        <w:jc w:val="both"/>
      </w:pPr>
      <w:r>
        <w:rPr>
          <w:rFonts w:ascii="Times New Roman"/>
          <w:b w:val="false"/>
          <w:i w:val="false"/>
          <w:color w:val="000000"/>
          <w:sz w:val="28"/>
        </w:rPr>
        <w:t>
      5. Наименование товара на этикетке.</w:t>
      </w:r>
    </w:p>
    <w:bookmarkEnd w:id="85"/>
    <w:bookmarkStart w:name="z117" w:id="86"/>
    <w:p>
      <w:pPr>
        <w:spacing w:after="0"/>
        <w:ind w:left="0"/>
        <w:jc w:val="both"/>
      </w:pPr>
      <w:r>
        <w:rPr>
          <w:rFonts w:ascii="Times New Roman"/>
          <w:b w:val="false"/>
          <w:i w:val="false"/>
          <w:color w:val="000000"/>
          <w:sz w:val="28"/>
        </w:rPr>
        <w:t>
      6. Товарный знак (бренд).</w:t>
      </w:r>
    </w:p>
    <w:bookmarkEnd w:id="86"/>
    <w:bookmarkStart w:name="z118" w:id="87"/>
    <w:p>
      <w:pPr>
        <w:spacing w:after="0"/>
        <w:ind w:left="0"/>
        <w:jc w:val="both"/>
      </w:pPr>
      <w:r>
        <w:rPr>
          <w:rFonts w:ascii="Times New Roman"/>
          <w:b w:val="false"/>
          <w:i w:val="false"/>
          <w:color w:val="000000"/>
          <w:sz w:val="28"/>
        </w:rPr>
        <w:t>
      7. Материал и размер рамы.</w:t>
      </w:r>
    </w:p>
    <w:bookmarkEnd w:id="87"/>
    <w:bookmarkStart w:name="z119" w:id="88"/>
    <w:p>
      <w:pPr>
        <w:spacing w:after="0"/>
        <w:ind w:left="0"/>
        <w:jc w:val="both"/>
      </w:pPr>
      <w:r>
        <w:rPr>
          <w:rFonts w:ascii="Times New Roman"/>
          <w:b w:val="false"/>
          <w:i w:val="false"/>
          <w:color w:val="000000"/>
          <w:sz w:val="28"/>
        </w:rPr>
        <w:t>
      8. Конструктивная масса.</w:t>
      </w:r>
    </w:p>
    <w:bookmarkEnd w:id="88"/>
    <w:bookmarkStart w:name="z120" w:id="89"/>
    <w:p>
      <w:pPr>
        <w:spacing w:after="0"/>
        <w:ind w:left="0"/>
        <w:jc w:val="both"/>
      </w:pPr>
      <w:r>
        <w:rPr>
          <w:rFonts w:ascii="Times New Roman"/>
          <w:b w:val="false"/>
          <w:i w:val="false"/>
          <w:color w:val="000000"/>
          <w:sz w:val="28"/>
        </w:rPr>
        <w:t>
      9. Дата производства.</w:t>
      </w:r>
    </w:p>
    <w:bookmarkEnd w:id="89"/>
    <w:bookmarkStart w:name="z121" w:id="90"/>
    <w:p>
      <w:pPr>
        <w:spacing w:after="0"/>
        <w:ind w:left="0"/>
        <w:jc w:val="both"/>
      </w:pPr>
      <w:r>
        <w:rPr>
          <w:rFonts w:ascii="Times New Roman"/>
          <w:b w:val="false"/>
          <w:i w:val="false"/>
          <w:color w:val="000000"/>
          <w:sz w:val="28"/>
        </w:rPr>
        <w:t xml:space="preserve">
      10. Для товаров, классифицируемых в позициях 8711, 8712 00, 9503 00 100 9 ТН ВЭД ЕАЭС: </w:t>
      </w:r>
    </w:p>
    <w:bookmarkEnd w:id="90"/>
    <w:bookmarkStart w:name="z122" w:id="91"/>
    <w:p>
      <w:pPr>
        <w:spacing w:after="0"/>
        <w:ind w:left="0"/>
        <w:jc w:val="both"/>
      </w:pPr>
      <w:r>
        <w:rPr>
          <w:rFonts w:ascii="Times New Roman"/>
          <w:b w:val="false"/>
          <w:i w:val="false"/>
          <w:color w:val="000000"/>
          <w:sz w:val="28"/>
        </w:rPr>
        <w:t>
      модель (артикул) производителя;</w:t>
      </w:r>
    </w:p>
    <w:bookmarkEnd w:id="91"/>
    <w:bookmarkStart w:name="z123" w:id="92"/>
    <w:p>
      <w:pPr>
        <w:spacing w:after="0"/>
        <w:ind w:left="0"/>
        <w:jc w:val="both"/>
      </w:pPr>
      <w:r>
        <w:rPr>
          <w:rFonts w:ascii="Times New Roman"/>
          <w:b w:val="false"/>
          <w:i w:val="false"/>
          <w:color w:val="000000"/>
          <w:sz w:val="28"/>
        </w:rPr>
        <w:t>
      размер колес;</w:t>
      </w:r>
    </w:p>
    <w:bookmarkEnd w:id="92"/>
    <w:bookmarkStart w:name="z124" w:id="93"/>
    <w:p>
      <w:pPr>
        <w:spacing w:after="0"/>
        <w:ind w:left="0"/>
        <w:jc w:val="both"/>
      </w:pPr>
      <w:r>
        <w:rPr>
          <w:rFonts w:ascii="Times New Roman"/>
          <w:b w:val="false"/>
          <w:i w:val="false"/>
          <w:color w:val="000000"/>
          <w:sz w:val="28"/>
        </w:rPr>
        <w:t>
      тип тормозной системы;</w:t>
      </w:r>
    </w:p>
    <w:bookmarkEnd w:id="93"/>
    <w:bookmarkStart w:name="z125" w:id="94"/>
    <w:p>
      <w:pPr>
        <w:spacing w:after="0"/>
        <w:ind w:left="0"/>
        <w:jc w:val="both"/>
      </w:pPr>
      <w:r>
        <w:rPr>
          <w:rFonts w:ascii="Times New Roman"/>
          <w:b w:val="false"/>
          <w:i w:val="false"/>
          <w:color w:val="000000"/>
          <w:sz w:val="28"/>
        </w:rPr>
        <w:t>
      тип передней вилки;</w:t>
      </w:r>
    </w:p>
    <w:bookmarkEnd w:id="94"/>
    <w:bookmarkStart w:name="z126" w:id="95"/>
    <w:p>
      <w:pPr>
        <w:spacing w:after="0"/>
        <w:ind w:left="0"/>
        <w:jc w:val="both"/>
      </w:pPr>
      <w:r>
        <w:rPr>
          <w:rFonts w:ascii="Times New Roman"/>
          <w:b w:val="false"/>
          <w:i w:val="false"/>
          <w:color w:val="000000"/>
          <w:sz w:val="28"/>
        </w:rPr>
        <w:t>
      модельный год.</w:t>
      </w:r>
    </w:p>
    <w:bookmarkEnd w:id="95"/>
    <w:bookmarkStart w:name="z127" w:id="96"/>
    <w:p>
      <w:pPr>
        <w:spacing w:after="0"/>
        <w:ind w:left="0"/>
        <w:jc w:val="both"/>
      </w:pPr>
      <w:r>
        <w:rPr>
          <w:rFonts w:ascii="Times New Roman"/>
          <w:b w:val="false"/>
          <w:i w:val="false"/>
          <w:color w:val="000000"/>
          <w:sz w:val="28"/>
        </w:rPr>
        <w:t>
      11. Для товаров, классифицируемых в товарной позиции 8711 ТН ВЭД ЕАЭС:</w:t>
      </w:r>
    </w:p>
    <w:bookmarkEnd w:id="96"/>
    <w:bookmarkStart w:name="z128" w:id="97"/>
    <w:p>
      <w:pPr>
        <w:spacing w:after="0"/>
        <w:ind w:left="0"/>
        <w:jc w:val="both"/>
      </w:pPr>
      <w:r>
        <w:rPr>
          <w:rFonts w:ascii="Times New Roman"/>
          <w:b w:val="false"/>
          <w:i w:val="false"/>
          <w:color w:val="000000"/>
          <w:sz w:val="28"/>
        </w:rPr>
        <w:t>
      тип двигателя;</w:t>
      </w:r>
    </w:p>
    <w:bookmarkEnd w:id="97"/>
    <w:bookmarkStart w:name="z129" w:id="98"/>
    <w:p>
      <w:pPr>
        <w:spacing w:after="0"/>
        <w:ind w:left="0"/>
        <w:jc w:val="both"/>
      </w:pPr>
      <w:r>
        <w:rPr>
          <w:rFonts w:ascii="Times New Roman"/>
          <w:b w:val="false"/>
          <w:i w:val="false"/>
          <w:color w:val="000000"/>
          <w:sz w:val="28"/>
        </w:rPr>
        <w:t>
      мощность двигателя.</w:t>
      </w:r>
    </w:p>
    <w:bookmarkEnd w:id="98"/>
    <w:bookmarkStart w:name="z130" w:id="99"/>
    <w:p>
      <w:pPr>
        <w:spacing w:after="0"/>
        <w:ind w:left="0"/>
        <w:jc w:val="both"/>
      </w:pPr>
      <w:r>
        <w:rPr>
          <w:rFonts w:ascii="Times New Roman"/>
          <w:b w:val="false"/>
          <w:i w:val="false"/>
          <w:color w:val="000000"/>
          <w:sz w:val="28"/>
        </w:rPr>
        <w:t>
      12. Сведения о документе об оценке соответствия товара требованиям технических регламентов Евразийского экономического союза или обязательным требованиям, установленным законодательством государств – членов Евразийского экономического союза (вид документа, номер и дата документа).</w:t>
      </w:r>
    </w:p>
    <w:bookmarkEnd w:id="99"/>
    <w:bookmarkStart w:name="z131" w:id="100"/>
    <w:p>
      <w:pPr>
        <w:spacing w:after="0"/>
        <w:ind w:left="0"/>
        <w:jc w:val="both"/>
      </w:pPr>
      <w:r>
        <w:rPr>
          <w:rFonts w:ascii="Times New Roman"/>
          <w:b w:val="false"/>
          <w:i w:val="false"/>
          <w:color w:val="000000"/>
          <w:sz w:val="28"/>
        </w:rPr>
        <w:t>
      13. Страна происхождения товара.</w:t>
      </w:r>
    </w:p>
    <w:bookmarkEnd w:id="100"/>
    <w:bookmarkStart w:name="z132" w:id="101"/>
    <w:p>
      <w:pPr>
        <w:spacing w:after="0"/>
        <w:ind w:left="0"/>
        <w:jc w:val="both"/>
      </w:pPr>
      <w:r>
        <w:rPr>
          <w:rFonts w:ascii="Times New Roman"/>
          <w:b w:val="false"/>
          <w:i w:val="false"/>
          <w:color w:val="000000"/>
          <w:sz w:val="28"/>
        </w:rPr>
        <w:t>
      14. Информация о субъекте хозяйствования, предоставившем информацию о маркируемом товаре (краткое наименование юридического лица, фамилия, имя, отчество (при наличии) физического лица, зарегистрированного в качестве индивидуального предпринимателя (далее – индивидуальный предприниматель),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 адрес места нахождения юридического лица или индивидуального предпринимателя).</w:t>
      </w:r>
    </w:p>
    <w:bookmarkEnd w:id="101"/>
    <w:bookmarkStart w:name="z133" w:id="102"/>
    <w:p>
      <w:pPr>
        <w:spacing w:after="0"/>
        <w:ind w:left="0"/>
        <w:jc w:val="both"/>
      </w:pPr>
      <w:r>
        <w:rPr>
          <w:rFonts w:ascii="Times New Roman"/>
          <w:b w:val="false"/>
          <w:i w:val="false"/>
          <w:color w:val="000000"/>
          <w:sz w:val="28"/>
        </w:rPr>
        <w:t>
      15. Информация о производителе товара (краткое наименование юридического лица, фамилия, имя, отчество (при наличии) индивидуального предпринимателя) (заполняется для товаров, произведенных на территории государств-членов).</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