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74fa" w14:textId="2517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декабря 2025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20 июня 2023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Колик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экономики промышленности – начальник управления развития промышленности Министерства экономики Республики Беларусь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Далел Байлакович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Ашымбеков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Нурланбекович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международного сотрудничества в сфере промышленности Управления промышленности Министерства экономики и коммерции Кыргызской Республики;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Борчука В.П., Кузнецова А.Е., Мажинскую М.А., Черную Т.В. и Кулматову Г.У.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