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7b584" w14:textId="267b5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Консультативного комитета по вопросам защиты прав потребителей государств – членов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17 ноября 2025 года № 167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по вопросам защиты прав потребителей государств – членов Евразийского экономического союза, утвержденный распоряжением Коллегии Евразийской экономической комиссии от 13 сентября 2021 г. № 137, следующие изменения: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включить в состав Консультативного комитета следующих лиц: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Республики Армения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Овакимян </w:t>
            </w:r>
          </w:p>
          <w:bookmarkEnd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Нарек Патваканович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экономики Республики Армения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Казахстан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Китибаева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Алтынай Дынкуаткызы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развития торговли Департамента экономической интеграции Министерства торговли и интеграции Республики Казахстан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Тагашов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Еркебулан Бакытжанович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по формированию государственной политики Комитета по защите прав потребителей Министерства торговли и интеграции Республики Казахстан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Танабергенов 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Булат Амангельдыевич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председатель Комитета по защите прав потребителей Министерства торговли и интеграции Республики Казахстан 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 Республики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Иманкулов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Муратбек Муканович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председателя Службы антимонопольного регулирования 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Министерстве экономики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коммерции Кыргызской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Нурланова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Беназир Нурлановна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Министра экономики 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коммерции Кыргызской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 Федерации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Койтов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Алексей Владимирович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Общероссийского союза общественных объединений "Союз потребителей Российской Федерации"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Павлюченко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Наталья Сергеевна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начальника Управления федерального государственного надзора в области защиты прав потребителей Федеральной службы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надзору в сфере защиты прав потребителей и благополучия человека;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указать новые должности следующих членов Консультативного комитета: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Махамбетжан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Айдана Калыбайкызы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экономической интеграции Министерства торговли и интеграции Республики Казахстан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Шелищ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 Борисович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 по связям 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Евразийской экономической комиссией объединения юридических лиц "Евразийский союз потребителей";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исключить из состава Консультативного комитета Тамразяна В.О, Теряна Н.А., Мажейку О.А., Досумова Д. Н., Мамыралиева А.А., Усенбекову А.Д., Пучковского А.Е. и Ращукова С.А.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с даты его опубликования на официальном сайте Евразийского экономического союза.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