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f8a08" w14:textId="7df8a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электроэнергетике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7 октября 2025 года № 144.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электроэнергетике, утвержденный распоряжением Коллегии Евразийской экономической комиссии от 24 февраля 2015 г. № 9,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включить в состав Консультативного комитета следующих лиц: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Беларусь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Медведок ‒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 Станиславович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стратегического развития и внешнего инвестиционного сотрудничества Министерства энергетики Республики Беларусь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Панченко ‒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Васильевич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государственного производственного объединения электроэнергетики "Белэнерго"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Казахстан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Нурмаганбетов ‒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 Демесинович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объединения юридических лиц "Казахстанская ассоциация организаций нефтегазового и энергетического комплекса "KAZENERGY"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Темирханов ‒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Талгат Кенесович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объединения юридических лиц "Казахстанская Электроэнергетическая Ассоциация"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Российской Федерации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Конюшенко ‒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 Петрович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энергетики Российской Федерации;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исключить из состава Консультативного комитета Дрозда П.В., Михайловскую Ю.В. и Омурбекова К.А.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