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c4e" w14:textId="a2fa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июля 2025 года № 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комиссии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Куралбаевич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 Азаматович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Государственного комитета национальной безопасности Кыргызской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Фаттаховна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взаимодействия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Евразийской экономической комиссией акционерного общества "Национальные информационные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комиссии Саину Д.Г. и Кубанычбекова Т.К.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