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be12" w14:textId="d73b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формированию общих подходов к регулированию обращения медицинских изделий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мая 2025 года № 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рабочей группы по формированию общих подходов к регулированию обращения медицинских изделий в рамках Евразийского экономического союза, утвержденный распоряжением Коллегии Евразийской экономической комиссии от 9 июня 2015 г. № 51,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рабочей группы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Амраева 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Гульзарям Кахирмановна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I категории управления экспертизы медицинских изделий департамента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Баелов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 Есболович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I категории управления экспертизы медицинских изделий департамента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Бериков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Канатбек Бердибекулы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эксперт Управления анализа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мониторинга фармацевтической деятельности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Ермагамбетова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Куралай Сердалиевна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по медицинским изделиям – член правления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Койбагарова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Мейрамбековна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фармацевтического инспектората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Курманбай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Курманбайкызы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анализа и мониторинга фармацевтической деятельности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Маусымбаев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Маратович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инспектората медицинских изделий департамента инспекции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Нурбек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Олжас Бауыржанулы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Ордабекова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Капешевна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фармацевтического инспектората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Рахманов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Маликович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управления экспертизы медицинских изделий департамента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Туякбаев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Габидоллаевич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департамента цифровизации Республиканского государственного предприятия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Укибаев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Джандос Кожаханович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 управления по валидации материалов регистрационного досье медицинских изделий департамента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Афиногенова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Геннадьевна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испытательного лабораторного центра, заведующая отделом подготовки кадров высшей квалификации федерального бюджетного учреждения науки "Санкт-Петербургский научно-исследовательский институт эпидемиологии и микробиологии имени Пастера"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Мигеева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Соколов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Георгий Евгеньевич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организации государственного контроля и регистрации медицинских изделий Федеральной службы по надзору в сфере здравоохранения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Соловьев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Павел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инновациям федерального бюджетного учреждения науки "Государственный научный центр прикладной микробиологии и биотехнологии" Федеральной службы по надзору в сфере защиты прав потребителей и благополучия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Еликбаев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 Нурланович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экономике и финансовой политике;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рабочей группы: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Байтубаев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Еркебулан Нургалиевич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внепланового контроля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Мухамеджанова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Камила Адылхановна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интеграции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Тулешов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 Амангельдыевич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департамента экспертизы медицинских изделий Республиканского государственного предприятия на праве хозяйственного ведения "Национальный центр экспертизы лекарственных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изделий" Комитета медицинского и фармацевтического контроля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Манзенюк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директора по научной работе федерального бюджетного учреждения науки "Центральный научно-исследовательский институт эпидемиологии" Федеральной службы по надзору в сфере защиты прав потребителей и благополучия человека;</w:t>
            </w:r>
          </w:p>
        </w:tc>
      </w:tr>
    </w:tbl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скорректировать написание фамилии члена рабочей группы: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Жувовская Наталья Анатольевна – на Жуковская Наталья Анатольевна;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исключить из состава рабочей группы Абулаисова Г.А., Армиянову А.Т., Беркимбаеву Г.Ш., Войнована Д.А., Дербисбекову У.Б., Жаркымбек Г.Д., Жумахаева Т.А., Жунисбекову А.А., Кадирбергенова А.Б., Нурмуханова А.А., Оспанову А.К. и Храмова М.В.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