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75fa" w14:textId="75d7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мая 2025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"От Республики Армения"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Фердинандовна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государственной некоммерческой организации "Центр экспертизы лекарств и медицинских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"От Кыргызской Республики"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Тимурлан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Нышанбаев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Мирбек Ташканбаевич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регистрации управления регистрации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Океновна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Республики".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