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97a84" w14:textId="7097a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рабочей группы по формированию общих подходов к регулированию обращения лекарственных средств в рамках Евразийского экономического союза при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29 апреля 2025 года № 54.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по формированию общих подходов к регулированию обращения лекарственных средств в рамках Евразийского экономического союза при Коллегии Евразийской экономической комиссии, утвержденный Решением Коллегии Евразийской экономической комиссии от 30 октября 2012 г. № 204,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раздел "От Республики Армения" изложить в следующей редакции: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Акопян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Левонович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общества с ограниченной ответственностью "Тонус-лес"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Арутюнян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Марине Размиковна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лекарственной политики и медицинских технологий Министерства здравоохранения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Галдунц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Анни Араиковна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надлежащих фармацевтических практик государственной некоммерческой организации "Центр экспертизы лекарств и медицинских технологий" Министерства здравоохранения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Гаргалоян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Гаяне Левоновна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регистрации лекарственных препаратов закрытого акционерного общества "Ликвор"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Горгинян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Анна Вачиковна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ассистент директора общественной организации "Ассоциация производителей лекарств Республики Армения"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Даниелян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Марат Араратович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отдела регистрации лекарственных препаратов общества с ограниченной ответственностью "Арпимед"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Дохикян 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Георгиевна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отдела оценки эффективности и безопасности государственной некоммерческой организации "Центр экспертизы лекарств и медицинских технологий" Министерства здравоохранения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Ерицян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Татевик Сейрановна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координатор по вопросам обращения лекарственных средств и медицинских изделий в рамках Евразийского экономического союза государственной некоммерческой организации "Центр экспертизы лекарств и медицинских технологий" Министерства здравоохранения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Закарян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Мери Леонардовна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общих и внешних связей государственной некоммерческой организации "Центр экспертизы лекарств и медицинских технологий" Министерства здравоохранения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Казарян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Лилит Фердинандовна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государственной некоммерческой организации "Центр экспертизы лекарств и медицинских технологий" Министерства здравоохранения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Матевосян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Рубенович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закрытого акционерного общества "Ликвор"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Мелконян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Евгения Араиковна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 по регистрации общества с ограниченной ответственностью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"Эско-Фарм"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Мкртчян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Анаит Григорьевна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лекарственной политики Управления лекарственной политики и медицинских технологий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Мкртчян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Вероника Викторовна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регистрации лекарств государственной некоммерческой организации "Центр экспертизы лекарств и медицинских технологий" Министерства здравоохранения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Оганесян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Нарине Мкртычевна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оценки эффективности и безопасности государственной некоммерческой организации "Центр экспертизы лекарств и медицинских технологий" Министерства здравоохранения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Оганнисян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Эмилья Эдуардовна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импорта и экспорта государственной некоммерческой организации "Центр экспертизы лекарств и медицинских технологий" Министерства здравоохранения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Пирузян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Тагуи Гагиковна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общественной организации "Ассоциация производителей лекарств Республики Армения"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Романова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Наира Владимировна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государственной некоммерческой организации "Центр экспертизы лекарств и медицинских технологий" Министерства здравоохранения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Саргсян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Лусине Микаеловна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качеству фармацевтической компании "Медикал Горизон"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Симонян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Левон Сисакович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общества с ограниченной ответственностью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"Эй-Лаб Фармасьютиклс", заместитель директора по коммерческим вопросам общества с ограниченной ответственностью "Альфа Фарм"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Элоян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Наира Вардановна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лаборатории контроля качества государственной некоммерческой организации "Центр экспертизы лекарств и медицинских технологий" Министерства здравоохранения Республики Армения";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включить в состав рабочей группы следующих лиц: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Мирлан Бекетович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фармацевтического инспектората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Дербисбекова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Улдан Батырхановна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координатор департамента экспертизы лекарственных средств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Ерекешова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Гулфайруз Каирмухамедовна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перевода и подготовки заключений о безопасности департамента экспертизы лекарственных средств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Маншук Курманбайкызы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анализа и мониторинга фармацевтической деятельности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Нурадин Болотович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информационной и технической поддержки Департамента лекарственных средств и медицинских изделий при 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Ажар Айдаровна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сектором по вопросам ЕАЭС управления экспертизы лекарственных средств Департамента лекарственных средств и медицинских изделий при 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Евразийской экономической комиссии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Еликбаев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Куаныш Нурланович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члена Коллегии (Министра) по экономике и финансовой политике;</w:t>
            </w:r>
          </w:p>
        </w:tc>
      </w:tr>
    </w:tbl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указать новую должность члена рабочей группы: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Мухамеджанова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Камила Адылхановна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развития интеграции Департамента экономической интеграции Министерства торговли и интеграции Республики Казахстан;</w:t>
            </w:r>
          </w:p>
        </w:tc>
      </w:tr>
    </w:tbl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скорректировать написание имени члена рабочей группы: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Кельдибекова Тота Алымбековна – на Кельдибекова Тоту Алымбековна;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исключить из состава рабочей группы Байдуллаеву Ш.А., Балмагамбетова Д.Ш., Балтаеву Н.С., Жунисбекову А.А., Кайдар А.А., Кулшанова Э.К., Сыздыкову Б.М., Тулешова К.А. и Болотбекову А.Б.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