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cdf56ec" w14:textId="cdf56e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 внесении изменений в Решение Коллегии Евразийской экономической комиссии от 25 октября 2016 г. № 122</w:t>
      </w:r>
    </w:p>
    <w:p>
      <w:pPr>
        <w:spacing w:after="0"/>
        <w:ind w:left="0"/>
        <w:jc w:val="both"/>
      </w:pPr>
      <w:r>
        <w:rPr>
          <w:rFonts w:ascii="Times New Roman"/>
          <w:b w:val="false"/>
          <w:i w:val="false"/>
          <w:color w:val="000000"/>
          <w:sz w:val="28"/>
        </w:rPr>
        <w:t>Решение Коллегии Евразийской экономической комиссии от 24 декабря 2025 года № 140</w:t>
      </w:r>
    </w:p>
    <w:p>
      <w:pPr>
        <w:spacing w:after="0"/>
        <w:ind w:left="0"/>
        <w:jc w:val="both"/>
      </w:pPr>
      <w:bookmarkStart w:name="z4" w:id="0"/>
      <w:r>
        <w:rPr>
          <w:rFonts w:ascii="Times New Roman"/>
          <w:b w:val="false"/>
          <w:i w:val="false"/>
          <w:color w:val="000000"/>
          <w:sz w:val="28"/>
        </w:rPr>
        <w:t xml:space="preserve">
      В соответствии с </w:t>
      </w:r>
      <w:r>
        <w:rPr>
          <w:rFonts w:ascii="Times New Roman"/>
          <w:b w:val="false"/>
          <w:i w:val="false"/>
          <w:color w:val="000000"/>
          <w:sz w:val="28"/>
        </w:rPr>
        <w:t>пунктом 30</w:t>
      </w:r>
      <w:r>
        <w:rPr>
          <w:rFonts w:ascii="Times New Roman"/>
          <w:b w:val="false"/>
          <w:i w:val="false"/>
          <w:color w:val="000000"/>
          <w:sz w:val="28"/>
        </w:rPr>
        <w:t xml:space="preserve"> Протокола об информационно-коммуникационных технологиях и информационном взаимодействии в рамках Евразийского экономического союза (приложение № 3 к Договору о Евразийском экономическом союзе от 29 мая 2014 года) Коллегия Евразийской экономической комиссии </w:t>
      </w:r>
      <w:r>
        <w:rPr>
          <w:rFonts w:ascii="Times New Roman"/>
          <w:b/>
          <w:i w:val="false"/>
          <w:color w:val="000000"/>
          <w:sz w:val="28"/>
        </w:rPr>
        <w:t>решил</w:t>
      </w:r>
      <w:r>
        <w:rPr>
          <w:rFonts w:ascii="Times New Roman"/>
          <w:b/>
          <w:i w:val="false"/>
          <w:color w:val="000000"/>
          <w:sz w:val="28"/>
        </w:rPr>
        <w:t>а:</w:t>
      </w:r>
    </w:p>
    <w:bookmarkEnd w:id="0"/>
    <w:bookmarkStart w:name="z5" w:id="1"/>
    <w:p>
      <w:pPr>
        <w:spacing w:after="0"/>
        <w:ind w:left="0"/>
        <w:jc w:val="both"/>
      </w:pPr>
      <w:r>
        <w:rPr>
          <w:rFonts w:ascii="Times New Roman"/>
          <w:b w:val="false"/>
          <w:i w:val="false"/>
          <w:color w:val="000000"/>
          <w:sz w:val="28"/>
        </w:rPr>
        <w:t xml:space="preserve">
      1. Внести в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25 октября 2016 г. № 122 "О технологических документах, регламентирующих информационное взаимодействие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изменения согласно </w:t>
      </w:r>
      <w:r>
        <w:rPr>
          <w:rFonts w:ascii="Times New Roman"/>
          <w:b w:val="false"/>
          <w:i w:val="false"/>
          <w:color w:val="000000"/>
          <w:sz w:val="28"/>
        </w:rPr>
        <w:t>приложению</w:t>
      </w:r>
      <w:r>
        <w:rPr>
          <w:rFonts w:ascii="Times New Roman"/>
          <w:b w:val="false"/>
          <w:i w:val="false"/>
          <w:color w:val="000000"/>
          <w:sz w:val="28"/>
        </w:rPr>
        <w:t xml:space="preserve">. </w:t>
      </w:r>
    </w:p>
    <w:bookmarkEnd w:id="1"/>
    <w:bookmarkStart w:name="z6" w:id="2"/>
    <w:p>
      <w:pPr>
        <w:spacing w:after="0"/>
        <w:ind w:left="0"/>
        <w:jc w:val="both"/>
      </w:pPr>
      <w:r>
        <w:rPr>
          <w:rFonts w:ascii="Times New Roman"/>
          <w:b w:val="false"/>
          <w:i w:val="false"/>
          <w:color w:val="000000"/>
          <w:sz w:val="28"/>
        </w:rPr>
        <w:t>
      2. Настоящее Решение вступает в силу по истечении 30 календарных дней с даты его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Председатель Коллегии</w:t>
            </w:r>
          </w:p>
          <w:p>
            <w:pPr>
              <w:spacing w:after="20"/>
              <w:ind w:left="20"/>
              <w:jc w:val="both"/>
            </w:pPr>
          </w:p>
          <w:p>
            <w:pPr>
              <w:spacing w:after="0"/>
              <w:ind w:left="0"/>
              <w:jc w:val="left"/>
            </w:pPr>
          </w:p>
          <w:p>
            <w:pPr>
              <w:spacing w:after="20"/>
              <w:ind w:left="20"/>
              <w:jc w:val="both"/>
            </w:pPr>
            <w:r>
              <w:rPr>
                <w:rFonts w:ascii="Times New Roman"/>
                <w:b w:val="false"/>
                <w:i/>
                <w:color w:val="000000"/>
                <w:sz w:val="20"/>
              </w:rPr>
              <w:t>Евразийской экономической комиссии</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 Сагинтаев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w:t>
            </w:r>
            <w:r>
              <w:br/>
            </w:r>
            <w:r>
              <w:rPr>
                <w:rFonts w:ascii="Times New Roman"/>
                <w:b w:val="false"/>
                <w:i w:val="false"/>
                <w:color w:val="000000"/>
                <w:sz w:val="20"/>
              </w:rPr>
              <w:t xml:space="preserve">к Решению Коллегии </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24 декабря 2025 г. № 140</w:t>
            </w:r>
          </w:p>
        </w:tc>
      </w:tr>
    </w:tbl>
    <w:bookmarkStart w:name="z9" w:id="3"/>
    <w:p>
      <w:pPr>
        <w:spacing w:after="0"/>
        <w:ind w:left="0"/>
        <w:jc w:val="left"/>
      </w:pPr>
      <w:r>
        <w:rPr>
          <w:rFonts w:ascii="Times New Roman"/>
          <w:b/>
          <w:i w:val="false"/>
          <w:color w:val="000000"/>
        </w:rPr>
        <w:t xml:space="preserve"> ИЗМЕНЕНИЯ,</w:t>
      </w:r>
      <w:r>
        <w:br/>
      </w:r>
      <w:r>
        <w:rPr>
          <w:rFonts w:ascii="Times New Roman"/>
          <w:b/>
          <w:i w:val="false"/>
          <w:color w:val="000000"/>
        </w:rPr>
        <w:t>вносимые в Решение Коллегии Евразийской экономической комиссии от 25 октября 2016 г. № 122</w:t>
      </w:r>
    </w:p>
    <w:bookmarkEnd w:id="3"/>
    <w:bookmarkStart w:name="z10" w:id="4"/>
    <w:p>
      <w:pPr>
        <w:spacing w:after="0"/>
        <w:ind w:left="0"/>
        <w:jc w:val="both"/>
      </w:pPr>
      <w:r>
        <w:rPr>
          <w:rFonts w:ascii="Times New Roman"/>
          <w:b w:val="false"/>
          <w:i w:val="false"/>
          <w:color w:val="000000"/>
          <w:sz w:val="28"/>
        </w:rPr>
        <w:t xml:space="preserve">
      1. </w:t>
      </w:r>
      <w:r>
        <w:rPr>
          <w:rFonts w:ascii="Times New Roman"/>
          <w:b w:val="false"/>
          <w:i w:val="false"/>
          <w:color w:val="000000"/>
          <w:sz w:val="28"/>
        </w:rPr>
        <w:t>Правила</w:t>
      </w:r>
      <w:r>
        <w:rPr>
          <w:rFonts w:ascii="Times New Roman"/>
          <w:b w:val="false"/>
          <w:i w:val="false"/>
          <w:color w:val="000000"/>
          <w:sz w:val="28"/>
        </w:rPr>
        <w:t xml:space="preserve">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утвержденные указанным Решением, изложить в следующей редакции:</w:t>
      </w:r>
    </w:p>
    <w:bookmarkEnd w:id="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"УТВЕРЖДЕНЫ</w:t>
            </w:r>
            <w:r>
              <w:br/>
            </w:r>
            <w:r>
              <w:rPr>
                <w:rFonts w:ascii="Times New Roman"/>
                <w:b w:val="false"/>
                <w:i w:val="false"/>
                <w:color w:val="000000"/>
                <w:sz w:val="20"/>
              </w:rPr>
              <w:t>Решением Коллегии</w:t>
            </w:r>
            <w:r>
              <w:br/>
            </w:r>
            <w:r>
              <w:rPr>
                <w:rFonts w:ascii="Times New Roman"/>
                <w:b w:val="false"/>
                <w:i w:val="false"/>
                <w:color w:val="000000"/>
                <w:sz w:val="20"/>
              </w:rPr>
              <w:t xml:space="preserve">Евразийской экономической </w:t>
            </w:r>
            <w:r>
              <w:rPr>
                <w:rFonts w:ascii="Times New Roman"/>
                <w:b w:val="false"/>
                <w:i w:val="false"/>
                <w:color w:val="000000"/>
                <w:sz w:val="20"/>
              </w:rPr>
              <w:t>комиссии</w:t>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24 декабря 2025 г. № 140)</w:t>
            </w:r>
          </w:p>
        </w:tc>
      </w:tr>
    </w:tbl>
    <w:bookmarkStart w:name="z12" w:id="5"/>
    <w:p>
      <w:pPr>
        <w:spacing w:after="0"/>
        <w:ind w:left="0"/>
        <w:jc w:val="left"/>
      </w:pPr>
      <w:r>
        <w:rPr>
          <w:rFonts w:ascii="Times New Roman"/>
          <w:b/>
          <w:i w:val="false"/>
          <w:color w:val="000000"/>
        </w:rPr>
        <w:t xml:space="preserve"> Правила</w:t>
      </w:r>
      <w:r>
        <w:br/>
      </w:r>
      <w:r>
        <w:rPr>
          <w:rFonts w:ascii="Times New Roman"/>
          <w:b/>
          <w:i w:val="false"/>
          <w:color w:val="000000"/>
        </w:rPr>
        <w:t>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5"/>
    <w:bookmarkStart w:name="z13" w:id="6"/>
    <w:p>
      <w:pPr>
        <w:spacing w:after="0"/>
        <w:ind w:left="0"/>
        <w:jc w:val="left"/>
      </w:pPr>
      <w:r>
        <w:rPr>
          <w:rFonts w:ascii="Times New Roman"/>
          <w:b/>
          <w:i w:val="false"/>
          <w:color w:val="000000"/>
        </w:rPr>
        <w:t xml:space="preserve"> I. Общие положения</w:t>
      </w:r>
    </w:p>
    <w:bookmarkEnd w:id="6"/>
    <w:bookmarkStart w:name="z14" w:id="7"/>
    <w:p>
      <w:pPr>
        <w:spacing w:after="0"/>
        <w:ind w:left="0"/>
        <w:jc w:val="both"/>
      </w:pPr>
      <w:r>
        <w:rPr>
          <w:rFonts w:ascii="Times New Roman"/>
          <w:b w:val="false"/>
          <w:i w:val="false"/>
          <w:color w:val="000000"/>
          <w:sz w:val="28"/>
        </w:rPr>
        <w:t>
      1. Настоящие Правила разработаны в соответствии со следующими международными договорами и актами, составляющими право Евразийского экономического союза (далее – Союз):</w:t>
      </w:r>
    </w:p>
    <w:bookmarkEnd w:id="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16" w:id="8"/>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 Правилах регистрации и экспертизы лекарственных средств для медицинского применения" (далее – Правила регистрации);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 (далее – Порядок ведения единого реестра);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25" w:id="9"/>
    <w:p>
      <w:pPr>
        <w:spacing w:after="0"/>
        <w:ind w:left="0"/>
        <w:jc w:val="left"/>
      </w:pPr>
      <w:r>
        <w:rPr>
          <w:rFonts w:ascii="Times New Roman"/>
          <w:b/>
          <w:i w:val="false"/>
          <w:color w:val="000000"/>
        </w:rPr>
        <w:t xml:space="preserve"> II. Область применения</w:t>
      </w:r>
    </w:p>
    <w:bookmarkEnd w:id="9"/>
    <w:bookmarkStart w:name="z26" w:id="10"/>
    <w:p>
      <w:pPr>
        <w:spacing w:after="0"/>
        <w:ind w:left="0"/>
        <w:jc w:val="both"/>
      </w:pPr>
      <w:r>
        <w:rPr>
          <w:rFonts w:ascii="Times New Roman"/>
          <w:b w:val="false"/>
          <w:i w:val="false"/>
          <w:color w:val="000000"/>
          <w:sz w:val="28"/>
        </w:rPr>
        <w:t>
      2. Настоящие Правила разработаны в целях определения порядка и условий информационного взаимодействия между участниками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 включая описание процедур, выполняемых в рамках этого общего процесса.</w:t>
      </w:r>
    </w:p>
    <w:bookmarkEnd w:id="10"/>
    <w:bookmarkStart w:name="z27" w:id="11"/>
    <w:p>
      <w:pPr>
        <w:spacing w:after="0"/>
        <w:ind w:left="0"/>
        <w:jc w:val="both"/>
      </w:pPr>
      <w:r>
        <w:rPr>
          <w:rFonts w:ascii="Times New Roman"/>
          <w:b w:val="false"/>
          <w:i w:val="false"/>
          <w:color w:val="000000"/>
          <w:sz w:val="28"/>
        </w:rPr>
        <w:t>
      3. Настоящие Правила применяются участниками общего процесса при контроле за порядком выполнения процедур и операций в рамках общего процесса, а также при проектировании, разработке и доработке компонентов информационных систем, обеспечивающих реализацию общего процесса.</w:t>
      </w:r>
    </w:p>
    <w:bookmarkEnd w:id="11"/>
    <w:bookmarkStart w:name="z28" w:id="12"/>
    <w:p>
      <w:pPr>
        <w:spacing w:after="0"/>
        <w:ind w:left="0"/>
        <w:jc w:val="left"/>
      </w:pPr>
      <w:r>
        <w:rPr>
          <w:rFonts w:ascii="Times New Roman"/>
          <w:b/>
          <w:i w:val="false"/>
          <w:color w:val="000000"/>
        </w:rPr>
        <w:t xml:space="preserve"> III. Основные понятия</w:t>
      </w:r>
    </w:p>
    <w:bookmarkEnd w:id="12"/>
    <w:bookmarkStart w:name="z29" w:id="13"/>
    <w:p>
      <w:pPr>
        <w:spacing w:after="0"/>
        <w:ind w:left="0"/>
        <w:jc w:val="both"/>
      </w:pPr>
      <w:r>
        <w:rPr>
          <w:rFonts w:ascii="Times New Roman"/>
          <w:b w:val="false"/>
          <w:i w:val="false"/>
          <w:color w:val="000000"/>
          <w:sz w:val="28"/>
        </w:rPr>
        <w:t>
      4. Для целей настоящих Правил используются понятия, которые означают следующее:</w:t>
      </w:r>
    </w:p>
    <w:bookmarkEnd w:id="13"/>
    <w:bookmarkStart w:name="z30" w:id="14"/>
    <w:p>
      <w:pPr>
        <w:spacing w:after="0"/>
        <w:ind w:left="0"/>
        <w:jc w:val="both"/>
      </w:pPr>
      <w:r>
        <w:rPr>
          <w:rFonts w:ascii="Times New Roman"/>
          <w:b w:val="false"/>
          <w:i w:val="false"/>
          <w:color w:val="000000"/>
          <w:sz w:val="28"/>
        </w:rPr>
        <w:t>
      "авторизация" – предоставление определенному участнику общего процесса прав на выполнение определенных действий;</w:t>
      </w:r>
    </w:p>
    <w:bookmarkEnd w:id="14"/>
    <w:bookmarkStart w:name="z31" w:id="15"/>
    <w:p>
      <w:pPr>
        <w:spacing w:after="0"/>
        <w:ind w:left="0"/>
        <w:jc w:val="both"/>
      </w:pPr>
      <w:r>
        <w:rPr>
          <w:rFonts w:ascii="Times New Roman"/>
          <w:b w:val="false"/>
          <w:i w:val="false"/>
          <w:color w:val="000000"/>
          <w:sz w:val="28"/>
        </w:rPr>
        <w:t>
      "единая информационная база данных лекарственных препаратов Союза, находящихся в процессе регистрации" (далее – единая база данных) – информационный ресурс, содержащий сведения о лекарственных средствах, находящихся в процессе регистрации в соответствии с Правилами регистрации;</w:t>
      </w:r>
    </w:p>
    <w:bookmarkEnd w:id="15"/>
    <w:bookmarkStart w:name="z32" w:id="16"/>
    <w:p>
      <w:pPr>
        <w:spacing w:after="0"/>
        <w:ind w:left="0"/>
        <w:jc w:val="both"/>
      </w:pPr>
      <w:r>
        <w:rPr>
          <w:rFonts w:ascii="Times New Roman"/>
          <w:b w:val="false"/>
          <w:i w:val="false"/>
          <w:color w:val="000000"/>
          <w:sz w:val="28"/>
        </w:rPr>
        <w:t>
      "регистрационное дело" – совокупность документов, сформированных уполномоченными органами государств – членов Союза либо по их запросу в процессе осуществления процедур, связанных с регистрацией и экспертизой лекарственного препарата;</w:t>
      </w:r>
    </w:p>
    <w:bookmarkEnd w:id="16"/>
    <w:bookmarkStart w:name="z33" w:id="17"/>
    <w:p>
      <w:pPr>
        <w:spacing w:after="0"/>
        <w:ind w:left="0"/>
        <w:jc w:val="both"/>
      </w:pPr>
      <w:r>
        <w:rPr>
          <w:rFonts w:ascii="Times New Roman"/>
          <w:b w:val="false"/>
          <w:i w:val="false"/>
          <w:color w:val="000000"/>
          <w:sz w:val="28"/>
        </w:rPr>
        <w:t>
      "сведения о регистрации лекарственного препарата" – совокупность сведений о номере и статусе обработки заявления на проведение процедур, связанных с регистрацией и экспертизой лекарственного препарата, о составе документов регистрационного дела и регистрационного досье лекарственного препарата, а также о выданном регистрационном удостоверении лекарственного препарата.</w:t>
      </w:r>
    </w:p>
    <w:bookmarkEnd w:id="17"/>
    <w:bookmarkStart w:name="z34" w:id="18"/>
    <w:p>
      <w:pPr>
        <w:spacing w:after="0"/>
        <w:ind w:left="0"/>
        <w:jc w:val="both"/>
      </w:pPr>
      <w:r>
        <w:rPr>
          <w:rFonts w:ascii="Times New Roman"/>
          <w:b w:val="false"/>
          <w:i w:val="false"/>
          <w:color w:val="000000"/>
          <w:sz w:val="28"/>
        </w:rPr>
        <w:t>
      Понятия "группа процедур общего процесса", "информационный объект общего процесса", "исполнитель", "операция общего процесса", "процедура общего процесса" и "участник общего процесса", используемые в настоящих Правилах, применяются в значениях, определенных Методикой анализа, оптимизации, гармонизации и описания общих процессов в рамках Евразийского экономического союза, утвержденной Решением Коллегии Евразийской экономической комиссии от 9 июня 2015 г. № 63.</w:t>
      </w:r>
    </w:p>
    <w:bookmarkEnd w:id="18"/>
    <w:bookmarkStart w:name="z35" w:id="19"/>
    <w:p>
      <w:pPr>
        <w:spacing w:after="0"/>
        <w:ind w:left="0"/>
        <w:jc w:val="both"/>
      </w:pPr>
      <w:r>
        <w:rPr>
          <w:rFonts w:ascii="Times New Roman"/>
          <w:b w:val="false"/>
          <w:i w:val="false"/>
          <w:color w:val="000000"/>
          <w:sz w:val="28"/>
        </w:rPr>
        <w:t>
      Понятия "государство признания", "единый реестр зарегистрированных лекарственных средств Союза", "регистрационное досье", "регистрационное удостоверение лекарственного препарата" и "референтное государство", используемые в настоящих Правилах, применяются в значениях, определенных информационным справочником понятий (терминов), применяемых в рамках Союза в сфере обращения лекарственных средств, утверждаемым Евразийской экономической комиссией.</w:t>
      </w:r>
    </w:p>
    <w:bookmarkEnd w:id="19"/>
    <w:bookmarkStart w:name="z36" w:id="20"/>
    <w:p>
      <w:pPr>
        <w:spacing w:after="0"/>
        <w:ind w:left="0"/>
        <w:jc w:val="left"/>
      </w:pPr>
      <w:r>
        <w:rPr>
          <w:rFonts w:ascii="Times New Roman"/>
          <w:b/>
          <w:i w:val="false"/>
          <w:color w:val="000000"/>
        </w:rPr>
        <w:t xml:space="preserve"> IV. Основные сведения об общем процессе</w:t>
      </w:r>
    </w:p>
    <w:bookmarkEnd w:id="20"/>
    <w:bookmarkStart w:name="z37" w:id="21"/>
    <w:p>
      <w:pPr>
        <w:spacing w:after="0"/>
        <w:ind w:left="0"/>
        <w:jc w:val="both"/>
      </w:pPr>
      <w:r>
        <w:rPr>
          <w:rFonts w:ascii="Times New Roman"/>
          <w:b w:val="false"/>
          <w:i w:val="false"/>
          <w:color w:val="000000"/>
          <w:sz w:val="28"/>
        </w:rPr>
        <w:t>
      5. Полное наименование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21"/>
    <w:bookmarkStart w:name="z38" w:id="22"/>
    <w:p>
      <w:pPr>
        <w:spacing w:after="0"/>
        <w:ind w:left="0"/>
        <w:jc w:val="both"/>
      </w:pPr>
      <w:r>
        <w:rPr>
          <w:rFonts w:ascii="Times New Roman"/>
          <w:b w:val="false"/>
          <w:i w:val="false"/>
          <w:color w:val="000000"/>
          <w:sz w:val="28"/>
        </w:rPr>
        <w:t>
      6. Кодовое обозначение общего процесса: P.MM.01, версия 1.3.0.</w:t>
      </w:r>
    </w:p>
    <w:bookmarkEnd w:id="22"/>
    <w:bookmarkStart w:name="z39" w:id="23"/>
    <w:p>
      <w:pPr>
        <w:spacing w:after="0"/>
        <w:ind w:left="0"/>
        <w:jc w:val="left"/>
      </w:pPr>
      <w:r>
        <w:rPr>
          <w:rFonts w:ascii="Times New Roman"/>
          <w:b/>
          <w:i w:val="false"/>
          <w:color w:val="000000"/>
        </w:rPr>
        <w:t xml:space="preserve"> 1. Цель и задачи общего процесса</w:t>
      </w:r>
    </w:p>
    <w:bookmarkEnd w:id="23"/>
    <w:bookmarkStart w:name="z40" w:id="24"/>
    <w:p>
      <w:pPr>
        <w:spacing w:after="0"/>
        <w:ind w:left="0"/>
        <w:jc w:val="both"/>
      </w:pPr>
      <w:r>
        <w:rPr>
          <w:rFonts w:ascii="Times New Roman"/>
          <w:b w:val="false"/>
          <w:i w:val="false"/>
          <w:color w:val="000000"/>
          <w:sz w:val="28"/>
        </w:rPr>
        <w:t>
      7. Целью общего процесса является создание предпосылок для снижения издержек, связанных с обменом информацией о разрешенных к применению (зарегистрированных) лекарственных препаратах.</w:t>
      </w:r>
    </w:p>
    <w:bookmarkEnd w:id="24"/>
    <w:bookmarkStart w:name="z41" w:id="25"/>
    <w:p>
      <w:pPr>
        <w:spacing w:after="0"/>
        <w:ind w:left="0"/>
        <w:jc w:val="both"/>
      </w:pPr>
      <w:r>
        <w:rPr>
          <w:rFonts w:ascii="Times New Roman"/>
          <w:b w:val="false"/>
          <w:i w:val="false"/>
          <w:color w:val="000000"/>
          <w:sz w:val="28"/>
        </w:rPr>
        <w:t>
      8. Для достижения цели общего процесса необходимо решить следующие задачи:</w:t>
      </w:r>
    </w:p>
    <w:bookmarkEnd w:id="25"/>
    <w:bookmarkStart w:name="z42" w:id="26"/>
    <w:p>
      <w:pPr>
        <w:spacing w:after="0"/>
        <w:ind w:left="0"/>
        <w:jc w:val="both"/>
      </w:pPr>
      <w:r>
        <w:rPr>
          <w:rFonts w:ascii="Times New Roman"/>
          <w:b w:val="false"/>
          <w:i w:val="false"/>
          <w:color w:val="000000"/>
          <w:sz w:val="28"/>
        </w:rPr>
        <w:t>
      а) создать в рамках интегрированной информационной системы Евразийского экономического союза (далее – интегрированная система) информационный ресурс, единый реестр зарегистрированных лекарственных средств Союза (далее – единый реестр), содержащий сведения о выданных регистрационных удостоверениях зарегистрированных лекарственных препаратов (далее – регистрационное удостоверение);</w:t>
      </w:r>
    </w:p>
    <w:bookmarkEnd w:id="26"/>
    <w:bookmarkStart w:name="z43" w:id="27"/>
    <w:p>
      <w:pPr>
        <w:spacing w:after="0"/>
        <w:ind w:left="0"/>
        <w:jc w:val="both"/>
      </w:pPr>
      <w:r>
        <w:rPr>
          <w:rFonts w:ascii="Times New Roman"/>
          <w:b w:val="false"/>
          <w:i w:val="false"/>
          <w:color w:val="000000"/>
          <w:sz w:val="28"/>
        </w:rPr>
        <w:t>
      б) обеспечить возможность получения уполномоченными органами государств – членов Союза (далее – уполномоченный орган государства-члена) актуальной, полной и достоверной информации, находящейся в едином реестре средствами интегрированной системы;</w:t>
      </w:r>
    </w:p>
    <w:bookmarkEnd w:id="27"/>
    <w:bookmarkStart w:name="z44" w:id="28"/>
    <w:p>
      <w:pPr>
        <w:spacing w:after="0"/>
        <w:ind w:left="0"/>
        <w:jc w:val="both"/>
      </w:pPr>
      <w:r>
        <w:rPr>
          <w:rFonts w:ascii="Times New Roman"/>
          <w:b w:val="false"/>
          <w:i w:val="false"/>
          <w:color w:val="000000"/>
          <w:sz w:val="28"/>
        </w:rPr>
        <w:t>
      в) обеспечить возможность получения заинтересованными лицами и сотрудниками Евразийской экономической комиссии (далее – Комиссия) актуальной, полной и достоверной информации, содержащейся в едином реестре, средствами информационного портала Союза;</w:t>
      </w:r>
    </w:p>
    <w:bookmarkEnd w:id="28"/>
    <w:bookmarkStart w:name="z45" w:id="29"/>
    <w:p>
      <w:pPr>
        <w:spacing w:after="0"/>
        <w:ind w:left="0"/>
        <w:jc w:val="both"/>
      </w:pPr>
      <w:r>
        <w:rPr>
          <w:rFonts w:ascii="Times New Roman"/>
          <w:b w:val="false"/>
          <w:i w:val="false"/>
          <w:color w:val="000000"/>
          <w:sz w:val="28"/>
        </w:rPr>
        <w:t>
      г) обеспечить использование уполномоченными органами государств-членов единой системы нормативно-справочной информации Союза (далее – ЕС НСИ).</w:t>
      </w:r>
    </w:p>
    <w:bookmarkEnd w:id="29"/>
    <w:bookmarkStart w:name="z46" w:id="30"/>
    <w:p>
      <w:pPr>
        <w:spacing w:after="0"/>
        <w:ind w:left="0"/>
        <w:jc w:val="left"/>
      </w:pPr>
      <w:r>
        <w:rPr>
          <w:rFonts w:ascii="Times New Roman"/>
          <w:b/>
          <w:i w:val="false"/>
          <w:color w:val="000000"/>
        </w:rPr>
        <w:t xml:space="preserve"> 2. Участники общего процесса</w:t>
      </w:r>
    </w:p>
    <w:bookmarkEnd w:id="30"/>
    <w:bookmarkStart w:name="z47" w:id="31"/>
    <w:p>
      <w:pPr>
        <w:spacing w:after="0"/>
        <w:ind w:left="0"/>
        <w:jc w:val="both"/>
      </w:pPr>
      <w:r>
        <w:rPr>
          <w:rFonts w:ascii="Times New Roman"/>
          <w:b w:val="false"/>
          <w:i w:val="false"/>
          <w:color w:val="000000"/>
          <w:sz w:val="28"/>
        </w:rPr>
        <w:t>
      9. Перечень участников общего процесса приведен в таблице 1.</w:t>
      </w:r>
    </w:p>
    <w:bookmarkEnd w:id="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49" w:id="32"/>
    <w:p>
      <w:pPr>
        <w:spacing w:after="0"/>
        <w:ind w:left="0"/>
        <w:jc w:val="left"/>
      </w:pPr>
      <w:r>
        <w:rPr>
          <w:rFonts w:ascii="Times New Roman"/>
          <w:b/>
          <w:i w:val="false"/>
          <w:color w:val="000000"/>
        </w:rPr>
        <w:t xml:space="preserve"> Перечень участников общего процесса</w:t>
      </w:r>
    </w:p>
    <w:bookmarkEnd w:id="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P.ACT.001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 w:id="33"/>
          <w:p>
            <w:pPr>
              <w:spacing w:after="20"/>
              <w:ind w:left="20"/>
              <w:jc w:val="both"/>
            </w:pPr>
            <w:r>
              <w:rPr>
                <w:rFonts w:ascii="Times New Roman"/>
                <w:b w:val="false"/>
                <w:i w:val="false"/>
                <w:color w:val="000000"/>
                <w:sz w:val="20"/>
              </w:rPr>
              <w:t>
орган Союза, обеспечивающий доступ к сведениям единого реестра и единой базы данных на информационном портале Союза;</w:t>
            </w:r>
          </w:p>
          <w:bookmarkEnd w:id="33"/>
          <w:p>
            <w:pPr>
              <w:spacing w:after="20"/>
              <w:ind w:left="20"/>
              <w:jc w:val="both"/>
            </w:pPr>
            <w:r>
              <w:rPr>
                <w:rFonts w:ascii="Times New Roman"/>
                <w:b w:val="false"/>
                <w:i w:val="false"/>
                <w:color w:val="000000"/>
                <w:sz w:val="20"/>
              </w:rPr>
              <w:t>
</w:t>
            </w:r>
            <w:r>
              <w:rPr>
                <w:rFonts w:ascii="Times New Roman"/>
                <w:b w:val="false"/>
                <w:i w:val="false"/>
                <w:color w:val="000000"/>
                <w:sz w:val="20"/>
              </w:rPr>
              <w:t>получает сведения от уполномоченных органов государств-членов и обновляет единый реестр и единую базу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представляет по запросам заинтересованных органов государств-членов сведения единого реестра и единой базы данных через интегрированную систему;</w:t>
            </w:r>
          </w:p>
          <w:p>
            <w:pPr>
              <w:spacing w:after="20"/>
              <w:ind w:left="20"/>
              <w:jc w:val="both"/>
            </w:pPr>
            <w:r>
              <w:rPr>
                <w:rFonts w:ascii="Times New Roman"/>
                <w:b w:val="false"/>
                <w:i w:val="false"/>
                <w:color w:val="000000"/>
                <w:sz w:val="20"/>
              </w:rPr>
              <w:t>
получает от уполномоченных органов государств-членов сведения (документы) из регистрационного дела или регистрационного досье по запросу в рамках процедур урегулирования разногласий при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на осуществление регистрации лекарственных препаратов орган государственной власти государства-члена или уполномоченная им экспертная организация, который представляет в Комиссию сведения о зарегистрированных лекарственных препаратах, сведения о лекарственных препаратах, находящихся в процессе регистрации для размещения в единой базе данных и сведения о заявлениях на проведение процедур, связанных с регистрацией и экспертизой лекарственных препаратов, представляет по запросу заинтересованных органов и Комиссии сведения регистрационных досье и регистрационных дел лекарственных средств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который осуществляет рассмотрение поданного заявления, экспертизу регистрационного дела или регистрационного досье, подготовку и представление сведений экспертного отчета об оценке безопасности, эффективности и качества для согласования, направление уведомления об изменении сведений о регистрации лекарственного препарата в уполномоченный орган государства признания, представление сведений заявления на проведение процедур регистрации лекарственного препарата в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который осуществляет рассмотрение заявления на проведение процедур, связанных с регистрацией и экспертизой лекарственного препарата, получает уведомление об изменении сведений о регистрации лекарственного препарата, формирует и направляет в уполномоченный орган референтного государства уведомление о возможности рассмотрения заявления на проведение процедур, связанных с регистрацией и экспертизой лекарственного препарата, проводит экспертизу лекарственного препарата с использованием материалов регистрационного дела и (или) регистрационного досье, осуществляет рассмотрение экспертного отчета об оценке безопасности, эффективности и качества, представляет решение о признании (непризнании) экспертного отчета или замечания в отношении экспертного отчета об оценке безопасности, эффективности и качества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отменивший регистрационное удостоверение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принявший решение об отмене регистрации лекарственного препарата на территории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уведомляемый об отмене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который получает уведомление об отмене регистрации лекарственного препарата уполномоченным органом другого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заинтересованное лицо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юридическое или физическое лицо, которое запрашивает сведения из единого реестра на информационном портале Союза. В качестве заинтересованного лица могут выступать как субъекты обращения лекарственных средств, так и заинтересованные органы государственной власти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государственный орган (организация) государства-члена (в том числе уполномоченный орган государства-члена), запрашивающий и получающий сведения из единого реестра и (или) единой базы данных, а также сведения и документы, содержащиеся у уполномоченного органа государства-члена в регистрационном деле или регистрационном досье</w:t>
            </w:r>
          </w:p>
        </w:tc>
      </w:tr>
    </w:tbl>
    <w:p>
      <w:pPr>
        <w:spacing w:after="0"/>
        <w:ind w:left="0"/>
        <w:jc w:val="left"/>
      </w:pPr>
      <w:r>
        <w:br/>
      </w:r>
      <w:r>
        <w:rPr>
          <w:rFonts w:ascii="Times New Roman"/>
          <w:b w:val="false"/>
          <w:i w:val="false"/>
          <w:color w:val="000000"/>
          <w:sz w:val="28"/>
        </w:rPr>
        <w:t>
</w:t>
      </w:r>
    </w:p>
    <w:bookmarkStart w:name="z53" w:id="34"/>
    <w:p>
      <w:pPr>
        <w:spacing w:after="0"/>
        <w:ind w:left="0"/>
        <w:jc w:val="left"/>
      </w:pPr>
      <w:r>
        <w:rPr>
          <w:rFonts w:ascii="Times New Roman"/>
          <w:b/>
          <w:i w:val="false"/>
          <w:color w:val="000000"/>
        </w:rPr>
        <w:t xml:space="preserve"> 3. Структура общего процесса</w:t>
      </w:r>
    </w:p>
    <w:bookmarkEnd w:id="34"/>
    <w:bookmarkStart w:name="z54" w:id="35"/>
    <w:p>
      <w:pPr>
        <w:spacing w:after="0"/>
        <w:ind w:left="0"/>
        <w:jc w:val="both"/>
      </w:pPr>
      <w:r>
        <w:rPr>
          <w:rFonts w:ascii="Times New Roman"/>
          <w:b w:val="false"/>
          <w:i w:val="false"/>
          <w:color w:val="000000"/>
          <w:sz w:val="28"/>
        </w:rPr>
        <w:t>
      10. Общий процесс представляет собой совокупность процедур, сгруппированных по своему назначению:</w:t>
      </w:r>
    </w:p>
    <w:bookmarkEnd w:id="35"/>
    <w:bookmarkStart w:name="z55" w:id="36"/>
    <w:p>
      <w:pPr>
        <w:spacing w:after="0"/>
        <w:ind w:left="0"/>
        <w:jc w:val="both"/>
      </w:pPr>
      <w:r>
        <w:rPr>
          <w:rFonts w:ascii="Times New Roman"/>
          <w:b w:val="false"/>
          <w:i w:val="false"/>
          <w:color w:val="000000"/>
          <w:sz w:val="28"/>
        </w:rPr>
        <w:t>
      а) процедуры формирования и ведения единого реестра;</w:t>
      </w:r>
    </w:p>
    <w:bookmarkEnd w:id="36"/>
    <w:bookmarkStart w:name="z56" w:id="37"/>
    <w:p>
      <w:pPr>
        <w:spacing w:after="0"/>
        <w:ind w:left="0"/>
        <w:jc w:val="both"/>
      </w:pPr>
      <w:r>
        <w:rPr>
          <w:rFonts w:ascii="Times New Roman"/>
          <w:b w:val="false"/>
          <w:i w:val="false"/>
          <w:color w:val="000000"/>
          <w:sz w:val="28"/>
        </w:rPr>
        <w:t>
      б)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w:t>
      </w:r>
    </w:p>
    <w:bookmarkEnd w:id="37"/>
    <w:bookmarkStart w:name="z57" w:id="38"/>
    <w:p>
      <w:pPr>
        <w:spacing w:after="0"/>
        <w:ind w:left="0"/>
        <w:jc w:val="both"/>
      </w:pPr>
      <w:r>
        <w:rPr>
          <w:rFonts w:ascii="Times New Roman"/>
          <w:b w:val="false"/>
          <w:i w:val="false"/>
          <w:color w:val="000000"/>
          <w:sz w:val="28"/>
        </w:rPr>
        <w:t>
      в) процедуры получения сведений из единого реестра;</w:t>
      </w:r>
    </w:p>
    <w:bookmarkEnd w:id="38"/>
    <w:bookmarkStart w:name="z58" w:id="39"/>
    <w:p>
      <w:pPr>
        <w:spacing w:after="0"/>
        <w:ind w:left="0"/>
        <w:jc w:val="both"/>
      </w:pPr>
      <w:r>
        <w:rPr>
          <w:rFonts w:ascii="Times New Roman"/>
          <w:b w:val="false"/>
          <w:i w:val="false"/>
          <w:color w:val="000000"/>
          <w:sz w:val="28"/>
        </w:rPr>
        <w:t>
      г) процедуры взаимодействия с Комиссией при рассмотрении заявления;</w:t>
      </w:r>
    </w:p>
    <w:bookmarkEnd w:id="39"/>
    <w:bookmarkStart w:name="z59" w:id="40"/>
    <w:p>
      <w:pPr>
        <w:spacing w:after="0"/>
        <w:ind w:left="0"/>
        <w:jc w:val="both"/>
      </w:pPr>
      <w:r>
        <w:rPr>
          <w:rFonts w:ascii="Times New Roman"/>
          <w:b w:val="false"/>
          <w:i w:val="false"/>
          <w:color w:val="000000"/>
          <w:sz w:val="28"/>
        </w:rPr>
        <w:t>
      д) процедуры получения сведений и документов из регистрационного дела или регистрационного досье;</w:t>
      </w:r>
    </w:p>
    <w:bookmarkEnd w:id="40"/>
    <w:bookmarkStart w:name="z60" w:id="41"/>
    <w:p>
      <w:pPr>
        <w:spacing w:after="0"/>
        <w:ind w:left="0"/>
        <w:jc w:val="both"/>
      </w:pPr>
      <w:r>
        <w:rPr>
          <w:rFonts w:ascii="Times New Roman"/>
          <w:b w:val="false"/>
          <w:i w:val="false"/>
          <w:color w:val="000000"/>
          <w:sz w:val="28"/>
        </w:rPr>
        <w:t>
      е) процедуры уведомления об отмене регистрационного удостоверения;</w:t>
      </w:r>
    </w:p>
    <w:bookmarkEnd w:id="41"/>
    <w:bookmarkStart w:name="z61" w:id="42"/>
    <w:p>
      <w:pPr>
        <w:spacing w:after="0"/>
        <w:ind w:left="0"/>
        <w:jc w:val="both"/>
      </w:pPr>
      <w:r>
        <w:rPr>
          <w:rFonts w:ascii="Times New Roman"/>
          <w:b w:val="false"/>
          <w:i w:val="false"/>
          <w:color w:val="000000"/>
          <w:sz w:val="28"/>
        </w:rPr>
        <w:t>
      ж) процедуры ведения переписки в отношении регистрационного дела или регистрационного досье;</w:t>
      </w:r>
    </w:p>
    <w:bookmarkEnd w:id="42"/>
    <w:bookmarkStart w:name="z62" w:id="43"/>
    <w:p>
      <w:pPr>
        <w:spacing w:after="0"/>
        <w:ind w:left="0"/>
        <w:jc w:val="both"/>
      </w:pPr>
      <w:r>
        <w:rPr>
          <w:rFonts w:ascii="Times New Roman"/>
          <w:b w:val="false"/>
          <w:i w:val="false"/>
          <w:color w:val="000000"/>
          <w:sz w:val="28"/>
        </w:rPr>
        <w:t>
      з) процедуры формирования и ведения единой базы данных.</w:t>
      </w:r>
    </w:p>
    <w:bookmarkEnd w:id="43"/>
    <w:bookmarkStart w:name="z63" w:id="44"/>
    <w:p>
      <w:pPr>
        <w:spacing w:after="0"/>
        <w:ind w:left="0"/>
        <w:jc w:val="both"/>
      </w:pPr>
      <w:r>
        <w:rPr>
          <w:rFonts w:ascii="Times New Roman"/>
          <w:b w:val="false"/>
          <w:i w:val="false"/>
          <w:color w:val="000000"/>
          <w:sz w:val="28"/>
        </w:rPr>
        <w:t>
      11. При выполнении процедур общего процесса осуществляется:</w:t>
      </w:r>
    </w:p>
    <w:bookmarkEnd w:id="44"/>
    <w:bookmarkStart w:name="z64" w:id="45"/>
    <w:p>
      <w:pPr>
        <w:spacing w:after="0"/>
        <w:ind w:left="0"/>
        <w:jc w:val="both"/>
      </w:pPr>
      <w:r>
        <w:rPr>
          <w:rFonts w:ascii="Times New Roman"/>
          <w:b w:val="false"/>
          <w:i w:val="false"/>
          <w:color w:val="000000"/>
          <w:sz w:val="28"/>
        </w:rPr>
        <w:t>
      формирование единого реестра на основании представляемых уполномоченными органами государств-членов в Комиссию сведений о зарегистрированных лекарственных препаратах;предоставление доступа заинтересованным органам государств-членов к сведениям единого реестра, а также к сведениям о лекарственных препаратах, находящимся на этапе регистрации;</w:t>
      </w:r>
    </w:p>
    <w:bookmarkEnd w:id="45"/>
    <w:bookmarkStart w:name="z65" w:id="46"/>
    <w:p>
      <w:pPr>
        <w:spacing w:after="0"/>
        <w:ind w:left="0"/>
        <w:jc w:val="both"/>
      </w:pPr>
      <w:r>
        <w:rPr>
          <w:rFonts w:ascii="Times New Roman"/>
          <w:b w:val="false"/>
          <w:i w:val="false"/>
          <w:color w:val="000000"/>
          <w:sz w:val="28"/>
        </w:rPr>
        <w:t>
      представление сведений о заявлениях на проведение процедур, связанных с регистрацией и экспертизой лекарственного препарата, предусмотренных Правилами регистрации (далее – сведения о заявлениях);</w:t>
      </w:r>
    </w:p>
    <w:bookmarkEnd w:id="46"/>
    <w:bookmarkStart w:name="z66" w:id="47"/>
    <w:p>
      <w:pPr>
        <w:spacing w:after="0"/>
        <w:ind w:left="0"/>
        <w:jc w:val="both"/>
      </w:pPr>
      <w:r>
        <w:rPr>
          <w:rFonts w:ascii="Times New Roman"/>
          <w:b w:val="false"/>
          <w:i w:val="false"/>
          <w:color w:val="000000"/>
          <w:sz w:val="28"/>
        </w:rPr>
        <w:t>
      формирование единой базы данных на основании представляемых уполномоченными органами государств-членов в Комиссию сведений о заявлениях;</w:t>
      </w:r>
    </w:p>
    <w:bookmarkEnd w:id="47"/>
    <w:bookmarkStart w:name="z67" w:id="48"/>
    <w:p>
      <w:pPr>
        <w:spacing w:after="0"/>
        <w:ind w:left="0"/>
        <w:jc w:val="both"/>
      </w:pPr>
      <w:r>
        <w:rPr>
          <w:rFonts w:ascii="Times New Roman"/>
          <w:b w:val="false"/>
          <w:i w:val="false"/>
          <w:color w:val="000000"/>
          <w:sz w:val="28"/>
        </w:rPr>
        <w:t>
      обмен сведениями о регистрирующихся лекарственных препаратах между уполномоченными органами государств-членов средствами интегрированной системы;</w:t>
      </w:r>
    </w:p>
    <w:bookmarkEnd w:id="48"/>
    <w:bookmarkStart w:name="z68" w:id="49"/>
    <w:p>
      <w:pPr>
        <w:spacing w:after="0"/>
        <w:ind w:left="0"/>
        <w:jc w:val="both"/>
      </w:pPr>
      <w:r>
        <w:rPr>
          <w:rFonts w:ascii="Times New Roman"/>
          <w:b w:val="false"/>
          <w:i w:val="false"/>
          <w:color w:val="000000"/>
          <w:sz w:val="28"/>
        </w:rPr>
        <w:t>
      представление доступа к сведениям единого реестра на информационном портале Союза для заинтересованных лиц.</w:t>
      </w:r>
    </w:p>
    <w:bookmarkEnd w:id="49"/>
    <w:bookmarkStart w:name="z69" w:id="50"/>
    <w:p>
      <w:pPr>
        <w:spacing w:after="0"/>
        <w:ind w:left="0"/>
        <w:jc w:val="both"/>
      </w:pPr>
      <w:r>
        <w:rPr>
          <w:rFonts w:ascii="Times New Roman"/>
          <w:b w:val="false"/>
          <w:i w:val="false"/>
          <w:color w:val="000000"/>
          <w:sz w:val="28"/>
        </w:rPr>
        <w:t>
      При выполнении уполномоченными органами государств-членов процедур регистрации, подтверждения регистрации (перерегистрации), внесения изменений в регистрационное досье или процедур, связанных с регистрацией лекарственного препарата, установленных Правилами регистрации (далее – процедуры регистрации), осуществляется формирование единого реестра за счет выполнения ими следующих процедур общего процесса, включенных в группу процедур формирования и ведения единого реестра:</w:t>
      </w:r>
    </w:p>
    <w:bookmarkEnd w:id="50"/>
    <w:bookmarkStart w:name="z70" w:id="51"/>
    <w:p>
      <w:pPr>
        <w:spacing w:after="0"/>
        <w:ind w:left="0"/>
        <w:jc w:val="both"/>
      </w:pPr>
      <w:r>
        <w:rPr>
          <w:rFonts w:ascii="Times New Roman"/>
          <w:b w:val="false"/>
          <w:i w:val="false"/>
          <w:color w:val="000000"/>
          <w:sz w:val="28"/>
        </w:rPr>
        <w:t>
      включение сведений в единый реестр;</w:t>
      </w:r>
    </w:p>
    <w:bookmarkEnd w:id="51"/>
    <w:bookmarkStart w:name="z71" w:id="52"/>
    <w:p>
      <w:pPr>
        <w:spacing w:after="0"/>
        <w:ind w:left="0"/>
        <w:jc w:val="both"/>
      </w:pPr>
      <w:r>
        <w:rPr>
          <w:rFonts w:ascii="Times New Roman"/>
          <w:b w:val="false"/>
          <w:i w:val="false"/>
          <w:color w:val="000000"/>
          <w:sz w:val="28"/>
        </w:rPr>
        <w:t>
      изменение сведений, содержащихся в едином реестре;</w:t>
      </w:r>
    </w:p>
    <w:bookmarkEnd w:id="52"/>
    <w:bookmarkStart w:name="z72" w:id="53"/>
    <w:p>
      <w:pPr>
        <w:spacing w:after="0"/>
        <w:ind w:left="0"/>
        <w:jc w:val="both"/>
      </w:pPr>
      <w:r>
        <w:rPr>
          <w:rFonts w:ascii="Times New Roman"/>
          <w:b w:val="false"/>
          <w:i w:val="false"/>
          <w:color w:val="000000"/>
          <w:sz w:val="28"/>
        </w:rPr>
        <w:t>
      направление сведений о подлежащем размещению в едином реестре документе.</w:t>
      </w:r>
    </w:p>
    <w:bookmarkEnd w:id="53"/>
    <w:bookmarkStart w:name="z73" w:id="54"/>
    <w:p>
      <w:pPr>
        <w:spacing w:after="0"/>
        <w:ind w:left="0"/>
        <w:jc w:val="both"/>
      </w:pPr>
      <w:r>
        <w:rPr>
          <w:rFonts w:ascii="Times New Roman"/>
          <w:b w:val="false"/>
          <w:i w:val="false"/>
          <w:color w:val="000000"/>
          <w:sz w:val="28"/>
        </w:rPr>
        <w:t>
      При рассмотрении уполномоченными органами государств-членов заявлений на проведение процедур регистрации лекарственного препарата, а также при изменении состава документов регистрационного дела или регистрационного досье на лекарственный препарат выполняются следующие процедуры общего процесса, включенные в группу процедур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w:t>
      </w:r>
    </w:p>
    <w:bookmarkEnd w:id="54"/>
    <w:bookmarkStart w:name="z74" w:id="55"/>
    <w:p>
      <w:pPr>
        <w:spacing w:after="0"/>
        <w:ind w:left="0"/>
        <w:jc w:val="both"/>
      </w:pPr>
      <w:r>
        <w:rPr>
          <w:rFonts w:ascii="Times New Roman"/>
          <w:b w:val="false"/>
          <w:i w:val="false"/>
          <w:color w:val="000000"/>
          <w:sz w:val="28"/>
        </w:rPr>
        <w:t>
      направление сведений о заявлении на проведение процедур регистрации лекарственного препарата;</w:t>
      </w:r>
    </w:p>
    <w:bookmarkEnd w:id="55"/>
    <w:bookmarkStart w:name="z75" w:id="56"/>
    <w:p>
      <w:pPr>
        <w:spacing w:after="0"/>
        <w:ind w:left="0"/>
        <w:jc w:val="both"/>
      </w:pPr>
      <w:r>
        <w:rPr>
          <w:rFonts w:ascii="Times New Roman"/>
          <w:b w:val="false"/>
          <w:i w:val="false"/>
          <w:color w:val="000000"/>
          <w:sz w:val="28"/>
        </w:rPr>
        <w:t>
      уведомление о возможности рассмотрения заявления на проведение процедур регистрации лекарственного препарата;</w:t>
      </w:r>
    </w:p>
    <w:bookmarkEnd w:id="56"/>
    <w:bookmarkStart w:name="z76" w:id="57"/>
    <w:p>
      <w:pPr>
        <w:spacing w:after="0"/>
        <w:ind w:left="0"/>
        <w:jc w:val="both"/>
      </w:pPr>
      <w:r>
        <w:rPr>
          <w:rFonts w:ascii="Times New Roman"/>
          <w:b w:val="false"/>
          <w:i w:val="false"/>
          <w:color w:val="000000"/>
          <w:sz w:val="28"/>
        </w:rPr>
        <w:t>
      уведомление об изменении сведений о регистрации лекарственного препарата.</w:t>
      </w:r>
    </w:p>
    <w:bookmarkEnd w:id="57"/>
    <w:bookmarkStart w:name="z77" w:id="58"/>
    <w:p>
      <w:pPr>
        <w:spacing w:after="0"/>
        <w:ind w:left="0"/>
        <w:jc w:val="both"/>
      </w:pPr>
      <w:r>
        <w:rPr>
          <w:rFonts w:ascii="Times New Roman"/>
          <w:b w:val="false"/>
          <w:i w:val="false"/>
          <w:color w:val="000000"/>
          <w:sz w:val="28"/>
        </w:rPr>
        <w:t>
      При представлении сведений единого реестра заинтересованным органам государств-членов выполняются следующие процедуры общего процесса, включенные в группу процедур получения сведений из единого реестра:</w:t>
      </w:r>
    </w:p>
    <w:bookmarkEnd w:id="58"/>
    <w:bookmarkStart w:name="z78" w:id="59"/>
    <w:p>
      <w:pPr>
        <w:spacing w:after="0"/>
        <w:ind w:left="0"/>
        <w:jc w:val="both"/>
      </w:pPr>
      <w:r>
        <w:rPr>
          <w:rFonts w:ascii="Times New Roman"/>
          <w:b w:val="false"/>
          <w:i w:val="false"/>
          <w:color w:val="000000"/>
          <w:sz w:val="28"/>
        </w:rPr>
        <w:t>
      получение информации о дате и времени обновления единого реестра;</w:t>
      </w:r>
    </w:p>
    <w:bookmarkEnd w:id="59"/>
    <w:bookmarkStart w:name="z79" w:id="60"/>
    <w:p>
      <w:pPr>
        <w:spacing w:after="0"/>
        <w:ind w:left="0"/>
        <w:jc w:val="both"/>
      </w:pPr>
      <w:r>
        <w:rPr>
          <w:rFonts w:ascii="Times New Roman"/>
          <w:b w:val="false"/>
          <w:i w:val="false"/>
          <w:color w:val="000000"/>
          <w:sz w:val="28"/>
        </w:rPr>
        <w:t>
      получение актуальных сведений из единого реестра;</w:t>
      </w:r>
    </w:p>
    <w:bookmarkEnd w:id="60"/>
    <w:bookmarkStart w:name="z80" w:id="61"/>
    <w:p>
      <w:pPr>
        <w:spacing w:after="0"/>
        <w:ind w:left="0"/>
        <w:jc w:val="both"/>
      </w:pPr>
      <w:r>
        <w:rPr>
          <w:rFonts w:ascii="Times New Roman"/>
          <w:b w:val="false"/>
          <w:i w:val="false"/>
          <w:color w:val="000000"/>
          <w:sz w:val="28"/>
        </w:rPr>
        <w:t>
      получение измененных сведений из единого реестра;</w:t>
      </w:r>
    </w:p>
    <w:bookmarkEnd w:id="61"/>
    <w:bookmarkStart w:name="z81" w:id="62"/>
    <w:p>
      <w:pPr>
        <w:spacing w:after="0"/>
        <w:ind w:left="0"/>
        <w:jc w:val="both"/>
      </w:pPr>
      <w:r>
        <w:rPr>
          <w:rFonts w:ascii="Times New Roman"/>
          <w:b w:val="false"/>
          <w:i w:val="false"/>
          <w:color w:val="000000"/>
          <w:sz w:val="28"/>
        </w:rPr>
        <w:t>
      получение сведений о регистрации лекарственного препарата из единого реестра;</w:t>
      </w:r>
    </w:p>
    <w:bookmarkEnd w:id="62"/>
    <w:bookmarkStart w:name="z82" w:id="63"/>
    <w:p>
      <w:pPr>
        <w:spacing w:after="0"/>
        <w:ind w:left="0"/>
        <w:jc w:val="both"/>
      </w:pPr>
      <w:r>
        <w:rPr>
          <w:rFonts w:ascii="Times New Roman"/>
          <w:b w:val="false"/>
          <w:i w:val="false"/>
          <w:color w:val="000000"/>
          <w:sz w:val="28"/>
        </w:rPr>
        <w:t>
      получение сведений о размещенном в едином реестре документе.</w:t>
      </w:r>
    </w:p>
    <w:bookmarkEnd w:id="63"/>
    <w:bookmarkStart w:name="z83" w:id="64"/>
    <w:p>
      <w:pPr>
        <w:spacing w:after="0"/>
        <w:ind w:left="0"/>
        <w:jc w:val="both"/>
      </w:pPr>
      <w:r>
        <w:rPr>
          <w:rFonts w:ascii="Times New Roman"/>
          <w:b w:val="false"/>
          <w:i w:val="false"/>
          <w:color w:val="000000"/>
          <w:sz w:val="28"/>
        </w:rPr>
        <w:t>
      При возникновении необходимости получения Комиссией сведений и документов, содержащихся в регистрационном деле или регистрационном досье, при урегулировании разногласий на экспертном комитете по лекарственным средствам при Комиссии (далее – экспертный комитет), а также при необходимости получения и направления иных сведений выполняются следующие процедуры общего процесса, включенные в группу процедур взаимодействия с Комиссией при рассмотрении заявления:</w:t>
      </w:r>
    </w:p>
    <w:bookmarkEnd w:id="64"/>
    <w:bookmarkStart w:name="z84" w:id="65"/>
    <w:p>
      <w:pPr>
        <w:spacing w:after="0"/>
        <w:ind w:left="0"/>
        <w:jc w:val="both"/>
      </w:pPr>
      <w:r>
        <w:rPr>
          <w:rFonts w:ascii="Times New Roman"/>
          <w:b w:val="false"/>
          <w:i w:val="false"/>
          <w:color w:val="000000"/>
          <w:sz w:val="28"/>
        </w:rPr>
        <w:t>
      получение порядкового номера регистрационного удостоверения;</w:t>
      </w:r>
    </w:p>
    <w:bookmarkEnd w:id="65"/>
    <w:bookmarkStart w:name="z85" w:id="66"/>
    <w:p>
      <w:pPr>
        <w:spacing w:after="0"/>
        <w:ind w:left="0"/>
        <w:jc w:val="both"/>
      </w:pPr>
      <w:r>
        <w:rPr>
          <w:rFonts w:ascii="Times New Roman"/>
          <w:b w:val="false"/>
          <w:i w:val="false"/>
          <w:color w:val="000000"/>
          <w:sz w:val="28"/>
        </w:rPr>
        <w:t>
      получение Комиссией сведений из регистрационного дела или регистрационного досье;</w:t>
      </w:r>
    </w:p>
    <w:bookmarkEnd w:id="66"/>
    <w:bookmarkStart w:name="z86" w:id="67"/>
    <w:p>
      <w:pPr>
        <w:spacing w:after="0"/>
        <w:ind w:left="0"/>
        <w:jc w:val="both"/>
      </w:pPr>
      <w:r>
        <w:rPr>
          <w:rFonts w:ascii="Times New Roman"/>
          <w:b w:val="false"/>
          <w:i w:val="false"/>
          <w:color w:val="000000"/>
          <w:sz w:val="28"/>
        </w:rPr>
        <w:t>
      направление заключения о невозможности признания экспертного отчета;</w:t>
      </w:r>
    </w:p>
    <w:bookmarkEnd w:id="67"/>
    <w:bookmarkStart w:name="z87" w:id="68"/>
    <w:p>
      <w:pPr>
        <w:spacing w:after="0"/>
        <w:ind w:left="0"/>
        <w:jc w:val="both"/>
      </w:pPr>
      <w:r>
        <w:rPr>
          <w:rFonts w:ascii="Times New Roman"/>
          <w:b w:val="false"/>
          <w:i w:val="false"/>
          <w:color w:val="000000"/>
          <w:sz w:val="28"/>
        </w:rPr>
        <w:t>
      получение Комиссией документа из регистрационного дела или регистрационного досье;</w:t>
      </w:r>
    </w:p>
    <w:bookmarkEnd w:id="68"/>
    <w:bookmarkStart w:name="z88" w:id="69"/>
    <w:p>
      <w:pPr>
        <w:spacing w:after="0"/>
        <w:ind w:left="0"/>
        <w:jc w:val="both"/>
      </w:pPr>
      <w:r>
        <w:rPr>
          <w:rFonts w:ascii="Times New Roman"/>
          <w:b w:val="false"/>
          <w:i w:val="false"/>
          <w:color w:val="000000"/>
          <w:sz w:val="28"/>
        </w:rPr>
        <w:t>
      направление сведений о рассмотрении заявления.</w:t>
      </w:r>
    </w:p>
    <w:bookmarkEnd w:id="69"/>
    <w:bookmarkStart w:name="z89" w:id="70"/>
    <w:p>
      <w:pPr>
        <w:spacing w:after="0"/>
        <w:ind w:left="0"/>
        <w:jc w:val="both"/>
      </w:pPr>
      <w:r>
        <w:rPr>
          <w:rFonts w:ascii="Times New Roman"/>
          <w:b w:val="false"/>
          <w:i w:val="false"/>
          <w:color w:val="000000"/>
          <w:sz w:val="28"/>
        </w:rPr>
        <w:t>
      Уникальный регистрационный номер заявления присваивается средствами интегрированной системы и возвращается уполномоченному органу референтного государства в рамках выполнения процедуры "Направление сведений о рассмотрении заявления" (P.MM.01.PRC.023). Уникальный регистрационный номер заявления присваивается средствами интегрированной системы и возвращается уполномоченному органу государства признания в рамках выполнения процедуры "Направление сведений о рассмотрении заявления" (P.MM.01.PRC.023)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в редакции Решения Совета Комиссии от 29 мая 2024 г. № 43).</w:t>
      </w:r>
    </w:p>
    <w:bookmarkEnd w:id="70"/>
    <w:bookmarkStart w:name="z90" w:id="71"/>
    <w:p>
      <w:pPr>
        <w:spacing w:after="0"/>
        <w:ind w:left="0"/>
        <w:jc w:val="both"/>
      </w:pPr>
      <w:r>
        <w:rPr>
          <w:rFonts w:ascii="Times New Roman"/>
          <w:b w:val="false"/>
          <w:i w:val="false"/>
          <w:color w:val="000000"/>
          <w:sz w:val="28"/>
        </w:rPr>
        <w:t>
      При возникновении необходимости получения заинтересованным органом государства-члена сведений и документов, содержащихся в регистрационном деле или регистрационном досье, выполняются следующие процедуры общего процесса, включенные в группу процедур получения сведений и документов из регистрационного дела или регистрационного досье:</w:t>
      </w:r>
    </w:p>
    <w:bookmarkEnd w:id="71"/>
    <w:bookmarkStart w:name="z91" w:id="72"/>
    <w:p>
      <w:pPr>
        <w:spacing w:after="0"/>
        <w:ind w:left="0"/>
        <w:jc w:val="both"/>
      </w:pPr>
      <w:r>
        <w:rPr>
          <w:rFonts w:ascii="Times New Roman"/>
          <w:b w:val="false"/>
          <w:i w:val="false"/>
          <w:color w:val="000000"/>
          <w:sz w:val="28"/>
        </w:rPr>
        <w:t>
      получение сведений из регистрационного дела или регистрационного досье;</w:t>
      </w:r>
    </w:p>
    <w:bookmarkEnd w:id="72"/>
    <w:bookmarkStart w:name="z92" w:id="73"/>
    <w:p>
      <w:pPr>
        <w:spacing w:after="0"/>
        <w:ind w:left="0"/>
        <w:jc w:val="both"/>
      </w:pPr>
      <w:r>
        <w:rPr>
          <w:rFonts w:ascii="Times New Roman"/>
          <w:b w:val="false"/>
          <w:i w:val="false"/>
          <w:color w:val="000000"/>
          <w:sz w:val="28"/>
        </w:rPr>
        <w:t>
      получение документа из регистрационного дела или регистрационного досье.</w:t>
      </w:r>
    </w:p>
    <w:bookmarkEnd w:id="73"/>
    <w:bookmarkStart w:name="z93" w:id="74"/>
    <w:p>
      <w:pPr>
        <w:spacing w:after="0"/>
        <w:ind w:left="0"/>
        <w:jc w:val="both"/>
      </w:pPr>
      <w:r>
        <w:rPr>
          <w:rFonts w:ascii="Times New Roman"/>
          <w:b w:val="false"/>
          <w:i w:val="false"/>
          <w:color w:val="000000"/>
          <w:sz w:val="28"/>
        </w:rPr>
        <w:t>
      При принятии решения об отмене регистрационного удостоверения в случаях, предусмотренных Правилами регистрации, выполняется процедура общего процесса "Направление уведомления об отмене регистрационного удостоверения" (P.MM.01.PRC.013), включенная в группу процедур уведомления об отмене регистрационного удостоверения.</w:t>
      </w:r>
    </w:p>
    <w:bookmarkEnd w:id="74"/>
    <w:bookmarkStart w:name="z94" w:id="75"/>
    <w:p>
      <w:pPr>
        <w:spacing w:after="0"/>
        <w:ind w:left="0"/>
        <w:jc w:val="both"/>
      </w:pPr>
      <w:r>
        <w:rPr>
          <w:rFonts w:ascii="Times New Roman"/>
          <w:b w:val="false"/>
          <w:i w:val="false"/>
          <w:color w:val="000000"/>
          <w:sz w:val="28"/>
        </w:rPr>
        <w:t>
      В рамках рассмотрения уполномоченными органами государств признания экспертного отчета об оценке безопасности, эффективности и качества (далее – экспертный отчет), оформленного уполномоченным органом референтного государства по результатам экспертизы лекарственного препарата, в том числе, при принятии решения о признании (непризнании) экспертного отчета, а также при необходимости направления вопросов и (или) замечаний в отношении документов регистрационного дела или регистрационного досье выполняются следующие процедуры общего процесса, включенные в группу процедур ведения переписки в отношении регистрационного дела или регистрационного досье:</w:t>
      </w:r>
    </w:p>
    <w:bookmarkEnd w:id="75"/>
    <w:bookmarkStart w:name="z95" w:id="76"/>
    <w:p>
      <w:pPr>
        <w:spacing w:after="0"/>
        <w:ind w:left="0"/>
        <w:jc w:val="both"/>
      </w:pPr>
      <w:r>
        <w:rPr>
          <w:rFonts w:ascii="Times New Roman"/>
          <w:b w:val="false"/>
          <w:i w:val="false"/>
          <w:color w:val="000000"/>
          <w:sz w:val="28"/>
        </w:rPr>
        <w:t>
      направление экспертного отчета;</w:t>
      </w:r>
    </w:p>
    <w:bookmarkEnd w:id="76"/>
    <w:bookmarkStart w:name="z96" w:id="77"/>
    <w:p>
      <w:pPr>
        <w:spacing w:after="0"/>
        <w:ind w:left="0"/>
        <w:jc w:val="both"/>
      </w:pPr>
      <w:r>
        <w:rPr>
          <w:rFonts w:ascii="Times New Roman"/>
          <w:b w:val="false"/>
          <w:i w:val="false"/>
          <w:color w:val="000000"/>
          <w:sz w:val="28"/>
        </w:rPr>
        <w:t>
      направление замечаний в отношении документов регистрационного дела или регистрационного досье;</w:t>
      </w:r>
    </w:p>
    <w:bookmarkEnd w:id="77"/>
    <w:bookmarkStart w:name="z97" w:id="78"/>
    <w:p>
      <w:pPr>
        <w:spacing w:after="0"/>
        <w:ind w:left="0"/>
        <w:jc w:val="both"/>
      </w:pPr>
      <w:r>
        <w:rPr>
          <w:rFonts w:ascii="Times New Roman"/>
          <w:b w:val="false"/>
          <w:i w:val="false"/>
          <w:color w:val="000000"/>
          <w:sz w:val="28"/>
        </w:rPr>
        <w:t>
      направление решения о признании (непризнании) экспертного отчета.</w:t>
      </w:r>
    </w:p>
    <w:bookmarkEnd w:id="78"/>
    <w:bookmarkStart w:name="z98" w:id="79"/>
    <w:p>
      <w:pPr>
        <w:spacing w:after="0"/>
        <w:ind w:left="0"/>
        <w:jc w:val="both"/>
      </w:pPr>
      <w:r>
        <w:rPr>
          <w:rFonts w:ascii="Times New Roman"/>
          <w:b w:val="false"/>
          <w:i w:val="false"/>
          <w:color w:val="000000"/>
          <w:sz w:val="28"/>
        </w:rPr>
        <w:t>
      Представляемые уполномоченными органами государств-членов в электронном виде документы регистрационного досье или регистрационного дела в формате *.pdf должны содержать текстовый слой.</w:t>
      </w:r>
    </w:p>
    <w:bookmarkEnd w:id="79"/>
    <w:bookmarkStart w:name="z99" w:id="80"/>
    <w:p>
      <w:pPr>
        <w:spacing w:after="0"/>
        <w:ind w:left="0"/>
        <w:jc w:val="both"/>
      </w:pPr>
      <w:r>
        <w:rPr>
          <w:rFonts w:ascii="Times New Roman"/>
          <w:b w:val="false"/>
          <w:i w:val="false"/>
          <w:color w:val="000000"/>
          <w:sz w:val="28"/>
        </w:rPr>
        <w:t>
      Уникальным идентификатором документа является UUID (universally unique identifier), рассчитанный в соответствии с ISO/IEC 9834-8 по версии 5 (name-based version + SHA-1 hash), где в качестве идентификатора пространства имен (name space identifier) использован “nil UUID” (00000000-0000-0000-0000-000000000000), а в качестве имени (name) использована контрольная сумма, определенная по файлу документа алгоритмом SHA-1.</w:t>
      </w:r>
    </w:p>
    <w:bookmarkEnd w:id="80"/>
    <w:bookmarkStart w:name="z100" w:id="81"/>
    <w:p>
      <w:pPr>
        <w:spacing w:after="0"/>
        <w:ind w:left="0"/>
        <w:jc w:val="both"/>
      </w:pPr>
      <w:r>
        <w:rPr>
          <w:rFonts w:ascii="Times New Roman"/>
          <w:b w:val="false"/>
          <w:i w:val="false"/>
          <w:color w:val="000000"/>
          <w:sz w:val="28"/>
        </w:rPr>
        <w:t>
      Передаваемые о регистрационном досье сведения должны содержать информацию по всем документам всех версий (последовательностях) электронного регистрационного досье, в том числе должны содержать xml-документы, полученные от заявителя.</w:t>
      </w:r>
    </w:p>
    <w:bookmarkEnd w:id="81"/>
    <w:bookmarkStart w:name="z101" w:id="82"/>
    <w:p>
      <w:pPr>
        <w:spacing w:after="0"/>
        <w:ind w:left="0"/>
        <w:jc w:val="both"/>
      </w:pPr>
      <w:r>
        <w:rPr>
          <w:rFonts w:ascii="Times New Roman"/>
          <w:b w:val="false"/>
          <w:i w:val="false"/>
          <w:color w:val="000000"/>
          <w:sz w:val="28"/>
        </w:rPr>
        <w:t>
      Сведения, передаваемые о документе регистрационного досье, должны содержать известные отправителю реквизиты "Последовательность представления досье" и "Атрибут операции". При передаче сведений о документе регистрационного дела реквизит "Последовательность представления досье" указывается в соответствии с известной отправителю версией досье, по которой составлен этот документ регистрационного дела, а реквизит "Атрибут операции" не заполняется.</w:t>
      </w:r>
    </w:p>
    <w:bookmarkEnd w:id="82"/>
    <w:bookmarkStart w:name="z102" w:id="83"/>
    <w:p>
      <w:pPr>
        <w:spacing w:after="0"/>
        <w:ind w:left="0"/>
        <w:jc w:val="both"/>
      </w:pPr>
      <w:r>
        <w:rPr>
          <w:rFonts w:ascii="Times New Roman"/>
          <w:b w:val="false"/>
          <w:i w:val="false"/>
          <w:color w:val="000000"/>
          <w:sz w:val="28"/>
        </w:rPr>
        <w:t xml:space="preserve">
      При формировании единой базы данных и представлении по запросу сведений из единой базы данных, выполняются следующие процедуры, входящие в группу процедур формирования и ведения единой базы данных: </w:t>
      </w:r>
    </w:p>
    <w:bookmarkEnd w:id="83"/>
    <w:bookmarkStart w:name="z103" w:id="84"/>
    <w:p>
      <w:pPr>
        <w:spacing w:after="0"/>
        <w:ind w:left="0"/>
        <w:jc w:val="both"/>
      </w:pPr>
      <w:r>
        <w:rPr>
          <w:rFonts w:ascii="Times New Roman"/>
          <w:b w:val="false"/>
          <w:i w:val="false"/>
          <w:color w:val="000000"/>
          <w:sz w:val="28"/>
        </w:rPr>
        <w:t>
      включение сведений в единую базу данных;</w:t>
      </w:r>
    </w:p>
    <w:bookmarkEnd w:id="84"/>
    <w:bookmarkStart w:name="z104" w:id="85"/>
    <w:p>
      <w:pPr>
        <w:spacing w:after="0"/>
        <w:ind w:left="0"/>
        <w:jc w:val="both"/>
      </w:pPr>
      <w:r>
        <w:rPr>
          <w:rFonts w:ascii="Times New Roman"/>
          <w:b w:val="false"/>
          <w:i w:val="false"/>
          <w:color w:val="000000"/>
          <w:sz w:val="28"/>
        </w:rPr>
        <w:t>
      изменение сведений, содержащихся в единой базе данных;</w:t>
      </w:r>
    </w:p>
    <w:bookmarkEnd w:id="85"/>
    <w:bookmarkStart w:name="z105" w:id="86"/>
    <w:p>
      <w:pPr>
        <w:spacing w:after="0"/>
        <w:ind w:left="0"/>
        <w:jc w:val="both"/>
      </w:pPr>
      <w:r>
        <w:rPr>
          <w:rFonts w:ascii="Times New Roman"/>
          <w:b w:val="false"/>
          <w:i w:val="false"/>
          <w:color w:val="000000"/>
          <w:sz w:val="28"/>
        </w:rPr>
        <w:t>
      исключение сведений из единой базы данных;</w:t>
      </w:r>
    </w:p>
    <w:bookmarkEnd w:id="86"/>
    <w:bookmarkStart w:name="z106" w:id="87"/>
    <w:p>
      <w:pPr>
        <w:spacing w:after="0"/>
        <w:ind w:left="0"/>
        <w:jc w:val="both"/>
      </w:pPr>
      <w:r>
        <w:rPr>
          <w:rFonts w:ascii="Times New Roman"/>
          <w:b w:val="false"/>
          <w:i w:val="false"/>
          <w:color w:val="000000"/>
          <w:sz w:val="28"/>
        </w:rPr>
        <w:t>
      получение информации о дате и времени обновления единой базы данных;</w:t>
      </w:r>
    </w:p>
    <w:bookmarkEnd w:id="87"/>
    <w:bookmarkStart w:name="z107" w:id="88"/>
    <w:p>
      <w:pPr>
        <w:spacing w:after="0"/>
        <w:ind w:left="0"/>
        <w:jc w:val="both"/>
      </w:pPr>
      <w:r>
        <w:rPr>
          <w:rFonts w:ascii="Times New Roman"/>
          <w:b w:val="false"/>
          <w:i w:val="false"/>
          <w:color w:val="000000"/>
          <w:sz w:val="28"/>
        </w:rPr>
        <w:t>
      получение актуальных сведений из единой базы данных;</w:t>
      </w:r>
    </w:p>
    <w:bookmarkEnd w:id="88"/>
    <w:bookmarkStart w:name="z108" w:id="89"/>
    <w:p>
      <w:pPr>
        <w:spacing w:after="0"/>
        <w:ind w:left="0"/>
        <w:jc w:val="both"/>
      </w:pPr>
      <w:r>
        <w:rPr>
          <w:rFonts w:ascii="Times New Roman"/>
          <w:b w:val="false"/>
          <w:i w:val="false"/>
          <w:color w:val="000000"/>
          <w:sz w:val="28"/>
        </w:rPr>
        <w:t>
      получение измененных сведений из единой базы данных.</w:t>
      </w:r>
    </w:p>
    <w:bookmarkEnd w:id="89"/>
    <w:bookmarkStart w:name="z109" w:id="90"/>
    <w:p>
      <w:pPr>
        <w:spacing w:after="0"/>
        <w:ind w:left="0"/>
        <w:jc w:val="both"/>
      </w:pPr>
      <w:r>
        <w:rPr>
          <w:rFonts w:ascii="Times New Roman"/>
          <w:b w:val="false"/>
          <w:i w:val="false"/>
          <w:color w:val="000000"/>
          <w:sz w:val="28"/>
        </w:rPr>
        <w:t>
      12. Приведенное описание структуры общего процесса представлено на рисунке 1.</w:t>
      </w:r>
    </w:p>
    <w:bookmarkEnd w:id="90"/>
    <w:bookmarkStart w:name="z110" w:id="91"/>
    <w:p>
      <w:pPr>
        <w:spacing w:after="0"/>
        <w:ind w:left="0"/>
        <w:jc w:val="both"/>
      </w:pPr>
      <w:r>
        <w:rPr>
          <w:rFonts w:ascii="Times New Roman"/>
          <w:b w:val="false"/>
          <w:i w:val="false"/>
          <w:color w:val="000000"/>
          <w:sz w:val="28"/>
        </w:rPr>
        <w:t xml:space="preserve">
      </w:t>
      </w:r>
    </w:p>
    <w:bookmarkEnd w:id="91"/>
    <w:p>
      <w:pPr>
        <w:spacing w:after="0"/>
        <w:ind w:left="0"/>
        <w:jc w:val="both"/>
      </w:pPr>
      <w:r>
        <w:drawing>
          <wp:inline distT="0" distB="0" distL="0" distR="0">
            <wp:extent cx="7810500" cy="916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916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 w:id="9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i w:val="false"/>
          <w:color w:val="000000"/>
          <w:sz w:val="28"/>
        </w:rPr>
        <w:t>.</w:t>
      </w: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Структура</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p>
    <w:bookmarkEnd w:id="92"/>
    <w:bookmarkStart w:name="z112" w:id="93"/>
    <w:p>
      <w:pPr>
        <w:spacing w:after="0"/>
        <w:ind w:left="0"/>
        <w:jc w:val="both"/>
      </w:pPr>
      <w:r>
        <w:rPr>
          <w:rFonts w:ascii="Times New Roman"/>
          <w:b w:val="false"/>
          <w:i w:val="false"/>
          <w:color w:val="000000"/>
          <w:sz w:val="28"/>
        </w:rPr>
        <w:t>
      13. Порядок выполнения процедур общего процесса, сгруппированных по своему назначению, включая детализированное описание операций, приведен в разделе VIII настоящих Правил.</w:t>
      </w:r>
    </w:p>
    <w:bookmarkEnd w:id="93"/>
    <w:bookmarkStart w:name="z113" w:id="94"/>
    <w:p>
      <w:pPr>
        <w:spacing w:after="0"/>
        <w:ind w:left="0"/>
        <w:jc w:val="both"/>
      </w:pPr>
      <w:r>
        <w:rPr>
          <w:rFonts w:ascii="Times New Roman"/>
          <w:b w:val="false"/>
          <w:i w:val="false"/>
          <w:color w:val="000000"/>
          <w:sz w:val="28"/>
        </w:rPr>
        <w:t>
      14. Для каждой группы процедур приводится общая схема, демонстрирующая связи между процедурами общего процесса и порядок их выполнения. Общая схема процедур построена с использованием графической нотации UML (унифицированный язык моделирования – Unified Modeling Language) и снабжена текстовым описанием.</w:t>
      </w:r>
    </w:p>
    <w:bookmarkEnd w:id="94"/>
    <w:bookmarkStart w:name="z114" w:id="95"/>
    <w:p>
      <w:pPr>
        <w:spacing w:after="0"/>
        <w:ind w:left="0"/>
        <w:jc w:val="left"/>
      </w:pPr>
      <w:r>
        <w:rPr>
          <w:rFonts w:ascii="Times New Roman"/>
          <w:b/>
          <w:i w:val="false"/>
          <w:color w:val="000000"/>
        </w:rPr>
        <w:t xml:space="preserve"> 4. Группа процедур "Процедуры формирования и ведения единого реестра" (P.MM.01.PGR.001)</w:t>
      </w:r>
    </w:p>
    <w:bookmarkEnd w:id="95"/>
    <w:bookmarkStart w:name="z115" w:id="96"/>
    <w:p>
      <w:pPr>
        <w:spacing w:after="0"/>
        <w:ind w:left="0"/>
        <w:jc w:val="both"/>
      </w:pPr>
      <w:r>
        <w:rPr>
          <w:rFonts w:ascii="Times New Roman"/>
          <w:b w:val="false"/>
          <w:i w:val="false"/>
          <w:color w:val="000000"/>
          <w:sz w:val="28"/>
        </w:rPr>
        <w:t>
      15. Выполнение процедур формирования и ведения единого реестра осуществляется при направлении уполномоченным органом государства-члена сведений для включения в единый реестр или их актуализации в едином реестре.</w:t>
      </w:r>
    </w:p>
    <w:bookmarkEnd w:id="96"/>
    <w:bookmarkStart w:name="z116" w:id="97"/>
    <w:p>
      <w:pPr>
        <w:spacing w:after="0"/>
        <w:ind w:left="0"/>
        <w:jc w:val="both"/>
      </w:pPr>
      <w:r>
        <w:rPr>
          <w:rFonts w:ascii="Times New Roman"/>
          <w:b w:val="false"/>
          <w:i w:val="false"/>
          <w:color w:val="000000"/>
          <w:sz w:val="28"/>
        </w:rPr>
        <w:t>
      При выполнении процедур формирования и ведения единого реестра уполномоченный орган государства-члена формирует и представляет в Комиссию сведения в соответствии с Порядком ведения единого реестра.</w:t>
      </w:r>
    </w:p>
    <w:bookmarkEnd w:id="97"/>
    <w:bookmarkStart w:name="z117" w:id="98"/>
    <w:p>
      <w:pPr>
        <w:spacing w:after="0"/>
        <w:ind w:left="0"/>
        <w:jc w:val="both"/>
      </w:pPr>
      <w:r>
        <w:rPr>
          <w:rFonts w:ascii="Times New Roman"/>
          <w:b w:val="false"/>
          <w:i w:val="false"/>
          <w:color w:val="000000"/>
          <w:sz w:val="28"/>
        </w:rPr>
        <w:t>
      Представление сведений осуществляется в соответствии с Регламентом информационного взаимодействия между уполномоченными органами государств-членов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утвержденным Решением Коллегии Евразийской экономической комиссии от 25 октября 2016 г. № 122 (далее – Регламент информационного взаимодействия между уполномоченными органами государств-членов и Комиссией). Формат и структура представляемых сведений должны соответствовать Описанию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утвержденному Решением Коллегии Евразийской экономической комиссии от 25 октября 2016 г. № 122 (далее – Описание форматов и структур электронных документов и сведений).</w:t>
      </w:r>
    </w:p>
    <w:bookmarkEnd w:id="98"/>
    <w:bookmarkStart w:name="z118" w:id="99"/>
    <w:p>
      <w:pPr>
        <w:spacing w:after="0"/>
        <w:ind w:left="0"/>
        <w:jc w:val="both"/>
      </w:pPr>
      <w:r>
        <w:rPr>
          <w:rFonts w:ascii="Times New Roman"/>
          <w:b w:val="false"/>
          <w:i w:val="false"/>
          <w:color w:val="000000"/>
          <w:sz w:val="28"/>
        </w:rPr>
        <w:t>
      При принятии решения о регистрации нового лекарственного препарата уполномоченными органами государств-членов выполняется процедура "Включение сведений в единый реестр" (P.MM.01.PRC.001).</w:t>
      </w:r>
    </w:p>
    <w:bookmarkEnd w:id="99"/>
    <w:bookmarkStart w:name="z119" w:id="100"/>
    <w:p>
      <w:pPr>
        <w:spacing w:after="0"/>
        <w:ind w:left="0"/>
        <w:jc w:val="both"/>
      </w:pPr>
      <w:r>
        <w:rPr>
          <w:rFonts w:ascii="Times New Roman"/>
          <w:b w:val="false"/>
          <w:i w:val="false"/>
          <w:color w:val="000000"/>
          <w:sz w:val="28"/>
        </w:rPr>
        <w:t>
      При изменении сведений о зарегистрированном лекарственном препарате выполняется процедура "Изменение сведений, содержащихся в едином реестре" (P.MM.01.PRC.002).</w:t>
      </w:r>
    </w:p>
    <w:bookmarkEnd w:id="100"/>
    <w:bookmarkStart w:name="z120" w:id="101"/>
    <w:p>
      <w:pPr>
        <w:spacing w:after="0"/>
        <w:ind w:left="0"/>
        <w:jc w:val="both"/>
      </w:pPr>
      <w:r>
        <w:rPr>
          <w:rFonts w:ascii="Times New Roman"/>
          <w:b w:val="false"/>
          <w:i w:val="false"/>
          <w:color w:val="000000"/>
          <w:sz w:val="28"/>
        </w:rPr>
        <w:t>
      При необходимости передачи в единый реестр сведений о документе, подлежащем размещению в едином реестре, в том числе после выполнения процедур "Включение сведений в единый реестр" (P.MM.01.PRC.001) и "Изменение сведений, содержащихся в едином реестре" (P.MM.01.PRC.002), а также в случае внесения изменений в один из размещенных в едином реестре документов выполняется процедура "Направление сведений о подлежащем размещению в едином реестре документе" (P.MM.01.PRC.019).</w:t>
      </w:r>
    </w:p>
    <w:bookmarkEnd w:id="101"/>
    <w:bookmarkStart w:name="z121" w:id="102"/>
    <w:p>
      <w:pPr>
        <w:spacing w:after="0"/>
        <w:ind w:left="0"/>
        <w:jc w:val="both"/>
      </w:pPr>
      <w:r>
        <w:rPr>
          <w:rFonts w:ascii="Times New Roman"/>
          <w:b w:val="false"/>
          <w:i w:val="false"/>
          <w:color w:val="000000"/>
          <w:sz w:val="28"/>
        </w:rPr>
        <w:t>
      16. Приведенное описание группы процедур "Процедуры формирования и ведения единого реестра" (P.MM.01.PGR.001) представлено на рисунке 2.</w:t>
      </w:r>
    </w:p>
    <w:bookmarkEnd w:id="102"/>
    <w:bookmarkStart w:name="z122"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810500" cy="341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341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3" w:id="10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формирования</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ведения</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(P.MM.01.PGR.001)</w:t>
      </w:r>
    </w:p>
    <w:bookmarkEnd w:id="104"/>
    <w:bookmarkStart w:name="z124" w:id="105"/>
    <w:p>
      <w:pPr>
        <w:spacing w:after="0"/>
        <w:ind w:left="0"/>
        <w:jc w:val="both"/>
      </w:pPr>
      <w:r>
        <w:rPr>
          <w:rFonts w:ascii="Times New Roman"/>
          <w:b w:val="false"/>
          <w:i w:val="false"/>
          <w:color w:val="000000"/>
          <w:sz w:val="28"/>
        </w:rPr>
        <w:t>
      17. Перечень процедур общего процесса, входящих в группу процедур "Процедуры формирования и ведения единого реестра" (P.MM.01.PGR.001), приведен в таблице 2.</w:t>
      </w:r>
    </w:p>
    <w:bookmarkEnd w:id="1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126" w:id="106"/>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формирования и ведения единого реестра" (P.MM.01.PGR.001)</w:t>
      </w:r>
    </w:p>
    <w:bookmarkEnd w:id="10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P.MM.01.PRC.001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единый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сведений о новом зарегистрированном лекарственном препарате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P.MM.01.PRC.002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едином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измененных сведений о зарегистрированном лекарственном препарате для актуализации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сведений о подлежащем размещению в едином реестре документе</w:t>
            </w:r>
          </w:p>
        </w:tc>
      </w:tr>
    </w:tbl>
    <w:bookmarkStart w:name="z127" w:id="107"/>
    <w:p>
      <w:pPr>
        <w:spacing w:after="0"/>
        <w:ind w:left="0"/>
        <w:jc w:val="left"/>
      </w:pPr>
      <w:r>
        <w:rPr>
          <w:rFonts w:ascii="Times New Roman"/>
          <w:b/>
          <w:i w:val="false"/>
          <w:color w:val="000000"/>
        </w:rPr>
        <w:t xml:space="preserve"> 5. Группа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w:t>
      </w:r>
    </w:p>
    <w:bookmarkEnd w:id="107"/>
    <w:bookmarkStart w:name="z128" w:id="108"/>
    <w:p>
      <w:pPr>
        <w:spacing w:after="0"/>
        <w:ind w:left="0"/>
        <w:jc w:val="both"/>
      </w:pPr>
      <w:r>
        <w:rPr>
          <w:rFonts w:ascii="Times New Roman"/>
          <w:b w:val="false"/>
          <w:i w:val="false"/>
          <w:color w:val="000000"/>
          <w:sz w:val="28"/>
        </w:rPr>
        <w:t>
      18.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выполняются при осуществлении процедур регистрации лекарственного препарата в государствах признания.</w:t>
      </w:r>
    </w:p>
    <w:bookmarkEnd w:id="108"/>
    <w:bookmarkStart w:name="z129" w:id="109"/>
    <w:p>
      <w:pPr>
        <w:spacing w:after="0"/>
        <w:ind w:left="0"/>
        <w:jc w:val="both"/>
      </w:pPr>
      <w:r>
        <w:rPr>
          <w:rFonts w:ascii="Times New Roman"/>
          <w:b w:val="false"/>
          <w:i w:val="false"/>
          <w:color w:val="000000"/>
          <w:sz w:val="28"/>
        </w:rPr>
        <w:t>
      Представление сведений осуществляется в соответствии с Регламентом информационного взаимодействия между уполномоченными органами государств-членов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утвержденным Решением Коллегии Евразийской экономической комиссии от 25 октября 2016 г. № 122 (далее – Регламент информационного взаимодействия между уполномоченными органами государств-членов).</w:t>
      </w:r>
    </w:p>
    <w:bookmarkEnd w:id="109"/>
    <w:bookmarkStart w:name="z130" w:id="110"/>
    <w:p>
      <w:pPr>
        <w:spacing w:after="0"/>
        <w:ind w:left="0"/>
        <w:jc w:val="both"/>
      </w:pPr>
      <w:r>
        <w:rPr>
          <w:rFonts w:ascii="Times New Roman"/>
          <w:b w:val="false"/>
          <w:i w:val="false"/>
          <w:color w:val="000000"/>
          <w:sz w:val="28"/>
        </w:rPr>
        <w:t>
      При получении уполномоченным органом референтного государства заявления на проведение процедур регистрации лекарственного препарата, в том числе в государствах признания, выполняется процедура "Направление сведений о заявлении на проведение процедур регистрации лекарственного препарата" (P.MM.01.PRC.004).</w:t>
      </w:r>
    </w:p>
    <w:bookmarkEnd w:id="110"/>
    <w:bookmarkStart w:name="z131" w:id="111"/>
    <w:p>
      <w:pPr>
        <w:spacing w:after="0"/>
        <w:ind w:left="0"/>
        <w:jc w:val="both"/>
      </w:pPr>
      <w:r>
        <w:rPr>
          <w:rFonts w:ascii="Times New Roman"/>
          <w:b w:val="false"/>
          <w:i w:val="false"/>
          <w:color w:val="000000"/>
          <w:sz w:val="28"/>
        </w:rPr>
        <w:t>
      В случае рассмотрения или невозможности рассмотрения уполномоченным органом государства признания заявления на проведение процедур регистрации лекарственного препарата по результатам проверки полноты и (или) корректности представленных документов, а также в случае выявления нарушений, связанных с оплатой сбора (пошлины), выполняется процедура "Уведомление о возможности рассмотрения заявления на проведение процедур регистрации лекарственного препарата" (P.MM.01.PRC.005).</w:t>
      </w:r>
    </w:p>
    <w:bookmarkEnd w:id="111"/>
    <w:bookmarkStart w:name="z132" w:id="112"/>
    <w:p>
      <w:pPr>
        <w:spacing w:after="0"/>
        <w:ind w:left="0"/>
        <w:jc w:val="both"/>
      </w:pPr>
      <w:r>
        <w:rPr>
          <w:rFonts w:ascii="Times New Roman"/>
          <w:b w:val="false"/>
          <w:i w:val="false"/>
          <w:color w:val="000000"/>
          <w:sz w:val="28"/>
        </w:rPr>
        <w:t>
      При непредставлении заявителем запрошенных документов в установленный срок при выполнении процедур регистрации, иных случаях, предусмотренных Правилами регистрации, для уведомления об этом уполномоченного органа государства признания уполномоченным органом референтного государства, а также при изменении состава документов регистрационного досье или регистрационного дела выполняется процедура "Уведомление об изменении сведений о регистрации лекарственного препарата" (P.MM.01.PRC.006).</w:t>
      </w:r>
    </w:p>
    <w:bookmarkEnd w:id="112"/>
    <w:bookmarkStart w:name="z133" w:id="113"/>
    <w:p>
      <w:pPr>
        <w:spacing w:after="0"/>
        <w:ind w:left="0"/>
        <w:jc w:val="both"/>
      </w:pPr>
      <w:r>
        <w:rPr>
          <w:rFonts w:ascii="Times New Roman"/>
          <w:b w:val="false"/>
          <w:i w:val="false"/>
          <w:color w:val="000000"/>
          <w:sz w:val="28"/>
        </w:rPr>
        <w:t>
      19. Приведенное описание группы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 представлено на рисунке 3.</w:t>
      </w:r>
    </w:p>
    <w:bookmarkEnd w:id="113"/>
    <w:bookmarkStart w:name="z134" w:id="114"/>
    <w:p>
      <w:pPr>
        <w:spacing w:after="0"/>
        <w:ind w:left="0"/>
        <w:jc w:val="both"/>
      </w:pPr>
      <w:r>
        <w:rPr>
          <w:rFonts w:ascii="Times New Roman"/>
          <w:b w:val="false"/>
          <w:i w:val="false"/>
          <w:color w:val="000000"/>
          <w:sz w:val="28"/>
        </w:rPr>
        <w:t xml:space="preserve">
      </w:t>
      </w:r>
    </w:p>
    <w:bookmarkEnd w:id="114"/>
    <w:p>
      <w:pPr>
        <w:spacing w:after="0"/>
        <w:ind w:left="0"/>
        <w:jc w:val="both"/>
      </w:pPr>
      <w:r>
        <w:drawing>
          <wp:inline distT="0" distB="0" distL="0" distR="0">
            <wp:extent cx="73914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3914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5" w:id="11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направления</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рассмотрения</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заявлении</w:t>
      </w:r>
      <w:r>
        <w:rPr>
          <w:rFonts w:ascii="Times New Roman"/>
          <w:b w:val="false"/>
          <w:i w:val="false"/>
          <w:color w:val="000000"/>
          <w:sz w:val="28"/>
        </w:rPr>
        <w:t xml:space="preserve"> </w:t>
      </w:r>
      <w:r>
        <w:rPr>
          <w:rFonts w:ascii="Times New Roman"/>
          <w:b/>
          <w:i w:val="false"/>
          <w:color w:val="000000"/>
          <w:sz w:val="28"/>
        </w:rPr>
        <w:t>на</w:t>
      </w:r>
      <w:r>
        <w:rPr>
          <w:rFonts w:ascii="Times New Roman"/>
          <w:b w:val="false"/>
          <w:i w:val="false"/>
          <w:color w:val="000000"/>
          <w:sz w:val="28"/>
        </w:rPr>
        <w:t xml:space="preserve"> </w:t>
      </w:r>
      <w:r>
        <w:rPr>
          <w:rFonts w:ascii="Times New Roman"/>
          <w:b/>
          <w:i w:val="false"/>
          <w:color w:val="000000"/>
          <w:sz w:val="28"/>
        </w:rPr>
        <w:t>проведение</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(P.MM.01.PGR.002)</w:t>
      </w:r>
    </w:p>
    <w:bookmarkEnd w:id="115"/>
    <w:bookmarkStart w:name="z136" w:id="116"/>
    <w:p>
      <w:pPr>
        <w:spacing w:after="0"/>
        <w:ind w:left="0"/>
        <w:jc w:val="both"/>
      </w:pPr>
      <w:r>
        <w:rPr>
          <w:rFonts w:ascii="Times New Roman"/>
          <w:b w:val="false"/>
          <w:i w:val="false"/>
          <w:color w:val="000000"/>
          <w:sz w:val="28"/>
        </w:rPr>
        <w:t>
      20. Перечень процедур общего процесса, входящих в группу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 приведен в таблице 3.</w:t>
      </w:r>
    </w:p>
    <w:bookmarkEnd w:id="1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138" w:id="117"/>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w:t>
      </w:r>
    </w:p>
    <w:bookmarkEnd w:id="1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P.MM.01.PRC.004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референтного государства уполномоченному органу государства признания заявления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P.MM.01.PRC.005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возможности рассмотрения заявления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государства признания уполномоченному органу референтного государства уведомления о возможности или невозможности рассмотрения заявления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P.MM.01.PRC.006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референтного государства уполномоченному органу государства признания уведомления об изменении сведений о регистрации лекарственного препарата</w:t>
            </w:r>
          </w:p>
        </w:tc>
      </w:tr>
    </w:tbl>
    <w:bookmarkStart w:name="z139" w:id="118"/>
    <w:p>
      <w:pPr>
        <w:spacing w:after="0"/>
        <w:ind w:left="0"/>
        <w:jc w:val="left"/>
      </w:pPr>
      <w:r>
        <w:rPr>
          <w:rFonts w:ascii="Times New Roman"/>
          <w:b/>
          <w:i w:val="false"/>
          <w:color w:val="000000"/>
        </w:rPr>
        <w:t xml:space="preserve"> 6. Группа процедур "Процедуры получения сведений из единого реестра" (P.MM.01.PGR.003)</w:t>
      </w:r>
    </w:p>
    <w:bookmarkEnd w:id="118"/>
    <w:bookmarkStart w:name="z140" w:id="119"/>
    <w:p>
      <w:pPr>
        <w:spacing w:after="0"/>
        <w:ind w:left="0"/>
        <w:jc w:val="both"/>
      </w:pPr>
      <w:r>
        <w:rPr>
          <w:rFonts w:ascii="Times New Roman"/>
          <w:b w:val="false"/>
          <w:i w:val="false"/>
          <w:color w:val="000000"/>
          <w:sz w:val="28"/>
        </w:rPr>
        <w:t>
      21. Процедуры получения заинтересованными органами государств-членов сведений, содержащихся в едином реестре, выполняются при получении соответствующего запроса от информационных систем заинтересованных органов государств-членов.</w:t>
      </w:r>
    </w:p>
    <w:bookmarkEnd w:id="119"/>
    <w:bookmarkStart w:name="z141" w:id="120"/>
    <w:p>
      <w:pPr>
        <w:spacing w:after="0"/>
        <w:ind w:left="0"/>
        <w:jc w:val="both"/>
      </w:pPr>
      <w:r>
        <w:rPr>
          <w:rFonts w:ascii="Times New Roman"/>
          <w:b w:val="false"/>
          <w:i w:val="false"/>
          <w:color w:val="000000"/>
          <w:sz w:val="28"/>
        </w:rPr>
        <w:t>
      В рамках выполнения процедур получения заинтересованными органами государств-членов сведений, содержащихся в едином реестре, обрабатываются следующие виды запросов, поступающих от информационных систем заинтересованных органов государств-членов:</w:t>
      </w:r>
    </w:p>
    <w:bookmarkEnd w:id="120"/>
    <w:bookmarkStart w:name="z142" w:id="121"/>
    <w:p>
      <w:pPr>
        <w:spacing w:after="0"/>
        <w:ind w:left="0"/>
        <w:jc w:val="both"/>
      </w:pPr>
      <w:r>
        <w:rPr>
          <w:rFonts w:ascii="Times New Roman"/>
          <w:b w:val="false"/>
          <w:i w:val="false"/>
          <w:color w:val="000000"/>
          <w:sz w:val="28"/>
        </w:rPr>
        <w:t>
      запрос информации о дате и времени обновления единого реестра;</w:t>
      </w:r>
    </w:p>
    <w:bookmarkEnd w:id="121"/>
    <w:bookmarkStart w:name="z143" w:id="122"/>
    <w:p>
      <w:pPr>
        <w:spacing w:after="0"/>
        <w:ind w:left="0"/>
        <w:jc w:val="both"/>
      </w:pPr>
      <w:r>
        <w:rPr>
          <w:rFonts w:ascii="Times New Roman"/>
          <w:b w:val="false"/>
          <w:i w:val="false"/>
          <w:color w:val="000000"/>
          <w:sz w:val="28"/>
        </w:rPr>
        <w:t>
      запрос актуальных сведений из единого реестра;</w:t>
      </w:r>
    </w:p>
    <w:bookmarkEnd w:id="122"/>
    <w:bookmarkStart w:name="z144" w:id="123"/>
    <w:p>
      <w:pPr>
        <w:spacing w:after="0"/>
        <w:ind w:left="0"/>
        <w:jc w:val="both"/>
      </w:pPr>
      <w:r>
        <w:rPr>
          <w:rFonts w:ascii="Times New Roman"/>
          <w:b w:val="false"/>
          <w:i w:val="false"/>
          <w:color w:val="000000"/>
          <w:sz w:val="28"/>
        </w:rPr>
        <w:t>
      запрос измененных сведений из единого реестра;</w:t>
      </w:r>
    </w:p>
    <w:bookmarkEnd w:id="123"/>
    <w:bookmarkStart w:name="z145" w:id="124"/>
    <w:p>
      <w:pPr>
        <w:spacing w:after="0"/>
        <w:ind w:left="0"/>
        <w:jc w:val="both"/>
      </w:pPr>
      <w:r>
        <w:rPr>
          <w:rFonts w:ascii="Times New Roman"/>
          <w:b w:val="false"/>
          <w:i w:val="false"/>
          <w:color w:val="000000"/>
          <w:sz w:val="28"/>
        </w:rPr>
        <w:t>
      запрос сведений о регистрации лекарственного препарата;</w:t>
      </w:r>
    </w:p>
    <w:bookmarkEnd w:id="124"/>
    <w:bookmarkStart w:name="z146" w:id="125"/>
    <w:p>
      <w:pPr>
        <w:spacing w:after="0"/>
        <w:ind w:left="0"/>
        <w:jc w:val="both"/>
      </w:pPr>
      <w:r>
        <w:rPr>
          <w:rFonts w:ascii="Times New Roman"/>
          <w:b w:val="false"/>
          <w:i w:val="false"/>
          <w:color w:val="000000"/>
          <w:sz w:val="28"/>
        </w:rPr>
        <w:t>
      запрос сведений о размещенном в едином реестре документе.</w:t>
      </w:r>
    </w:p>
    <w:bookmarkEnd w:id="125"/>
    <w:bookmarkStart w:name="z147" w:id="126"/>
    <w:p>
      <w:pPr>
        <w:spacing w:after="0"/>
        <w:ind w:left="0"/>
        <w:jc w:val="both"/>
      </w:pPr>
      <w:r>
        <w:rPr>
          <w:rFonts w:ascii="Times New Roman"/>
          <w:b w:val="false"/>
          <w:i w:val="false"/>
          <w:color w:val="000000"/>
          <w:sz w:val="28"/>
        </w:rPr>
        <w:t>
      запрос информации о дате и времени обновления единого реестра выполняется заинтересованным органом государства-члена в целях оценки необходимости синхронизации имеющихся в его информационном ресурсе сведений о зарегистрированных лекарственных препаратах со сведениями, содержащимися в едином реестре и хранящимися в Комиссии. При осуществлении запроса выполняется процедура "Получение информации о дате и времени обновления единого реестра" (P.MM.01.PRC.007).</w:t>
      </w:r>
    </w:p>
    <w:bookmarkEnd w:id="126"/>
    <w:bookmarkStart w:name="z148" w:id="127"/>
    <w:p>
      <w:pPr>
        <w:spacing w:after="0"/>
        <w:ind w:left="0"/>
        <w:jc w:val="both"/>
      </w:pPr>
      <w:r>
        <w:rPr>
          <w:rFonts w:ascii="Times New Roman"/>
          <w:b w:val="false"/>
          <w:i w:val="false"/>
          <w:color w:val="000000"/>
          <w:sz w:val="28"/>
        </w:rPr>
        <w:t>
      Запрос сведений из единого реестра выполняется с целью получения заинтересованным органом государства-члена актуальных сведений о зарегистрированных лекарственных препаратах. В зависимости от условий запроса актуальные сведения из единого реестра представляются по всем государствам или по конкретному государству, представившему сведения в единый реестр. Запрос сведений из единого реестра может осуществляться как на текущую дату, так и по состоянию на дату, указанную в запросе. При осуществлении запроса выполняется процедура "Получение актуальных сведений из единого реестра" (P.MM.01.PRC.008).</w:t>
      </w:r>
    </w:p>
    <w:bookmarkEnd w:id="127"/>
    <w:bookmarkStart w:name="z149" w:id="128"/>
    <w:p>
      <w:pPr>
        <w:spacing w:after="0"/>
        <w:ind w:left="0"/>
        <w:jc w:val="both"/>
      </w:pPr>
      <w:r>
        <w:rPr>
          <w:rFonts w:ascii="Times New Roman"/>
          <w:b w:val="false"/>
          <w:i w:val="false"/>
          <w:color w:val="000000"/>
          <w:sz w:val="28"/>
        </w:rPr>
        <w:t>
      Запрос информации об изменениях, внесенных в единый реестр, выполняется с целью получения заинтересованным органом государства-члена измененных сведений о зарегистрированных лекарственных препаратах. При запросе информации об изменениях, внесенных в единый реестр, представляются сведения, которые были добавлены в единый реестр, а также сведения, в которые были внесены изменения начиная с момента, указанного в запросе, до момента выполнения этого запроса (или до момента, указанного в запросе). В зависимости от условий запроса измененные сведения из единого реестра представляются по всем государствам или по конкретному государству, представившему измененные сведения в единый реестр. При осуществлении запроса выполняется процедура "Получение измененных сведений из единого реестра" (P.MM.01.PRC.009).</w:t>
      </w:r>
    </w:p>
    <w:bookmarkEnd w:id="128"/>
    <w:bookmarkStart w:name="z150" w:id="129"/>
    <w:p>
      <w:pPr>
        <w:spacing w:after="0"/>
        <w:ind w:left="0"/>
        <w:jc w:val="both"/>
      </w:pPr>
      <w:r>
        <w:rPr>
          <w:rFonts w:ascii="Times New Roman"/>
          <w:b w:val="false"/>
          <w:i w:val="false"/>
          <w:color w:val="000000"/>
          <w:sz w:val="28"/>
        </w:rPr>
        <w:t>
      Для получения заинтересованным органом государства-члена сведений о регистрации лекарственного препарата по конкретному номеру заявления или порядковому номеру регистрационного удостоверения выполняется процедура "Получение сведений о регистрации лекарственного препарата из единого реестра" (P.MM.01.PRC.017).</w:t>
      </w:r>
    </w:p>
    <w:bookmarkEnd w:id="129"/>
    <w:bookmarkStart w:name="z151" w:id="130"/>
    <w:p>
      <w:pPr>
        <w:spacing w:after="0"/>
        <w:ind w:left="0"/>
        <w:jc w:val="both"/>
      </w:pPr>
      <w:r>
        <w:rPr>
          <w:rFonts w:ascii="Times New Roman"/>
          <w:b w:val="false"/>
          <w:i w:val="false"/>
          <w:color w:val="000000"/>
          <w:sz w:val="28"/>
        </w:rPr>
        <w:t>
      Для получения заинтересованным органом государства-члена сведений о документе регистрационного досье или регистрационного дела, размещенном в едином реестре, выполняется процедура "Получение сведений о размещенном в едином реестре документе" (P.MM.01.PRC.018).</w:t>
      </w:r>
    </w:p>
    <w:bookmarkEnd w:id="130"/>
    <w:bookmarkStart w:name="z152" w:id="131"/>
    <w:p>
      <w:pPr>
        <w:spacing w:after="0"/>
        <w:ind w:left="0"/>
        <w:jc w:val="both"/>
      </w:pPr>
      <w:r>
        <w:rPr>
          <w:rFonts w:ascii="Times New Roman"/>
          <w:b w:val="false"/>
          <w:i w:val="false"/>
          <w:color w:val="000000"/>
          <w:sz w:val="28"/>
        </w:rPr>
        <w:t>
      22. Приведенное описание группы процедур "Процедуры получения сведений из единого реестра" (P.MM.01.PGR.003) представлено на рисунке 4.</w:t>
      </w:r>
    </w:p>
    <w:bookmarkEnd w:id="131"/>
    <w:bookmarkStart w:name="z153" w:id="132"/>
    <w:p>
      <w:pPr>
        <w:spacing w:after="0"/>
        <w:ind w:left="0"/>
        <w:jc w:val="both"/>
      </w:pPr>
      <w:r>
        <w:rPr>
          <w:rFonts w:ascii="Times New Roman"/>
          <w:b w:val="false"/>
          <w:i w:val="false"/>
          <w:color w:val="000000"/>
          <w:sz w:val="28"/>
        </w:rPr>
        <w:t xml:space="preserve">
      </w:t>
      </w:r>
    </w:p>
    <w:bookmarkEnd w:id="132"/>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4" w:id="13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получения</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(P.MM.01.PGR.003)</w:t>
      </w:r>
    </w:p>
    <w:bookmarkEnd w:id="133"/>
    <w:bookmarkStart w:name="z155" w:id="134"/>
    <w:p>
      <w:pPr>
        <w:spacing w:after="0"/>
        <w:ind w:left="0"/>
        <w:jc w:val="both"/>
      </w:pPr>
      <w:r>
        <w:rPr>
          <w:rFonts w:ascii="Times New Roman"/>
          <w:b w:val="false"/>
          <w:i w:val="false"/>
          <w:color w:val="000000"/>
          <w:sz w:val="28"/>
        </w:rPr>
        <w:t>
      23. Перечень процедур общего процесса, входящих в группу процедур "Процедуры получения сведений из единого реестра" (P.MM.01.PGR.003), приведен в таблице 4.</w:t>
      </w:r>
    </w:p>
    <w:bookmarkEnd w:id="1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157" w:id="135"/>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получения сведений из единого реестра" (P.MM.01.PGR.003)</w:t>
      </w:r>
    </w:p>
    <w:bookmarkEnd w:id="1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информации о дате и времени обновления единого реестра по запросам от информационных систем заинтересованных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актуальных сведений из единого реестра по запросам от информационных систем заинтересованных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измененных сведений из единого реестра по запросам от информационных систем заинтересованных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сведений о регистрации лекарственного препарата по запросам от информационных систем заинтересованных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сведений о размещенном в едином реестре документе по запросам от информационных систем заинтересованных органов государств-членов</w:t>
            </w:r>
          </w:p>
        </w:tc>
      </w:tr>
    </w:tbl>
    <w:bookmarkStart w:name="z158" w:id="136"/>
    <w:p>
      <w:pPr>
        <w:spacing w:after="0"/>
        <w:ind w:left="0"/>
        <w:jc w:val="left"/>
      </w:pPr>
      <w:r>
        <w:rPr>
          <w:rFonts w:ascii="Times New Roman"/>
          <w:b/>
          <w:i w:val="false"/>
          <w:color w:val="000000"/>
        </w:rPr>
        <w:t xml:space="preserve"> 7. Группа процедур "Процедуры взаимодействия с Комиссией при рассмотрении заявления" (P.MM.01.PGR.004)</w:t>
      </w:r>
    </w:p>
    <w:bookmarkEnd w:id="136"/>
    <w:bookmarkStart w:name="z159" w:id="137"/>
    <w:p>
      <w:pPr>
        <w:spacing w:after="0"/>
        <w:ind w:left="0"/>
        <w:jc w:val="both"/>
      </w:pPr>
      <w:r>
        <w:rPr>
          <w:rFonts w:ascii="Times New Roman"/>
          <w:b w:val="false"/>
          <w:i w:val="false"/>
          <w:color w:val="000000"/>
          <w:sz w:val="28"/>
        </w:rPr>
        <w:t>
      24. Процедуры взаимодействия с Комиссией при рассмотрении заявлений выполняются в случаях, предусмотренных Правилами регистрации.</w:t>
      </w:r>
    </w:p>
    <w:bookmarkEnd w:id="137"/>
    <w:bookmarkStart w:name="z160" w:id="138"/>
    <w:p>
      <w:pPr>
        <w:spacing w:after="0"/>
        <w:ind w:left="0"/>
        <w:jc w:val="both"/>
      </w:pPr>
      <w:r>
        <w:rPr>
          <w:rFonts w:ascii="Times New Roman"/>
          <w:b w:val="false"/>
          <w:i w:val="false"/>
          <w:color w:val="000000"/>
          <w:sz w:val="28"/>
        </w:rPr>
        <w:t>
      Процедура "Направление сведений о рассмотрении заявления" (P.MM.01.PRC.023) выполняется:</w:t>
      </w:r>
    </w:p>
    <w:bookmarkEnd w:id="138"/>
    <w:bookmarkStart w:name="z161" w:id="139"/>
    <w:p>
      <w:pPr>
        <w:spacing w:after="0"/>
        <w:ind w:left="0"/>
        <w:jc w:val="both"/>
      </w:pPr>
      <w:r>
        <w:rPr>
          <w:rFonts w:ascii="Times New Roman"/>
          <w:b w:val="false"/>
          <w:i w:val="false"/>
          <w:color w:val="000000"/>
          <w:sz w:val="28"/>
        </w:rPr>
        <w:t>
      а) в случае поступления нового заявления в уполномоченный орган государства-члена. Уполномоченный орган референтного государства в случае успешного выполнения процедуры получает ответное сообщение с присвоенным средствами интегрированной системы уникальным регистрационным номером заявления, который сообщается заявителю. Уполномоченный орган государства признания получает ответное сообщение с присвоенным средствами интегрированной системы уникальным регистрационным номером заявления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в редакции Решения Совета Комиссии от 29 мая 2024 г. № 43);</w:t>
      </w:r>
    </w:p>
    <w:bookmarkEnd w:id="139"/>
    <w:bookmarkStart w:name="z162" w:id="140"/>
    <w:p>
      <w:pPr>
        <w:spacing w:after="0"/>
        <w:ind w:left="0"/>
        <w:jc w:val="both"/>
      </w:pPr>
      <w:r>
        <w:rPr>
          <w:rFonts w:ascii="Times New Roman"/>
          <w:b w:val="false"/>
          <w:i w:val="false"/>
          <w:color w:val="000000"/>
          <w:sz w:val="28"/>
        </w:rPr>
        <w:t>
      б) для передачи в Комиссию сведений:</w:t>
      </w:r>
    </w:p>
    <w:bookmarkEnd w:id="140"/>
    <w:bookmarkStart w:name="z163" w:id="141"/>
    <w:p>
      <w:pPr>
        <w:spacing w:after="0"/>
        <w:ind w:left="0"/>
        <w:jc w:val="both"/>
      </w:pPr>
      <w:r>
        <w:rPr>
          <w:rFonts w:ascii="Times New Roman"/>
          <w:b w:val="false"/>
          <w:i w:val="false"/>
          <w:color w:val="000000"/>
          <w:sz w:val="28"/>
        </w:rPr>
        <w:t>
      об изменении этапа рассмотрения регистрационного досье лекарственного препарата;</w:t>
      </w:r>
    </w:p>
    <w:bookmarkEnd w:id="141"/>
    <w:bookmarkStart w:name="z164" w:id="142"/>
    <w:p>
      <w:pPr>
        <w:spacing w:after="0"/>
        <w:ind w:left="0"/>
        <w:jc w:val="both"/>
      </w:pPr>
      <w:r>
        <w:rPr>
          <w:rFonts w:ascii="Times New Roman"/>
          <w:b w:val="false"/>
          <w:i w:val="false"/>
          <w:color w:val="000000"/>
          <w:sz w:val="28"/>
        </w:rPr>
        <w:t>
      о фактах подготовки экспертных заключений уполномоченных органов государств-членов, подготовленных в соответствии с Правилами регистрации, включая протоколы лабораторных испытаний;</w:t>
      </w:r>
    </w:p>
    <w:bookmarkEnd w:id="142"/>
    <w:bookmarkStart w:name="z165" w:id="143"/>
    <w:p>
      <w:pPr>
        <w:spacing w:after="0"/>
        <w:ind w:left="0"/>
        <w:jc w:val="both"/>
      </w:pPr>
      <w:r>
        <w:rPr>
          <w:rFonts w:ascii="Times New Roman"/>
          <w:b w:val="false"/>
          <w:i w:val="false"/>
          <w:color w:val="000000"/>
          <w:sz w:val="28"/>
        </w:rPr>
        <w:t>
      о фактах направления запросов и получения ответов на них:</w:t>
      </w:r>
    </w:p>
    <w:bookmarkEnd w:id="143"/>
    <w:bookmarkStart w:name="z166" w:id="144"/>
    <w:p>
      <w:pPr>
        <w:spacing w:after="0"/>
        <w:ind w:left="0"/>
        <w:jc w:val="both"/>
      </w:pPr>
      <w:r>
        <w:rPr>
          <w:rFonts w:ascii="Times New Roman"/>
          <w:b w:val="false"/>
          <w:i w:val="false"/>
          <w:color w:val="000000"/>
          <w:sz w:val="28"/>
        </w:rPr>
        <w:t>
      запросы уполномоченных органов государств-членов о представлении дополнительных сведений, направленные заявителю при выполнении процедур регистрации;</w:t>
      </w:r>
    </w:p>
    <w:bookmarkEnd w:id="144"/>
    <w:bookmarkStart w:name="z167" w:id="145"/>
    <w:p>
      <w:pPr>
        <w:spacing w:after="0"/>
        <w:ind w:left="0"/>
        <w:jc w:val="both"/>
      </w:pPr>
      <w:r>
        <w:rPr>
          <w:rFonts w:ascii="Times New Roman"/>
          <w:b w:val="false"/>
          <w:i w:val="false"/>
          <w:color w:val="000000"/>
          <w:sz w:val="28"/>
        </w:rPr>
        <w:t>
      запросы уполномоченных органов государств признания, направленные в уполномоченный орган референтного государства.</w:t>
      </w:r>
    </w:p>
    <w:bookmarkEnd w:id="145"/>
    <w:bookmarkStart w:name="z168" w:id="146"/>
    <w:p>
      <w:pPr>
        <w:spacing w:after="0"/>
        <w:ind w:left="0"/>
        <w:jc w:val="both"/>
      </w:pPr>
      <w:r>
        <w:rPr>
          <w:rFonts w:ascii="Times New Roman"/>
          <w:b w:val="false"/>
          <w:i w:val="false"/>
          <w:color w:val="000000"/>
          <w:sz w:val="28"/>
        </w:rPr>
        <w:t>
      При принятии решения о регистрации лекарственного препарата уполномоченным органом референтного государства выполняется процедура "Получение порядкового номера регистрационного удостоверения" (P.MM.01.PRC.010). После получения уникального порядкового номера регистрационного удостоверения уполномоченный орган референтного государства выполняет процедуру "Включение сведений в единый реестр" (P.MM.01.PRC.001) из группы процедур "Процедуры формирования и ведения общего единого реестра" (P.MM.01.PGR.001) с целью включения и опубликования сведений о зарегистрированном лекарственном препарате, в том числе об уникальном номере регистрационного удостоверения, в едином реестре. Уполномоченный орган референтного государства информирует уполномоченный орган государства признания о регистрации лекарственного препарата (в том числе передает сведения о порядковом номере регистрационного удостоверения) путем выполнения процедуры "Уведомление об изменении сведений о регистрации лекарственного препарата" (P.MM.01.PRC.006) из группы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 Уполномоченный орган государства признания может получить сведения о порядковом номере регистрационного удостоверения также путем выполнения процедуры "Получение измененных сведений из единого реестра" (P.MM.01.PRC.009) или "Получение актуальных сведений из единого реестра" (P.MM.01.PRC.008) из группы процедур "Процедуры получения сведений из единого реестра" (P.MM.01.PGR.003).</w:t>
      </w:r>
    </w:p>
    <w:bookmarkEnd w:id="146"/>
    <w:bookmarkStart w:name="z169" w:id="147"/>
    <w:p>
      <w:pPr>
        <w:spacing w:after="0"/>
        <w:ind w:left="0"/>
        <w:jc w:val="both"/>
      </w:pPr>
      <w:r>
        <w:rPr>
          <w:rFonts w:ascii="Times New Roman"/>
          <w:b w:val="false"/>
          <w:i w:val="false"/>
          <w:color w:val="000000"/>
          <w:sz w:val="28"/>
        </w:rPr>
        <w:t>
      В случае невозможности признания уполномоченным органом государства признания экспертного отчета, оформленного уполномоченным органом референтного государства, выполняется процедура "Направление заключения о невозможности признания экспертного отчета" (P.MM.01.PRC.020).В случае необходимости получения Комиссией сведений и документов регистрационного дела или регистрационного досье при урегулировании разногласий на экспертном комитете выполняются процедуры "Получение Комиссией сведений из регистрационного дела или регистрационного досье" (P.MM.01.PRC.011) и "Получение Комиссией документа из регистрационного дела или регистрационного досье" (P.MM.01.PRC.021).</w:t>
      </w:r>
    </w:p>
    <w:bookmarkEnd w:id="147"/>
    <w:bookmarkStart w:name="z170" w:id="148"/>
    <w:p>
      <w:pPr>
        <w:spacing w:after="0"/>
        <w:ind w:left="0"/>
        <w:jc w:val="both"/>
      </w:pPr>
      <w:r>
        <w:rPr>
          <w:rFonts w:ascii="Times New Roman"/>
          <w:b w:val="false"/>
          <w:i w:val="false"/>
          <w:color w:val="000000"/>
          <w:sz w:val="28"/>
        </w:rPr>
        <w:t>
      25. Приведенное описание группы процедур "Процедуры взаимодействия с Комиссией при рассмотрении заявления" (P.MM.01.PGR.004) представлено на рисунке 5.</w:t>
      </w:r>
    </w:p>
    <w:bookmarkEnd w:id="148"/>
    <w:bookmarkStart w:name="z171"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7810500" cy="646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646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 w:id="150"/>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взаимодействия</w:t>
      </w:r>
      <w:r>
        <w:rPr>
          <w:rFonts w:ascii="Times New Roman"/>
          <w:b w:val="false"/>
          <w:i w:val="false"/>
          <w:color w:val="000000"/>
          <w:sz w:val="28"/>
        </w:rPr>
        <w:t xml:space="preserve"> </w:t>
      </w:r>
      <w:r>
        <w:rPr>
          <w:rFonts w:ascii="Times New Roman"/>
          <w:b/>
          <w:i w:val="false"/>
          <w:color w:val="000000"/>
          <w:sz w:val="28"/>
        </w:rPr>
        <w:t>с</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рассмотрении</w:t>
      </w:r>
      <w:r>
        <w:rPr>
          <w:rFonts w:ascii="Times New Roman"/>
          <w:b w:val="false"/>
          <w:i w:val="false"/>
          <w:color w:val="000000"/>
          <w:sz w:val="28"/>
        </w:rPr>
        <w:t xml:space="preserve"> </w:t>
      </w:r>
      <w:r>
        <w:rPr>
          <w:rFonts w:ascii="Times New Roman"/>
          <w:b/>
          <w:i w:val="false"/>
          <w:color w:val="000000"/>
          <w:sz w:val="28"/>
        </w:rPr>
        <w:t>заявления"</w:t>
      </w:r>
      <w:r>
        <w:rPr>
          <w:rFonts w:ascii="Times New Roman"/>
          <w:b w:val="false"/>
          <w:i w:val="false"/>
          <w:color w:val="000000"/>
          <w:sz w:val="28"/>
        </w:rPr>
        <w:t xml:space="preserve"> </w:t>
      </w:r>
      <w:r>
        <w:rPr>
          <w:rFonts w:ascii="Times New Roman"/>
          <w:b/>
          <w:i w:val="false"/>
          <w:color w:val="000000"/>
          <w:sz w:val="28"/>
        </w:rPr>
        <w:t>(P.MM.01.PGR.004</w:t>
      </w:r>
      <w:r>
        <w:rPr>
          <w:rFonts w:ascii="Times New Roman"/>
          <w:b w:val="false"/>
          <w:i w:val="false"/>
          <w:color w:val="000000"/>
          <w:sz w:val="28"/>
        </w:rPr>
        <w:t>)</w:t>
      </w:r>
    </w:p>
    <w:bookmarkEnd w:id="150"/>
    <w:bookmarkStart w:name="z173" w:id="151"/>
    <w:p>
      <w:pPr>
        <w:spacing w:after="0"/>
        <w:ind w:left="0"/>
        <w:jc w:val="both"/>
      </w:pPr>
      <w:r>
        <w:rPr>
          <w:rFonts w:ascii="Times New Roman"/>
          <w:b w:val="false"/>
          <w:i w:val="false"/>
          <w:color w:val="000000"/>
          <w:sz w:val="28"/>
        </w:rPr>
        <w:t>
      26. Перечень процедур общего процесса, входящих в группу процедур "Процедуры взаимодействия с Комиссией при рассмотрении заявления" (P.MM.01.PGR.004), приведен в таблице 5.</w:t>
      </w:r>
    </w:p>
    <w:bookmarkEnd w:id="1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175" w:id="152"/>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взаимодействия с Комиссией при рассмотрении заявления" (P.MM.01.PGR.004)</w:t>
      </w:r>
    </w:p>
    <w:bookmarkEnd w:id="1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очередного уникального номера регистрационного удостоверения по запросу от информационной системы уполномоченного органа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референтного государства сведений из регистрационного дела или регистрационного досье по запросу Комиссии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 признания в Комиссию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референтного государства документа из регистрационного дела или регистрационного досье по запросу Комиссии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рассмотрении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уникального регистрационного номера заявления, а также для представления уполномоченным органом государства-члена в Комиссию сведений о прохождении процедур регистрации</w:t>
            </w:r>
          </w:p>
        </w:tc>
      </w:tr>
    </w:tbl>
    <w:bookmarkStart w:name="z176" w:id="153"/>
    <w:p>
      <w:pPr>
        <w:spacing w:after="0"/>
        <w:ind w:left="0"/>
        <w:jc w:val="left"/>
      </w:pPr>
      <w:r>
        <w:rPr>
          <w:rFonts w:ascii="Times New Roman"/>
          <w:b/>
          <w:i w:val="false"/>
          <w:color w:val="000000"/>
        </w:rPr>
        <w:t xml:space="preserve"> 8. Группа процедур "Процедуры получения сведений и документов из регистрационного дела или регистрационного досье" (P.MM.01.PGR.005)</w:t>
      </w:r>
    </w:p>
    <w:bookmarkEnd w:id="153"/>
    <w:bookmarkStart w:name="z177" w:id="154"/>
    <w:p>
      <w:pPr>
        <w:spacing w:after="0"/>
        <w:ind w:left="0"/>
        <w:jc w:val="both"/>
      </w:pPr>
      <w:r>
        <w:rPr>
          <w:rFonts w:ascii="Times New Roman"/>
          <w:b w:val="false"/>
          <w:i w:val="false"/>
          <w:color w:val="000000"/>
          <w:sz w:val="28"/>
        </w:rPr>
        <w:t>
      27. Процедуры получения сведений и документов из регистрационного дела или регистрационного досье, выполняются в случаях, предусмотренных Порядком ведения единого реестра.</w:t>
      </w:r>
    </w:p>
    <w:bookmarkEnd w:id="154"/>
    <w:bookmarkStart w:name="z178" w:id="155"/>
    <w:p>
      <w:pPr>
        <w:spacing w:after="0"/>
        <w:ind w:left="0"/>
        <w:jc w:val="both"/>
      </w:pPr>
      <w:r>
        <w:rPr>
          <w:rFonts w:ascii="Times New Roman"/>
          <w:b w:val="false"/>
          <w:i w:val="false"/>
          <w:color w:val="000000"/>
          <w:sz w:val="28"/>
        </w:rPr>
        <w:t>
      В случае возникновения необходимости получения сведений и документов регистрационного дела или регистрационного досье выполняются процедуры "Получение сведений из регистрационного дела или регистрационного досье" (P.MM.01.PRC.012) и "Получение документа из регистрационного дела или регистрационного досье" (P.MM.01.PRC.022).</w:t>
      </w:r>
    </w:p>
    <w:bookmarkEnd w:id="155"/>
    <w:bookmarkStart w:name="z179" w:id="156"/>
    <w:p>
      <w:pPr>
        <w:spacing w:after="0"/>
        <w:ind w:left="0"/>
        <w:jc w:val="both"/>
      </w:pPr>
      <w:r>
        <w:rPr>
          <w:rFonts w:ascii="Times New Roman"/>
          <w:b w:val="false"/>
          <w:i w:val="false"/>
          <w:color w:val="000000"/>
          <w:sz w:val="28"/>
        </w:rPr>
        <w:t>
      28. Приведенное описание группы процедур "Процедуры получения сведений и документов из регистрационного дела или регистрационного досье" (P.MM.01.PGR.005) представлено на рисунке 6.</w:t>
      </w:r>
    </w:p>
    <w:bookmarkEnd w:id="156"/>
    <w:bookmarkStart w:name="z180"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1" w:id="15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6.</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получения</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документов</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(P.MM.01.PGR.005)</w:t>
      </w:r>
    </w:p>
    <w:bookmarkEnd w:id="158"/>
    <w:bookmarkStart w:name="z182" w:id="159"/>
    <w:p>
      <w:pPr>
        <w:spacing w:after="0"/>
        <w:ind w:left="0"/>
        <w:jc w:val="both"/>
      </w:pPr>
      <w:r>
        <w:rPr>
          <w:rFonts w:ascii="Times New Roman"/>
          <w:b w:val="false"/>
          <w:i w:val="false"/>
          <w:color w:val="000000"/>
          <w:sz w:val="28"/>
        </w:rPr>
        <w:t>
      29. Перечень процедур общего процесса, входящих в группу процедур "Процедуры получения сведений и документов из регистрационного дела или регистрационного досье" (P.MM.01.PGR.005), приведен в таблице 6.</w:t>
      </w:r>
    </w:p>
    <w:bookmarkEnd w:id="1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w:t>
            </w:r>
          </w:p>
        </w:tc>
      </w:tr>
    </w:tbl>
    <w:bookmarkStart w:name="z184" w:id="160"/>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получения сведений и документов из регистрационного дела или регистрационного досье" (P.MM.01.PGR.005)</w:t>
      </w:r>
    </w:p>
    <w:bookmarkEnd w:id="1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государства-члена сведений из регистрационного дела или регистрационного досье по запросу заинтересованного органа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государства-члена документа из регистрационного дела или регистрационного досье по запросу заинтересованного органа государства-члена</w:t>
            </w:r>
          </w:p>
        </w:tc>
      </w:tr>
    </w:tbl>
    <w:bookmarkStart w:name="z185" w:id="161"/>
    <w:p>
      <w:pPr>
        <w:spacing w:after="0"/>
        <w:ind w:left="0"/>
        <w:jc w:val="left"/>
      </w:pPr>
      <w:r>
        <w:rPr>
          <w:rFonts w:ascii="Times New Roman"/>
          <w:b/>
          <w:i w:val="false"/>
          <w:color w:val="000000"/>
        </w:rPr>
        <w:t xml:space="preserve"> 9. Группа процедур "Процедуры уведомления об отмене регистрационного удостоверения" (P.MM.01.PGR.006)</w:t>
      </w:r>
    </w:p>
    <w:bookmarkEnd w:id="161"/>
    <w:bookmarkStart w:name="z186" w:id="162"/>
    <w:p>
      <w:pPr>
        <w:spacing w:after="0"/>
        <w:ind w:left="0"/>
        <w:jc w:val="both"/>
      </w:pPr>
      <w:r>
        <w:rPr>
          <w:rFonts w:ascii="Times New Roman"/>
          <w:b w:val="false"/>
          <w:i w:val="false"/>
          <w:color w:val="000000"/>
          <w:sz w:val="28"/>
        </w:rPr>
        <w:t>
      30. Процедура "Направление уведомления об отмене регистрационного удостоверения" (P.MM.01.PRC.013) выполняется при принятии уполномоченным органом государства-члена решения об отмене регистрационного удостоверения в случаях, предусмотренных Правилами регистрации.</w:t>
      </w:r>
    </w:p>
    <w:bookmarkEnd w:id="162"/>
    <w:bookmarkStart w:name="z187" w:id="163"/>
    <w:p>
      <w:pPr>
        <w:spacing w:after="0"/>
        <w:ind w:left="0"/>
        <w:jc w:val="both"/>
      </w:pPr>
      <w:r>
        <w:rPr>
          <w:rFonts w:ascii="Times New Roman"/>
          <w:b w:val="false"/>
          <w:i w:val="false"/>
          <w:color w:val="000000"/>
          <w:sz w:val="28"/>
        </w:rPr>
        <w:t>
      31. Приведенное описание группы процедур "Процедуры уведомления об отмене регистрационного удостоверения" (P.MM.01.PGR.006) представлено на рисунке 7.</w:t>
      </w:r>
    </w:p>
    <w:bookmarkEnd w:id="163"/>
    <w:bookmarkStart w:name="z188" w:id="164"/>
    <w:p>
      <w:pPr>
        <w:spacing w:after="0"/>
        <w:ind w:left="0"/>
        <w:jc w:val="both"/>
      </w:pPr>
      <w:r>
        <w:rPr>
          <w:rFonts w:ascii="Times New Roman"/>
          <w:b w:val="false"/>
          <w:i w:val="false"/>
          <w:color w:val="000000"/>
          <w:sz w:val="28"/>
        </w:rPr>
        <w:t xml:space="preserve">
      </w:t>
      </w:r>
    </w:p>
    <w:bookmarkEnd w:id="164"/>
    <w:p>
      <w:pPr>
        <w:spacing w:after="0"/>
        <w:ind w:left="0"/>
        <w:jc w:val="both"/>
      </w:pPr>
      <w:r>
        <w:drawing>
          <wp:inline distT="0" distB="0" distL="0" distR="0">
            <wp:extent cx="78105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9" w:id="16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уведомления</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отмене</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r>
        <w:rPr>
          <w:rFonts w:ascii="Times New Roman"/>
          <w:b w:val="false"/>
          <w:i w:val="false"/>
          <w:color w:val="000000"/>
          <w:sz w:val="28"/>
        </w:rPr>
        <w:t xml:space="preserve"> </w:t>
      </w:r>
      <w:r>
        <w:rPr>
          <w:rFonts w:ascii="Times New Roman"/>
          <w:b/>
          <w:i w:val="false"/>
          <w:color w:val="000000"/>
          <w:sz w:val="28"/>
        </w:rPr>
        <w:t>(P.MM.01.PGR.006)</w:t>
      </w:r>
    </w:p>
    <w:bookmarkEnd w:id="165"/>
    <w:bookmarkStart w:name="z190" w:id="166"/>
    <w:p>
      <w:pPr>
        <w:spacing w:after="0"/>
        <w:ind w:left="0"/>
        <w:jc w:val="both"/>
      </w:pPr>
      <w:r>
        <w:rPr>
          <w:rFonts w:ascii="Times New Roman"/>
          <w:b w:val="false"/>
          <w:i w:val="false"/>
          <w:color w:val="000000"/>
          <w:sz w:val="28"/>
        </w:rPr>
        <w:t>
      32. Перечень процедур общего процесса, входящих в группу процедур "Процедуры уведомления об отмене регистрационного удостоверения" (P.MM.01.PGR.006), приведен в таблице 7.</w:t>
      </w:r>
    </w:p>
    <w:bookmarkEnd w:id="1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192" w:id="167"/>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уведомления об отмене регистрационного удостоверения" (P.MM.01.PGR.006)</w:t>
      </w:r>
    </w:p>
    <w:bookmarkEnd w:id="1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уведомления об отмене регистрационного удостоверения уполномоченным органом, отменившим регистрационное удостоверение, уполномоченному органу, уведомляемому об отмене регистрационного удостоверения</w:t>
            </w:r>
          </w:p>
        </w:tc>
      </w:tr>
    </w:tbl>
    <w:bookmarkStart w:name="z193" w:id="168"/>
    <w:p>
      <w:pPr>
        <w:spacing w:after="0"/>
        <w:ind w:left="0"/>
        <w:jc w:val="left"/>
      </w:pPr>
      <w:r>
        <w:rPr>
          <w:rFonts w:ascii="Times New Roman"/>
          <w:b/>
          <w:i w:val="false"/>
          <w:color w:val="000000"/>
        </w:rPr>
        <w:t xml:space="preserve"> 10. Группа процедур "Процедуры ведения переписки в отношении регистрационного дела или регистрационного досье" (P.MM.01.PGR.007)</w:t>
      </w:r>
    </w:p>
    <w:bookmarkEnd w:id="168"/>
    <w:bookmarkStart w:name="z194" w:id="169"/>
    <w:p>
      <w:pPr>
        <w:spacing w:after="0"/>
        <w:ind w:left="0"/>
        <w:jc w:val="both"/>
      </w:pPr>
      <w:r>
        <w:rPr>
          <w:rFonts w:ascii="Times New Roman"/>
          <w:b w:val="false"/>
          <w:i w:val="false"/>
          <w:color w:val="000000"/>
          <w:sz w:val="28"/>
        </w:rPr>
        <w:t>
      33. Процедуры ведения переписки в отношении регистрационного дела или регистрационного досье выполняются после оформления экспертного отчета по результатам экспертизы лекарственного препарата уполномоченным органом референтного государства, при согласовании экспертного отчета государствами признания, а также при осуществлении переписки между уполномоченным органом государства признания и уполномоченным органом референтного государства при выполнении процедур регистрации или в период действия регистрационного удостоверения.</w:t>
      </w:r>
    </w:p>
    <w:bookmarkEnd w:id="169"/>
    <w:bookmarkStart w:name="z195" w:id="170"/>
    <w:p>
      <w:pPr>
        <w:spacing w:after="0"/>
        <w:ind w:left="0"/>
        <w:jc w:val="both"/>
      </w:pPr>
      <w:r>
        <w:rPr>
          <w:rFonts w:ascii="Times New Roman"/>
          <w:b w:val="false"/>
          <w:i w:val="false"/>
          <w:color w:val="000000"/>
          <w:sz w:val="28"/>
        </w:rPr>
        <w:t>
      После завершения оформления экспертного отчета уполномоченным органом референтного государства выполняется процедура "Направление экспертного отчета" (P.MM.01.PRC.014).</w:t>
      </w:r>
    </w:p>
    <w:bookmarkEnd w:id="170"/>
    <w:bookmarkStart w:name="z196" w:id="171"/>
    <w:p>
      <w:pPr>
        <w:spacing w:after="0"/>
        <w:ind w:left="0"/>
        <w:jc w:val="both"/>
      </w:pPr>
      <w:r>
        <w:rPr>
          <w:rFonts w:ascii="Times New Roman"/>
          <w:b w:val="false"/>
          <w:i w:val="false"/>
          <w:color w:val="000000"/>
          <w:sz w:val="28"/>
        </w:rPr>
        <w:t>
      В случае наличия у уполномоченного органа государства признания замечаний в отношении документов регистрационного дела или регистрационного досье, в том числе, при необходимости направления запроса заявителю, выполняется процедура "Направление замечаний в отношении документов регистрационного дела или регистрационного досье" (P.MM.01.PRC.015).</w:t>
      </w:r>
    </w:p>
    <w:bookmarkEnd w:id="171"/>
    <w:bookmarkStart w:name="z197" w:id="172"/>
    <w:p>
      <w:pPr>
        <w:spacing w:after="0"/>
        <w:ind w:left="0"/>
        <w:jc w:val="both"/>
      </w:pPr>
      <w:r>
        <w:rPr>
          <w:rFonts w:ascii="Times New Roman"/>
          <w:b w:val="false"/>
          <w:i w:val="false"/>
          <w:color w:val="000000"/>
          <w:sz w:val="28"/>
        </w:rPr>
        <w:t>
      В случае принятия уполномоченным органом государства признания решения о признании (непризнании) экспертного отчета выполняется процедура "Направление решения о признании (непризнании) экспертного отчета" (P.MM.01.PRC.016).</w:t>
      </w:r>
    </w:p>
    <w:bookmarkEnd w:id="172"/>
    <w:bookmarkStart w:name="z198" w:id="173"/>
    <w:p>
      <w:pPr>
        <w:spacing w:after="0"/>
        <w:ind w:left="0"/>
        <w:jc w:val="both"/>
      </w:pPr>
      <w:r>
        <w:rPr>
          <w:rFonts w:ascii="Times New Roman"/>
          <w:b w:val="false"/>
          <w:i w:val="false"/>
          <w:color w:val="000000"/>
          <w:sz w:val="28"/>
        </w:rPr>
        <w:t>
      34. Приведенное описание группы процедур "Процедуры ведения переписки в отношении регистрационного дела или регистрационного досье" (P.MM.01.PGR.007) представлено на рисунке 8.</w:t>
      </w:r>
    </w:p>
    <w:bookmarkEnd w:id="173"/>
    <w:bookmarkStart w:name="z199" w:id="174"/>
    <w:p>
      <w:pPr>
        <w:spacing w:after="0"/>
        <w:ind w:left="0"/>
        <w:jc w:val="both"/>
      </w:pPr>
      <w:r>
        <w:rPr>
          <w:rFonts w:ascii="Times New Roman"/>
          <w:b w:val="false"/>
          <w:i w:val="false"/>
          <w:color w:val="000000"/>
          <w:sz w:val="28"/>
        </w:rPr>
        <w:t xml:space="preserve">
      </w:t>
      </w:r>
    </w:p>
    <w:bookmarkEnd w:id="174"/>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4343400"/>
                    </a:xfrm>
                    <a:prstGeom prst="rect">
                      <a:avLst/>
                    </a:prstGeom>
                  </pic:spPr>
                </pic:pic>
              </a:graphicData>
            </a:graphic>
          </wp:inline>
        </w:drawing>
      </w:r>
    </w:p>
    <w:p>
      <w:pPr>
        <w:spacing w:after="0"/>
        <w:ind w:left="0"/>
        <w:jc w:val="left"/>
      </w:pPr>
      <w:r>
        <w:rPr>
          <w:rFonts w:ascii="Times New Roman"/>
          <w:b/>
          <w:i w:val="false"/>
          <w:color w:val="000000"/>
          <w:sz w:val="28"/>
        </w:rPr>
        <w:t>Рис</w:t>
      </w:r>
      <w:r>
        <w:rPr>
          <w:rFonts w:ascii="Times New Roman"/>
          <w:b/>
          <w:i w:val="false"/>
          <w:color w:val="000000"/>
          <w:sz w:val="28"/>
        </w:rPr>
        <w:t>.</w:t>
      </w: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ведения</w:t>
      </w:r>
      <w:r>
        <w:rPr>
          <w:rFonts w:ascii="Times New Roman"/>
          <w:b w:val="false"/>
          <w:i w:val="false"/>
          <w:color w:val="000000"/>
          <w:sz w:val="28"/>
        </w:rPr>
        <w:t xml:space="preserve"> </w:t>
      </w:r>
      <w:r>
        <w:rPr>
          <w:rFonts w:ascii="Times New Roman"/>
          <w:b/>
          <w:i w:val="false"/>
          <w:color w:val="000000"/>
          <w:sz w:val="28"/>
        </w:rPr>
        <w:t>переписки</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отношении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(P.MM.01.PGR.007)</w:t>
      </w:r>
      <w:r>
        <w:br/>
      </w:r>
      <w:r>
        <w:rPr>
          <w:rFonts w:ascii="Times New Roman"/>
          <w:b w:val="false"/>
          <w:i w:val="false"/>
          <w:color w:val="000000"/>
          <w:sz w:val="28"/>
        </w:rPr>
        <w:t>
</w:t>
      </w:r>
    </w:p>
    <w:bookmarkStart w:name="z200" w:id="175"/>
    <w:p>
      <w:pPr>
        <w:spacing w:after="0"/>
        <w:ind w:left="0"/>
        <w:jc w:val="both"/>
      </w:pPr>
      <w:r>
        <w:rPr>
          <w:rFonts w:ascii="Times New Roman"/>
          <w:b w:val="false"/>
          <w:i w:val="false"/>
          <w:color w:val="000000"/>
          <w:sz w:val="28"/>
        </w:rPr>
        <w:t>
      35. Перечень процедур общего процесса, входящих в группу процедур "Процедуры ведения переписки в отношении регистрационного дела или регистрационного досье" (P.MM.01.PGR.007), приведен в таблице 8.</w:t>
      </w:r>
    </w:p>
    <w:bookmarkEnd w:id="1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w:t>
            </w:r>
          </w:p>
        </w:tc>
      </w:tr>
    </w:tbl>
    <w:bookmarkStart w:name="z202" w:id="176"/>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ведения переписки в отношении регистрационного дела или регистрационного досье" (P.MM.01.PGR.007)</w:t>
      </w:r>
    </w:p>
    <w:bookmarkEnd w:id="1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референтного государства уполномоченному органу государства признания сведений о подготовленном экспертном отчете, составленном по результатам экспертизы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государства признания в уполномоченный орган референтного государства сведений о направленных заявителю запросах о представлении дополнительных сведений, а также для направления замечаний в отношении документов регистрационного дела или регистрационного досье при выполнении процедур регистрации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государства признания в уполномоченный орган референтного государства сведений решения о признании (непризнании) экспертного отчета</w:t>
            </w:r>
          </w:p>
        </w:tc>
      </w:tr>
    </w:tbl>
    <w:bookmarkStart w:name="z203" w:id="177"/>
    <w:p>
      <w:pPr>
        <w:spacing w:after="0"/>
        <w:ind w:left="0"/>
        <w:jc w:val="left"/>
      </w:pPr>
      <w:r>
        <w:rPr>
          <w:rFonts w:ascii="Times New Roman"/>
          <w:b/>
          <w:i w:val="false"/>
          <w:color w:val="000000"/>
        </w:rPr>
        <w:t xml:space="preserve"> 11. Группа процедур "Процедуры формирования и ведения единой базы данных" (P.MM.01.PGR.008)</w:t>
      </w:r>
    </w:p>
    <w:bookmarkEnd w:id="177"/>
    <w:bookmarkStart w:name="z204" w:id="178"/>
    <w:p>
      <w:pPr>
        <w:spacing w:after="0"/>
        <w:ind w:left="0"/>
        <w:jc w:val="both"/>
      </w:pPr>
      <w:r>
        <w:rPr>
          <w:rFonts w:ascii="Times New Roman"/>
          <w:b w:val="false"/>
          <w:i w:val="false"/>
          <w:color w:val="000000"/>
          <w:sz w:val="28"/>
        </w:rPr>
        <w:t>
      36. Выполнение процедур формирования и ведения единой базы данных осуществляется при направлении уполномоченным органом государства-члена сведений для включения в единую базу данных, их актуализации, запросе и представлении сведений из единой базы данных.</w:t>
      </w:r>
    </w:p>
    <w:bookmarkEnd w:id="178"/>
    <w:bookmarkStart w:name="z205" w:id="179"/>
    <w:p>
      <w:pPr>
        <w:spacing w:after="0"/>
        <w:ind w:left="0"/>
        <w:jc w:val="both"/>
      </w:pPr>
      <w:r>
        <w:rPr>
          <w:rFonts w:ascii="Times New Roman"/>
          <w:b w:val="false"/>
          <w:i w:val="false"/>
          <w:color w:val="000000"/>
          <w:sz w:val="28"/>
        </w:rPr>
        <w:t>
      Представление сведений осуществляется в соответствии с Регламентом информационного взаимодействия между уполномоченными органами государств-членов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утвержденным Решением Коллегии Евразийской экономической комиссии от 25 октября 2016 г. № 122 (далее – Регламент информационного взаимодействия между уполномоченными органами государств-членов и Комиссией). Формат и структура представляемых сведений должны соответствовать Описанию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утвержденному Решением Коллегии Евразийской экономической комиссии от 25 октября 2016 г. № 122 (далее – Описание форматов и структур электронных документов и сведений).</w:t>
      </w:r>
    </w:p>
    <w:bookmarkEnd w:id="179"/>
    <w:bookmarkStart w:name="z206" w:id="180"/>
    <w:p>
      <w:pPr>
        <w:spacing w:after="0"/>
        <w:ind w:left="0"/>
        <w:jc w:val="both"/>
      </w:pPr>
      <w:r>
        <w:rPr>
          <w:rFonts w:ascii="Times New Roman"/>
          <w:b w:val="false"/>
          <w:i w:val="false"/>
          <w:color w:val="000000"/>
          <w:sz w:val="28"/>
        </w:rPr>
        <w:t>
      После получения уникального регистрационного номера заявления на проведение процедур регистрации лекарственного препарата, полученном при выполнении процедуры "Направление сведений о рассмотрении заявления" (P.MM.01.PRC.023), уполномоченными органами государств-членов выполняется процедура "Включение сведений в единую базу данных" (P.MM.01.PRC.024).</w:t>
      </w:r>
    </w:p>
    <w:bookmarkEnd w:id="180"/>
    <w:bookmarkStart w:name="z207" w:id="181"/>
    <w:p>
      <w:pPr>
        <w:spacing w:after="0"/>
        <w:ind w:left="0"/>
        <w:jc w:val="both"/>
      </w:pPr>
      <w:r>
        <w:rPr>
          <w:rFonts w:ascii="Times New Roman"/>
          <w:b w:val="false"/>
          <w:i w:val="false"/>
          <w:color w:val="000000"/>
          <w:sz w:val="28"/>
        </w:rPr>
        <w:t>
      При изменении сведений о заявлении на проведение процедур регистрации лекарственного препарата уполномоченным органом государства-члена выполняется процедура "Изменение сведений, содержащихся в единой базе данных" (P.MM.01.PRC.025).</w:t>
      </w:r>
    </w:p>
    <w:bookmarkEnd w:id="181"/>
    <w:bookmarkStart w:name="z208" w:id="182"/>
    <w:p>
      <w:pPr>
        <w:spacing w:after="0"/>
        <w:ind w:left="0"/>
        <w:jc w:val="both"/>
      </w:pPr>
      <w:r>
        <w:rPr>
          <w:rFonts w:ascii="Times New Roman"/>
          <w:b w:val="false"/>
          <w:i w:val="false"/>
          <w:color w:val="000000"/>
          <w:sz w:val="28"/>
        </w:rPr>
        <w:t>
      При необходимости передачи в единую базу данных сведений о подлежащем исключению заявлении на проведение процедур регистрации лекарственного препарата, рассмотрение которого прекращено в связи с нарушениями Правил регистрации или в связи с отзывом заявителем, уполномоченным органом государства-члена выполняется процедура "Исключение сведений из единой базы данных" (P.MM.01.PRC.026).</w:t>
      </w:r>
    </w:p>
    <w:bookmarkEnd w:id="182"/>
    <w:bookmarkStart w:name="z209" w:id="183"/>
    <w:p>
      <w:pPr>
        <w:spacing w:after="0"/>
        <w:ind w:left="0"/>
        <w:jc w:val="both"/>
      </w:pPr>
      <w:r>
        <w:rPr>
          <w:rFonts w:ascii="Times New Roman"/>
          <w:b w:val="false"/>
          <w:i w:val="false"/>
          <w:color w:val="000000"/>
          <w:sz w:val="28"/>
        </w:rPr>
        <w:t>
      В целях оценки необходимости синхронизации имеющихся в информационном ресурсе заинтересованного органа сведений о заявлениях на проведение процедур регистрации лекарственного препарата со сведениями, содержащимися в единой базе данных и хранящимися в Комиссии, заинтересованным органом государства-члена выполняется процедура "Получение информации о дате и времени обновления единой базы данных" (P.MM.01.PRC.027).</w:t>
      </w:r>
    </w:p>
    <w:bookmarkEnd w:id="183"/>
    <w:bookmarkStart w:name="z210" w:id="184"/>
    <w:p>
      <w:pPr>
        <w:spacing w:after="0"/>
        <w:ind w:left="0"/>
        <w:jc w:val="both"/>
      </w:pPr>
      <w:r>
        <w:rPr>
          <w:rFonts w:ascii="Times New Roman"/>
          <w:b w:val="false"/>
          <w:i w:val="false"/>
          <w:color w:val="000000"/>
          <w:sz w:val="28"/>
        </w:rPr>
        <w:t xml:space="preserve">
      С целью получения актуальных сведений из единой базы данных заинтересованным органом государства-члена выполняется процедура "Получение актуальных сведений из единой базы данных" (P.MM.01.PRC.028). В зависимости от условий запроса актуальные сведения из единой базы данных представляются по всем государствам или по конкретному государству, представившему сведения в единую базу данных. Запрос сведений из единой базы данных может осуществляться как на текущую дату, так и по состоянию на дату, указанную в запросе. </w:t>
      </w:r>
    </w:p>
    <w:bookmarkEnd w:id="184"/>
    <w:bookmarkStart w:name="z211" w:id="185"/>
    <w:p>
      <w:pPr>
        <w:spacing w:after="0"/>
        <w:ind w:left="0"/>
        <w:jc w:val="both"/>
      </w:pPr>
      <w:r>
        <w:rPr>
          <w:rFonts w:ascii="Times New Roman"/>
          <w:b w:val="false"/>
          <w:i w:val="false"/>
          <w:color w:val="000000"/>
          <w:sz w:val="28"/>
        </w:rPr>
        <w:t xml:space="preserve">
      С целью получения информации об изменениях, внесенных в единую базу данных, заинтересованным органом государства-члена выполняется процедура "Получение измененных сведений из единой базы данных" (P.MM.01.PRC.029). При запросе информации об изменениях, внесенных в единую базу данных, представляются сведения, которые были добавлены в единую базу данных, а также сведения, в которые были внесены изменения начиная с момента, указанного в запросе, до момента выполнения этого запроса (или до момента, указанного в запросе). В зависимости от условий запроса измененные сведения из единой базы данных представляются по всем государствам или по конкретному государству, представившему измененные сведения в единую базу данных. </w:t>
      </w:r>
    </w:p>
    <w:bookmarkEnd w:id="185"/>
    <w:bookmarkStart w:name="z212" w:id="186"/>
    <w:p>
      <w:pPr>
        <w:spacing w:after="0"/>
        <w:ind w:left="0"/>
        <w:jc w:val="both"/>
      </w:pPr>
      <w:r>
        <w:rPr>
          <w:rFonts w:ascii="Times New Roman"/>
          <w:b w:val="false"/>
          <w:i w:val="false"/>
          <w:color w:val="000000"/>
          <w:sz w:val="28"/>
        </w:rPr>
        <w:t>
      37. Приведенное описание группы процедур "Процедуры формирования и ведения единой базы данных" (P.MM.01.PGR.008) представлено на рисунке 9.</w:t>
      </w:r>
    </w:p>
    <w:bookmarkEnd w:id="186"/>
    <w:bookmarkStart w:name="z213"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797800" cy="596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797800" cy="596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4" w:id="18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формирования</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ведения</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базы</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(P.MM.01.PGR.008)</w:t>
      </w:r>
    </w:p>
    <w:bookmarkEnd w:id="188"/>
    <w:bookmarkStart w:name="z215" w:id="189"/>
    <w:p>
      <w:pPr>
        <w:spacing w:after="0"/>
        <w:ind w:left="0"/>
        <w:jc w:val="both"/>
      </w:pPr>
      <w:r>
        <w:rPr>
          <w:rFonts w:ascii="Times New Roman"/>
          <w:b w:val="false"/>
          <w:i w:val="false"/>
          <w:color w:val="000000"/>
          <w:sz w:val="28"/>
        </w:rPr>
        <w:t>
      38. Перечень процедур общего процесса, входящих в группу процедур "Процедуры формирования и ведения единой базы данных" (P.MM.01.PGR.008), приведен в таблице 9.</w:t>
      </w:r>
    </w:p>
    <w:bookmarkEnd w:id="18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w:t>
            </w:r>
          </w:p>
        </w:tc>
      </w:tr>
    </w:tbl>
    <w:bookmarkStart w:name="z217" w:id="190"/>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формирования и ведения единой базы данных" (P.MM.01.PGR.008)</w:t>
      </w:r>
    </w:p>
    <w:bookmarkEnd w:id="1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P.MM.01.PRC.024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единую базу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подлежащих размещению в единой базе данных сведений о новом заявлении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P.MM.01.PRC.025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единой базе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подлежащих размещению в единой базе данных измененных сведений о заявлении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исключение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подлежащих исключению из единой базы данных сведений о заявлении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информации о дате и времени обновления единой базы данных по запросам от информационных систем заинтересованных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актуальных сведений из единой базы данных по запросам от информационных систем заинтересованных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измененных сведений из единой базы данных по запросам от информационных систем заинтересованных органов государств-членов</w:t>
            </w:r>
          </w:p>
        </w:tc>
      </w:tr>
    </w:tbl>
    <w:bookmarkStart w:name="z218" w:id="191"/>
    <w:p>
      <w:pPr>
        <w:spacing w:after="0"/>
        <w:ind w:left="0"/>
        <w:jc w:val="left"/>
      </w:pPr>
      <w:r>
        <w:rPr>
          <w:rFonts w:ascii="Times New Roman"/>
          <w:b/>
          <w:i w:val="false"/>
          <w:color w:val="000000"/>
        </w:rPr>
        <w:t xml:space="preserve"> V. Информационные объекты общего процесса</w:t>
      </w:r>
    </w:p>
    <w:bookmarkEnd w:id="191"/>
    <w:bookmarkStart w:name="z219" w:id="192"/>
    <w:p>
      <w:pPr>
        <w:spacing w:after="0"/>
        <w:ind w:left="0"/>
        <w:jc w:val="both"/>
      </w:pPr>
      <w:r>
        <w:rPr>
          <w:rFonts w:ascii="Times New Roman"/>
          <w:b w:val="false"/>
          <w:i w:val="false"/>
          <w:color w:val="000000"/>
          <w:sz w:val="28"/>
        </w:rPr>
        <w:t>
      39. Перечень информационных объектов, сведения о которых или из которых передаются в процессе информационного взаимодействия между участниками общего процесса, приведен в таблице10.</w:t>
      </w:r>
    </w:p>
    <w:bookmarkEnd w:id="1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w:t>
            </w:r>
          </w:p>
        </w:tc>
      </w:tr>
    </w:tbl>
    <w:bookmarkStart w:name="z221" w:id="193"/>
    <w:p>
      <w:pPr>
        <w:spacing w:after="0"/>
        <w:ind w:left="0"/>
        <w:jc w:val="left"/>
      </w:pPr>
      <w:r>
        <w:rPr>
          <w:rFonts w:ascii="Times New Roman"/>
          <w:b/>
          <w:i w:val="false"/>
          <w:color w:val="000000"/>
        </w:rPr>
        <w:t xml:space="preserve"> Перечень информационных объектов</w:t>
      </w:r>
    </w:p>
    <w:bookmarkEnd w:id="1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P.MM.01.BEN.001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информационный ресурс, содержащий сведения о лекарственных средствах, зарегистрированных в соответствии с Правилами регистрации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P.MM.01.BEN.002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заявления на выполнение процедур регистрации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P.MM.01.BEN.003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экспертного отчета, оформленного уполномоченным органом референтного государства, а также заключения о возможности признания (непризнания) экспертного отчета, оформленного уполномоченным органом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P.MM.01.BEN.004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 документы, содержащиеся в регистрационном досье и регистрационном деле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P.MM.01.BEN.005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единая база данных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информационный ресурс, содержащий сведения о лекарственных средствах, находящихся в процессе регистрации в соответствии с Правилами регистрации</w:t>
            </w:r>
          </w:p>
        </w:tc>
      </w:tr>
    </w:tbl>
    <w:bookmarkStart w:name="z222" w:id="194"/>
    <w:p>
      <w:pPr>
        <w:spacing w:after="0"/>
        <w:ind w:left="0"/>
        <w:jc w:val="left"/>
      </w:pPr>
      <w:r>
        <w:rPr>
          <w:rFonts w:ascii="Times New Roman"/>
          <w:b/>
          <w:i w:val="false"/>
          <w:color w:val="000000"/>
        </w:rPr>
        <w:t xml:space="preserve"> VI. Ответственность участников общего процесса</w:t>
      </w:r>
    </w:p>
    <w:bookmarkEnd w:id="194"/>
    <w:bookmarkStart w:name="z223" w:id="195"/>
    <w:p>
      <w:pPr>
        <w:spacing w:after="0"/>
        <w:ind w:left="0"/>
        <w:jc w:val="both"/>
      </w:pPr>
      <w:r>
        <w:rPr>
          <w:rFonts w:ascii="Times New Roman"/>
          <w:b w:val="false"/>
          <w:i w:val="false"/>
          <w:color w:val="000000"/>
          <w:sz w:val="28"/>
        </w:rPr>
        <w:t xml:space="preserve">
      40. Привлечение к дисциплинарной ответственности за несоблюдение требований, направленных на обеспечение своевременности и полноты передачи сведений, участвующих в информационном взаимодействии должностных лиц и сотрудников Комиссии осуществляется в соответствии с </w:t>
      </w:r>
      <w:r>
        <w:rPr>
          <w:rFonts w:ascii="Times New Roman"/>
          <w:b w:val="false"/>
          <w:i w:val="false"/>
          <w:color w:val="000000"/>
          <w:sz w:val="28"/>
        </w:rPr>
        <w:t>Договором</w:t>
      </w:r>
      <w:r>
        <w:rPr>
          <w:rFonts w:ascii="Times New Roman"/>
          <w:b w:val="false"/>
          <w:i w:val="false"/>
          <w:color w:val="000000"/>
          <w:sz w:val="28"/>
        </w:rPr>
        <w:t xml:space="preserve"> о Евразийском экономическом союзе от 29 мая 2014 года, иными международными договорами и актами, составляющими право Союза, а должностных лиц и сотрудников уполномоченных органов государств-членов – в соответствии с законодательством государств-членов.</w:t>
      </w:r>
    </w:p>
    <w:bookmarkEnd w:id="195"/>
    <w:bookmarkStart w:name="z224" w:id="196"/>
    <w:p>
      <w:pPr>
        <w:spacing w:after="0"/>
        <w:ind w:left="0"/>
        <w:jc w:val="left"/>
      </w:pPr>
      <w:r>
        <w:rPr>
          <w:rFonts w:ascii="Times New Roman"/>
          <w:b/>
          <w:i w:val="false"/>
          <w:color w:val="000000"/>
        </w:rPr>
        <w:t xml:space="preserve"> VII. Справочники и классификаторы общего процесса</w:t>
      </w:r>
    </w:p>
    <w:bookmarkEnd w:id="196"/>
    <w:bookmarkStart w:name="z225" w:id="197"/>
    <w:p>
      <w:pPr>
        <w:spacing w:after="0"/>
        <w:ind w:left="0"/>
        <w:jc w:val="both"/>
      </w:pPr>
      <w:r>
        <w:rPr>
          <w:rFonts w:ascii="Times New Roman"/>
          <w:b w:val="false"/>
          <w:i w:val="false"/>
          <w:color w:val="000000"/>
          <w:sz w:val="28"/>
        </w:rPr>
        <w:t>
      41. Перечень справочников и классификаторов общего процесса приведен в таблице 11.</w:t>
      </w:r>
    </w:p>
    <w:bookmarkEnd w:id="1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227" w:id="198"/>
    <w:p>
      <w:pPr>
        <w:spacing w:after="0"/>
        <w:ind w:left="0"/>
        <w:jc w:val="left"/>
      </w:pPr>
      <w:r>
        <w:rPr>
          <w:rFonts w:ascii="Times New Roman"/>
          <w:b/>
          <w:i w:val="false"/>
          <w:color w:val="000000"/>
        </w:rPr>
        <w:t xml:space="preserve"> Перечень справочников и классификаторов общего процесса</w:t>
      </w:r>
    </w:p>
    <w:bookmarkEnd w:id="1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стран мира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наименований стран и соответствующие им коды (применяется в соответствии с Решением Комиссии Таможенного союза от 20 сентября 2010 г. № 378), код классификатора в ЕС НСИ "2021"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P.CLS.008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видов средств (каналов) связи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средств (каналов) связи (применяется в соответствии с Решением Коллегии Комиссии от 6 декабря 2022 г. № 192), код справочника в ЕС НСИ "1041"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языков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наименований языков и их коды в соответствии со стандартом ISO 639-1 (применяется в соответствии с Решением Коллегии Комиссии от 10 сентября 2019 г. № 152), код классификатора в ЕС НСИ "2055"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P.CLS.026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органов Евразийского экономического союза, органов государственной власти и управления государств - членов Евразийского экономического союза, а также уполномоченных ими организаций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наименований органов Союза, органов государственной власти и управления государств-членов, а также уполномоченных ими организаций и соответствующие им коды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P.CLS.038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международных непатентованных наименований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международных непатентованных наименований лекарственных средств (применяется в соответствии с Решением Коллегии Комиссии от 10 мая 2018 г. № 71), код справочника в ЕС НСИ "1016"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P.CLS.039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единиц измерения дозировки и концентрации действующих веществ в составе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единиц измерения, используемых в фармакологии для количественного выражения дозировки и концентрации действующих веществ (применяется в соответствии с Решением Коллегии Комиссии от 7 сентября 2018 г. № 150), код классификатора в ЕС НСИ "2044"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P.CLS.041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номенклатура лекарственных форм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лекарственных форм (применяется в соответствии с Решением Коллегии Комиссии от 17 сентября 2019 г. № 158), код классификатора в ЕС НСИ "2057"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комплектующих средств упаковки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комплектующих средств, содержащихся во вторичной (потребительской) упаковке лекарственного средства (применяется в соответствии с Решением Коллегии Комиссии от 8 октября 2019 г. № 171), код классификатора в ЕС НСИ "2059"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P.CLS.046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лекарственного растительного сырья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лекарственного растительного сырья (применяется в соответствии с Решением Коллегии Комиссии от 16 апреля 2019 г. № 59), код классификатора в ЕС НСИ "2047"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P.CLS.048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видов адреса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адреса (применяется в соответствии с Решением Коллегии Комиссии от 14 января 2025 г. №8), код классификатора в ЕС НСИ "1066"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P.CLS.053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результатов обработки электронных документов и сведений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результатов обработки электронных документов и сведений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организационно-правовых форм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организационно-правовых форм (применяется в соответствии с Решением Коллегии Комиссии от 2 апреля 2019 г. № 54), код классификатора в ЕС НСИ "2049"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P.CLS.055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форматов данных</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форматов данных, присвоенных Администрацией адресного пространства Интернет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P.CLS.068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методов идентификации хозяйствующих субъектов при их государственной регистрации в государствах-членах Евразийского экономического союза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методов идентификации хозяйствующих субъектов при их государственной регистрации в государствах-членах (применяется в соответствии с Решением Коллегии Комиссии от 10 марта 2020 г. № 34), код справочника в ЕС НСИ "1033"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первичных упаковок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первичных упаковок лекарственных средств (применяется в соответствии с Решением Коллегии Комиссии от 15 января 2019 г. № 5), код классификатора в ЕС НСИ "2045"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P.CLS.099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единиц измерения и счета Евразийского экономического союза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в том числе в соответствии с международными и региональными стандартами, наименований, условных обозначений единиц измерения и счета (применяется в соответствии с Решением Коллегии Комиссии от 27 октября 2020 г. № 145), код классификатора в ЕС НСИ "2064"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P.CLS.109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группировочных, общепринятых и химических наименований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группировочных, общепринятых и химических наименований лекарственных средств (применяется в соответствии с Рекомендациями Коллегии Комиссии от 23 апреля 2019 г. № 13)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справочник вспомогательных веществ, используемых при производстве лекарственных средств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вспомогательных веществ, используемых при производстве лекарственных средств (применяется в соответствии с Решением Коллегии Комиссии от 11 июня 2019 г. № 95), код справочника в ЕС НСИ "1019"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функциональных назначений вспомогательных веществ, используемых при производстве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функциональных назначений вспомогательных веществ, входящих в состав лекарственных средств (применяется в соответствии с Решением Коллегии Комиссии от 18 июня 2019 г. № 103), код справочника в ЕС НСИ "1020"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наименований гомеопатического материала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гомеопатического материала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вторичных (потребительских) упаковок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вторичных (потребительских) упаковок лекарственных средств (применяется в соответствии с Решением Коллегии Комиссии от 15 января 2019 г. № 6), код классификатора в ЕС НСИ "2046"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P.CLS.138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видов единиц выражения состава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единиц выражения состава лекарственных препаратов</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P.CLS.139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типов величины дозировки (концентрации)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типов величины дозировки (концентрации) лекарственных препаратов</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анатомо-терапевтический химический классификатор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действующих веществ, входящих в состав лекарственных средств, утвержденных Всемирной организацией здравоохранения (применяется в соответствии с Решением Коллегии Комиссии от 10 апреля 2018 г. № 50), код классификатора в ЕС НСИ "2039"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документов регистрационного досье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документов регистрационного досье на лекарственный препарат (применяется в соответствии с Решением Коллегии Комиссии от 17 сентября 2019 г. № 159), код классификатора в ЕС НСИ "2058"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документов регистрационного дела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документов регистрационного дела лекарственного препарата (применяется в соответствии с Решением Коллегии Комиссии от 24 апреля 2018 г. № 64), код классификатора в ЕС НСИ "2040"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этапов (стадий) производства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этапов производства лекарственных средств (применяется в соответствии с Решением Коллегии Комиссии от 7 сентября 2018 г. № 149), код справочника в ЕС НСИ "1018"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структурных элементов регистрационного досье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структурных элементов регистрационного досье лекарственного препарата (применяется в соответствии с Решением Коллегии Комиссии от 17 сентября 2019 г. № 159), код справочника в ЕС НСИ "1030"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типов изменений регистрационного досье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типов изменений регистрационного досье лекарственного препарата (применяется в соответствии с Решением Коллегии Комиссии от 24 апреля 2018 г. № 65), код классификатора в ЕС НСИ "2041"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этапов рассмотрения заявления на регистрацию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этапов рассмотрения заявления на регистрацию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типов особой процедуры регистрации лекарственного препарата (с установлением пострегистрационных мер)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типов особой процедуры регистрации лекарственного препарата (с установлением пострегистрационных мер)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особых условий и пострегистрационных мер в качестве условия регистрации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особых условий и пострегистрационных мер в качестве условия регистрации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статусов регистрационного удостоверения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статусов регистрационного удостоверения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особых условий регистрации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особых условий регистрации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атрибутов операции, выполняемой над документом регистрационного досье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атрибутов операции, выполняемой над документом регистрационного досье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ролей государства-члена при регистрации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ролей государства-члена при регистрации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макетов упаковки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макетов упаковки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процедур регистрации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процедур регистрации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степеней измельченности сырьевой части растительного ингредиента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степеней измельченности сырьевой части растительного ингредиента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функций ингредиентов в составе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функций ингредиентов в составе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дополнительных признаков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дополнительных признаков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регистрируемого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регистрируемого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статусов орфанного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статусов орфанного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элементов документов регистрационного дела или регистрационного досье на лекарственный препарат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элементов документов регистрационного дела или регистрационного досье на лекарственный препарат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причин невозможности рассмотрения заявлений на проведение процедур, связанных с регистрацией и экспертизой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причин невозможности рассмотрения заявлений на проведение процедур, связанных с регистрацией и экспертизой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заявлений на выполнение процедур, связанных с регистрацией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заявлений на выполнение процедур, связанных с регистрацией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причин отмены регистрационного удостоверения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причин отмены регистрационного удостоверения</w:t>
            </w:r>
          </w:p>
        </w:tc>
      </w:tr>
    </w:tbl>
    <w:bookmarkStart w:name="z228" w:id="199"/>
    <w:p>
      <w:pPr>
        <w:spacing w:after="0"/>
        <w:ind w:left="0"/>
        <w:jc w:val="left"/>
      </w:pPr>
      <w:r>
        <w:rPr>
          <w:rFonts w:ascii="Times New Roman"/>
          <w:b/>
          <w:i w:val="false"/>
          <w:color w:val="000000"/>
        </w:rPr>
        <w:t xml:space="preserve"> VIII. Процедуры общего процесса</w:t>
      </w:r>
    </w:p>
    <w:bookmarkEnd w:id="199"/>
    <w:bookmarkStart w:name="z229" w:id="200"/>
    <w:p>
      <w:pPr>
        <w:spacing w:after="0"/>
        <w:ind w:left="0"/>
        <w:jc w:val="both"/>
      </w:pPr>
      <w:r>
        <w:rPr>
          <w:rFonts w:ascii="Times New Roman"/>
          <w:b w:val="false"/>
          <w:i w:val="false"/>
          <w:color w:val="000000"/>
          <w:sz w:val="28"/>
        </w:rPr>
        <w:t>
      1. Процедуры формирования и ведения единого реестра (P.MM.01.PGR.001)</w:t>
      </w:r>
    </w:p>
    <w:bookmarkEnd w:id="200"/>
    <w:bookmarkStart w:name="z230" w:id="201"/>
    <w:p>
      <w:pPr>
        <w:spacing w:after="0"/>
        <w:ind w:left="0"/>
        <w:jc w:val="both"/>
      </w:pPr>
      <w:r>
        <w:rPr>
          <w:rFonts w:ascii="Times New Roman"/>
          <w:b w:val="false"/>
          <w:i w:val="false"/>
          <w:color w:val="000000"/>
          <w:sz w:val="28"/>
        </w:rPr>
        <w:t>
      Процедура "Включение сведений в единый реестр" (P.MM.01.PRC.001)</w:t>
      </w:r>
    </w:p>
    <w:bookmarkEnd w:id="201"/>
    <w:bookmarkStart w:name="z231" w:id="202"/>
    <w:p>
      <w:pPr>
        <w:spacing w:after="0"/>
        <w:ind w:left="0"/>
        <w:jc w:val="both"/>
      </w:pPr>
      <w:r>
        <w:rPr>
          <w:rFonts w:ascii="Times New Roman"/>
          <w:b w:val="false"/>
          <w:i w:val="false"/>
          <w:color w:val="000000"/>
          <w:sz w:val="28"/>
        </w:rPr>
        <w:t>
      42. Схема выполнения процедуры "Включение сведений в единый реестр" (P.MM.01.PRC.001) представлена на рисунке 10.</w:t>
      </w:r>
    </w:p>
    <w:bookmarkEnd w:id="202"/>
    <w:bookmarkStart w:name="z232"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10.</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"Включение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единый</w:t>
      </w:r>
      <w:r>
        <w:rPr>
          <w:rFonts w:ascii="Times New Roman"/>
          <w:b w:val="false"/>
          <w:i w:val="false"/>
          <w:color w:val="000000"/>
          <w:sz w:val="28"/>
        </w:rPr>
        <w:t xml:space="preserve"> </w:t>
      </w:r>
      <w:r>
        <w:rPr>
          <w:rFonts w:ascii="Times New Roman"/>
          <w:b/>
          <w:i w:val="false"/>
          <w:color w:val="000000"/>
          <w:sz w:val="28"/>
        </w:rPr>
        <w:t>реестр"</w:t>
      </w:r>
      <w:r>
        <w:rPr>
          <w:rFonts w:ascii="Times New Roman"/>
          <w:b w:val="false"/>
          <w:i w:val="false"/>
          <w:color w:val="000000"/>
          <w:sz w:val="28"/>
        </w:rPr>
        <w:t xml:space="preserve"> </w:t>
      </w:r>
      <w:r>
        <w:rPr>
          <w:rFonts w:ascii="Times New Roman"/>
          <w:b/>
          <w:i w:val="false"/>
          <w:color w:val="000000"/>
          <w:sz w:val="28"/>
        </w:rPr>
        <w:t>(P.MM.01.PRC.001)</w:t>
      </w:r>
    </w:p>
    <w:bookmarkStart w:name="z234" w:id="204"/>
    <w:p>
      <w:pPr>
        <w:spacing w:after="0"/>
        <w:ind w:left="0"/>
        <w:jc w:val="both"/>
      </w:pPr>
      <w:r>
        <w:rPr>
          <w:rFonts w:ascii="Times New Roman"/>
          <w:b w:val="false"/>
          <w:i w:val="false"/>
          <w:color w:val="000000"/>
          <w:sz w:val="28"/>
        </w:rPr>
        <w:t>
      43. Процедура "Включение сведений в единый реестр" (P.MM.01.PRC.001) выполняется при представлении уполномоченным органом государства-члена сведений о регистрации нового препарата для формирования единого реестра.</w:t>
      </w:r>
    </w:p>
    <w:bookmarkEnd w:id="204"/>
    <w:bookmarkStart w:name="z235" w:id="205"/>
    <w:p>
      <w:pPr>
        <w:spacing w:after="0"/>
        <w:ind w:left="0"/>
        <w:jc w:val="both"/>
      </w:pPr>
      <w:r>
        <w:rPr>
          <w:rFonts w:ascii="Times New Roman"/>
          <w:b w:val="false"/>
          <w:i w:val="false"/>
          <w:color w:val="000000"/>
          <w:sz w:val="28"/>
        </w:rPr>
        <w:t>
      44. Первой выполняется операция "Представление сведений для включения в единый реестр" (P.MM.01.OPR.001), по результатам выполнения которой уполномоченным органом государства-члена формируются и представляются в Комиссию сведения о новом препарате, включаемом в единый реестр.</w:t>
      </w:r>
    </w:p>
    <w:bookmarkEnd w:id="205"/>
    <w:bookmarkStart w:name="z236" w:id="206"/>
    <w:p>
      <w:pPr>
        <w:spacing w:after="0"/>
        <w:ind w:left="0"/>
        <w:jc w:val="both"/>
      </w:pPr>
      <w:r>
        <w:rPr>
          <w:rFonts w:ascii="Times New Roman"/>
          <w:b w:val="false"/>
          <w:i w:val="false"/>
          <w:color w:val="000000"/>
          <w:sz w:val="28"/>
        </w:rPr>
        <w:t>
      45. При поступлении в Комиссию сведений о препарате, включаемом в единый реестр, выполняется операция "Прием и обработка сведений о препарате, включаемом в единый реестр" (P.MM.01.OPR.002), по результатам выполнения которой сведения о препарате включаются в единый реестр, а уполномоченному органу государства-члена направляется уведомление о результатах обработки полученных сведений.</w:t>
      </w:r>
    </w:p>
    <w:bookmarkEnd w:id="206"/>
    <w:bookmarkStart w:name="z237" w:id="207"/>
    <w:p>
      <w:pPr>
        <w:spacing w:after="0"/>
        <w:ind w:left="0"/>
        <w:jc w:val="both"/>
      </w:pPr>
      <w:r>
        <w:rPr>
          <w:rFonts w:ascii="Times New Roman"/>
          <w:b w:val="false"/>
          <w:i w:val="false"/>
          <w:color w:val="000000"/>
          <w:sz w:val="28"/>
        </w:rPr>
        <w:t>
      46. При поступлении в уполномоченный орган государства-члена уведомления о результатах обработки полученных сведений, выполняется операция "Получение уведомления о результатах обработки полученных сведений" (P.MM.01.OPR.003), по результатам выполнения которой осуществляются прием и обработка уведомления о результатах обработки полученных сведений.</w:t>
      </w:r>
    </w:p>
    <w:bookmarkEnd w:id="207"/>
    <w:bookmarkStart w:name="z238" w:id="208"/>
    <w:p>
      <w:pPr>
        <w:spacing w:after="0"/>
        <w:ind w:left="0"/>
        <w:jc w:val="both"/>
      </w:pPr>
      <w:r>
        <w:rPr>
          <w:rFonts w:ascii="Times New Roman"/>
          <w:b w:val="false"/>
          <w:i w:val="false"/>
          <w:color w:val="000000"/>
          <w:sz w:val="28"/>
        </w:rPr>
        <w:t>
      47. Выполняется операция "Опубликование сведений в едином реестре" (P.MM.01.OPR.067), по результатам выполнения которой сведения, включенные в единый реестр, опубликовываются на информационном портале Союза.</w:t>
      </w:r>
    </w:p>
    <w:bookmarkEnd w:id="208"/>
    <w:bookmarkStart w:name="z239" w:id="209"/>
    <w:p>
      <w:pPr>
        <w:spacing w:after="0"/>
        <w:ind w:left="0"/>
        <w:jc w:val="both"/>
      </w:pPr>
      <w:r>
        <w:rPr>
          <w:rFonts w:ascii="Times New Roman"/>
          <w:b w:val="false"/>
          <w:i w:val="false"/>
          <w:color w:val="000000"/>
          <w:sz w:val="28"/>
        </w:rPr>
        <w:t>
      48. Результатом выполнения процедуры "Включение сведений в единый реестр" (P.MM.01.PRC.001) является включение сведений о препарате в единый реестр, получение уполномоченным органом государства-члена уведомления о результатах обработки полученных сведений.</w:t>
      </w:r>
    </w:p>
    <w:bookmarkEnd w:id="209"/>
    <w:bookmarkStart w:name="z240" w:id="210"/>
    <w:p>
      <w:pPr>
        <w:spacing w:after="0"/>
        <w:ind w:left="0"/>
        <w:jc w:val="both"/>
      </w:pPr>
      <w:r>
        <w:rPr>
          <w:rFonts w:ascii="Times New Roman"/>
          <w:b w:val="false"/>
          <w:i w:val="false"/>
          <w:color w:val="000000"/>
          <w:sz w:val="28"/>
        </w:rPr>
        <w:t>
      49. Перечень операций общего процесса, выполняемых в рамках процедуры "Включение сведений в единый реестр" (P.MM.01.PRC.001), приведен в таблице 12.</w:t>
      </w:r>
    </w:p>
    <w:bookmarkEnd w:id="21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242" w:id="211"/>
    <w:p>
      <w:pPr>
        <w:spacing w:after="0"/>
        <w:ind w:left="0"/>
        <w:jc w:val="left"/>
      </w:pPr>
      <w:r>
        <w:rPr>
          <w:rFonts w:ascii="Times New Roman"/>
          <w:b/>
          <w:i w:val="false"/>
          <w:color w:val="000000"/>
        </w:rPr>
        <w:t xml:space="preserve"> Перечень операций общего процесса, выполняемых в рамках процедуры "Включение сведений в единый реестр" (P.MM.01.PRC.001)</w:t>
      </w:r>
    </w:p>
    <w:bookmarkEnd w:id="2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включения в единый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препарате, включаемом в единый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полученных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опубликование сведений в едином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16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244" w:id="212"/>
    <w:p>
      <w:pPr>
        <w:spacing w:after="0"/>
        <w:ind w:left="0"/>
        <w:jc w:val="left"/>
      </w:pPr>
      <w:r>
        <w:rPr>
          <w:rFonts w:ascii="Times New Roman"/>
          <w:b/>
          <w:i w:val="false"/>
          <w:color w:val="000000"/>
        </w:rPr>
        <w:t xml:space="preserve"> Описание операции "Представление сведений для включения в единый реестр" (P.MM.01.OPR.001)</w:t>
      </w:r>
    </w:p>
    <w:bookmarkEnd w:id="2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включения в единый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уполномоченным органом государства-члена сведений о препарате для формирования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сообщение, содержащее предназначенные для передачи в Комиссию сведения о препарате, включаемом в единый реестр,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препарате для включения в единый реестр переданы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246" w:id="213"/>
    <w:p>
      <w:pPr>
        <w:spacing w:after="0"/>
        <w:ind w:left="0"/>
        <w:jc w:val="left"/>
      </w:pPr>
      <w:r>
        <w:rPr>
          <w:rFonts w:ascii="Times New Roman"/>
          <w:b/>
          <w:i w:val="false"/>
          <w:color w:val="000000"/>
        </w:rPr>
        <w:t xml:space="preserve"> Описание операции "Прием и обработка сведений о препарате, включаемом в единый реестр" (P.MM.01.OPR.002)</w:t>
      </w:r>
    </w:p>
    <w:bookmarkEnd w:id="2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препарате, включаемом в единый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о препарате (операция "Представление сведений для включения в единый реестр" (P.MM.01.OPR.001))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 w:id="214"/>
          <w:p>
            <w:pPr>
              <w:spacing w:after="20"/>
              <w:ind w:left="20"/>
              <w:jc w:val="both"/>
            </w:pPr>
            <w:r>
              <w:rPr>
                <w:rFonts w:ascii="Times New Roman"/>
                <w:b w:val="false"/>
                <w:i w:val="false"/>
                <w:color w:val="000000"/>
                <w:sz w:val="20"/>
              </w:rPr>
              <w:t>
исполнитель принимает сведения о препарате и проверяет их в соответствии с Регламентом информационного взаимодействия между уполномоченными органами государств-членов и Комиссией.</w:t>
            </w:r>
          </w:p>
          <w:bookmarkEnd w:id="214"/>
          <w:p>
            <w:pPr>
              <w:spacing w:after="20"/>
              <w:ind w:left="20"/>
              <w:jc w:val="both"/>
            </w:pPr>
            <w:r>
              <w:rPr>
                <w:rFonts w:ascii="Times New Roman"/>
                <w:b w:val="false"/>
                <w:i w:val="false"/>
                <w:color w:val="000000"/>
                <w:sz w:val="20"/>
              </w:rPr>
              <w:t>
В случае успешного выполнения проверки исполнитель осуществляет включение сведений о препарате в единый реестр, заполняя дату и время их обновления. Исполнитель формирует и направляет в соответствии с Регламентом информационного взаимодействия между уполномоченными органами государств-членов и Комиссией уполномоченному органу государства-члена уведомление о результатах обработки полученных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препарате, включаемом в единый реестр, обработаны, уведомление о результатах обработки сведений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249" w:id="215"/>
    <w:p>
      <w:pPr>
        <w:spacing w:after="0"/>
        <w:ind w:left="0"/>
        <w:jc w:val="left"/>
      </w:pPr>
      <w:r>
        <w:rPr>
          <w:rFonts w:ascii="Times New Roman"/>
          <w:b/>
          <w:i w:val="false"/>
          <w:color w:val="000000"/>
        </w:rPr>
        <w:t xml:space="preserve"> Описание операции "Получение уведомления о результатах обработки полученных сведений" (P.MM.01.OPR.003)</w:t>
      </w:r>
    </w:p>
    <w:bookmarkEnd w:id="2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полученных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уведомления о результатах обработки сведений (операция "Прием и обработка сведений о препарате, включаемом в единый реестр" (P.MM.01.OPR.002))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уведомления о результатах обработки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результатах обработки сведений получено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251" w:id="216"/>
    <w:p>
      <w:pPr>
        <w:spacing w:after="0"/>
        <w:ind w:left="0"/>
        <w:jc w:val="left"/>
      </w:pPr>
      <w:r>
        <w:rPr>
          <w:rFonts w:ascii="Times New Roman"/>
          <w:b/>
          <w:i w:val="false"/>
          <w:color w:val="000000"/>
        </w:rPr>
        <w:t xml:space="preserve"> Описание операции "Опубликование сведений в едином реестре" (P.MM.01.OPR.067)</w:t>
      </w:r>
    </w:p>
    <w:bookmarkEnd w:id="2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опубликование сведений в едином реестре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после включения сведений в единый реестр (операция "Прием и обработка сведений о препарате, включаемом в единый реестр" (P.MM.01.OPR.002))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опубликовываются в объеме, предусмотренном Порядком ведения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обеспечивает опубликование обновленного единого реестра на информационном портале Союза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обновленный единый реестр опубликован на информационном портале Союза</w:t>
            </w:r>
          </w:p>
        </w:tc>
      </w:tr>
    </w:tbl>
    <w:bookmarkStart w:name="z252" w:id="217"/>
    <w:p>
      <w:pPr>
        <w:spacing w:after="0"/>
        <w:ind w:left="0"/>
        <w:jc w:val="left"/>
      </w:pPr>
      <w:r>
        <w:rPr>
          <w:rFonts w:ascii="Times New Roman"/>
          <w:b/>
          <w:i w:val="false"/>
          <w:color w:val="000000"/>
        </w:rPr>
        <w:t xml:space="preserve"> Процедура "Изменение сведений, содержащихся в едином реестре" (P.MM.01.PRC.002)</w:t>
      </w:r>
    </w:p>
    <w:bookmarkEnd w:id="217"/>
    <w:bookmarkStart w:name="z253" w:id="218"/>
    <w:p>
      <w:pPr>
        <w:spacing w:after="0"/>
        <w:ind w:left="0"/>
        <w:jc w:val="both"/>
      </w:pPr>
      <w:r>
        <w:rPr>
          <w:rFonts w:ascii="Times New Roman"/>
          <w:b w:val="false"/>
          <w:i w:val="false"/>
          <w:color w:val="000000"/>
          <w:sz w:val="28"/>
        </w:rPr>
        <w:t>
      50. Схема выполнения процедуры "Изменение сведений, содержащихся в едином реестре" (P.MM.01.PRC.002) представлена на рисунке 11.</w:t>
      </w:r>
    </w:p>
    <w:bookmarkEnd w:id="218"/>
    <w:bookmarkStart w:name="z254"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5" w:id="220"/>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11.</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"Изменение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содержащихся</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(P.MM.01.PRC.002)</w:t>
      </w:r>
    </w:p>
    <w:bookmarkEnd w:id="220"/>
    <w:bookmarkStart w:name="z256" w:id="221"/>
    <w:p>
      <w:pPr>
        <w:spacing w:after="0"/>
        <w:ind w:left="0"/>
        <w:jc w:val="both"/>
      </w:pPr>
      <w:r>
        <w:rPr>
          <w:rFonts w:ascii="Times New Roman"/>
          <w:b w:val="false"/>
          <w:i w:val="false"/>
          <w:color w:val="000000"/>
          <w:sz w:val="28"/>
        </w:rPr>
        <w:t>
      51. Процедура "Изменение сведений, содержащихся в едином реестре" (P.MM.01.PRC.002) выполняется при изменении сведений о зарегистрированном лекарственном препарате.</w:t>
      </w:r>
    </w:p>
    <w:bookmarkEnd w:id="221"/>
    <w:bookmarkStart w:name="z257" w:id="222"/>
    <w:p>
      <w:pPr>
        <w:spacing w:after="0"/>
        <w:ind w:left="0"/>
        <w:jc w:val="both"/>
      </w:pPr>
      <w:r>
        <w:rPr>
          <w:rFonts w:ascii="Times New Roman"/>
          <w:b w:val="false"/>
          <w:i w:val="false"/>
          <w:color w:val="000000"/>
          <w:sz w:val="28"/>
        </w:rPr>
        <w:t>
      52. Первой выполняется операция "Представление сведений для внесения изменений в единый реестр" (P.MM.01.OPR.004), по результатам выполнения которой уполномоченным органом государства-члена формируются и представляются в Комиссию сведения для внесения изменений в единый реестр.</w:t>
      </w:r>
    </w:p>
    <w:bookmarkEnd w:id="222"/>
    <w:bookmarkStart w:name="z258" w:id="223"/>
    <w:p>
      <w:pPr>
        <w:spacing w:after="0"/>
        <w:ind w:left="0"/>
        <w:jc w:val="both"/>
      </w:pPr>
      <w:r>
        <w:rPr>
          <w:rFonts w:ascii="Times New Roman"/>
          <w:b w:val="false"/>
          <w:i w:val="false"/>
          <w:color w:val="000000"/>
          <w:sz w:val="28"/>
        </w:rPr>
        <w:t>
      53. При поступлении в Комиссию сведений для внесения изменений в единый реестр выполняется операция "Прием и обработка сведений для внесения изменений в единый реестр" (P.MM.01.OPR.005), по результатам выполнения которой соответствующие сведения обновляются в едином реестре. Уведомление о внесении изменений в единый реестр передается в уполномоченный орган государства-члена.</w:t>
      </w:r>
    </w:p>
    <w:bookmarkEnd w:id="223"/>
    <w:bookmarkStart w:name="z259" w:id="224"/>
    <w:p>
      <w:pPr>
        <w:spacing w:after="0"/>
        <w:ind w:left="0"/>
        <w:jc w:val="both"/>
      </w:pPr>
      <w:r>
        <w:rPr>
          <w:rFonts w:ascii="Times New Roman"/>
          <w:b w:val="false"/>
          <w:i w:val="false"/>
          <w:color w:val="000000"/>
          <w:sz w:val="28"/>
        </w:rPr>
        <w:t>
      54. При поступлении в уполномоченный орган государства-члена уведомления о внесении изменений в единый реестр выполняется операция "Получение уведомления о результатах внесения изменений в единый реестр" (P.MM.01.OPR.006), по результатам выполнения которой осуществляются прием и обработка указанного уведомления.</w:t>
      </w:r>
    </w:p>
    <w:bookmarkEnd w:id="224"/>
    <w:bookmarkStart w:name="z260" w:id="225"/>
    <w:p>
      <w:pPr>
        <w:spacing w:after="0"/>
        <w:ind w:left="0"/>
        <w:jc w:val="both"/>
      </w:pPr>
      <w:r>
        <w:rPr>
          <w:rFonts w:ascii="Times New Roman"/>
          <w:b w:val="false"/>
          <w:i w:val="false"/>
          <w:color w:val="000000"/>
          <w:sz w:val="28"/>
        </w:rPr>
        <w:t>
      55. Выполняется операция "Опубликование сведений в едином реестре" (P.MM.01.OPR.008), по результатам выполнения которой обновленные сведения, подлежащие включению в единый реестр, опубликовываются на информационном портале Союза.</w:t>
      </w:r>
    </w:p>
    <w:bookmarkEnd w:id="225"/>
    <w:bookmarkStart w:name="z261" w:id="226"/>
    <w:p>
      <w:pPr>
        <w:spacing w:after="0"/>
        <w:ind w:left="0"/>
        <w:jc w:val="both"/>
      </w:pPr>
      <w:r>
        <w:rPr>
          <w:rFonts w:ascii="Times New Roman"/>
          <w:b w:val="false"/>
          <w:i w:val="false"/>
          <w:color w:val="000000"/>
          <w:sz w:val="28"/>
        </w:rPr>
        <w:t>
      56. Результатом выполнения процедуры "Изменение сведений, содержащихся в едином реестре" (P.MM.01.PRC.002) является внесение измененных сведений о регистрации лекарственных препаратов в единый реестр и опубликование измененных сведений единого реестра на информационном портале Союза.</w:t>
      </w:r>
    </w:p>
    <w:bookmarkEnd w:id="226"/>
    <w:bookmarkStart w:name="z262" w:id="227"/>
    <w:p>
      <w:pPr>
        <w:spacing w:after="0"/>
        <w:ind w:left="0"/>
        <w:jc w:val="both"/>
      </w:pPr>
      <w:r>
        <w:rPr>
          <w:rFonts w:ascii="Times New Roman"/>
          <w:b w:val="false"/>
          <w:i w:val="false"/>
          <w:color w:val="000000"/>
          <w:sz w:val="28"/>
        </w:rPr>
        <w:t>
      57. Перечень операций общего процесса, выполняемых в рамках процедуры "Изменение сведений, содержащихся в едином реестре" (P.MM.01.PRC.002), приведен в таблице 17.</w:t>
      </w:r>
    </w:p>
    <w:bookmarkEnd w:id="2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264" w:id="228"/>
    <w:p>
      <w:pPr>
        <w:spacing w:after="0"/>
        <w:ind w:left="0"/>
        <w:jc w:val="left"/>
      </w:pPr>
      <w:r>
        <w:rPr>
          <w:rFonts w:ascii="Times New Roman"/>
          <w:b/>
          <w:i w:val="false"/>
          <w:color w:val="000000"/>
        </w:rPr>
        <w:t xml:space="preserve"> Перечень операций общего процесса, выполняемых в рамках процедуры "Изменение сведений, содержащихся в едином реестре" (P.MM.01.PRC.002)</w:t>
      </w:r>
    </w:p>
    <w:bookmarkEnd w:id="2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внесения изменений в единый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единый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внесения изменений в единый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20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опубликование сведений в едином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21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266" w:id="229"/>
    <w:p>
      <w:pPr>
        <w:spacing w:after="0"/>
        <w:ind w:left="0"/>
        <w:jc w:val="left"/>
      </w:pPr>
      <w:r>
        <w:rPr>
          <w:rFonts w:ascii="Times New Roman"/>
          <w:b/>
          <w:i w:val="false"/>
          <w:color w:val="000000"/>
        </w:rPr>
        <w:t xml:space="preserve"> Описание операции "Представление сведений для внесения изменений в единый реестр" (P.MM.01.OPR.004)</w:t>
      </w:r>
    </w:p>
    <w:bookmarkEnd w:id="2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внесения изменений в единый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государства-члена при внесении изменений в единый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для внесения изменений в единый реестр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внесения изменений в единый реестр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268" w:id="230"/>
    <w:p>
      <w:pPr>
        <w:spacing w:after="0"/>
        <w:ind w:left="0"/>
        <w:jc w:val="left"/>
      </w:pPr>
      <w:r>
        <w:rPr>
          <w:rFonts w:ascii="Times New Roman"/>
          <w:b/>
          <w:i w:val="false"/>
          <w:color w:val="000000"/>
        </w:rPr>
        <w:t xml:space="preserve"> Описание операции "Прием и обработка сведений для внесения изменений в единый реестр" (P.MM.01.OPR.005)</w:t>
      </w:r>
    </w:p>
    <w:bookmarkEnd w:id="2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единый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для внесения изменений в единый реестр (операция "Представление сведений для внесения изменений в единый реестр" (P.MM.01.OPR.004))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для внесения изменений и проверяет их в соответствии с Регламентом информационного взаимодействия между уполномоченными органами государств-членов и Комиссией. В случае успешного выполнения проверки исполнитель заполняет дату и время окончания действия хранящихся в Комиссии сведений значением даты и времени начала действия полученных актуальных сведений. В результате изменяемые сведения сохраняются для обеспечения возможности просмотра истории изменений и становятся недоступными для дальнейшей обработки. Полученные актуальные сведения исполнитель вносит в единый реестр, фиксирует дату и время обновления сведений, формирует и направляет уполномоченному органу государства-члена уведомление со значением кода результата обработки, соответствующим изменению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внесения изменений в единый реестр обработаны, уведомление о внесении изменений в единый реестр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270" w:id="231"/>
    <w:p>
      <w:pPr>
        <w:spacing w:after="0"/>
        <w:ind w:left="0"/>
        <w:jc w:val="left"/>
      </w:pPr>
      <w:r>
        <w:rPr>
          <w:rFonts w:ascii="Times New Roman"/>
          <w:b/>
          <w:i w:val="false"/>
          <w:color w:val="000000"/>
        </w:rPr>
        <w:t xml:space="preserve"> Описание операции "Получение уведомления о результатах внесения изменений в единый реестр" (P.MM.01.OPR.006)</w:t>
      </w:r>
    </w:p>
    <w:bookmarkEnd w:id="2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внесения изменений в единый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уведомления о внесении изменений в единый реестр (операция "Прием и обработка сведений для внесения изменений в единый реестр" (P.MM.01.OPR.005))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уведомления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внесении изменений в единый реестр получено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272" w:id="232"/>
    <w:p>
      <w:pPr>
        <w:spacing w:after="0"/>
        <w:ind w:left="0"/>
        <w:jc w:val="left"/>
      </w:pPr>
      <w:r>
        <w:rPr>
          <w:rFonts w:ascii="Times New Roman"/>
          <w:b/>
          <w:i w:val="false"/>
          <w:color w:val="000000"/>
        </w:rPr>
        <w:t xml:space="preserve"> Описание операции "Опубликование сведений в едином реестре" (P.MM.01.OPR.008)</w:t>
      </w:r>
    </w:p>
    <w:bookmarkEnd w:id="2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опубликование сведений в едином реестре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после изменения сведений в едином реестре (операция "Прием и обработка сведений для внесения изменений в единый реестр" (P.MM.01.OPR.005))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опубликовываются в объеме, предусмотренном Порядком ведения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обеспечивает опубликование обновленного единого реестра на информационном портале Союза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обновленный единый реестр опубликован на информационном портале Союза</w:t>
            </w:r>
          </w:p>
        </w:tc>
      </w:tr>
    </w:tbl>
    <w:bookmarkStart w:name="z273" w:id="233"/>
    <w:p>
      <w:pPr>
        <w:spacing w:after="0"/>
        <w:ind w:left="0"/>
        <w:jc w:val="left"/>
      </w:pPr>
      <w:r>
        <w:rPr>
          <w:rFonts w:ascii="Times New Roman"/>
          <w:b/>
          <w:i w:val="false"/>
          <w:color w:val="000000"/>
        </w:rPr>
        <w:t xml:space="preserve"> Процедура "Направление сведений о подлежащем размещению в едином реестре документе" (P.MM.01.PRC.019)</w:t>
      </w:r>
    </w:p>
    <w:bookmarkEnd w:id="233"/>
    <w:bookmarkStart w:name="z274" w:id="234"/>
    <w:p>
      <w:pPr>
        <w:spacing w:after="0"/>
        <w:ind w:left="0"/>
        <w:jc w:val="both"/>
      </w:pPr>
      <w:r>
        <w:rPr>
          <w:rFonts w:ascii="Times New Roman"/>
          <w:b w:val="false"/>
          <w:i w:val="false"/>
          <w:color w:val="000000"/>
          <w:sz w:val="28"/>
        </w:rPr>
        <w:t>
      58. Схема выполнения процедуры "Направление сведений о подлежащем размещению в едином реестре документе" (P.MM.01.PRC.019) представлена на рисунке 12.</w:t>
      </w:r>
    </w:p>
    <w:bookmarkEnd w:id="234"/>
    <w:bookmarkStart w:name="z275"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78105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77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6" w:id="236"/>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подлежащем</w:t>
      </w:r>
      <w:r>
        <w:rPr>
          <w:rFonts w:ascii="Times New Roman"/>
          <w:b w:val="false"/>
          <w:i w:val="false"/>
          <w:color w:val="000000"/>
          <w:sz w:val="28"/>
        </w:rPr>
        <w:t xml:space="preserve"> </w:t>
      </w:r>
      <w:r>
        <w:rPr>
          <w:rFonts w:ascii="Times New Roman"/>
          <w:b/>
          <w:i w:val="false"/>
          <w:color w:val="000000"/>
          <w:sz w:val="28"/>
        </w:rPr>
        <w:t>размещению</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документе"</w:t>
      </w:r>
      <w:r>
        <w:rPr>
          <w:rFonts w:ascii="Times New Roman"/>
          <w:b w:val="false"/>
          <w:i w:val="false"/>
          <w:color w:val="000000"/>
          <w:sz w:val="28"/>
        </w:rPr>
        <w:t xml:space="preserve"> </w:t>
      </w:r>
      <w:r>
        <w:rPr>
          <w:rFonts w:ascii="Times New Roman"/>
          <w:b/>
          <w:i w:val="false"/>
          <w:color w:val="000000"/>
          <w:sz w:val="28"/>
        </w:rPr>
        <w:t>(P.MM.01.PRC.019</w:t>
      </w:r>
      <w:r>
        <w:rPr>
          <w:rFonts w:ascii="Times New Roman"/>
          <w:b w:val="false"/>
          <w:i w:val="false"/>
          <w:color w:val="000000"/>
          <w:sz w:val="28"/>
        </w:rPr>
        <w:t>)</w:t>
      </w:r>
    </w:p>
    <w:bookmarkEnd w:id="236"/>
    <w:bookmarkStart w:name="z277" w:id="237"/>
    <w:p>
      <w:pPr>
        <w:spacing w:after="0"/>
        <w:ind w:left="0"/>
        <w:jc w:val="both"/>
      </w:pPr>
      <w:r>
        <w:rPr>
          <w:rFonts w:ascii="Times New Roman"/>
          <w:b w:val="false"/>
          <w:i w:val="false"/>
          <w:color w:val="000000"/>
          <w:sz w:val="28"/>
        </w:rPr>
        <w:t>
      59. Процедура "Направление сведений о подлежащем размещению в едином реестре документе" (P.MM.01.PRC.019) выполняется при необходимости передачи в единый реестр сведений о документе, подлежащем размещению в едином реестре, в том числе после выполнения процедур "Включение сведений в единый реестр" (P.MM.01.PRC.001) и "Изменение сведений, содержащихся в едином реестре" (P.MM.01.PRC.002), после передачи сведений о выданном регистрационном удостоверении, а также в случае необходимости технической корректировки одного из размещаемых в едином реестре документов.</w:t>
      </w:r>
    </w:p>
    <w:bookmarkEnd w:id="237"/>
    <w:bookmarkStart w:name="z278" w:id="238"/>
    <w:p>
      <w:pPr>
        <w:spacing w:after="0"/>
        <w:ind w:left="0"/>
        <w:jc w:val="both"/>
      </w:pPr>
      <w:r>
        <w:rPr>
          <w:rFonts w:ascii="Times New Roman"/>
          <w:b w:val="false"/>
          <w:i w:val="false"/>
          <w:color w:val="000000"/>
          <w:sz w:val="28"/>
        </w:rPr>
        <w:t>
      60. Первой выполняется операция "Направление сведений о подлежащем размещению в едином реестре документе" (P.MM.01.OPR.055), по результатам выполнения которой уполномоченным органом государства-члена формируются и представляются в Комиссию сведения о подлежащем размещению в едином реестре документе.</w:t>
      </w:r>
    </w:p>
    <w:bookmarkEnd w:id="238"/>
    <w:bookmarkStart w:name="z279" w:id="239"/>
    <w:p>
      <w:pPr>
        <w:spacing w:after="0"/>
        <w:ind w:left="0"/>
        <w:jc w:val="both"/>
      </w:pPr>
      <w:r>
        <w:rPr>
          <w:rFonts w:ascii="Times New Roman"/>
          <w:b w:val="false"/>
          <w:i w:val="false"/>
          <w:color w:val="000000"/>
          <w:sz w:val="28"/>
        </w:rPr>
        <w:t>
      61. При поступлении в Комиссию сведений о подлежащем размещению в едином реестре документе, выполняется операция "Получение сведений о подлежащем размещению в едином реестре документе" (P.MM.01.OPR.056), по результатам выполнения которой Комиссия получает сведения о подлежащем размещению в едином реестре документе от уполномоченного органа государства-члена и направляет ему уведомление о результатах обработки полученных сведений.</w:t>
      </w:r>
    </w:p>
    <w:bookmarkEnd w:id="239"/>
    <w:bookmarkStart w:name="z280" w:id="240"/>
    <w:p>
      <w:pPr>
        <w:spacing w:after="0"/>
        <w:ind w:left="0"/>
        <w:jc w:val="both"/>
      </w:pPr>
      <w:r>
        <w:rPr>
          <w:rFonts w:ascii="Times New Roman"/>
          <w:b w:val="false"/>
          <w:i w:val="false"/>
          <w:color w:val="000000"/>
          <w:sz w:val="28"/>
        </w:rPr>
        <w:t>
      62. При поступлении в уполномоченный орган государства-члена уведомления о результатах обработки полученных сведений выполняется операция "Получение и обработка уведомления о результатах обработки сведений о подлежащем размещению в едином реестре документе" (P.MM.01.OPR.057).</w:t>
      </w:r>
    </w:p>
    <w:bookmarkEnd w:id="240"/>
    <w:bookmarkStart w:name="z281" w:id="241"/>
    <w:p>
      <w:pPr>
        <w:spacing w:after="0"/>
        <w:ind w:left="0"/>
        <w:jc w:val="both"/>
      </w:pPr>
      <w:r>
        <w:rPr>
          <w:rFonts w:ascii="Times New Roman"/>
          <w:b w:val="false"/>
          <w:i w:val="false"/>
          <w:color w:val="000000"/>
          <w:sz w:val="28"/>
        </w:rPr>
        <w:t>
      63. Результатом выполнения процедуры "Направление сведений о подлежащем размещению в едином реестре документе" (P.MM.01.PRC.019) является включение в единый реестр сведений о подлежащем размещению в едином реестре документе.</w:t>
      </w:r>
    </w:p>
    <w:bookmarkEnd w:id="241"/>
    <w:bookmarkStart w:name="z282" w:id="242"/>
    <w:p>
      <w:pPr>
        <w:spacing w:after="0"/>
        <w:ind w:left="0"/>
        <w:jc w:val="both"/>
      </w:pPr>
      <w:r>
        <w:rPr>
          <w:rFonts w:ascii="Times New Roman"/>
          <w:b w:val="false"/>
          <w:i w:val="false"/>
          <w:color w:val="000000"/>
          <w:sz w:val="28"/>
        </w:rPr>
        <w:t>
      64. Перечень операций общего процесса, выполняемых в рамках процедуры "Направление сведений о подлежащем размещению в едином реестре документе" (P.MM.01.PRC.019), приведен в таблице 22.</w:t>
      </w:r>
    </w:p>
    <w:bookmarkEnd w:id="2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284" w:id="243"/>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сведений о подлежащем размещению в едином реестре документе" (P.MM.01.PRC.019)</w:t>
      </w:r>
    </w:p>
    <w:bookmarkEnd w:id="2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25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23</w:t>
            </w:r>
          </w:p>
        </w:tc>
      </w:tr>
    </w:tbl>
    <w:bookmarkStart w:name="z286" w:id="244"/>
    <w:p>
      <w:pPr>
        <w:spacing w:after="0"/>
        <w:ind w:left="0"/>
        <w:jc w:val="left"/>
      </w:pPr>
      <w:r>
        <w:rPr>
          <w:rFonts w:ascii="Times New Roman"/>
          <w:b/>
          <w:i w:val="false"/>
          <w:color w:val="000000"/>
        </w:rPr>
        <w:t xml:space="preserve"> Описание операции "Направление сведений о подлежащем размещению в едином реестре документе" (P.MM.01.OPR.055)</w:t>
      </w:r>
    </w:p>
    <w:bookmarkEnd w:id="2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необходимости передачи сведений о документе, подлежащем размещению в едином реестре, в том числе после выполнения процедур "Включение сведений в единый реестр" (P.MM.01.PRC.001) и "Изменение сведений, содержащихся в едином реестре" (P.MM.01.PRC.002), а также в случае внесения изменений в один из размещенных в едином реестре документов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направляемых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о подлежащем размещению в едином реестре документе, предназначенные для передачи в Комиссию в соответствии с Регламентом информационного взаимодействия между уполномоченными органами государств-членов и Комиссией, и направляет их в Комиссию</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подлежащем размещению в едином реестре документе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24</w:t>
            </w:r>
          </w:p>
        </w:tc>
      </w:tr>
    </w:tbl>
    <w:bookmarkStart w:name="z288" w:id="245"/>
    <w:p>
      <w:pPr>
        <w:spacing w:after="0"/>
        <w:ind w:left="0"/>
        <w:jc w:val="left"/>
      </w:pPr>
      <w:r>
        <w:rPr>
          <w:rFonts w:ascii="Times New Roman"/>
          <w:b/>
          <w:i w:val="false"/>
          <w:color w:val="000000"/>
        </w:rPr>
        <w:t xml:space="preserve"> Описание операции "Получение сведений о подлежащем размещению в едином реестре документе" (P.MM.01.OPR.056)</w:t>
      </w:r>
    </w:p>
    <w:bookmarkEnd w:id="2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сведений о подлежащем размещению в едином реестре документе (операция "Направление сведений о подлежащем размещению в едином реестре документе" (P.MM.01.OPR.055))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о подлежащем размещению в едином реестре документе, выполняет их обработку в соответствии с Регламентом информационного взаимодействия между уполномоченными органами государств-членов и Комиссией, и направляет в уполномоченный орган государства-члена уведомление о результатах обработки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обработаны сведения о подлежащем размещению в едином реестре документе, уведомление о результатах обработки сведений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25</w:t>
            </w:r>
          </w:p>
        </w:tc>
      </w:tr>
    </w:tbl>
    <w:bookmarkStart w:name="z290" w:id="246"/>
    <w:p>
      <w:pPr>
        <w:spacing w:after="0"/>
        <w:ind w:left="0"/>
        <w:jc w:val="left"/>
      </w:pPr>
      <w:r>
        <w:rPr>
          <w:rFonts w:ascii="Times New Roman"/>
          <w:b/>
          <w:i w:val="false"/>
          <w:color w:val="000000"/>
        </w:rPr>
        <w:t xml:space="preserve"> Описание операции "Получение и обработка уведомления о результатах обработки сведений о подлежащем размещению в едином реестре документе" (P.MM.01.OPR.057)</w:t>
      </w:r>
    </w:p>
    <w:bookmarkEnd w:id="2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уведомления о результатах обработки сведений (операция "Получение сведений о подлежащем размещению в едином реестре документе" (P.MM.01.OPR.056))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сведений о подлежащем размещению в едином реестре документе,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результатах обработки сведений о подлежащем размещению в едином реестре документе получено</w:t>
            </w:r>
          </w:p>
        </w:tc>
      </w:tr>
    </w:tbl>
    <w:bookmarkStart w:name="z291" w:id="247"/>
    <w:p>
      <w:pPr>
        <w:spacing w:after="0"/>
        <w:ind w:left="0"/>
        <w:jc w:val="left"/>
      </w:pPr>
      <w:r>
        <w:rPr>
          <w:rFonts w:ascii="Times New Roman"/>
          <w:b/>
          <w:i w:val="false"/>
          <w:color w:val="000000"/>
        </w:rPr>
        <w:t xml:space="preserve"> 2.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w:t>
      </w:r>
    </w:p>
    <w:bookmarkEnd w:id="247"/>
    <w:bookmarkStart w:name="z292" w:id="248"/>
    <w:p>
      <w:pPr>
        <w:spacing w:after="0"/>
        <w:ind w:left="0"/>
        <w:jc w:val="both"/>
      </w:pPr>
      <w:r>
        <w:rPr>
          <w:rFonts w:ascii="Times New Roman"/>
          <w:b w:val="false"/>
          <w:i w:val="false"/>
          <w:color w:val="000000"/>
          <w:sz w:val="28"/>
        </w:rPr>
        <w:t>
      Процедура "Направление сведений о заявлении на проведение процедур регистрации лекарственного препарата" (P.MM.01.PRC.004)</w:t>
      </w:r>
    </w:p>
    <w:bookmarkEnd w:id="248"/>
    <w:bookmarkStart w:name="z293" w:id="249"/>
    <w:p>
      <w:pPr>
        <w:spacing w:after="0"/>
        <w:ind w:left="0"/>
        <w:jc w:val="both"/>
      </w:pPr>
      <w:r>
        <w:rPr>
          <w:rFonts w:ascii="Times New Roman"/>
          <w:b w:val="false"/>
          <w:i w:val="false"/>
          <w:color w:val="000000"/>
          <w:sz w:val="28"/>
        </w:rPr>
        <w:t>
      65. Схема выполнения процедуры "Направление сведений о заявлении на проведение процедур регистрации лекарственного препарата" (P.MM.01.PRC.004) представлена на рисунке 13.</w:t>
      </w:r>
    </w:p>
    <w:bookmarkEnd w:id="249"/>
    <w:bookmarkStart w:name="z294" w:id="250"/>
    <w:p>
      <w:pPr>
        <w:spacing w:after="0"/>
        <w:ind w:left="0"/>
        <w:jc w:val="both"/>
      </w:pPr>
      <w:r>
        <w:rPr>
          <w:rFonts w:ascii="Times New Roman"/>
          <w:b w:val="false"/>
          <w:i w:val="false"/>
          <w:color w:val="000000"/>
          <w:sz w:val="28"/>
        </w:rPr>
        <w:t xml:space="preserve">
      </w:t>
      </w:r>
    </w:p>
    <w:bookmarkEnd w:id="250"/>
    <w:p>
      <w:pPr>
        <w:spacing w:after="0"/>
        <w:ind w:left="0"/>
        <w:jc w:val="both"/>
      </w:pPr>
      <w:r>
        <w:drawing>
          <wp:inline distT="0" distB="0" distL="0" distR="0">
            <wp:extent cx="78105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74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5" w:id="25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заявлении</w:t>
      </w:r>
      <w:r>
        <w:rPr>
          <w:rFonts w:ascii="Times New Roman"/>
          <w:b w:val="false"/>
          <w:i w:val="false"/>
          <w:color w:val="000000"/>
          <w:sz w:val="28"/>
        </w:rPr>
        <w:t xml:space="preserve"> </w:t>
      </w:r>
      <w:r>
        <w:rPr>
          <w:rFonts w:ascii="Times New Roman"/>
          <w:b/>
          <w:i w:val="false"/>
          <w:color w:val="000000"/>
          <w:sz w:val="28"/>
        </w:rPr>
        <w:t>на</w:t>
      </w:r>
      <w:r>
        <w:rPr>
          <w:rFonts w:ascii="Times New Roman"/>
          <w:b w:val="false"/>
          <w:i w:val="false"/>
          <w:color w:val="000000"/>
          <w:sz w:val="28"/>
        </w:rPr>
        <w:t xml:space="preserve"> </w:t>
      </w:r>
      <w:r>
        <w:rPr>
          <w:rFonts w:ascii="Times New Roman"/>
          <w:b/>
          <w:i w:val="false"/>
          <w:color w:val="000000"/>
          <w:sz w:val="28"/>
        </w:rPr>
        <w:t>проведение</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(P.MM.01.PRC.004)</w:t>
      </w:r>
    </w:p>
    <w:bookmarkEnd w:id="251"/>
    <w:bookmarkStart w:name="z296" w:id="252"/>
    <w:p>
      <w:pPr>
        <w:spacing w:after="0"/>
        <w:ind w:left="0"/>
        <w:jc w:val="both"/>
      </w:pPr>
      <w:r>
        <w:rPr>
          <w:rFonts w:ascii="Times New Roman"/>
          <w:b w:val="false"/>
          <w:i w:val="false"/>
          <w:color w:val="000000"/>
          <w:sz w:val="28"/>
        </w:rPr>
        <w:t>
      66. Процедура "Направление сведений о заявлении на проведение процедур регистрации лекарственного препарата" (P.MM.01.PRC.004) выполняется уполномоченным органом референтного государства при направлении заявления на проведение процедур регистрации лекарственного препарата уполномоченному органу государства признания.</w:t>
      </w:r>
    </w:p>
    <w:bookmarkEnd w:id="252"/>
    <w:bookmarkStart w:name="z297" w:id="253"/>
    <w:p>
      <w:pPr>
        <w:spacing w:after="0"/>
        <w:ind w:left="0"/>
        <w:jc w:val="both"/>
      </w:pPr>
      <w:r>
        <w:rPr>
          <w:rFonts w:ascii="Times New Roman"/>
          <w:b w:val="false"/>
          <w:i w:val="false"/>
          <w:color w:val="000000"/>
          <w:sz w:val="28"/>
        </w:rPr>
        <w:t>
      67. Первой выполняется операция "Представление сведений о заявлении" (P.MM.01.OPR.012), по результатам выполнения которой уполномоченным органом референтного государства формируются и представляются в уполномоченный орган государства признания сведения о заявлении на проведение процедур регистрации лекарственного препарата.</w:t>
      </w:r>
    </w:p>
    <w:bookmarkEnd w:id="253"/>
    <w:bookmarkStart w:name="z298" w:id="254"/>
    <w:p>
      <w:pPr>
        <w:spacing w:after="0"/>
        <w:ind w:left="0"/>
        <w:jc w:val="both"/>
      </w:pPr>
      <w:r>
        <w:rPr>
          <w:rFonts w:ascii="Times New Roman"/>
          <w:b w:val="false"/>
          <w:i w:val="false"/>
          <w:color w:val="000000"/>
          <w:sz w:val="28"/>
        </w:rPr>
        <w:t>
      68. При получении уполномоченным органом государства признания сведений о заявлении на проведение процедур регистрации лекарственного препарата выполняется операция "Прием и обработка сведений о заявлении" (P.MM.01.OPR.013), по результатам выполнения которой уполномоченным органом государства признания принимаются сведения о заявлении на проведение процедур регистрации лекарственного препарата, формируется и направляется в уполномоченный орган референтного государства уведомление о результатах обработки сведений о заявлении на проведение процедур регистрации лекарственного препарата.</w:t>
      </w:r>
    </w:p>
    <w:bookmarkEnd w:id="254"/>
    <w:bookmarkStart w:name="z299" w:id="255"/>
    <w:p>
      <w:pPr>
        <w:spacing w:after="0"/>
        <w:ind w:left="0"/>
        <w:jc w:val="both"/>
      </w:pPr>
      <w:r>
        <w:rPr>
          <w:rFonts w:ascii="Times New Roman"/>
          <w:b w:val="false"/>
          <w:i w:val="false"/>
          <w:color w:val="000000"/>
          <w:sz w:val="28"/>
        </w:rPr>
        <w:t>
      69. При получении уполномоченным органом референтного государства уведомления о результатах обработки сведений о заявлении на проведение процедур регистрации лекарственного препарата выполняется операция "Получение уведомления о результатах обработки сведений о заявлении" (P.MM.01.OPR.014).</w:t>
      </w:r>
    </w:p>
    <w:bookmarkEnd w:id="255"/>
    <w:bookmarkStart w:name="z300" w:id="256"/>
    <w:p>
      <w:pPr>
        <w:spacing w:after="0"/>
        <w:ind w:left="0"/>
        <w:jc w:val="both"/>
      </w:pPr>
      <w:r>
        <w:rPr>
          <w:rFonts w:ascii="Times New Roman"/>
          <w:b w:val="false"/>
          <w:i w:val="false"/>
          <w:color w:val="000000"/>
          <w:sz w:val="28"/>
        </w:rPr>
        <w:t>
      70. Результатом выполнения процедуры "Направление сведений о заявлении на проведение процедур регистрации лекарственного препарата" (P.MM.01.PRC.004) является получение уполномоченным органом государства признания заявления на проведение процедур регистрации лекарственного препарата, а также получение уполномоченным органом референтного государства уведомления о результатах обработки сведений о заявлении на проведение процедур регистрации лекарственного препарата.</w:t>
      </w:r>
    </w:p>
    <w:bookmarkEnd w:id="256"/>
    <w:bookmarkStart w:name="z301" w:id="257"/>
    <w:p>
      <w:pPr>
        <w:spacing w:after="0"/>
        <w:ind w:left="0"/>
        <w:jc w:val="both"/>
      </w:pPr>
      <w:r>
        <w:rPr>
          <w:rFonts w:ascii="Times New Roman"/>
          <w:b w:val="false"/>
          <w:i w:val="false"/>
          <w:color w:val="000000"/>
          <w:sz w:val="28"/>
        </w:rPr>
        <w:t>
      71. Перечень операций общего процесса, выполняемых в рамках процедуры "Направление сведений о заявлении на проведение процедур регистрации лекарственного препарата" (P.MM.01.PRC.004), приведен в таблице 26.</w:t>
      </w:r>
    </w:p>
    <w:bookmarkEnd w:id="2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26</w:t>
            </w:r>
          </w:p>
        </w:tc>
      </w:tr>
    </w:tbl>
    <w:bookmarkStart w:name="z303" w:id="258"/>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сведений о заявлении на проведение процедур регистрации лекарственного препарата" (P.MM.01.PRC.004)</w:t>
      </w:r>
    </w:p>
    <w:bookmarkEnd w:id="2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заявлении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заявлении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29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27</w:t>
            </w:r>
          </w:p>
        </w:tc>
      </w:tr>
    </w:tbl>
    <w:bookmarkStart w:name="z305" w:id="259"/>
    <w:p>
      <w:pPr>
        <w:spacing w:after="0"/>
        <w:ind w:left="0"/>
        <w:jc w:val="left"/>
      </w:pPr>
      <w:r>
        <w:rPr>
          <w:rFonts w:ascii="Times New Roman"/>
          <w:b/>
          <w:i w:val="false"/>
          <w:color w:val="000000"/>
        </w:rPr>
        <w:t xml:space="preserve"> Описание операции "Представление сведений о заявлении" (P.MM.01.OPR.012)</w:t>
      </w:r>
    </w:p>
    <w:bookmarkEnd w:id="2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референтного государства при направлении сведений о заявлении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о заявлении на проведение процедур регистрации лекарственного препарата и направляет их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 признания направлены сведения о заявлении на проведение процедур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28</w:t>
            </w:r>
          </w:p>
        </w:tc>
      </w:tr>
    </w:tbl>
    <w:bookmarkStart w:name="z307" w:id="260"/>
    <w:p>
      <w:pPr>
        <w:spacing w:after="0"/>
        <w:ind w:left="0"/>
        <w:jc w:val="left"/>
      </w:pPr>
      <w:r>
        <w:rPr>
          <w:rFonts w:ascii="Times New Roman"/>
          <w:b/>
          <w:i w:val="false"/>
          <w:color w:val="000000"/>
        </w:rPr>
        <w:t xml:space="preserve"> Описание операции "Прием и обработка сведений о заявлении" (P.MM.01.OPR.013)</w:t>
      </w:r>
    </w:p>
    <w:bookmarkEnd w:id="2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сведений о заявлении на проведение процедур регистрации лекарственного препарата (операция "Представление сведений о заявлении" (P.MM.01.OPR.012))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о заявлении на проведение процедур регистрации лекарственного препарата и проверяет их в соответствии с Регламентом информационного взаимодействия между уполномоченными органами государств-членов. В случае успешного выполнения проверки направляет уведомление о результатах обработки сведений о заявлении на проведение процедур регистрации лекарственного препарата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получены сведения о заявлении на проведение процедур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29</w:t>
            </w:r>
          </w:p>
        </w:tc>
      </w:tr>
    </w:tbl>
    <w:bookmarkStart w:name="z309" w:id="261"/>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о заявлении" (P.MM.01.OPR.014)</w:t>
      </w:r>
    </w:p>
    <w:bookmarkEnd w:id="2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уведомления о результатах обработки сведений о заявлении на проведение процедур регистрации лекарственного препарата (операция "Прием и обработка сведений о заявлении" (P.MM.01.OPR.013))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приеме и обработке сведений о заявлении на проведение процедур регистрации лекарственного препарата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результатах обработки сведений о заявлении на проведение процедур регистрации лекарственного препарата получено</w:t>
            </w:r>
          </w:p>
        </w:tc>
      </w:tr>
    </w:tbl>
    <w:bookmarkStart w:name="z310" w:id="262"/>
    <w:p>
      <w:pPr>
        <w:spacing w:after="0"/>
        <w:ind w:left="0"/>
        <w:jc w:val="both"/>
      </w:pPr>
      <w:r>
        <w:rPr>
          <w:rFonts w:ascii="Times New Roman"/>
          <w:b w:val="false"/>
          <w:i w:val="false"/>
          <w:color w:val="000000"/>
          <w:sz w:val="28"/>
        </w:rPr>
        <w:t>
      Процедура "Уведомление о возможности рассмотрения заявления на проведение процедур регистрации лекарственного препарата" (P.MM.01.PRC.005)</w:t>
      </w:r>
    </w:p>
    <w:bookmarkEnd w:id="262"/>
    <w:bookmarkStart w:name="z311" w:id="263"/>
    <w:p>
      <w:pPr>
        <w:spacing w:after="0"/>
        <w:ind w:left="0"/>
        <w:jc w:val="both"/>
      </w:pPr>
      <w:r>
        <w:rPr>
          <w:rFonts w:ascii="Times New Roman"/>
          <w:b w:val="false"/>
          <w:i w:val="false"/>
          <w:color w:val="000000"/>
          <w:sz w:val="28"/>
        </w:rPr>
        <w:t>
      72. Схема выполнения процедуры "Уведомление о возможности рассмотрения заявления на проведение процедур регистрации лекарственного препарата" (P.MM.01.PRC.005) представлена на рисунке 14.</w:t>
      </w:r>
    </w:p>
    <w:bookmarkEnd w:id="263"/>
    <w:bookmarkStart w:name="z312" w:id="264"/>
    <w:p>
      <w:pPr>
        <w:spacing w:after="0"/>
        <w:ind w:left="0"/>
        <w:jc w:val="both"/>
      </w:pPr>
      <w:r>
        <w:rPr>
          <w:rFonts w:ascii="Times New Roman"/>
          <w:b w:val="false"/>
          <w:i w:val="false"/>
          <w:color w:val="000000"/>
          <w:sz w:val="28"/>
        </w:rPr>
        <w:t xml:space="preserve">
      </w:t>
      </w:r>
    </w:p>
    <w:bookmarkEnd w:id="264"/>
    <w:p>
      <w:pPr>
        <w:spacing w:after="0"/>
        <w:ind w:left="0"/>
        <w:jc w:val="both"/>
      </w:pPr>
      <w:r>
        <w:drawing>
          <wp:inline distT="0" distB="0" distL="0" distR="0">
            <wp:extent cx="7620000" cy="605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620000" cy="605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3" w:id="26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"Уведомление</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возможности</w:t>
      </w:r>
      <w:r>
        <w:rPr>
          <w:rFonts w:ascii="Times New Roman"/>
          <w:b w:val="false"/>
          <w:i w:val="false"/>
          <w:color w:val="000000"/>
          <w:sz w:val="28"/>
        </w:rPr>
        <w:t xml:space="preserve"> </w:t>
      </w:r>
      <w:r>
        <w:rPr>
          <w:rFonts w:ascii="Times New Roman"/>
          <w:b/>
          <w:i w:val="false"/>
          <w:color w:val="000000"/>
          <w:sz w:val="28"/>
        </w:rPr>
        <w:t>рассмотрения</w:t>
      </w:r>
      <w:r>
        <w:rPr>
          <w:rFonts w:ascii="Times New Roman"/>
          <w:b w:val="false"/>
          <w:i w:val="false"/>
          <w:color w:val="000000"/>
          <w:sz w:val="28"/>
        </w:rPr>
        <w:t xml:space="preserve"> </w:t>
      </w:r>
      <w:r>
        <w:rPr>
          <w:rFonts w:ascii="Times New Roman"/>
          <w:b/>
          <w:i w:val="false"/>
          <w:color w:val="000000"/>
          <w:sz w:val="28"/>
        </w:rPr>
        <w:t>заявления</w:t>
      </w:r>
      <w:r>
        <w:rPr>
          <w:rFonts w:ascii="Times New Roman"/>
          <w:b w:val="false"/>
          <w:i w:val="false"/>
          <w:color w:val="000000"/>
          <w:sz w:val="28"/>
        </w:rPr>
        <w:t xml:space="preserve"> </w:t>
      </w:r>
      <w:r>
        <w:rPr>
          <w:rFonts w:ascii="Times New Roman"/>
          <w:b/>
          <w:i w:val="false"/>
          <w:color w:val="000000"/>
          <w:sz w:val="28"/>
        </w:rPr>
        <w:t>на</w:t>
      </w:r>
      <w:r>
        <w:rPr>
          <w:rFonts w:ascii="Times New Roman"/>
          <w:b w:val="false"/>
          <w:i w:val="false"/>
          <w:color w:val="000000"/>
          <w:sz w:val="28"/>
        </w:rPr>
        <w:t xml:space="preserve"> </w:t>
      </w:r>
      <w:r>
        <w:rPr>
          <w:rFonts w:ascii="Times New Roman"/>
          <w:b/>
          <w:i w:val="false"/>
          <w:color w:val="000000"/>
          <w:sz w:val="28"/>
        </w:rPr>
        <w:t>проведение</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(P.MM.01.PRC.005)</w:t>
      </w:r>
    </w:p>
    <w:bookmarkEnd w:id="265"/>
    <w:bookmarkStart w:name="z314" w:id="266"/>
    <w:p>
      <w:pPr>
        <w:spacing w:after="0"/>
        <w:ind w:left="0"/>
        <w:jc w:val="both"/>
      </w:pPr>
      <w:r>
        <w:rPr>
          <w:rFonts w:ascii="Times New Roman"/>
          <w:b w:val="false"/>
          <w:i w:val="false"/>
          <w:color w:val="000000"/>
          <w:sz w:val="28"/>
        </w:rPr>
        <w:t>
      73. Процедура "Уведомление о возможности рассмотрения заявления на проведение процедур регистрации лекарственного препарата" (P.MM.01.PRC.005) выполняется уполномоченным органом государства признания в случае поступления для рассмотрения заявления на проведение процедур регистрации лекарственного препарата или выявления нарушений при проведении проверки полноты и (или) корректности представленных документов, а также в случае выявления нарушений, связанных с оплатой сбора (пошлины).</w:t>
      </w:r>
    </w:p>
    <w:bookmarkEnd w:id="266"/>
    <w:bookmarkStart w:name="z315" w:id="267"/>
    <w:p>
      <w:pPr>
        <w:spacing w:after="0"/>
        <w:ind w:left="0"/>
        <w:jc w:val="both"/>
      </w:pPr>
      <w:r>
        <w:rPr>
          <w:rFonts w:ascii="Times New Roman"/>
          <w:b w:val="false"/>
          <w:i w:val="false"/>
          <w:color w:val="000000"/>
          <w:sz w:val="28"/>
        </w:rPr>
        <w:t>
      74. Первой выполняется операция "Представление уведомления о возможности рассмотрения заявления" (P.MM.01.OPR.015), по результатам выполнения которой уполномоченным органом государства признания формируется и представляется в уполномоченный орган референтного государства уведомление о возможности рассмотрения заявления на проведение процедур регистрации лекарственного препарата.</w:t>
      </w:r>
    </w:p>
    <w:bookmarkEnd w:id="267"/>
    <w:bookmarkStart w:name="z316" w:id="268"/>
    <w:p>
      <w:pPr>
        <w:spacing w:after="0"/>
        <w:ind w:left="0"/>
        <w:jc w:val="both"/>
      </w:pPr>
      <w:r>
        <w:rPr>
          <w:rFonts w:ascii="Times New Roman"/>
          <w:b w:val="false"/>
          <w:i w:val="false"/>
          <w:color w:val="000000"/>
          <w:sz w:val="28"/>
        </w:rPr>
        <w:t>
      75. При получении уполномоченным органом референтного государства уведомления о возможности рассмотрения заявления на проведение процедур регистрации лекарственного препарата выполняется операция "Прием и обработка уведомления о возможности рассмотрения заявления" (P.MM.01.OPR.016), по результатам выполнения которой уполномоченным органом референтного государства принимается уведомление о возможности рассмотрения заявления на проведение процедур регистрации лекарственного препарата, формируется и направляется в уполномоченный орган государства признания уведомление о результатах обработки уведомления о возможности рассмотрения заявления на проведение процедур регистрации лекарственного препарата.</w:t>
      </w:r>
    </w:p>
    <w:bookmarkEnd w:id="268"/>
    <w:bookmarkStart w:name="z317" w:id="269"/>
    <w:p>
      <w:pPr>
        <w:spacing w:after="0"/>
        <w:ind w:left="0"/>
        <w:jc w:val="both"/>
      </w:pPr>
      <w:r>
        <w:rPr>
          <w:rFonts w:ascii="Times New Roman"/>
          <w:b w:val="false"/>
          <w:i w:val="false"/>
          <w:color w:val="000000"/>
          <w:sz w:val="28"/>
        </w:rPr>
        <w:t>
      76. При получении уполномоченным органом государства признания уведомления о результатах обработки уведомления о возможности рассмотрения заявления на проведение процедур регистрации лекарственного препарата выполняется операция "Получение уведомления о результатах обработки сведений о возможности рассмотрения заявления" (P.MM.01.OPR.017).</w:t>
      </w:r>
    </w:p>
    <w:bookmarkEnd w:id="269"/>
    <w:bookmarkStart w:name="z318" w:id="270"/>
    <w:p>
      <w:pPr>
        <w:spacing w:after="0"/>
        <w:ind w:left="0"/>
        <w:jc w:val="both"/>
      </w:pPr>
      <w:r>
        <w:rPr>
          <w:rFonts w:ascii="Times New Roman"/>
          <w:b w:val="false"/>
          <w:i w:val="false"/>
          <w:color w:val="000000"/>
          <w:sz w:val="28"/>
        </w:rPr>
        <w:t>
      77. Результатом выполнения процедуры "Уведомление о возможности рассмотрения заявления на проведение процедур регистрации лекарственного препарата" (P.MM.01.PRC.005) является получение уполномоченным органом государства признания уведомления о результатах обработки сведений о возможности рассмотрения заявления на проведение процедур регистрации лекарственного препарата.</w:t>
      </w:r>
    </w:p>
    <w:bookmarkEnd w:id="270"/>
    <w:bookmarkStart w:name="z319" w:id="271"/>
    <w:p>
      <w:pPr>
        <w:spacing w:after="0"/>
        <w:ind w:left="0"/>
        <w:jc w:val="both"/>
      </w:pPr>
      <w:r>
        <w:rPr>
          <w:rFonts w:ascii="Times New Roman"/>
          <w:b w:val="false"/>
          <w:i w:val="false"/>
          <w:color w:val="000000"/>
          <w:sz w:val="28"/>
        </w:rPr>
        <w:t>
      78. Перечень операций общего процесса, выполняемых в рамках процедуры "Уведомление о возможности рассмотрения заявления на проведение процедур регистрации лекарственного препарата" (P.MM.01.PRC.005), приведен в таблице 30.</w:t>
      </w:r>
    </w:p>
    <w:bookmarkEnd w:id="2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30</w:t>
            </w:r>
          </w:p>
        </w:tc>
      </w:tr>
    </w:tbl>
    <w:bookmarkStart w:name="z321" w:id="272"/>
    <w:p>
      <w:pPr>
        <w:spacing w:after="0"/>
        <w:ind w:left="0"/>
        <w:jc w:val="left"/>
      </w:pPr>
      <w:r>
        <w:rPr>
          <w:rFonts w:ascii="Times New Roman"/>
          <w:b/>
          <w:i w:val="false"/>
          <w:color w:val="000000"/>
        </w:rPr>
        <w:t xml:space="preserve"> Перечень операций общего процесса, выполняемых в рамках процедуры "Уведомление о возможности рассмотрения заявления на проведение процедур регистрации лекарственного препарата" (P.MM.01.PRC.005)</w:t>
      </w:r>
    </w:p>
    <w:bookmarkEnd w:id="2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уведомления о возможности рассмотрения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31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уведомления о возможности рассмотрения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возможности рассмотрения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33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31</w:t>
            </w:r>
          </w:p>
        </w:tc>
      </w:tr>
    </w:tbl>
    <w:bookmarkStart w:name="z323" w:id="273"/>
    <w:p>
      <w:pPr>
        <w:spacing w:after="0"/>
        <w:ind w:left="0"/>
        <w:jc w:val="left"/>
      </w:pPr>
      <w:r>
        <w:rPr>
          <w:rFonts w:ascii="Times New Roman"/>
          <w:b/>
          <w:i w:val="false"/>
          <w:color w:val="000000"/>
        </w:rPr>
        <w:t xml:space="preserve"> Описание операции "Представление уведомления о возможности рассмотрения заявления" (P.MM.01.OPR.015)</w:t>
      </w:r>
    </w:p>
    <w:bookmarkEnd w:id="2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уведомления о 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 w:id="274"/>
          <w:p>
            <w:pPr>
              <w:spacing w:after="20"/>
              <w:ind w:left="20"/>
              <w:jc w:val="both"/>
            </w:pPr>
            <w:r>
              <w:rPr>
                <w:rFonts w:ascii="Times New Roman"/>
                <w:b w:val="false"/>
                <w:i w:val="false"/>
                <w:color w:val="000000"/>
                <w:sz w:val="20"/>
              </w:rPr>
              <w:t>
выполняется уполномоченным органом государства признания в случае:</w:t>
            </w:r>
          </w:p>
          <w:bookmarkEnd w:id="274"/>
          <w:p>
            <w:pPr>
              <w:spacing w:after="20"/>
              <w:ind w:left="20"/>
              <w:jc w:val="both"/>
            </w:pPr>
            <w:r>
              <w:rPr>
                <w:rFonts w:ascii="Times New Roman"/>
                <w:b w:val="false"/>
                <w:i w:val="false"/>
                <w:color w:val="000000"/>
                <w:sz w:val="20"/>
              </w:rPr>
              <w:t>
</w:t>
            </w:r>
            <w:r>
              <w:rPr>
                <w:rFonts w:ascii="Times New Roman"/>
                <w:b w:val="false"/>
                <w:i w:val="false"/>
                <w:color w:val="000000"/>
                <w:sz w:val="20"/>
              </w:rPr>
              <w:t>поступления для рассмотрения заявления на проведение процедур регистрации лекарственного препарата;</w:t>
            </w:r>
          </w:p>
          <w:p>
            <w:pPr>
              <w:spacing w:after="20"/>
              <w:ind w:left="20"/>
              <w:jc w:val="both"/>
            </w:pPr>
            <w:r>
              <w:rPr>
                <w:rFonts w:ascii="Times New Roman"/>
                <w:b w:val="false"/>
                <w:i w:val="false"/>
                <w:color w:val="000000"/>
                <w:sz w:val="20"/>
              </w:rPr>
              <w:t>
выявления нарушений при проведении проверки полноты и (или) корректности представленных документов, а также в случае выявления нарушений, связанных с оплатой сбора (пошлины)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уведомление о возможности рассмотрения заявления на проведение процедур регистрации лекарственного препарата и направляет его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направлено уведомление о возможности рассмотрения заявления на проведение процедур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32</w:t>
            </w:r>
          </w:p>
        </w:tc>
      </w:tr>
    </w:tbl>
    <w:bookmarkStart w:name="z327" w:id="275"/>
    <w:p>
      <w:pPr>
        <w:spacing w:after="0"/>
        <w:ind w:left="0"/>
        <w:jc w:val="left"/>
      </w:pPr>
      <w:r>
        <w:rPr>
          <w:rFonts w:ascii="Times New Roman"/>
          <w:b/>
          <w:i w:val="false"/>
          <w:color w:val="000000"/>
        </w:rPr>
        <w:t xml:space="preserve"> Описание операции "Прием и обработка уведомления о возможности рассмотрения заявления" (P.MM.01.OPR.016)</w:t>
      </w:r>
    </w:p>
    <w:bookmarkEnd w:id="2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уведомления о 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уведомления о возможности рассмотрения заявления на проведение процедур регистрации лекарственного препарата (операция "Представление уведомления о возможности рассмотрения заявления" (P.MM.01.OPR.015))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уведомление о возможности рассмотрения заявления на проведение процедур регистрации лекарственного препарата и выполняет проверку в соответствии с Регламентом информационного взаимодействия между уполномоченными органами государств-членов. В случае успешного выполнения проверки формирует и направляет уведомление о результатах обработки сведений о возможности рассмотрения заявления на проведение процедур регистрации лекарственного препарата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возможности рассмотрения заявления на проведение процедур регистрации лекарственного препарата получено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33</w:t>
            </w:r>
          </w:p>
        </w:tc>
      </w:tr>
    </w:tbl>
    <w:bookmarkStart w:name="z329" w:id="276"/>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о возможности рассмотрения заявления" (P.MM.01.OPR.017)</w:t>
      </w:r>
    </w:p>
    <w:bookmarkEnd w:id="2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уведомления о результатах обработки сведений о возможности рассмотрения заявления на проведение процедур регистрации лекарственного препарата (операция "Прием и обработка уведомления о возможности рассмотрения заявления" (P.MM.01.OPR.016))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сведений о возможности рассмотрения заявления на проведение процедур регистрации лекарственного препарата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получено уведомление о результатах обработки сведений о возможности рассмотрения заявления на проведение процедур регистрации лекарственного препарата</w:t>
            </w:r>
          </w:p>
        </w:tc>
      </w:tr>
    </w:tbl>
    <w:bookmarkStart w:name="z330" w:id="277"/>
    <w:p>
      <w:pPr>
        <w:spacing w:after="0"/>
        <w:ind w:left="0"/>
        <w:jc w:val="both"/>
      </w:pPr>
      <w:r>
        <w:rPr>
          <w:rFonts w:ascii="Times New Roman"/>
          <w:b w:val="false"/>
          <w:i w:val="false"/>
          <w:color w:val="000000"/>
          <w:sz w:val="28"/>
        </w:rPr>
        <w:t>
      Процедура "Уведомление об изменении сведений о регистрации лекарственного препарата" (P.MM.01.PRC.006)</w:t>
      </w:r>
    </w:p>
    <w:bookmarkEnd w:id="277"/>
    <w:bookmarkStart w:name="z331" w:id="278"/>
    <w:p>
      <w:pPr>
        <w:spacing w:after="0"/>
        <w:ind w:left="0"/>
        <w:jc w:val="both"/>
      </w:pPr>
      <w:r>
        <w:rPr>
          <w:rFonts w:ascii="Times New Roman"/>
          <w:b w:val="false"/>
          <w:i w:val="false"/>
          <w:color w:val="000000"/>
          <w:sz w:val="28"/>
        </w:rPr>
        <w:t>
      79. Схема выполнения процедуры "Уведомление об изменении сведений о регистрации лекарственного препарата" (P.MM.01.PRC.006) представлена на рисунке 15.</w:t>
      </w:r>
    </w:p>
    <w:bookmarkEnd w:id="278"/>
    <w:bookmarkStart w:name="z332"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 w:id="280"/>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15.</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"Уведомление</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изменении</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(P.MM.01.PRC.006)</w:t>
      </w:r>
    </w:p>
    <w:bookmarkEnd w:id="280"/>
    <w:bookmarkStart w:name="z334" w:id="281"/>
    <w:p>
      <w:pPr>
        <w:spacing w:after="0"/>
        <w:ind w:left="0"/>
        <w:jc w:val="both"/>
      </w:pPr>
      <w:r>
        <w:rPr>
          <w:rFonts w:ascii="Times New Roman"/>
          <w:b w:val="false"/>
          <w:i w:val="false"/>
          <w:color w:val="000000"/>
          <w:sz w:val="28"/>
        </w:rPr>
        <w:t>
      80. Процедура "Уведомление об изменении сведений о регистрации лекарственного препарата" (P.MM.01.PRC.006) выполняется уполномоченным органом референтного государства при непредставлении заявителем запрошенных документов в установленный срок при выполнении процедур регистрации, иных случаях, предусмотренных Правилами регистрации, в отношении необходимости уведомления уполномоченного органа государства признания уполномоченным органом референтного государства, а также при изменении состава документов регистрационного досье или регистрационного дела.</w:t>
      </w:r>
    </w:p>
    <w:bookmarkEnd w:id="281"/>
    <w:bookmarkStart w:name="z335" w:id="282"/>
    <w:p>
      <w:pPr>
        <w:spacing w:after="0"/>
        <w:ind w:left="0"/>
        <w:jc w:val="both"/>
      </w:pPr>
      <w:r>
        <w:rPr>
          <w:rFonts w:ascii="Times New Roman"/>
          <w:b w:val="false"/>
          <w:i w:val="false"/>
          <w:color w:val="000000"/>
          <w:sz w:val="28"/>
        </w:rPr>
        <w:t>
      81. Первой выполняется операция "Направление уведомления об изменении сведений о регистрации лекарственного препарата" (P.MM.01.OPR.018), по результатам выполнения которой уполномоченным органом референтного государства формируется и представляется в уполномоченный орган государства признания уведомление об изменении сведений о регистрации лекарственного препарата.</w:t>
      </w:r>
    </w:p>
    <w:bookmarkEnd w:id="282"/>
    <w:bookmarkStart w:name="z336" w:id="283"/>
    <w:p>
      <w:pPr>
        <w:spacing w:after="0"/>
        <w:ind w:left="0"/>
        <w:jc w:val="both"/>
      </w:pPr>
      <w:r>
        <w:rPr>
          <w:rFonts w:ascii="Times New Roman"/>
          <w:b w:val="false"/>
          <w:i w:val="false"/>
          <w:color w:val="000000"/>
          <w:sz w:val="28"/>
        </w:rPr>
        <w:t>
      82. При получении уполномоченным органом государства признания уведомления об изменении сведений о регистрации лекарственного препарата выполняется операция "Получение уведомления об изменении сведений о регистрации лекарственного препарата" (P.MM.01.OPR.019), по результатам выполнения которой уполномоченным органом государства признания принимается уведомление об изменении сведений о регистрации лекарственного препарата.</w:t>
      </w:r>
    </w:p>
    <w:bookmarkEnd w:id="283"/>
    <w:bookmarkStart w:name="z337" w:id="284"/>
    <w:p>
      <w:pPr>
        <w:spacing w:after="0"/>
        <w:ind w:left="0"/>
        <w:jc w:val="both"/>
      </w:pPr>
      <w:r>
        <w:rPr>
          <w:rFonts w:ascii="Times New Roman"/>
          <w:b w:val="false"/>
          <w:i w:val="false"/>
          <w:color w:val="000000"/>
          <w:sz w:val="28"/>
        </w:rPr>
        <w:t>
      83. Результатом выполнения процедуры "Уведомление об изменении сведений о регистрации лекарственного препарата" (P.MM.01.PRC.006) является получение уполномоченным органом государства признания уведомления об изменении сведений о регистрации лекарственного препарата.</w:t>
      </w:r>
    </w:p>
    <w:bookmarkEnd w:id="284"/>
    <w:bookmarkStart w:name="z338" w:id="285"/>
    <w:p>
      <w:pPr>
        <w:spacing w:after="0"/>
        <w:ind w:left="0"/>
        <w:jc w:val="both"/>
      </w:pPr>
      <w:r>
        <w:rPr>
          <w:rFonts w:ascii="Times New Roman"/>
          <w:b w:val="false"/>
          <w:i w:val="false"/>
          <w:color w:val="000000"/>
          <w:sz w:val="28"/>
        </w:rPr>
        <w:t>
      84. Перечень операций общего процесса, выполняемых в рамках процедуры "Уведомление об изменении сведений о регистрации лекарственного препарата" (P.MM.01.PRC.006), приведен в таблице 34.</w:t>
      </w:r>
    </w:p>
    <w:bookmarkEnd w:id="2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34</w:t>
            </w:r>
          </w:p>
        </w:tc>
      </w:tr>
    </w:tbl>
    <w:bookmarkStart w:name="z340" w:id="286"/>
    <w:p>
      <w:pPr>
        <w:spacing w:after="0"/>
        <w:ind w:left="0"/>
        <w:jc w:val="left"/>
      </w:pPr>
      <w:r>
        <w:rPr>
          <w:rFonts w:ascii="Times New Roman"/>
          <w:b/>
          <w:i w:val="false"/>
          <w:color w:val="000000"/>
        </w:rPr>
        <w:t xml:space="preserve"> Перечень операций общего процесса, выполняемых в рамках процедуры "Уведомление об изменении сведений о регистрации лекарственного препарата" (P.MM.01.PRC.006)</w:t>
      </w:r>
    </w:p>
    <w:bookmarkEnd w:id="2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36настоящих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35</w:t>
            </w:r>
          </w:p>
        </w:tc>
      </w:tr>
    </w:tbl>
    <w:bookmarkStart w:name="z342" w:id="287"/>
    <w:p>
      <w:pPr>
        <w:spacing w:after="0"/>
        <w:ind w:left="0"/>
        <w:jc w:val="left"/>
      </w:pPr>
      <w:r>
        <w:rPr>
          <w:rFonts w:ascii="Times New Roman"/>
          <w:b/>
          <w:i w:val="false"/>
          <w:color w:val="000000"/>
        </w:rPr>
        <w:t xml:space="preserve"> Описание операции "Направление уведомления об изменении сведений о регистрации лекарственного препарата" (P.MM.01.OPR.018)</w:t>
      </w:r>
    </w:p>
    <w:bookmarkEnd w:id="2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референтного государства при непредставлении заявителем запрошенных документов в установленный срок при выполнении процедур регистрации, иных случаях, предусмотренных Правилами регистрации, в случае необходимости уведомления уполномоченного органа государства признания уполномоченным органом референтного государства, а также при изменении состава документов регистрационного досье или регистрационного дела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3" w:id="288"/>
          <w:p>
            <w:pPr>
              <w:spacing w:after="20"/>
              <w:ind w:left="20"/>
              <w:jc w:val="both"/>
            </w:pPr>
            <w:r>
              <w:rPr>
                <w:rFonts w:ascii="Times New Roman"/>
                <w:b w:val="false"/>
                <w:i w:val="false"/>
                <w:color w:val="000000"/>
                <w:sz w:val="20"/>
              </w:rPr>
              <w:t>
исполнитель формирует уведомление об изменении сведений о регистрации лекарственного препарата и направляет его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bookmarkEnd w:id="288"/>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принятия решения о прекращении процедур регистрации лекарственного препарата в уведомлении указывается причина прекращения процедур регистрации.</w:t>
            </w:r>
          </w:p>
          <w:p>
            <w:pPr>
              <w:spacing w:after="20"/>
              <w:ind w:left="20"/>
              <w:jc w:val="both"/>
            </w:pPr>
            <w:r>
              <w:rPr>
                <w:rFonts w:ascii="Times New Roman"/>
                <w:b w:val="false"/>
                <w:i w:val="false"/>
                <w:color w:val="000000"/>
                <w:sz w:val="20"/>
              </w:rPr>
              <w:t>
В случае изменения состава документов регистрационного дела или регистрационного досье в уведомлении указывается вид изменившегося документа регистрационного дела или регистрационного досье, а также номер заявления или порядковый номер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 признания направлено уведомление об изменении сведений о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36</w:t>
            </w:r>
          </w:p>
        </w:tc>
      </w:tr>
    </w:tbl>
    <w:bookmarkStart w:name="z346" w:id="289"/>
    <w:p>
      <w:pPr>
        <w:spacing w:after="0"/>
        <w:ind w:left="0"/>
        <w:jc w:val="left"/>
      </w:pPr>
      <w:r>
        <w:rPr>
          <w:rFonts w:ascii="Times New Roman"/>
          <w:b/>
          <w:i w:val="false"/>
          <w:color w:val="000000"/>
        </w:rPr>
        <w:t xml:space="preserve"> Описание операции "Получение уведомления об изменении сведений о регистрации лекарственного препарата" (P.MM.01.OPR.019)</w:t>
      </w:r>
    </w:p>
    <w:bookmarkEnd w:id="2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уведомления об изменении сведений о регистрации лекарственного препарата (операция "Направление уведомления об изменении сведений о регистрации лекарственного препарата" (P.MM.01.OPR.018))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об изменении сведений о регистрации лекарственного препарата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получено</w:t>
            </w:r>
          </w:p>
        </w:tc>
      </w:tr>
    </w:tbl>
    <w:bookmarkStart w:name="z347" w:id="290"/>
    <w:p>
      <w:pPr>
        <w:spacing w:after="0"/>
        <w:ind w:left="0"/>
        <w:jc w:val="left"/>
      </w:pPr>
      <w:r>
        <w:rPr>
          <w:rFonts w:ascii="Times New Roman"/>
          <w:b/>
          <w:i w:val="false"/>
          <w:color w:val="000000"/>
        </w:rPr>
        <w:t xml:space="preserve"> 3. Процедуры получения сведений из единого реестра (P.MM.01.PGR.003)</w:t>
      </w:r>
    </w:p>
    <w:bookmarkEnd w:id="290"/>
    <w:bookmarkStart w:name="z348" w:id="291"/>
    <w:p>
      <w:pPr>
        <w:spacing w:after="0"/>
        <w:ind w:left="0"/>
        <w:jc w:val="both"/>
      </w:pPr>
      <w:r>
        <w:rPr>
          <w:rFonts w:ascii="Times New Roman"/>
          <w:b w:val="false"/>
          <w:i w:val="false"/>
          <w:color w:val="000000"/>
          <w:sz w:val="28"/>
        </w:rPr>
        <w:t>
      Процедура "Получение информации о дате и времени обновления единого реестра" (P.MM.01.PRC.007)</w:t>
      </w:r>
    </w:p>
    <w:bookmarkEnd w:id="291"/>
    <w:bookmarkStart w:name="z349" w:id="292"/>
    <w:p>
      <w:pPr>
        <w:spacing w:after="0"/>
        <w:ind w:left="0"/>
        <w:jc w:val="both"/>
      </w:pPr>
      <w:r>
        <w:rPr>
          <w:rFonts w:ascii="Times New Roman"/>
          <w:b w:val="false"/>
          <w:i w:val="false"/>
          <w:color w:val="000000"/>
          <w:sz w:val="28"/>
        </w:rPr>
        <w:t>
      85. Схема выполнения процедуры "Получение информации о дате и времени обновления единого реестра" (P.MM.01.PRC.007) представлена на рисунке 16.</w:t>
      </w:r>
    </w:p>
    <w:bookmarkEnd w:id="292"/>
    <w:bookmarkStart w:name="z350" w:id="293"/>
    <w:p>
      <w:pPr>
        <w:spacing w:after="0"/>
        <w:ind w:left="0"/>
        <w:jc w:val="both"/>
      </w:pPr>
      <w:r>
        <w:rPr>
          <w:rFonts w:ascii="Times New Roman"/>
          <w:b w:val="false"/>
          <w:i w:val="false"/>
          <w:color w:val="000000"/>
          <w:sz w:val="28"/>
        </w:rPr>
        <w:t xml:space="preserve">
      </w:t>
      </w:r>
    </w:p>
    <w:bookmarkEnd w:id="293"/>
    <w:p>
      <w:pPr>
        <w:spacing w:after="0"/>
        <w:ind w:left="0"/>
        <w:jc w:val="both"/>
      </w:pPr>
      <w:r>
        <w:drawing>
          <wp:inline distT="0" distB="0" distL="0" distR="0">
            <wp:extent cx="7810500" cy="613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613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1" w:id="29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16.</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информации</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дате</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времени</w:t>
      </w:r>
      <w:r>
        <w:rPr>
          <w:rFonts w:ascii="Times New Roman"/>
          <w:b w:val="false"/>
          <w:i w:val="false"/>
          <w:color w:val="000000"/>
          <w:sz w:val="28"/>
        </w:rPr>
        <w:t xml:space="preserve"> </w:t>
      </w:r>
      <w:r>
        <w:rPr>
          <w:rFonts w:ascii="Times New Roman"/>
          <w:b/>
          <w:i w:val="false"/>
          <w:color w:val="000000"/>
          <w:sz w:val="28"/>
        </w:rPr>
        <w:t>обновления</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(P.MM.01.PRC.007)</w:t>
      </w:r>
    </w:p>
    <w:bookmarkEnd w:id="294"/>
    <w:bookmarkStart w:name="z352" w:id="295"/>
    <w:p>
      <w:pPr>
        <w:spacing w:after="0"/>
        <w:ind w:left="0"/>
        <w:jc w:val="both"/>
      </w:pPr>
      <w:r>
        <w:rPr>
          <w:rFonts w:ascii="Times New Roman"/>
          <w:b w:val="false"/>
          <w:i w:val="false"/>
          <w:color w:val="000000"/>
          <w:sz w:val="28"/>
        </w:rPr>
        <w:t>
      86. Процедура "Получение информации о дате и времени обновления единого реестра" (P.MM.01.PRC.007) выполняется заинтересованным органом государства-члена при возникновении необходимости получения информации о дате и времени обновления единого реестра.</w:t>
      </w:r>
    </w:p>
    <w:bookmarkEnd w:id="295"/>
    <w:bookmarkStart w:name="z353" w:id="296"/>
    <w:p>
      <w:pPr>
        <w:spacing w:after="0"/>
        <w:ind w:left="0"/>
        <w:jc w:val="both"/>
      </w:pPr>
      <w:r>
        <w:rPr>
          <w:rFonts w:ascii="Times New Roman"/>
          <w:b w:val="false"/>
          <w:i w:val="false"/>
          <w:color w:val="000000"/>
          <w:sz w:val="28"/>
        </w:rPr>
        <w:t>
      87. Первой выполняется операция "Запрос информации о дате и времени обновления единого реестра" (P.MM.01.OPR.020), по результатам выполнения которой заинтересованным органом государства-члена формируется и направляется в Комиссию запрос на представление информации о дате и времени обновления единого реестра.</w:t>
      </w:r>
    </w:p>
    <w:bookmarkEnd w:id="296"/>
    <w:bookmarkStart w:name="z354" w:id="297"/>
    <w:p>
      <w:pPr>
        <w:spacing w:after="0"/>
        <w:ind w:left="0"/>
        <w:jc w:val="both"/>
      </w:pPr>
      <w:r>
        <w:rPr>
          <w:rFonts w:ascii="Times New Roman"/>
          <w:b w:val="false"/>
          <w:i w:val="false"/>
          <w:color w:val="000000"/>
          <w:sz w:val="28"/>
        </w:rPr>
        <w:t>
      88. При поступлении в Комиссию запроса на представление информации о дате и времени обновления единого реестра выполняется операция "Подготовка и представление информации о дате и времени обновления единого реестра" (P.MM.01.OPR.021), по результатам выполнения которой Комиссией формируется и представляется в заинтересованный орган государства-члена информация о дате и времени обновления единого реестра.</w:t>
      </w:r>
    </w:p>
    <w:bookmarkEnd w:id="297"/>
    <w:bookmarkStart w:name="z355" w:id="298"/>
    <w:p>
      <w:pPr>
        <w:spacing w:after="0"/>
        <w:ind w:left="0"/>
        <w:jc w:val="both"/>
      </w:pPr>
      <w:r>
        <w:rPr>
          <w:rFonts w:ascii="Times New Roman"/>
          <w:b w:val="false"/>
          <w:i w:val="false"/>
          <w:color w:val="000000"/>
          <w:sz w:val="28"/>
        </w:rPr>
        <w:t>
      89. При поступлении в заинтересованный орган государства-члена информации о дате и времени обновления единого реестра выполняется операция "Прием и обработка информации о дате и времени обновления единого реестра" (P.MM.01.OPR.022).</w:t>
      </w:r>
    </w:p>
    <w:bookmarkEnd w:id="298"/>
    <w:bookmarkStart w:name="z356" w:id="299"/>
    <w:p>
      <w:pPr>
        <w:spacing w:after="0"/>
        <w:ind w:left="0"/>
        <w:jc w:val="both"/>
      </w:pPr>
      <w:r>
        <w:rPr>
          <w:rFonts w:ascii="Times New Roman"/>
          <w:b w:val="false"/>
          <w:i w:val="false"/>
          <w:color w:val="000000"/>
          <w:sz w:val="28"/>
        </w:rPr>
        <w:t>
      90. Результатом выполнения процедуры "Получение информации о дате и времени обновления единого реестра" (P.MM.01.PRC.007) является получение заинтересованным органом государства-члена информации о дате и времени обновления единого реестра.</w:t>
      </w:r>
    </w:p>
    <w:bookmarkEnd w:id="299"/>
    <w:bookmarkStart w:name="z357" w:id="300"/>
    <w:p>
      <w:pPr>
        <w:spacing w:after="0"/>
        <w:ind w:left="0"/>
        <w:jc w:val="both"/>
      </w:pPr>
      <w:r>
        <w:rPr>
          <w:rFonts w:ascii="Times New Roman"/>
          <w:b w:val="false"/>
          <w:i w:val="false"/>
          <w:color w:val="000000"/>
          <w:sz w:val="28"/>
        </w:rPr>
        <w:t>
      91. Перечень операций общего процесса, выполняемых в рамках процедуры "Получение информации о дате и времени обновления единого реестра" (P.MM.01.PRC.007), приведен в таблице 37.</w:t>
      </w:r>
    </w:p>
    <w:bookmarkEnd w:id="3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37</w:t>
            </w:r>
          </w:p>
        </w:tc>
      </w:tr>
    </w:tbl>
    <w:bookmarkStart w:name="z359" w:id="301"/>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информации о дате и времени обновления единого реестра" (P.MM.01.PRC.007)</w:t>
      </w:r>
    </w:p>
    <w:bookmarkEnd w:id="3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информации о дате и времени обновления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40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38</w:t>
            </w:r>
          </w:p>
        </w:tc>
      </w:tr>
    </w:tbl>
    <w:bookmarkStart w:name="z361" w:id="302"/>
    <w:p>
      <w:pPr>
        <w:spacing w:after="0"/>
        <w:ind w:left="0"/>
        <w:jc w:val="left"/>
      </w:pPr>
      <w:r>
        <w:rPr>
          <w:rFonts w:ascii="Times New Roman"/>
          <w:b/>
          <w:i w:val="false"/>
          <w:color w:val="000000"/>
        </w:rPr>
        <w:t xml:space="preserve"> Описание операции "Запрос информации о дате и времени обновления единого реестра" (P.MM.01.OPR.020)</w:t>
      </w:r>
    </w:p>
    <w:bookmarkEnd w:id="3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заинтересованным органом государства-члена информации о дате и времени обновления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Комиссию запрос на представление информации о дате и времени обновления единого реестра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направлен запрос на представление информации о дате и времени обновления единого реестра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39</w:t>
            </w:r>
          </w:p>
        </w:tc>
      </w:tr>
    </w:tbl>
    <w:bookmarkStart w:name="z363" w:id="303"/>
    <w:p>
      <w:pPr>
        <w:spacing w:after="0"/>
        <w:ind w:left="0"/>
        <w:jc w:val="left"/>
      </w:pPr>
      <w:r>
        <w:rPr>
          <w:rFonts w:ascii="Times New Roman"/>
          <w:b/>
          <w:i w:val="false"/>
          <w:color w:val="000000"/>
        </w:rPr>
        <w:t xml:space="preserve"> Описание операции "Подготовка и представление информации о дате и времени обновления единого реестра" (P.MM.01.OPR.021)</w:t>
      </w:r>
    </w:p>
    <w:bookmarkEnd w:id="3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информации о дате и времени обновления единого реестра (операция "Запрос информации о дате и времени обновления единого реестра" (P.MM.01.OPR.020))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заинтересованными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 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единого реестра представлена заинтересованному органу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40</w:t>
            </w:r>
          </w:p>
        </w:tc>
      </w:tr>
    </w:tbl>
    <w:bookmarkStart w:name="z365" w:id="304"/>
    <w:p>
      <w:pPr>
        <w:spacing w:after="0"/>
        <w:ind w:left="0"/>
        <w:jc w:val="left"/>
      </w:pPr>
      <w:r>
        <w:rPr>
          <w:rFonts w:ascii="Times New Roman"/>
          <w:b/>
          <w:i w:val="false"/>
          <w:color w:val="000000"/>
        </w:rPr>
        <w:t xml:space="preserve"> Описание операции "Прием и обработка информации о дате и времени обновления единого реестра" (P.MM.01.OPR.022)</w:t>
      </w:r>
    </w:p>
    <w:bookmarkEnd w:id="3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информации о дате и времени обновления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информации о дате и времени обновления единого реестра (операция "Подготовка и представление информации о дате и времени обновления единого реестра" (P.MM.01.OPR.021))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полученной информации о дате и времени обновления единого реестра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получена информация о дате и времени обновления единого реестра</w:t>
            </w:r>
          </w:p>
        </w:tc>
      </w:tr>
    </w:tbl>
    <w:bookmarkStart w:name="z366" w:id="305"/>
    <w:p>
      <w:pPr>
        <w:spacing w:after="0"/>
        <w:ind w:left="0"/>
        <w:jc w:val="both"/>
      </w:pPr>
      <w:r>
        <w:rPr>
          <w:rFonts w:ascii="Times New Roman"/>
          <w:b w:val="false"/>
          <w:i w:val="false"/>
          <w:color w:val="000000"/>
          <w:sz w:val="28"/>
        </w:rPr>
        <w:t>
      Процедура "Получение актуальных сведений из единого реестра" (P.MM.01.PRC.008)</w:t>
      </w:r>
    </w:p>
    <w:bookmarkEnd w:id="305"/>
    <w:bookmarkStart w:name="z367" w:id="306"/>
    <w:p>
      <w:pPr>
        <w:spacing w:after="0"/>
        <w:ind w:left="0"/>
        <w:jc w:val="both"/>
      </w:pPr>
      <w:r>
        <w:rPr>
          <w:rFonts w:ascii="Times New Roman"/>
          <w:b w:val="false"/>
          <w:i w:val="false"/>
          <w:color w:val="000000"/>
          <w:sz w:val="28"/>
        </w:rPr>
        <w:t>
      92. Схема выполнения процедуры "Получение актуальных сведений из единого реестра" (P.MM.01.PRC.008) представлена на рисунке 17.</w:t>
      </w:r>
    </w:p>
    <w:bookmarkEnd w:id="306"/>
    <w:bookmarkStart w:name="z368"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7810500" cy="621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621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9" w:id="30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17.</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актуальных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(P.MM.01.PRC.008)</w:t>
      </w:r>
    </w:p>
    <w:bookmarkEnd w:id="308"/>
    <w:bookmarkStart w:name="z370" w:id="309"/>
    <w:p>
      <w:pPr>
        <w:spacing w:after="0"/>
        <w:ind w:left="0"/>
        <w:jc w:val="both"/>
      </w:pPr>
      <w:r>
        <w:rPr>
          <w:rFonts w:ascii="Times New Roman"/>
          <w:b w:val="false"/>
          <w:i w:val="false"/>
          <w:color w:val="000000"/>
          <w:sz w:val="28"/>
        </w:rPr>
        <w:t>
      93. Процедура "Получение актуальных сведений из единого реестра" (P.MM.01.PRC.008) выполняется заинтересованным органом государства-члена при возникновении необходимости получения актуальных сведений из единого реестра.</w:t>
      </w:r>
    </w:p>
    <w:bookmarkEnd w:id="309"/>
    <w:bookmarkStart w:name="z371" w:id="310"/>
    <w:p>
      <w:pPr>
        <w:spacing w:after="0"/>
        <w:ind w:left="0"/>
        <w:jc w:val="both"/>
      </w:pPr>
      <w:r>
        <w:rPr>
          <w:rFonts w:ascii="Times New Roman"/>
          <w:b w:val="false"/>
          <w:i w:val="false"/>
          <w:color w:val="000000"/>
          <w:sz w:val="28"/>
        </w:rPr>
        <w:t>
      94. Первой выполняется операция "Запрос актуальных сведений из единого реестра" (P.MM.01.OPR.023), по результатам выполнения которой заинтересованным органом государства-члена формируется и направляется в Комиссию запрос на представление актуальных сведений из единого реестра.</w:t>
      </w:r>
    </w:p>
    <w:bookmarkEnd w:id="310"/>
    <w:bookmarkStart w:name="z372" w:id="311"/>
    <w:p>
      <w:pPr>
        <w:spacing w:after="0"/>
        <w:ind w:left="0"/>
        <w:jc w:val="both"/>
      </w:pPr>
      <w:r>
        <w:rPr>
          <w:rFonts w:ascii="Times New Roman"/>
          <w:b w:val="false"/>
          <w:i w:val="false"/>
          <w:color w:val="000000"/>
          <w:sz w:val="28"/>
        </w:rPr>
        <w:t>
      95. При поступлении в Комиссию запроса на представление актуальных сведений из единого реестра выполняется операция "Подготовка и представление актуальных сведений из единого реестра" (P.MM.01.OPR.024), по результатам выполнения которой Комиссией формируются и представляются в заинтересованный орган государства-члена актуальные сведения из единого реестра или уведомление о невозможности представления сведений, удовлетворяющих параметрам запроса.</w:t>
      </w:r>
    </w:p>
    <w:bookmarkEnd w:id="311"/>
    <w:bookmarkStart w:name="z373" w:id="312"/>
    <w:p>
      <w:pPr>
        <w:spacing w:after="0"/>
        <w:ind w:left="0"/>
        <w:jc w:val="both"/>
      </w:pPr>
      <w:r>
        <w:rPr>
          <w:rFonts w:ascii="Times New Roman"/>
          <w:b w:val="false"/>
          <w:i w:val="false"/>
          <w:color w:val="000000"/>
          <w:sz w:val="28"/>
        </w:rPr>
        <w:t>
      96. При поступлении в заинтересованный орган государства-члена актуальных сведений из единого реестра или уведомления о невозможности представления сведений, удовлетворяющих параметрам запроса, выполняется операция "Прием и обработка актуальных сведений из единого реестра" (P.MM.01.OPR.025).</w:t>
      </w:r>
    </w:p>
    <w:bookmarkEnd w:id="312"/>
    <w:bookmarkStart w:name="z374" w:id="313"/>
    <w:p>
      <w:pPr>
        <w:spacing w:after="0"/>
        <w:ind w:left="0"/>
        <w:jc w:val="both"/>
      </w:pPr>
      <w:r>
        <w:rPr>
          <w:rFonts w:ascii="Times New Roman"/>
          <w:b w:val="false"/>
          <w:i w:val="false"/>
          <w:color w:val="000000"/>
          <w:sz w:val="28"/>
        </w:rPr>
        <w:t>
      97. Результатом выполнения процедуры "Получение актуальных сведений из единого реестра" (P.MM.01.PRC.008) является получение заинтересованным органом государства-члена актуальных сведений из единого реестра или уведомления о невозможности представления сведений, удовлетворяющих параметрам запроса.</w:t>
      </w:r>
    </w:p>
    <w:bookmarkEnd w:id="313"/>
    <w:bookmarkStart w:name="z375" w:id="314"/>
    <w:p>
      <w:pPr>
        <w:spacing w:after="0"/>
        <w:ind w:left="0"/>
        <w:jc w:val="both"/>
      </w:pPr>
      <w:r>
        <w:rPr>
          <w:rFonts w:ascii="Times New Roman"/>
          <w:b w:val="false"/>
          <w:i w:val="false"/>
          <w:color w:val="000000"/>
          <w:sz w:val="28"/>
        </w:rPr>
        <w:t>
      98. Перечень операций общего процесса, выполняемых в рамках процедуры "Получение актуальных сведений из единого реестра" (P.MM.01.PRC.008), приведен в таблице 41.</w:t>
      </w:r>
    </w:p>
    <w:bookmarkEnd w:id="3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41</w:t>
            </w:r>
          </w:p>
        </w:tc>
      </w:tr>
    </w:tbl>
    <w:bookmarkStart w:name="z377" w:id="315"/>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актуальных сведений из единого реестра" (P.MM.01.PRC.008)</w:t>
      </w:r>
    </w:p>
    <w:bookmarkEnd w:id="3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актуальных сведений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актуальных сведений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44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42</w:t>
            </w:r>
          </w:p>
        </w:tc>
      </w:tr>
    </w:tbl>
    <w:bookmarkStart w:name="z379" w:id="316"/>
    <w:p>
      <w:pPr>
        <w:spacing w:after="0"/>
        <w:ind w:left="0"/>
        <w:jc w:val="left"/>
      </w:pPr>
      <w:r>
        <w:rPr>
          <w:rFonts w:ascii="Times New Roman"/>
          <w:b/>
          <w:i w:val="false"/>
          <w:color w:val="000000"/>
        </w:rPr>
        <w:t xml:space="preserve"> Описание операции "Запрос актуальных сведений из единого реестра" (P.MM.01.OPR.023)</w:t>
      </w:r>
    </w:p>
    <w:bookmarkEnd w:id="3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заинтересованным органом государства-члена актуальных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0" w:id="317"/>
          <w:p>
            <w:pPr>
              <w:spacing w:after="20"/>
              <w:ind w:left="20"/>
              <w:jc w:val="both"/>
            </w:pPr>
            <w:r>
              <w:rPr>
                <w:rFonts w:ascii="Times New Roman"/>
                <w:b w:val="false"/>
                <w:i w:val="false"/>
                <w:color w:val="000000"/>
                <w:sz w:val="20"/>
              </w:rPr>
              <w:t>
исполнитель направляет в Комиссию запрос на представление актуальных сведений из единого реестра в соответствии с Регламентом информационного взаимодействия между уполномоченными органами государств-членов и Комиссией.</w:t>
            </w:r>
          </w:p>
          <w:bookmarkEnd w:id="317"/>
          <w:p>
            <w:pPr>
              <w:spacing w:after="20"/>
              <w:ind w:left="20"/>
              <w:jc w:val="both"/>
            </w:pPr>
            <w:r>
              <w:rPr>
                <w:rFonts w:ascii="Times New Roman"/>
                <w:b w:val="false"/>
                <w:i w:val="false"/>
                <w:color w:val="000000"/>
                <w:sz w:val="20"/>
              </w:rPr>
              <w:t>
</w:t>
            </w:r>
            <w:r>
              <w:rPr>
                <w:rFonts w:ascii="Times New Roman"/>
                <w:b w:val="false"/>
                <w:i w:val="false"/>
                <w:color w:val="000000"/>
                <w:sz w:val="20"/>
              </w:rPr>
              <w:t>Исполнитель запрашивает актуальные сведения по всем государствам или по конкретному государству, указав в запросе код страны.</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в реквизите "Дата и время обновления" указываются дата и время, на которые необходимо представить актуальные сведения. Если дата и время не указаны, то представляются сведения из единого реестра, актуальные на текущий момент.</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"Начальная дата и время", тогда в ответ будут включены только актуальные сведения, записанные в единый реестр после указанного момента.</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"Конечная дата и время", тогда в ответ будут включены только актуальные сведения, записанные в единый реестр до указанного момента.</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"Начальная дата и время" и "Конечная дата и время", тогда в ответ будут включены только актуальные сведения, записанные в единый реестр в указанный период.</w:t>
            </w:r>
          </w:p>
          <w:p>
            <w:pPr>
              <w:spacing w:after="20"/>
              <w:ind w:left="20"/>
              <w:jc w:val="both"/>
            </w:pPr>
            <w:r>
              <w:rPr>
                <w:rFonts w:ascii="Times New Roman"/>
                <w:b w:val="false"/>
                <w:i w:val="false"/>
                <w:color w:val="000000"/>
                <w:sz w:val="20"/>
              </w:rPr>
              <w:t>
Если в запросе не указаны "Начальная дата и время" и "Конечная дата и время", то ответ будет содержать все актуальные сведения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направлен запрос на представление актуальных сведений из единого реестра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43</w:t>
            </w:r>
          </w:p>
        </w:tc>
      </w:tr>
    </w:tbl>
    <w:bookmarkStart w:name="z387" w:id="318"/>
    <w:p>
      <w:pPr>
        <w:spacing w:after="0"/>
        <w:ind w:left="0"/>
        <w:jc w:val="left"/>
      </w:pPr>
      <w:r>
        <w:rPr>
          <w:rFonts w:ascii="Times New Roman"/>
          <w:b/>
          <w:i w:val="false"/>
          <w:color w:val="000000"/>
        </w:rPr>
        <w:t xml:space="preserve"> Описание операции "Подготовка и представление актуальных сведений из единого реестра" (P.MM.01.OPR.024)</w:t>
      </w:r>
    </w:p>
    <w:bookmarkEnd w:id="3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актуальных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актуальных сведений из единого реестра (операция "Запрос актуальных сведений из единого реестра" (P.MM.01.OPR.023))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заинтересованными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8" w:id="319"/>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319"/>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 в котором могут быть направлены сообщения: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со сведениями из единого реестра;</w:t>
            </w:r>
          </w:p>
          <w:p>
            <w:pPr>
              <w:spacing w:after="20"/>
              <w:ind w:left="20"/>
              <w:jc w:val="both"/>
            </w:pPr>
            <w:r>
              <w:rPr>
                <w:rFonts w:ascii="Times New Roman"/>
                <w:b w:val="false"/>
                <w:i w:val="false"/>
                <w:color w:val="000000"/>
                <w:sz w:val="20"/>
              </w:rPr>
              <w:t>
</w:t>
            </w:r>
            <w:r>
              <w:rPr>
                <w:rFonts w:ascii="Times New Roman"/>
                <w:b w:val="false"/>
                <w:i w:val="false"/>
                <w:color w:val="000000"/>
                <w:sz w:val="20"/>
              </w:rPr>
              <w:t>с уведомлением о невозможности представления сведений, удовлетворяющих параметрам запроса.</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отсутствием в едином реестре сведений, удовлетворяющих параметрам запроса, в уведомлении указывается код результата обработки сведений, соответствующий отсутствию запрашиваемых сведений.</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превышением запрошенными сведениями допустимого объема, в уведомлении указывается код результата обработки сведений, соответствующий невозможности представления запрашиваемых сведений, а реквизит "Описание" заполняется значением "превышение запрошенными сведениями допустимого объема"; заинтересованный орган государства-члена может разбить свой запрос на два (или более) новых запроса, указав в них дополнительные условия (например, код государства и/или начальную дату и время и/или конечную дату и время размещения сведений в реестре) таким образом, чтобы запрошенные сведения по каждому новому запросу не превышали допустимый объем и в совокупности соответствовали сведениям, сформированным в ответ на первоначальный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В ответных сообщениях представляются актуальные сведения из единого реестра на дату, указанную в запросе, то есть сведения, для которых начальная дата меньше указанной в запросе, а конечная дата больше указанной в запросе либо не задана.</w:t>
            </w:r>
          </w:p>
          <w:p>
            <w:pPr>
              <w:spacing w:after="20"/>
              <w:ind w:left="20"/>
              <w:jc w:val="both"/>
            </w:pPr>
            <w:r>
              <w:rPr>
                <w:rFonts w:ascii="Times New Roman"/>
                <w:b w:val="false"/>
                <w:i w:val="false"/>
                <w:color w:val="000000"/>
                <w:sz w:val="20"/>
              </w:rPr>
              <w:t>
В случае если в запросе указан код страны, то в ответном сообщении будут направлены сведения, представленные в единый реестр указанным государством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заинтересованному органу государства-члена представлены актуальные сведения из единого реестра или уведомление о невозможности представления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44</w:t>
            </w:r>
          </w:p>
        </w:tc>
      </w:tr>
    </w:tbl>
    <w:bookmarkStart w:name="z396" w:id="320"/>
    <w:p>
      <w:pPr>
        <w:spacing w:after="0"/>
        <w:ind w:left="0"/>
        <w:jc w:val="left"/>
      </w:pPr>
      <w:r>
        <w:rPr>
          <w:rFonts w:ascii="Times New Roman"/>
          <w:b/>
          <w:i w:val="false"/>
          <w:color w:val="000000"/>
        </w:rPr>
        <w:t xml:space="preserve"> Описание операции "Прием и обработка актуальных сведений из единого реестра" (P.MM.01.OPR.025)</w:t>
      </w:r>
    </w:p>
    <w:bookmarkEnd w:id="3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актуальных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актуальных сведений из единого реестра или уведомления о невозможности представления сведений, удовлетворяющих параметрам запроса (операция "Подготовка и представление актуальных сведений из единого реестра" (P.MM.01.OPR.024))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полученных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актуальные сведения из единого реестра или уведомление о невозможности представления сведений, удовлетворяющих параметрам запроса, получены</w:t>
            </w:r>
          </w:p>
        </w:tc>
      </w:tr>
    </w:tbl>
    <w:bookmarkStart w:name="z397" w:id="321"/>
    <w:p>
      <w:pPr>
        <w:spacing w:after="0"/>
        <w:ind w:left="0"/>
        <w:jc w:val="both"/>
      </w:pPr>
      <w:r>
        <w:rPr>
          <w:rFonts w:ascii="Times New Roman"/>
          <w:b w:val="false"/>
          <w:i w:val="false"/>
          <w:color w:val="000000"/>
          <w:sz w:val="28"/>
        </w:rPr>
        <w:t>
      Процедура "Получение измененных сведений из единого реестра" (P.MM.01.PRC.009)</w:t>
      </w:r>
    </w:p>
    <w:bookmarkEnd w:id="321"/>
    <w:bookmarkStart w:name="z398" w:id="322"/>
    <w:p>
      <w:pPr>
        <w:spacing w:after="0"/>
        <w:ind w:left="0"/>
        <w:jc w:val="both"/>
      </w:pPr>
      <w:r>
        <w:rPr>
          <w:rFonts w:ascii="Times New Roman"/>
          <w:b w:val="false"/>
          <w:i w:val="false"/>
          <w:color w:val="000000"/>
          <w:sz w:val="28"/>
        </w:rPr>
        <w:t>
      99. Схема выполнения процедуры "Получение измененных сведений из единого реестра" (P.MM.01.PRC.009) представлена на рисунке 18.</w:t>
      </w:r>
    </w:p>
    <w:bookmarkEnd w:id="322"/>
    <w:bookmarkStart w:name="z399" w:id="323"/>
    <w:p>
      <w:pPr>
        <w:spacing w:after="0"/>
        <w:ind w:left="0"/>
        <w:jc w:val="both"/>
      </w:pPr>
      <w:r>
        <w:rPr>
          <w:rFonts w:ascii="Times New Roman"/>
          <w:b w:val="false"/>
          <w:i w:val="false"/>
          <w:color w:val="000000"/>
          <w:sz w:val="28"/>
        </w:rPr>
        <w:t xml:space="preserve">
      </w:t>
      </w:r>
    </w:p>
    <w:bookmarkEnd w:id="323"/>
    <w:p>
      <w:pPr>
        <w:spacing w:after="0"/>
        <w:ind w:left="0"/>
        <w:jc w:val="both"/>
      </w:pPr>
      <w:r>
        <w:drawing>
          <wp:inline distT="0" distB="0" distL="0" distR="0">
            <wp:extent cx="78105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652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0" w:id="32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18.</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измененных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(P.MM.01.PRC.009)</w:t>
      </w:r>
    </w:p>
    <w:bookmarkEnd w:id="324"/>
    <w:bookmarkStart w:name="z401" w:id="325"/>
    <w:p>
      <w:pPr>
        <w:spacing w:after="0"/>
        <w:ind w:left="0"/>
        <w:jc w:val="both"/>
      </w:pPr>
      <w:r>
        <w:rPr>
          <w:rFonts w:ascii="Times New Roman"/>
          <w:b w:val="false"/>
          <w:i w:val="false"/>
          <w:color w:val="000000"/>
          <w:sz w:val="28"/>
        </w:rPr>
        <w:t>
      100. Процедура "Получение измененных сведений из единого реестра" (P.MM.01.PRC.009) выполняется заинтересованным органом государства-члена при возникновении необходимости получения измененных сведений из единого реестра.</w:t>
      </w:r>
    </w:p>
    <w:bookmarkEnd w:id="325"/>
    <w:bookmarkStart w:name="z402" w:id="326"/>
    <w:p>
      <w:pPr>
        <w:spacing w:after="0"/>
        <w:ind w:left="0"/>
        <w:jc w:val="both"/>
      </w:pPr>
      <w:r>
        <w:rPr>
          <w:rFonts w:ascii="Times New Roman"/>
          <w:b w:val="false"/>
          <w:i w:val="false"/>
          <w:color w:val="000000"/>
          <w:sz w:val="28"/>
        </w:rPr>
        <w:t>
      101. Первой выполняется операция "Запрос измененных сведений из единого реестра" (P.MM.01.OPR.026), по результатам выполнения которой заинтересованным органом государства-члена формируется и направляется в Комиссию запрос на представление измененных сведений из единого реестра.</w:t>
      </w:r>
    </w:p>
    <w:bookmarkEnd w:id="326"/>
    <w:bookmarkStart w:name="z403" w:id="327"/>
    <w:p>
      <w:pPr>
        <w:spacing w:after="0"/>
        <w:ind w:left="0"/>
        <w:jc w:val="both"/>
      </w:pPr>
      <w:r>
        <w:rPr>
          <w:rFonts w:ascii="Times New Roman"/>
          <w:b w:val="false"/>
          <w:i w:val="false"/>
          <w:color w:val="000000"/>
          <w:sz w:val="28"/>
        </w:rPr>
        <w:t>
      102. При поступлении в Комиссию запроса на представление измененных сведений из единого реестра выполняется операция "Подготовка и представление измененных сведений из единого реестра" (P.MM.01.OPR.027), по результатам выполнения которой Комиссией формируются и представляются в заинтересованный орган государства-члена измененные сведения из единого реестра или уведомление о невозможности представления сведений, удовлетворяющих параметрам запроса.</w:t>
      </w:r>
    </w:p>
    <w:bookmarkEnd w:id="327"/>
    <w:bookmarkStart w:name="z404" w:id="328"/>
    <w:p>
      <w:pPr>
        <w:spacing w:after="0"/>
        <w:ind w:left="0"/>
        <w:jc w:val="both"/>
      </w:pPr>
      <w:r>
        <w:rPr>
          <w:rFonts w:ascii="Times New Roman"/>
          <w:b w:val="false"/>
          <w:i w:val="false"/>
          <w:color w:val="000000"/>
          <w:sz w:val="28"/>
        </w:rPr>
        <w:t>
      103. При поступлении в заинтересованный орган государства-члена измененных сведений из единого реестра или уведомления о невозможности представления сведений, удовлетворяющих параметрам запроса, выполняется операция "Прием и обработка измененных сведений из единого реестра" (P.MM.01.OPR.028).</w:t>
      </w:r>
    </w:p>
    <w:bookmarkEnd w:id="328"/>
    <w:bookmarkStart w:name="z405" w:id="329"/>
    <w:p>
      <w:pPr>
        <w:spacing w:after="0"/>
        <w:ind w:left="0"/>
        <w:jc w:val="both"/>
      </w:pPr>
      <w:r>
        <w:rPr>
          <w:rFonts w:ascii="Times New Roman"/>
          <w:b w:val="false"/>
          <w:i w:val="false"/>
          <w:color w:val="000000"/>
          <w:sz w:val="28"/>
        </w:rPr>
        <w:t>
      104. Результатом выполнения процедуры "Получение измененных сведений из единого реестра" (P.MM.01.PRC.009) является получение заинтересованным органом государства-члена измененных сведений из единого реестра или уведомления о невозможности представления сведений, удовлетворяющих параметрам запроса.</w:t>
      </w:r>
    </w:p>
    <w:bookmarkEnd w:id="329"/>
    <w:bookmarkStart w:name="z406" w:id="330"/>
    <w:p>
      <w:pPr>
        <w:spacing w:after="0"/>
        <w:ind w:left="0"/>
        <w:jc w:val="both"/>
      </w:pPr>
      <w:r>
        <w:rPr>
          <w:rFonts w:ascii="Times New Roman"/>
          <w:b w:val="false"/>
          <w:i w:val="false"/>
          <w:color w:val="000000"/>
          <w:sz w:val="28"/>
        </w:rPr>
        <w:t>
      105. Перечень операций общего процесса, выполняемых в рамках процедуры "Получение измененных сведений из единого реестра" (P.MM.01.PRC.009), приведен в таблице 45.</w:t>
      </w:r>
    </w:p>
    <w:bookmarkEnd w:id="3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45</w:t>
            </w:r>
          </w:p>
        </w:tc>
      </w:tr>
    </w:tbl>
    <w:bookmarkStart w:name="z408" w:id="331"/>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измененных сведений из единого реестра" (P.MM.01.PRC.009)</w:t>
      </w:r>
    </w:p>
    <w:bookmarkEnd w:id="3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измененных сведений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измененных сведений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48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46</w:t>
            </w:r>
          </w:p>
        </w:tc>
      </w:tr>
    </w:tbl>
    <w:bookmarkStart w:name="z410" w:id="332"/>
    <w:p>
      <w:pPr>
        <w:spacing w:after="0"/>
        <w:ind w:left="0"/>
        <w:jc w:val="left"/>
      </w:pPr>
      <w:r>
        <w:rPr>
          <w:rFonts w:ascii="Times New Roman"/>
          <w:b/>
          <w:i w:val="false"/>
          <w:color w:val="000000"/>
        </w:rPr>
        <w:t xml:space="preserve"> Описание операции "Запрос измененных сведений из единого реестра" (P.MM.01.OPR.026)</w:t>
      </w:r>
    </w:p>
    <w:bookmarkEnd w:id="3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заинтересованным органом государства-члена измененных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1" w:id="333"/>
          <w:p>
            <w:pPr>
              <w:spacing w:after="20"/>
              <w:ind w:left="20"/>
              <w:jc w:val="both"/>
            </w:pPr>
            <w:r>
              <w:rPr>
                <w:rFonts w:ascii="Times New Roman"/>
                <w:b w:val="false"/>
                <w:i w:val="false"/>
                <w:color w:val="000000"/>
                <w:sz w:val="20"/>
              </w:rPr>
              <w:t>
исполнитель направляет в Комиссию запрос на представление измененных сведений из единого реестра, начиная с даты и времени, указанных в запросе, в соответствии с Регламентом информационного взаимодействия между уполномоченными органами государств-членов и Комиссией. При необходимости представления сведений, добавленных или измененных в едином реестре в течение определенного периода времени, в запросе указывается соответствующий период времени. Для запроса измененных сведений единого реестра в полном объеме начальная и конечная дата и время не заполняются.</w:t>
            </w:r>
          </w:p>
          <w:bookmarkEnd w:id="333"/>
          <w:p>
            <w:pPr>
              <w:spacing w:after="20"/>
              <w:ind w:left="20"/>
              <w:jc w:val="both"/>
            </w:pPr>
            <w:r>
              <w:rPr>
                <w:rFonts w:ascii="Times New Roman"/>
                <w:b w:val="false"/>
                <w:i w:val="false"/>
                <w:color w:val="000000"/>
                <w:sz w:val="20"/>
              </w:rPr>
              <w:t>
При возникновении необходимости запроса измененных сведений по конкретному государству в запросе указывается код страны. Для получения сведений по всем государствам код страны в запросе не указывается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направлен запрос на представление измененных сведений из единого реестра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47</w:t>
            </w:r>
          </w:p>
        </w:tc>
      </w:tr>
    </w:tbl>
    <w:bookmarkStart w:name="z413" w:id="334"/>
    <w:p>
      <w:pPr>
        <w:spacing w:after="0"/>
        <w:ind w:left="0"/>
        <w:jc w:val="left"/>
      </w:pPr>
      <w:r>
        <w:rPr>
          <w:rFonts w:ascii="Times New Roman"/>
          <w:b/>
          <w:i w:val="false"/>
          <w:color w:val="000000"/>
        </w:rPr>
        <w:t xml:space="preserve"> Описание операции "Подготовка и представление измененных сведений из единого реестра" (P.MM.01.OPR.027)</w:t>
      </w:r>
    </w:p>
    <w:bookmarkEnd w:id="3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измененных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измененных сведений из единого реестра (операция "Запрос измененных сведений из единого реестра" (P.MM.01.OPR.026))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заинтересованными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4" w:id="335"/>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335"/>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w:t>
            </w:r>
          </w:p>
          <w:p>
            <w:pPr>
              <w:spacing w:after="20"/>
              <w:ind w:left="20"/>
              <w:jc w:val="both"/>
            </w:pPr>
            <w:r>
              <w:rPr>
                <w:rFonts w:ascii="Times New Roman"/>
                <w:b w:val="false"/>
                <w:i w:val="false"/>
                <w:color w:val="000000"/>
                <w:sz w:val="20"/>
              </w:rPr>
              <w:t>
</w:t>
            </w:r>
            <w:r>
              <w:rPr>
                <w:rFonts w:ascii="Times New Roman"/>
                <w:b w:val="false"/>
                <w:i w:val="false"/>
                <w:color w:val="000000"/>
                <w:sz w:val="20"/>
              </w:rPr>
              <w:t>В ответ на запрос могут быть направлены сообщения: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с добавленными и измененными сведениями из единого реестра, за период или начиная с даты и времени обновления, указанных в запросе;</w:t>
            </w:r>
          </w:p>
          <w:p>
            <w:pPr>
              <w:spacing w:after="20"/>
              <w:ind w:left="20"/>
              <w:jc w:val="both"/>
            </w:pPr>
            <w:r>
              <w:rPr>
                <w:rFonts w:ascii="Times New Roman"/>
                <w:b w:val="false"/>
                <w:i w:val="false"/>
                <w:color w:val="000000"/>
                <w:sz w:val="20"/>
              </w:rPr>
              <w:t>
</w:t>
            </w:r>
            <w:r>
              <w:rPr>
                <w:rFonts w:ascii="Times New Roman"/>
                <w:b w:val="false"/>
                <w:i w:val="false"/>
                <w:color w:val="000000"/>
                <w:sz w:val="20"/>
              </w:rPr>
              <w:t>с уведомлением о невозможности представления сведений, удовлетворяющих параметрам запроса.</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отсутствием в едином реестре сведений, удовлетворяющих параметрам запроса, в уведомлении указывается код результата обработки сведений, соответствующий отсутствию запрашиваемых сведений.</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превышением запрошенными сведениями допустимого объема, в уведомлении указывается код результата обработки сведений, соответствующий невозможности представления запрашиваемых сведений, а реквизит "Описание" заполняется значением "превышение запрошенными сведениями допустимого объема"; заинтересованный орган государства-члена может разбить свой запрос на два (или более) новых запроса, указав в них дополнительные условия (например, код государства и/или начальную дату и время и/или конечную дату и время изменения сведений в реестре) таким образом, чтобы запрошенные сведения по каждому новому запросу не превышали допустимый объем и в совокупности соответствовали сведениям, сформированным в ответ на первоначальный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период времени изменения сведений в запросе не указан, представляются все сведения из единого реестра с историей их изменений.</w:t>
            </w:r>
          </w:p>
          <w:p>
            <w:pPr>
              <w:spacing w:after="20"/>
              <w:ind w:left="20"/>
              <w:jc w:val="both"/>
            </w:pPr>
            <w:r>
              <w:rPr>
                <w:rFonts w:ascii="Times New Roman"/>
                <w:b w:val="false"/>
                <w:i w:val="false"/>
                <w:color w:val="000000"/>
                <w:sz w:val="20"/>
              </w:rPr>
              <w:t>
В ответном сообщении измененные сведения из единого реестра представляются по всем государствам или по конкретному государству, представившему сведения в единый реестр. В результате выполнения запроса сведения из единого реестра представляются с учетом истории изменений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заинтересованному органу государства-члена представлены измененные сведения из единого реестра или уведомление о невозможности представления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48</w:t>
            </w:r>
          </w:p>
        </w:tc>
      </w:tr>
    </w:tbl>
    <w:bookmarkStart w:name="z423" w:id="336"/>
    <w:p>
      <w:pPr>
        <w:spacing w:after="0"/>
        <w:ind w:left="0"/>
        <w:jc w:val="left"/>
      </w:pPr>
      <w:r>
        <w:rPr>
          <w:rFonts w:ascii="Times New Roman"/>
          <w:b/>
          <w:i w:val="false"/>
          <w:color w:val="000000"/>
        </w:rPr>
        <w:t xml:space="preserve"> Описание операции "Прием и обработка измененных сведений из единого реестра" (P.MM.01.OPR.028)</w:t>
      </w:r>
    </w:p>
    <w:bookmarkEnd w:id="3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измененных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заинтересованным органом государства-члена измененных сведений из единого реестра или уведомления о невозможности представления сведений, удовлетворяющих параметрам запроса (операция "Подготовка и представление измененных сведений из единого реестра" (P.MM.01.OPR.027))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полученных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получены измененные сведения из единого реестра или уведомление о невозможности представления сведений, удовлетворяющих параметрам запроса</w:t>
            </w:r>
          </w:p>
        </w:tc>
      </w:tr>
    </w:tbl>
    <w:bookmarkStart w:name="z424" w:id="337"/>
    <w:p>
      <w:pPr>
        <w:spacing w:after="0"/>
        <w:ind w:left="0"/>
        <w:jc w:val="both"/>
      </w:pPr>
      <w:r>
        <w:rPr>
          <w:rFonts w:ascii="Times New Roman"/>
          <w:b w:val="false"/>
          <w:i w:val="false"/>
          <w:color w:val="000000"/>
          <w:sz w:val="28"/>
        </w:rPr>
        <w:t>
      Процедура "Получение сведений о регистрации лекарственного препарата из единого реестра" (P.MM.01.PRC.017)</w:t>
      </w:r>
    </w:p>
    <w:bookmarkEnd w:id="337"/>
    <w:bookmarkStart w:name="z425" w:id="338"/>
    <w:p>
      <w:pPr>
        <w:spacing w:after="0"/>
        <w:ind w:left="0"/>
        <w:jc w:val="both"/>
      </w:pPr>
      <w:r>
        <w:rPr>
          <w:rFonts w:ascii="Times New Roman"/>
          <w:b w:val="false"/>
          <w:i w:val="false"/>
          <w:color w:val="000000"/>
          <w:sz w:val="28"/>
        </w:rPr>
        <w:t>
      106. Схема выполнения процедуры "Получение сведений о регистрации лекарственного препарата из единого реестра" (P.MM.01.PRC.017) представлена на рисунке 19.</w:t>
      </w:r>
    </w:p>
    <w:bookmarkEnd w:id="338"/>
    <w:bookmarkStart w:name="z426" w:id="339"/>
    <w:p>
      <w:pPr>
        <w:spacing w:after="0"/>
        <w:ind w:left="0"/>
        <w:jc w:val="both"/>
      </w:pPr>
      <w:r>
        <w:rPr>
          <w:rFonts w:ascii="Times New Roman"/>
          <w:b w:val="false"/>
          <w:i w:val="false"/>
          <w:color w:val="000000"/>
          <w:sz w:val="28"/>
        </w:rPr>
        <w:t xml:space="preserve">
      </w:t>
      </w:r>
    </w:p>
    <w:bookmarkEnd w:id="339"/>
    <w:p>
      <w:pPr>
        <w:spacing w:after="0"/>
        <w:ind w:left="0"/>
        <w:jc w:val="both"/>
      </w:pPr>
      <w:r>
        <w:drawing>
          <wp:inline distT="0" distB="0" distL="0" distR="0">
            <wp:extent cx="7810500" cy="632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632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7" w:id="340"/>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19.</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(P.MM.01.PRC.017)</w:t>
      </w:r>
    </w:p>
    <w:bookmarkEnd w:id="340"/>
    <w:bookmarkStart w:name="z428" w:id="341"/>
    <w:p>
      <w:pPr>
        <w:spacing w:after="0"/>
        <w:ind w:left="0"/>
        <w:jc w:val="both"/>
      </w:pPr>
      <w:r>
        <w:rPr>
          <w:rFonts w:ascii="Times New Roman"/>
          <w:b w:val="false"/>
          <w:i w:val="false"/>
          <w:color w:val="000000"/>
          <w:sz w:val="28"/>
        </w:rPr>
        <w:t>
      107. Процедура "Получение сведений о регистрации лекарственного препарата из единого реестра" (P.MM.01.PRC.017) выполняется заинтересованным органом государства-члена при возникновении необходимости получения сведений о регистрации лекарственного средства по конкретному номеру заявления или порядковому номеру регистрационного удостоверения.</w:t>
      </w:r>
    </w:p>
    <w:bookmarkEnd w:id="341"/>
    <w:bookmarkStart w:name="z429" w:id="342"/>
    <w:p>
      <w:pPr>
        <w:spacing w:after="0"/>
        <w:ind w:left="0"/>
        <w:jc w:val="both"/>
      </w:pPr>
      <w:r>
        <w:rPr>
          <w:rFonts w:ascii="Times New Roman"/>
          <w:b w:val="false"/>
          <w:i w:val="false"/>
          <w:color w:val="000000"/>
          <w:sz w:val="28"/>
        </w:rPr>
        <w:t>
      108. Первой выполняется операция "Запрос сведений о регистрации лекарственного средства" (P.MM.01.OPR.049), по результатам выполнения которой заинтересованным органом государства-члена формируется и направляется в Комиссию запрос о представлении сведений о регистрации лекарственного средства с указанием номера заявления или порядкового номера регистрационного удостоверения.</w:t>
      </w:r>
    </w:p>
    <w:bookmarkEnd w:id="342"/>
    <w:bookmarkStart w:name="z430" w:id="343"/>
    <w:p>
      <w:pPr>
        <w:spacing w:after="0"/>
        <w:ind w:left="0"/>
        <w:jc w:val="both"/>
      </w:pPr>
      <w:r>
        <w:rPr>
          <w:rFonts w:ascii="Times New Roman"/>
          <w:b w:val="false"/>
          <w:i w:val="false"/>
          <w:color w:val="000000"/>
          <w:sz w:val="28"/>
        </w:rPr>
        <w:t>
      109. При поступлении в Комиссию запроса о представлении сведений о регистрации лекарственного средства выполняется операция "Представление сведений о регистрации лекарственного средства" (P.MM.01.OPR.050), по результатам выполнения которой Комиссией формируются и представляются в заинтересованный орган государства-члена сведения о регистрации лекарственного средства или уведомление об отсутствии сведений, удовлетворяющих параметрам запроса.</w:t>
      </w:r>
    </w:p>
    <w:bookmarkEnd w:id="343"/>
    <w:bookmarkStart w:name="z431" w:id="344"/>
    <w:p>
      <w:pPr>
        <w:spacing w:after="0"/>
        <w:ind w:left="0"/>
        <w:jc w:val="both"/>
      </w:pPr>
      <w:r>
        <w:rPr>
          <w:rFonts w:ascii="Times New Roman"/>
          <w:b w:val="false"/>
          <w:i w:val="false"/>
          <w:color w:val="000000"/>
          <w:sz w:val="28"/>
        </w:rPr>
        <w:t>
      110. При поступлении в заинтересованный орган государства-члена сведений о регистрации лекарственного средства или уведомления об отсутствии сведений, удовлетворяющих параметрам запроса, выполняется операция "Получение и обработка сведений о регистрации лекарственного средства" (P.MM.01.OPR.051).</w:t>
      </w:r>
    </w:p>
    <w:bookmarkEnd w:id="344"/>
    <w:bookmarkStart w:name="z432" w:id="345"/>
    <w:p>
      <w:pPr>
        <w:spacing w:after="0"/>
        <w:ind w:left="0"/>
        <w:jc w:val="both"/>
      </w:pPr>
      <w:r>
        <w:rPr>
          <w:rFonts w:ascii="Times New Roman"/>
          <w:b w:val="false"/>
          <w:i w:val="false"/>
          <w:color w:val="000000"/>
          <w:sz w:val="28"/>
        </w:rPr>
        <w:t>
      111. Результатом выполнения процедуры "Получение сведений о регистрации лекарственного препарата из единого реестра" (P.MM.01.PRC.017) является получение заинтересованным органом государства-члена сведений о регистрации лекарственного средства или уведомления об отсутствии сведений, удовлетворяющих параметрам запроса.</w:t>
      </w:r>
    </w:p>
    <w:bookmarkEnd w:id="345"/>
    <w:bookmarkStart w:name="z433" w:id="346"/>
    <w:p>
      <w:pPr>
        <w:spacing w:after="0"/>
        <w:ind w:left="0"/>
        <w:jc w:val="both"/>
      </w:pPr>
      <w:r>
        <w:rPr>
          <w:rFonts w:ascii="Times New Roman"/>
          <w:b w:val="false"/>
          <w:i w:val="false"/>
          <w:color w:val="000000"/>
          <w:sz w:val="28"/>
        </w:rPr>
        <w:t>
      112. Перечень операций общего процесса, выполняемых в рамках процедуры "Получение сведений о регистрации лекарственного препарата из единого реестра" (P.MM.01.PRC.017), приведен в таблице 49.</w:t>
      </w:r>
    </w:p>
    <w:bookmarkEnd w:id="3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49</w:t>
            </w:r>
          </w:p>
        </w:tc>
      </w:tr>
    </w:tbl>
    <w:bookmarkStart w:name="z435" w:id="347"/>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сведений о регистрации лекарственного препарата из единого реестра" (P.MM.01.PRC.017)</w:t>
      </w:r>
    </w:p>
    <w:bookmarkEnd w:id="3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средства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50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51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сведений о регистрации лекарственного средства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52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50</w:t>
            </w:r>
          </w:p>
        </w:tc>
      </w:tr>
    </w:tbl>
    <w:bookmarkStart w:name="z437" w:id="348"/>
    <w:p>
      <w:pPr>
        <w:spacing w:after="0"/>
        <w:ind w:left="0"/>
        <w:jc w:val="left"/>
      </w:pPr>
      <w:r>
        <w:rPr>
          <w:rFonts w:ascii="Times New Roman"/>
          <w:b/>
          <w:i w:val="false"/>
          <w:color w:val="000000"/>
        </w:rPr>
        <w:t xml:space="preserve"> Описание операции "Запрос сведений о регистрации лекарственного средства" (P.MM.01.OPR.049)</w:t>
      </w:r>
    </w:p>
    <w:bookmarkEnd w:id="3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для получения сведений о регистрации лекарственного средства по номеру заявления или порядковому номеру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и направляет в Комиссию запрос о представлении сведений о регистрации лекарственного средства в соответствии с Регламентом информационного взаимодействия между уполномоченными органами государств-членов и Комиссией. В запросе указывается номер заявления или порядковый номер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направлен в Комиссию запрос на представление сведений о регистрации лекарственного средств</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51</w:t>
            </w:r>
          </w:p>
        </w:tc>
      </w:tr>
    </w:tbl>
    <w:bookmarkStart w:name="z439" w:id="349"/>
    <w:p>
      <w:pPr>
        <w:spacing w:after="0"/>
        <w:ind w:left="0"/>
        <w:jc w:val="left"/>
      </w:pPr>
      <w:r>
        <w:rPr>
          <w:rFonts w:ascii="Times New Roman"/>
          <w:b/>
          <w:i w:val="false"/>
          <w:color w:val="000000"/>
        </w:rPr>
        <w:t xml:space="preserve"> Описание операции "Представление сведений о регистрации лекарственного средства" (P.MM.01.OPR.050)</w:t>
      </w:r>
    </w:p>
    <w:bookmarkEnd w:id="3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сведений о регистрации лекарственного средства (операция "Запрос сведений о регистрации лекарственного средства" (P.MM.01.OPR.049))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заинтересованными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40" w:id="350"/>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350"/>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 в котором может быть направлено сообщение со сведениями о регистрации лекарственного средства или уведомление об отсутствии сведений, удовлетворяющих параметрам запроса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заинтересованному органу государства-члена представлены сведения о регистрации лекарственного средства или уведомление об отсутствии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52</w:t>
            </w:r>
          </w:p>
        </w:tc>
      </w:tr>
    </w:tbl>
    <w:bookmarkStart w:name="z442" w:id="351"/>
    <w:p>
      <w:pPr>
        <w:spacing w:after="0"/>
        <w:ind w:left="0"/>
        <w:jc w:val="left"/>
      </w:pPr>
      <w:r>
        <w:rPr>
          <w:rFonts w:ascii="Times New Roman"/>
          <w:b/>
          <w:i w:val="false"/>
          <w:color w:val="000000"/>
        </w:rPr>
        <w:t xml:space="preserve"> Описание операции "Получение и обработка сведений о регистрации лекарственного средства" (P.MM.01.OPR.051)</w:t>
      </w:r>
    </w:p>
    <w:bookmarkEnd w:id="3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сведений о регистрации лекарственного средства или уведомления об отсутствии сведений, удовлетворяющих параметрам запроса (операция "Представление сведений о регистрации лекарственного средства" (P.MM.01.OPR.050))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и выполняет обработку сведений о регистрации лекарственного средства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средства или уведомление об отсутствии сведений, удовлетворяющих параметрам запроса, получены</w:t>
            </w:r>
          </w:p>
        </w:tc>
      </w:tr>
    </w:tbl>
    <w:bookmarkStart w:name="z443" w:id="352"/>
    <w:p>
      <w:pPr>
        <w:spacing w:after="0"/>
        <w:ind w:left="0"/>
        <w:jc w:val="left"/>
      </w:pPr>
      <w:r>
        <w:rPr>
          <w:rFonts w:ascii="Times New Roman"/>
          <w:b/>
          <w:i w:val="false"/>
          <w:color w:val="000000"/>
        </w:rPr>
        <w:t xml:space="preserve"> Процедура "Получение сведений о размещенном в едином реестре документе" (P.MM.01.PRC.018)</w:t>
      </w:r>
    </w:p>
    <w:bookmarkEnd w:id="352"/>
    <w:bookmarkStart w:name="z444" w:id="353"/>
    <w:p>
      <w:pPr>
        <w:spacing w:after="0"/>
        <w:ind w:left="0"/>
        <w:jc w:val="both"/>
      </w:pPr>
      <w:r>
        <w:rPr>
          <w:rFonts w:ascii="Times New Roman"/>
          <w:b w:val="false"/>
          <w:i w:val="false"/>
          <w:color w:val="000000"/>
          <w:sz w:val="28"/>
        </w:rPr>
        <w:t>
      113. Схема выполнения процедуры "Получение сведений о размещенном в едином реестре документе" (P.MM.01.PRC.018) представлена на рисунке 20.</w:t>
      </w:r>
    </w:p>
    <w:bookmarkEnd w:id="353"/>
    <w:bookmarkStart w:name="z445" w:id="354"/>
    <w:p>
      <w:pPr>
        <w:spacing w:after="0"/>
        <w:ind w:left="0"/>
        <w:jc w:val="both"/>
      </w:pPr>
      <w:r>
        <w:rPr>
          <w:rFonts w:ascii="Times New Roman"/>
          <w:b w:val="false"/>
          <w:i w:val="false"/>
          <w:color w:val="000000"/>
          <w:sz w:val="28"/>
        </w:rPr>
        <w:t xml:space="preserve">
      </w:t>
      </w:r>
    </w:p>
    <w:bookmarkEnd w:id="354"/>
    <w:p>
      <w:pPr>
        <w:spacing w:after="0"/>
        <w:ind w:left="0"/>
        <w:jc w:val="both"/>
      </w:pPr>
      <w:r>
        <w:drawing>
          <wp:inline distT="0" distB="0" distL="0" distR="0">
            <wp:extent cx="7810500" cy="699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699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6" w:id="35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20.</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размещенном</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документе"</w:t>
      </w:r>
      <w:r>
        <w:rPr>
          <w:rFonts w:ascii="Times New Roman"/>
          <w:b w:val="false"/>
          <w:i w:val="false"/>
          <w:color w:val="000000"/>
          <w:sz w:val="28"/>
        </w:rPr>
        <w:t xml:space="preserve"> </w:t>
      </w:r>
      <w:r>
        <w:rPr>
          <w:rFonts w:ascii="Times New Roman"/>
          <w:b/>
          <w:i w:val="false"/>
          <w:color w:val="000000"/>
          <w:sz w:val="28"/>
        </w:rPr>
        <w:t>(P.MM.01.PRC.018)</w:t>
      </w:r>
    </w:p>
    <w:bookmarkEnd w:id="355"/>
    <w:bookmarkStart w:name="z447" w:id="356"/>
    <w:p>
      <w:pPr>
        <w:spacing w:after="0"/>
        <w:ind w:left="0"/>
        <w:jc w:val="both"/>
      </w:pPr>
      <w:r>
        <w:rPr>
          <w:rFonts w:ascii="Times New Roman"/>
          <w:b w:val="false"/>
          <w:i w:val="false"/>
          <w:color w:val="000000"/>
          <w:sz w:val="28"/>
        </w:rPr>
        <w:t>
      114. Процедура "Получение сведений о размещенном в едином реестре документе" (P.MM.01.PRC.018) выполняется заинтересованным органом государства-члена при возникновении необходимости получения сведений о размещенном в едином реестре документе, в том числе после выполнения процедур "Получение актуальных сведений из единого реестра" (P.MM.01.PRC.008), "Получение измененных сведений из единого реестра" (P.MM.01.PRC.009) или "Получение сведений о регистрации лекарственного препарата из единого реестра" (P.MM.01.PRC.017).</w:t>
      </w:r>
    </w:p>
    <w:bookmarkEnd w:id="356"/>
    <w:bookmarkStart w:name="z448" w:id="357"/>
    <w:p>
      <w:pPr>
        <w:spacing w:after="0"/>
        <w:ind w:left="0"/>
        <w:jc w:val="both"/>
      </w:pPr>
      <w:r>
        <w:rPr>
          <w:rFonts w:ascii="Times New Roman"/>
          <w:b w:val="false"/>
          <w:i w:val="false"/>
          <w:color w:val="000000"/>
          <w:sz w:val="28"/>
        </w:rPr>
        <w:t>
      115. Первой выполняется операция "Запрос сведений о размещенном в едином реестре документе" (P.MM.01.OPR.052), по результатам выполнения которой заинтересованным органом государства-члена формируется и направляется в Комиссию запрос о представлении сведений.</w:t>
      </w:r>
    </w:p>
    <w:bookmarkEnd w:id="357"/>
    <w:bookmarkStart w:name="z449" w:id="358"/>
    <w:p>
      <w:pPr>
        <w:spacing w:after="0"/>
        <w:ind w:left="0"/>
        <w:jc w:val="both"/>
      </w:pPr>
      <w:r>
        <w:rPr>
          <w:rFonts w:ascii="Times New Roman"/>
          <w:b w:val="false"/>
          <w:i w:val="false"/>
          <w:color w:val="000000"/>
          <w:sz w:val="28"/>
        </w:rPr>
        <w:t>
      116. При поступлении в Комиссию запроса о представлении сведений о размещенном в едином реестре документе выполняется операция "Представление сведений о размещенном в едином реестре документе" (P.MM.01.OPR.053), по результатам выполнения которой Комиссией формируются и представляются в заинтересованный орган государства-члена сведения о размещенном в едином реестре документе или уведомление о невозможности представления сведений, удовлетворяющих параметрам запроса.</w:t>
      </w:r>
    </w:p>
    <w:bookmarkEnd w:id="358"/>
    <w:bookmarkStart w:name="z450" w:id="359"/>
    <w:p>
      <w:pPr>
        <w:spacing w:after="0"/>
        <w:ind w:left="0"/>
        <w:jc w:val="both"/>
      </w:pPr>
      <w:r>
        <w:rPr>
          <w:rFonts w:ascii="Times New Roman"/>
          <w:b w:val="false"/>
          <w:i w:val="false"/>
          <w:color w:val="000000"/>
          <w:sz w:val="28"/>
        </w:rPr>
        <w:t>
      117. При поступлении в заинтересованный орган государства-члена сведений о размещенном в едином реестре документе или уведомления о невозможности представления сведений, удовлетворяющих параметрам запроса, выполняется операция "Прием и обработка сведений о размещенном в едином реестре документе" (P.MM.01.OPR.054).</w:t>
      </w:r>
    </w:p>
    <w:bookmarkEnd w:id="359"/>
    <w:bookmarkStart w:name="z451" w:id="360"/>
    <w:p>
      <w:pPr>
        <w:spacing w:after="0"/>
        <w:ind w:left="0"/>
        <w:jc w:val="both"/>
      </w:pPr>
      <w:r>
        <w:rPr>
          <w:rFonts w:ascii="Times New Roman"/>
          <w:b w:val="false"/>
          <w:i w:val="false"/>
          <w:color w:val="000000"/>
          <w:sz w:val="28"/>
        </w:rPr>
        <w:t>
      118. Результатом выполнения процедуры "Получение сведений о размещенном в едином реестре документе" (P.MM.01.PRC.018) является получение заинтересованным органом государства-члена сведений о размещенном в едином реестре документе или уведомления о невозможности представления сведений, удовлетворяющих параметрам запроса.</w:t>
      </w:r>
    </w:p>
    <w:bookmarkEnd w:id="360"/>
    <w:bookmarkStart w:name="z452" w:id="361"/>
    <w:p>
      <w:pPr>
        <w:spacing w:after="0"/>
        <w:ind w:left="0"/>
        <w:jc w:val="both"/>
      </w:pPr>
      <w:r>
        <w:rPr>
          <w:rFonts w:ascii="Times New Roman"/>
          <w:b w:val="false"/>
          <w:i w:val="false"/>
          <w:color w:val="000000"/>
          <w:sz w:val="28"/>
        </w:rPr>
        <w:t>
      119. Перечень операций общего процесса, выполняемых в рамках процедуры "Получение сведений о размещенном в едином реестре документе" (P.MM.01.PRC.018), приведен в таблице 53.</w:t>
      </w:r>
    </w:p>
    <w:bookmarkEnd w:id="3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53</w:t>
            </w:r>
          </w:p>
        </w:tc>
      </w:tr>
    </w:tbl>
    <w:bookmarkStart w:name="z454" w:id="362"/>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сведений о размещенном в едином реестре документе" (P.MM.01.PRC.018)</w:t>
      </w:r>
    </w:p>
    <w:bookmarkEnd w:id="3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56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54</w:t>
            </w:r>
          </w:p>
        </w:tc>
      </w:tr>
    </w:tbl>
    <w:bookmarkStart w:name="z456" w:id="363"/>
    <w:p>
      <w:pPr>
        <w:spacing w:after="0"/>
        <w:ind w:left="0"/>
        <w:jc w:val="left"/>
      </w:pPr>
      <w:r>
        <w:rPr>
          <w:rFonts w:ascii="Times New Roman"/>
          <w:b/>
          <w:i w:val="false"/>
          <w:color w:val="000000"/>
        </w:rPr>
        <w:t xml:space="preserve"> Описание операции "Запрос сведений о размещенном в едином реестре документе" (P.MM.01.OPR.052)</w:t>
      </w:r>
    </w:p>
    <w:bookmarkEnd w:id="3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заинтересованным органом государства-члена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57" w:id="364"/>
          <w:p>
            <w:pPr>
              <w:spacing w:after="20"/>
              <w:ind w:left="20"/>
              <w:jc w:val="both"/>
            </w:pPr>
            <w:r>
              <w:rPr>
                <w:rFonts w:ascii="Times New Roman"/>
                <w:b w:val="false"/>
                <w:i w:val="false"/>
                <w:color w:val="000000"/>
                <w:sz w:val="20"/>
              </w:rPr>
              <w:t>
исполнитель направляет в Комиссию запрос о представлении сведений о размещенном в едином реестре документе в соответствии с Регламентом информационного взаимодействия между уполномоченными органами государств-членов и Комиссией.</w:t>
            </w:r>
          </w:p>
          <w:bookmarkEnd w:id="364"/>
          <w:p>
            <w:pPr>
              <w:spacing w:after="20"/>
              <w:ind w:left="20"/>
              <w:jc w:val="both"/>
            </w:pPr>
            <w:r>
              <w:rPr>
                <w:rFonts w:ascii="Times New Roman"/>
                <w:b w:val="false"/>
                <w:i w:val="false"/>
                <w:color w:val="000000"/>
                <w:sz w:val="20"/>
              </w:rPr>
              <w:t>
В запросе указывается уникальный идентификатор документа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направлен запрос в Комиссию на представление сведений о размещенном в едином реестре документе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55</w:t>
            </w:r>
          </w:p>
        </w:tc>
      </w:tr>
    </w:tbl>
    <w:bookmarkStart w:name="z459" w:id="365"/>
    <w:p>
      <w:pPr>
        <w:spacing w:after="0"/>
        <w:ind w:left="0"/>
        <w:jc w:val="left"/>
      </w:pPr>
      <w:r>
        <w:rPr>
          <w:rFonts w:ascii="Times New Roman"/>
          <w:b/>
          <w:i w:val="false"/>
          <w:color w:val="000000"/>
        </w:rPr>
        <w:t xml:space="preserve"> Описание операции "Представление сведений о размещенном в едином реестре документе" (P.MM.01.OPR.053)</w:t>
      </w:r>
    </w:p>
    <w:bookmarkEnd w:id="3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сведений из о размещенном в едином реестре документе (операция "Запрос сведений о размещенном в едином реестре документе" (P.MM.01.OPR.052))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заинтересованными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60" w:id="366"/>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366"/>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 в котором могут быть направлены сообщения: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со сведениями о размещенном в едином реестре документе;</w:t>
            </w:r>
          </w:p>
          <w:p>
            <w:pPr>
              <w:spacing w:after="20"/>
              <w:ind w:left="20"/>
              <w:jc w:val="both"/>
            </w:pPr>
            <w:r>
              <w:rPr>
                <w:rFonts w:ascii="Times New Roman"/>
                <w:b w:val="false"/>
                <w:i w:val="false"/>
                <w:color w:val="000000"/>
                <w:sz w:val="20"/>
              </w:rPr>
              <w:t>
</w:t>
            </w:r>
            <w:r>
              <w:rPr>
                <w:rFonts w:ascii="Times New Roman"/>
                <w:b w:val="false"/>
                <w:i w:val="false"/>
                <w:color w:val="000000"/>
                <w:sz w:val="20"/>
              </w:rPr>
              <w:t>или с уведомлением о невозможности представления сведений, удовлетворяющих параметрам запроса.</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отсутствием в едином реестре сведений, удовлетворяющих параметрам запроса, в уведомлении указывается код результата обработки сведений, соответствующий отсутствию запрашиваемых сведений.</w:t>
            </w:r>
          </w:p>
          <w:p>
            <w:pPr>
              <w:spacing w:after="20"/>
              <w:ind w:left="20"/>
              <w:jc w:val="both"/>
            </w:pPr>
            <w:r>
              <w:rPr>
                <w:rFonts w:ascii="Times New Roman"/>
                <w:b w:val="false"/>
                <w:i w:val="false"/>
                <w:color w:val="000000"/>
                <w:sz w:val="20"/>
              </w:rPr>
              <w:t>
В случае если уведомление о невозможности представления сведений, удовлетворяющих параметрам запроса, формируется в связи с отсутствием у заинтересованного органа государства-члена права получения запрошенного документа, в уведомлении указывается код результата обработки сведений, соответствующий невозможности представления запрашиваемых сведений, а реквизит "Описание" заполняется значением "отсутствует право получения запрошенных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заинтересованному органу государства-члена представлены сведения о размещенном в едином реестре документе или уведомление о невозможности представления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56</w:t>
            </w:r>
          </w:p>
        </w:tc>
      </w:tr>
    </w:tbl>
    <w:bookmarkStart w:name="z466" w:id="367"/>
    <w:p>
      <w:pPr>
        <w:spacing w:after="0"/>
        <w:ind w:left="0"/>
        <w:jc w:val="left"/>
      </w:pPr>
      <w:r>
        <w:rPr>
          <w:rFonts w:ascii="Times New Roman"/>
          <w:b/>
          <w:i w:val="false"/>
          <w:color w:val="000000"/>
        </w:rPr>
        <w:t xml:space="preserve"> Описание операции "Прием и обработка сведений о размещенном в едином реестре документе" (P.MM.01.OPR.054)</w:t>
      </w:r>
    </w:p>
    <w:bookmarkEnd w:id="3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сведений о размещенном в едином реестре документе или уведомления о невозможности представления сведений, удовлетворяющих параметрам запроса (операция "Представление сведений о размещенном в едином реестре документе" (P.MM.01.OPR.053))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и выполняет обработку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размещенном в едином реестре документе или уведомление о невозможности представления сведений, удовлетворяющих параметрам запроса, получены</w:t>
            </w:r>
          </w:p>
        </w:tc>
      </w:tr>
    </w:tbl>
    <w:bookmarkStart w:name="z467" w:id="368"/>
    <w:p>
      <w:pPr>
        <w:spacing w:after="0"/>
        <w:ind w:left="0"/>
        <w:jc w:val="left"/>
      </w:pPr>
      <w:r>
        <w:rPr>
          <w:rFonts w:ascii="Times New Roman"/>
          <w:b/>
          <w:i w:val="false"/>
          <w:color w:val="000000"/>
        </w:rPr>
        <w:t xml:space="preserve"> 4. Процедуры взаимодействия с Комиссией при рассмотрении заявления (P.MM.01.PGR.004)</w:t>
      </w:r>
    </w:p>
    <w:bookmarkEnd w:id="368"/>
    <w:bookmarkStart w:name="z468" w:id="369"/>
    <w:p>
      <w:pPr>
        <w:spacing w:after="0"/>
        <w:ind w:left="0"/>
        <w:jc w:val="both"/>
      </w:pPr>
      <w:r>
        <w:rPr>
          <w:rFonts w:ascii="Times New Roman"/>
          <w:b w:val="false"/>
          <w:i w:val="false"/>
          <w:color w:val="000000"/>
          <w:sz w:val="28"/>
        </w:rPr>
        <w:t>
      Процедура "Получение порядкового номера регистрационного удостоверения" (P.MM.01.PRC.010)</w:t>
      </w:r>
    </w:p>
    <w:bookmarkEnd w:id="369"/>
    <w:bookmarkStart w:name="z469" w:id="370"/>
    <w:p>
      <w:pPr>
        <w:spacing w:after="0"/>
        <w:ind w:left="0"/>
        <w:jc w:val="both"/>
      </w:pPr>
      <w:r>
        <w:rPr>
          <w:rFonts w:ascii="Times New Roman"/>
          <w:b w:val="false"/>
          <w:i w:val="false"/>
          <w:color w:val="000000"/>
          <w:sz w:val="28"/>
        </w:rPr>
        <w:t>
      120. Схема выполнения процедуры "Получение порядкового номера регистрационного удостоверения" (P.MM.01.PRC.010) представлена на рисунке 21.</w:t>
      </w:r>
    </w:p>
    <w:bookmarkEnd w:id="370"/>
    <w:bookmarkStart w:name="z470" w:id="371"/>
    <w:p>
      <w:pPr>
        <w:spacing w:after="0"/>
        <w:ind w:left="0"/>
        <w:jc w:val="both"/>
      </w:pPr>
      <w:r>
        <w:rPr>
          <w:rFonts w:ascii="Times New Roman"/>
          <w:b w:val="false"/>
          <w:i w:val="false"/>
          <w:color w:val="000000"/>
          <w:sz w:val="28"/>
        </w:rPr>
        <w:t xml:space="preserve">
      </w:t>
      </w:r>
    </w:p>
    <w:bookmarkEnd w:id="371"/>
    <w:p>
      <w:pPr>
        <w:spacing w:after="0"/>
        <w:ind w:left="0"/>
        <w:jc w:val="both"/>
      </w:pPr>
      <w:r>
        <w:drawing>
          <wp:inline distT="0" distB="0" distL="0" distR="0">
            <wp:extent cx="7810500" cy="612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612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1" w:id="37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21.</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порядкового</w:t>
      </w:r>
      <w:r>
        <w:rPr>
          <w:rFonts w:ascii="Times New Roman"/>
          <w:b w:val="false"/>
          <w:i w:val="false"/>
          <w:color w:val="000000"/>
          <w:sz w:val="28"/>
        </w:rPr>
        <w:t xml:space="preserve"> </w:t>
      </w:r>
      <w:r>
        <w:rPr>
          <w:rFonts w:ascii="Times New Roman"/>
          <w:b/>
          <w:i w:val="false"/>
          <w:color w:val="000000"/>
          <w:sz w:val="28"/>
        </w:rPr>
        <w:t>номера</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r>
        <w:rPr>
          <w:rFonts w:ascii="Times New Roman"/>
          <w:b w:val="false"/>
          <w:i w:val="false"/>
          <w:color w:val="000000"/>
          <w:sz w:val="28"/>
        </w:rPr>
        <w:t xml:space="preserve"> </w:t>
      </w:r>
      <w:r>
        <w:rPr>
          <w:rFonts w:ascii="Times New Roman"/>
          <w:b/>
          <w:i w:val="false"/>
          <w:color w:val="000000"/>
          <w:sz w:val="28"/>
        </w:rPr>
        <w:t>(P.MM.01.PRC.010)</w:t>
      </w:r>
    </w:p>
    <w:bookmarkEnd w:id="372"/>
    <w:bookmarkStart w:name="z472" w:id="373"/>
    <w:p>
      <w:pPr>
        <w:spacing w:after="0"/>
        <w:ind w:left="0"/>
        <w:jc w:val="both"/>
      </w:pPr>
      <w:r>
        <w:rPr>
          <w:rFonts w:ascii="Times New Roman"/>
          <w:b w:val="false"/>
          <w:i w:val="false"/>
          <w:color w:val="000000"/>
          <w:sz w:val="28"/>
        </w:rPr>
        <w:t>
      121. Процедура "Получение порядкового номера регистрационного удостоверения" (P.MM.01.PRC.010) выполняется уполномоченным органом референтного государства при принятии положительного решения о регистрации лекарственного препарата.</w:t>
      </w:r>
    </w:p>
    <w:bookmarkEnd w:id="373"/>
    <w:bookmarkStart w:name="z473" w:id="374"/>
    <w:p>
      <w:pPr>
        <w:spacing w:after="0"/>
        <w:ind w:left="0"/>
        <w:jc w:val="both"/>
      </w:pPr>
      <w:r>
        <w:rPr>
          <w:rFonts w:ascii="Times New Roman"/>
          <w:b w:val="false"/>
          <w:i w:val="false"/>
          <w:color w:val="000000"/>
          <w:sz w:val="28"/>
        </w:rPr>
        <w:t>
      122. Первой выполняется операция "Запрос порядкового номера регистрационного удостоверения" (P.MM.01.OPR.029), по результатам выполнения которой уполномоченным органом референтного государства формируется и направляется в Комиссию запрос на представление порядкового номера регистрационного удостоверения.</w:t>
      </w:r>
    </w:p>
    <w:bookmarkEnd w:id="374"/>
    <w:bookmarkStart w:name="z474" w:id="375"/>
    <w:p>
      <w:pPr>
        <w:spacing w:after="0"/>
        <w:ind w:left="0"/>
        <w:jc w:val="both"/>
      </w:pPr>
      <w:r>
        <w:rPr>
          <w:rFonts w:ascii="Times New Roman"/>
          <w:b w:val="false"/>
          <w:i w:val="false"/>
          <w:color w:val="000000"/>
          <w:sz w:val="28"/>
        </w:rPr>
        <w:t>
      123. При получении Комиссией запроса на представление порядкового номера регистрационного удостоверения выполняется операция "Подготовка и представление порядкового номера регистрационного удостоверения" (P.MM.01.OPR.030), по результатам выполнения которой Комиссия направляет порядковый номер регистрационного удостоверения уполномоченному органу референтного государства.</w:t>
      </w:r>
    </w:p>
    <w:bookmarkEnd w:id="375"/>
    <w:bookmarkStart w:name="z475" w:id="376"/>
    <w:p>
      <w:pPr>
        <w:spacing w:after="0"/>
        <w:ind w:left="0"/>
        <w:jc w:val="both"/>
      </w:pPr>
      <w:r>
        <w:rPr>
          <w:rFonts w:ascii="Times New Roman"/>
          <w:b w:val="false"/>
          <w:i w:val="false"/>
          <w:color w:val="000000"/>
          <w:sz w:val="28"/>
        </w:rPr>
        <w:t>
      124. При получении уполномоченным органом референтного государства порядкового номера регистрационного удостоверения выполняется операция "Прием и обработка порядкового номера регистрационного удостоверения" (P.MM.01.OPR.031), по результатам выполнения которой уполномоченный орган референтного государства получает порядковый номер регистрационного удостоверения.</w:t>
      </w:r>
    </w:p>
    <w:bookmarkEnd w:id="376"/>
    <w:bookmarkStart w:name="z476" w:id="377"/>
    <w:p>
      <w:pPr>
        <w:spacing w:after="0"/>
        <w:ind w:left="0"/>
        <w:jc w:val="both"/>
      </w:pPr>
      <w:r>
        <w:rPr>
          <w:rFonts w:ascii="Times New Roman"/>
          <w:b w:val="false"/>
          <w:i w:val="false"/>
          <w:color w:val="000000"/>
          <w:sz w:val="28"/>
        </w:rPr>
        <w:t>
      125. Результатом выполнения процедуры "Получение порядкового номера регистрационного удостоверения" (P.MM.01.PRC.010) является получение уполномоченным органом референтного государства порядкового номера регистрационного удостоверения.</w:t>
      </w:r>
    </w:p>
    <w:bookmarkEnd w:id="377"/>
    <w:bookmarkStart w:name="z477" w:id="378"/>
    <w:p>
      <w:pPr>
        <w:spacing w:after="0"/>
        <w:ind w:left="0"/>
        <w:jc w:val="both"/>
      </w:pPr>
      <w:r>
        <w:rPr>
          <w:rFonts w:ascii="Times New Roman"/>
          <w:b w:val="false"/>
          <w:i w:val="false"/>
          <w:color w:val="000000"/>
          <w:sz w:val="28"/>
        </w:rPr>
        <w:t>
      126. Перечень операций общего процесса, выполняемых в рамках процедуры "Получение порядкового номера регистрационного удостоверения" (P.MM.01.PRC.010), приведен в таблице 57.</w:t>
      </w:r>
    </w:p>
    <w:bookmarkEnd w:id="3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57</w:t>
            </w:r>
          </w:p>
        </w:tc>
      </w:tr>
    </w:tbl>
    <w:bookmarkStart w:name="z479" w:id="379"/>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порядкового номера регистрационного удостоверения" (P.MM.01.PRC.010)</w:t>
      </w:r>
    </w:p>
    <w:bookmarkEnd w:id="3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60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58</w:t>
            </w:r>
          </w:p>
        </w:tc>
      </w:tr>
    </w:tbl>
    <w:bookmarkStart w:name="z481" w:id="380"/>
    <w:p>
      <w:pPr>
        <w:spacing w:after="0"/>
        <w:ind w:left="0"/>
        <w:jc w:val="left"/>
      </w:pPr>
      <w:r>
        <w:rPr>
          <w:rFonts w:ascii="Times New Roman"/>
          <w:b/>
          <w:i w:val="false"/>
          <w:color w:val="000000"/>
        </w:rPr>
        <w:t xml:space="preserve"> Описание операции "Запрос порядкового номера регистрационного удостоверения" (P.MM.01.OPR.029)</w:t>
      </w:r>
    </w:p>
    <w:bookmarkEnd w:id="3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принятии исполнителем решения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Комиссию запрос на представление порядкового номера регистрационного удостоверения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направлен запрос на представление порядкового номера регистрационного удостоверения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59</w:t>
            </w:r>
          </w:p>
        </w:tc>
      </w:tr>
    </w:tbl>
    <w:bookmarkStart w:name="z483" w:id="381"/>
    <w:p>
      <w:pPr>
        <w:spacing w:after="0"/>
        <w:ind w:left="0"/>
        <w:jc w:val="left"/>
      </w:pPr>
      <w:r>
        <w:rPr>
          <w:rFonts w:ascii="Times New Roman"/>
          <w:b/>
          <w:i w:val="false"/>
          <w:color w:val="000000"/>
        </w:rPr>
        <w:t xml:space="preserve"> Описание операции "Подготовка и представление порядкового номера регистрационного удостоверения" (P.MM.01.OPR.030)</w:t>
      </w:r>
    </w:p>
    <w:bookmarkEnd w:id="3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запроса на представление порядкового номера регистрационного удостоверения (операция "Запрос порядкового номера регистрационного удостоверения" (P.MM.01.OPR.029))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4" w:id="382"/>
          <w:p>
            <w:pPr>
              <w:spacing w:after="20"/>
              <w:ind w:left="20"/>
              <w:jc w:val="both"/>
            </w:pPr>
            <w:r>
              <w:rPr>
                <w:rFonts w:ascii="Times New Roman"/>
                <w:b w:val="false"/>
                <w:i w:val="false"/>
                <w:color w:val="000000"/>
                <w:sz w:val="20"/>
              </w:rPr>
              <w:t>
исполнитель выполняет проверку полученного запроса на представление порядкового номера регистрационного удостоверения в соответствии с Регламентом информационного взаимодействия между уполномоченными органами государств-членов и Комиссией.</w:t>
            </w:r>
          </w:p>
          <w:bookmarkEnd w:id="382"/>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порядкового номера регистрационного удостоверения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представлен порядковый номер регистрационного удостоверения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60</w:t>
            </w:r>
          </w:p>
        </w:tc>
      </w:tr>
    </w:tbl>
    <w:bookmarkStart w:name="z486" w:id="383"/>
    <w:p>
      <w:pPr>
        <w:spacing w:after="0"/>
        <w:ind w:left="0"/>
        <w:jc w:val="left"/>
      </w:pPr>
      <w:r>
        <w:rPr>
          <w:rFonts w:ascii="Times New Roman"/>
          <w:b/>
          <w:i w:val="false"/>
          <w:color w:val="000000"/>
        </w:rPr>
        <w:t xml:space="preserve"> Описание операции "Прием и обработка порядкового номера регистрационного удостоверения" (P.MM.01.OPR.031)</w:t>
      </w:r>
    </w:p>
    <w:bookmarkEnd w:id="3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порядкового номера регистрационного удостоверения (операция "Подготовка и представление порядкового номера регистрационного удостоверения" (P.MM.01.OPR.030))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полученных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получен порядковый номер регистрационного удостоверения</w:t>
            </w:r>
          </w:p>
        </w:tc>
      </w:tr>
    </w:tbl>
    <w:bookmarkStart w:name="z487" w:id="384"/>
    <w:p>
      <w:pPr>
        <w:spacing w:after="0"/>
        <w:ind w:left="0"/>
        <w:jc w:val="both"/>
      </w:pPr>
      <w:r>
        <w:rPr>
          <w:rFonts w:ascii="Times New Roman"/>
          <w:b w:val="false"/>
          <w:i w:val="false"/>
          <w:color w:val="000000"/>
          <w:sz w:val="28"/>
        </w:rPr>
        <w:t>
      Процедура "Получение Комиссией сведений из регистрационного дела или регистрационного досье" (P.MM.01.PRC.011)</w:t>
      </w:r>
    </w:p>
    <w:bookmarkEnd w:id="384"/>
    <w:bookmarkStart w:name="z488" w:id="385"/>
    <w:p>
      <w:pPr>
        <w:spacing w:after="0"/>
        <w:ind w:left="0"/>
        <w:jc w:val="both"/>
      </w:pPr>
      <w:r>
        <w:rPr>
          <w:rFonts w:ascii="Times New Roman"/>
          <w:b w:val="false"/>
          <w:i w:val="false"/>
          <w:color w:val="000000"/>
          <w:sz w:val="28"/>
        </w:rPr>
        <w:t>
      127. Схема выполнения процедуры "Получение Комиссией сведений из регистрационного дела или регистрационного досье" (P.MM.01.PRC.011) представлена на рисунке 22.</w:t>
      </w:r>
    </w:p>
    <w:bookmarkEnd w:id="385"/>
    <w:bookmarkStart w:name="z489" w:id="386"/>
    <w:p>
      <w:pPr>
        <w:spacing w:after="0"/>
        <w:ind w:left="0"/>
        <w:jc w:val="both"/>
      </w:pPr>
      <w:r>
        <w:rPr>
          <w:rFonts w:ascii="Times New Roman"/>
          <w:b w:val="false"/>
          <w:i w:val="false"/>
          <w:color w:val="000000"/>
          <w:sz w:val="28"/>
        </w:rPr>
        <w:t xml:space="preserve">
      </w:t>
      </w:r>
    </w:p>
    <w:bookmarkEnd w:id="386"/>
    <w:p>
      <w:pPr>
        <w:spacing w:after="0"/>
        <w:ind w:left="0"/>
        <w:jc w:val="both"/>
      </w:pPr>
      <w:r>
        <w:drawing>
          <wp:inline distT="0" distB="0" distL="0" distR="0">
            <wp:extent cx="7810500" cy="699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699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0" w:id="38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(P.MM.01.PRC.011)</w:t>
      </w:r>
    </w:p>
    <w:bookmarkEnd w:id="387"/>
    <w:bookmarkStart w:name="z491" w:id="388"/>
    <w:p>
      <w:pPr>
        <w:spacing w:after="0"/>
        <w:ind w:left="0"/>
        <w:jc w:val="both"/>
      </w:pPr>
      <w:r>
        <w:rPr>
          <w:rFonts w:ascii="Times New Roman"/>
          <w:b w:val="false"/>
          <w:i w:val="false"/>
          <w:color w:val="000000"/>
          <w:sz w:val="28"/>
        </w:rPr>
        <w:t>
      128. Процедура "Получение Комиссией сведений из регистрационного дела или регистрационного досье" (P.MM.01.PRC.011) выполняется при возникновении необходимости получения Комиссией сведений из регистрационного дела или регистрационного досье при урегулировании разногласий в случае невозможности признания экспертного отчета государством признания на экспертном комитете.</w:t>
      </w:r>
    </w:p>
    <w:bookmarkEnd w:id="388"/>
    <w:bookmarkStart w:name="z492" w:id="389"/>
    <w:p>
      <w:pPr>
        <w:spacing w:after="0"/>
        <w:ind w:left="0"/>
        <w:jc w:val="both"/>
      </w:pPr>
      <w:r>
        <w:rPr>
          <w:rFonts w:ascii="Times New Roman"/>
          <w:b w:val="false"/>
          <w:i w:val="false"/>
          <w:color w:val="000000"/>
          <w:sz w:val="28"/>
        </w:rPr>
        <w:t>
      129. Первой выполняется операция "Запрос Комиссией сведений из регистрационного дела или регистрационного досье" (P.MM.01.OPR.032), по результатам выполнения которой Комиссией формируется и направляется в уполномоченный орган государства-члена запрос на представление сведений из регистрационного дела или регистрационного досье.</w:t>
      </w:r>
    </w:p>
    <w:bookmarkEnd w:id="389"/>
    <w:bookmarkStart w:name="z493" w:id="390"/>
    <w:p>
      <w:pPr>
        <w:spacing w:after="0"/>
        <w:ind w:left="0"/>
        <w:jc w:val="both"/>
      </w:pPr>
      <w:r>
        <w:rPr>
          <w:rFonts w:ascii="Times New Roman"/>
          <w:b w:val="false"/>
          <w:i w:val="false"/>
          <w:color w:val="000000"/>
          <w:sz w:val="28"/>
        </w:rPr>
        <w:t>
      130. При поступлении в уполномоченный орган государства-члена запроса на представление сведений из регистрационного дела или регистрационного досье выполняется операция "Подготовка и представление в Комиссию сведений из регистрационного дела или регистрационного досье" (P.MM.01.OPR.033), по результатам выполнения которой уполномоченным органом государства-члена формируются и представляются в Комиссию сведения из регистрационного дела или регистрационного досье, или уведомление об отсутствии сведений, удовлетворяющих параметрам запроса.</w:t>
      </w:r>
    </w:p>
    <w:bookmarkEnd w:id="390"/>
    <w:bookmarkStart w:name="z494" w:id="391"/>
    <w:p>
      <w:pPr>
        <w:spacing w:after="0"/>
        <w:ind w:left="0"/>
        <w:jc w:val="both"/>
      </w:pPr>
      <w:r>
        <w:rPr>
          <w:rFonts w:ascii="Times New Roman"/>
          <w:b w:val="false"/>
          <w:i w:val="false"/>
          <w:color w:val="000000"/>
          <w:sz w:val="28"/>
        </w:rPr>
        <w:t>
      131. При поступлении в Комиссию сведений из регистрационного дела или регистрационного досье или уведомления об отсутствии сведений, удовлетворяющих параметрам запроса, выполняется операция "Прием и обработка Комиссией сведений из регистрационного дела или регистрационного досье" (P.MM.01.OPR.034).</w:t>
      </w:r>
    </w:p>
    <w:bookmarkEnd w:id="391"/>
    <w:bookmarkStart w:name="z495" w:id="392"/>
    <w:p>
      <w:pPr>
        <w:spacing w:after="0"/>
        <w:ind w:left="0"/>
        <w:jc w:val="both"/>
      </w:pPr>
      <w:r>
        <w:rPr>
          <w:rFonts w:ascii="Times New Roman"/>
          <w:b w:val="false"/>
          <w:i w:val="false"/>
          <w:color w:val="000000"/>
          <w:sz w:val="28"/>
        </w:rPr>
        <w:t>
      132. Результатом выполнения процедуры "Получение Комиссией сведений из регистрационного дела или регистрационного досье" (P.MM.01.PRC.011) является получение Комиссией сведений из регистрационного дела или регистрационного досье или уведомления об отсутствии сведений, удовлетворяющих параметрам запроса.</w:t>
      </w:r>
    </w:p>
    <w:bookmarkEnd w:id="392"/>
    <w:bookmarkStart w:name="z496" w:id="393"/>
    <w:p>
      <w:pPr>
        <w:spacing w:after="0"/>
        <w:ind w:left="0"/>
        <w:jc w:val="both"/>
      </w:pPr>
      <w:r>
        <w:rPr>
          <w:rFonts w:ascii="Times New Roman"/>
          <w:b w:val="false"/>
          <w:i w:val="false"/>
          <w:color w:val="000000"/>
          <w:sz w:val="28"/>
        </w:rPr>
        <w:t>
      133. Перечень операций общего процесса, выполняемых в рамках процедуры "Получение Комиссией сведений из регистрационного дела или регистрационного досье" (P.MM.01.PRC.011), приведен в таблице 61.</w:t>
      </w:r>
    </w:p>
    <w:bookmarkEnd w:id="3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61</w:t>
            </w:r>
          </w:p>
        </w:tc>
      </w:tr>
    </w:tbl>
    <w:bookmarkStart w:name="z498" w:id="394"/>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Комиссией сведений из регистрационного дела или регистрационного досье" (P.MM.01.PRC.011)</w:t>
      </w:r>
    </w:p>
    <w:bookmarkEnd w:id="3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64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62</w:t>
            </w:r>
          </w:p>
        </w:tc>
      </w:tr>
    </w:tbl>
    <w:bookmarkStart w:name="z500" w:id="395"/>
    <w:p>
      <w:pPr>
        <w:spacing w:after="0"/>
        <w:ind w:left="0"/>
        <w:jc w:val="left"/>
      </w:pPr>
      <w:r>
        <w:rPr>
          <w:rFonts w:ascii="Times New Roman"/>
          <w:b/>
          <w:i w:val="false"/>
          <w:color w:val="000000"/>
        </w:rPr>
        <w:t xml:space="preserve"> Описание операции "Запрос Комиссией сведений из регистрационного дела или регистрационного досье" (P.MM.01.OPR.032)</w:t>
      </w:r>
    </w:p>
    <w:bookmarkEnd w:id="3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Комиссией при возникновении необходимости получения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государства-члена запрос на представление сведений из регистрационного дела или регистрационного досье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направлен запрос на представление сведений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63</w:t>
            </w:r>
          </w:p>
        </w:tc>
      </w:tr>
    </w:tbl>
    <w:bookmarkStart w:name="z502" w:id="396"/>
    <w:p>
      <w:pPr>
        <w:spacing w:after="0"/>
        <w:ind w:left="0"/>
        <w:jc w:val="left"/>
      </w:pPr>
      <w:r>
        <w:rPr>
          <w:rFonts w:ascii="Times New Roman"/>
          <w:b/>
          <w:i w:val="false"/>
          <w:color w:val="000000"/>
        </w:rPr>
        <w:t xml:space="preserve"> Описание операции "Подготовка и представление в Комиссию сведений из регистрационного дела или регистрационного досье" (P.MM.01.OPR.033)</w:t>
      </w:r>
    </w:p>
    <w:bookmarkEnd w:id="39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запроса на представление сведений из регистрационного дела или регистрационного досье (операция "Запрос Комиссией сведений из регистрационного дела или регистрационного досье" (P.MM.01.OPR.032))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 В случае успешного выполнения проверки исполнитель направляет ответ на запрос со сведениями из регистрационного дела или регистрационного досье или уведомление об отсутствии сведений, удовлетворяющих параметрам запроса, со значением кода результата обработки, соответствующим отсутствию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 или уведомление об отсутствии сведений, удовлетворяющих параметрам запроса,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64</w:t>
            </w:r>
          </w:p>
        </w:tc>
      </w:tr>
    </w:tbl>
    <w:bookmarkStart w:name="z504" w:id="397"/>
    <w:p>
      <w:pPr>
        <w:spacing w:after="0"/>
        <w:ind w:left="0"/>
        <w:jc w:val="left"/>
      </w:pPr>
      <w:r>
        <w:rPr>
          <w:rFonts w:ascii="Times New Roman"/>
          <w:b/>
          <w:i w:val="false"/>
          <w:color w:val="000000"/>
        </w:rPr>
        <w:t xml:space="preserve"> Описание операции "Прием и обработка Комиссией сведений из регистрационного дела или регистрационного досье" (P.MM.01.OPR.034)</w:t>
      </w:r>
    </w:p>
    <w:bookmarkEnd w:id="3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в Комиссию сведений из регистрационного дела или регистрационного досье или уведомления об отсутствии сведений, удовлетворяющих параметрам запроса (операция "Подготовка и представление в Комиссию сведений из регистрационного дела или регистрационного досье" (P.MM.01.OPR.033))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сведения из регистрационного дела или регистрационного досье, либо уведомление об отсутствии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 или уведомление об отсутствии сведений, удовлетворяющих параметрам запроса, получены Комиссией</w:t>
            </w:r>
          </w:p>
        </w:tc>
      </w:tr>
    </w:tbl>
    <w:bookmarkStart w:name="z505" w:id="398"/>
    <w:p>
      <w:pPr>
        <w:spacing w:after="0"/>
        <w:ind w:left="0"/>
        <w:jc w:val="both"/>
      </w:pPr>
      <w:r>
        <w:rPr>
          <w:rFonts w:ascii="Times New Roman"/>
          <w:b w:val="false"/>
          <w:i w:val="false"/>
          <w:color w:val="000000"/>
          <w:sz w:val="28"/>
        </w:rPr>
        <w:t>
      Процедура "Направление заключения о невозможности признания экспертного отчета" (P.MM.01.PRC.020)</w:t>
      </w:r>
    </w:p>
    <w:bookmarkEnd w:id="398"/>
    <w:bookmarkStart w:name="z506" w:id="399"/>
    <w:p>
      <w:pPr>
        <w:spacing w:after="0"/>
        <w:ind w:left="0"/>
        <w:jc w:val="both"/>
      </w:pPr>
      <w:r>
        <w:rPr>
          <w:rFonts w:ascii="Times New Roman"/>
          <w:b w:val="false"/>
          <w:i w:val="false"/>
          <w:color w:val="000000"/>
          <w:sz w:val="28"/>
        </w:rPr>
        <w:t>
      134. Схема выполнения процедуры "Направление заключения о невозможности признания экспертного отчета" (P.MM.01.PRC.020) представлена на рисунке 23.</w:t>
      </w:r>
    </w:p>
    <w:bookmarkEnd w:id="399"/>
    <w:bookmarkStart w:name="z507" w:id="400"/>
    <w:p>
      <w:pPr>
        <w:spacing w:after="0"/>
        <w:ind w:left="0"/>
        <w:jc w:val="both"/>
      </w:pPr>
      <w:r>
        <w:rPr>
          <w:rFonts w:ascii="Times New Roman"/>
          <w:b w:val="false"/>
          <w:i w:val="false"/>
          <w:color w:val="000000"/>
          <w:sz w:val="28"/>
        </w:rPr>
        <w:t xml:space="preserve">
      </w:t>
      </w:r>
    </w:p>
    <w:bookmarkEnd w:id="400"/>
    <w:p>
      <w:pPr>
        <w:spacing w:after="0"/>
        <w:ind w:left="0"/>
        <w:jc w:val="both"/>
      </w:pPr>
      <w:r>
        <w:drawing>
          <wp:inline distT="0" distB="0" distL="0" distR="0">
            <wp:extent cx="78105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76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8" w:id="40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заключения</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невозможности</w:t>
      </w:r>
      <w:r>
        <w:rPr>
          <w:rFonts w:ascii="Times New Roman"/>
          <w:b w:val="false"/>
          <w:i w:val="false"/>
          <w:color w:val="000000"/>
          <w:sz w:val="28"/>
        </w:rPr>
        <w:t xml:space="preserve"> </w:t>
      </w:r>
      <w:r>
        <w:rPr>
          <w:rFonts w:ascii="Times New Roman"/>
          <w:b/>
          <w:i w:val="false"/>
          <w:color w:val="000000"/>
          <w:sz w:val="28"/>
        </w:rPr>
        <w:t>признания</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(P.MM.01.PRC.020</w:t>
      </w:r>
      <w:r>
        <w:rPr>
          <w:rFonts w:ascii="Times New Roman"/>
          <w:b w:val="false"/>
          <w:i w:val="false"/>
          <w:color w:val="000000"/>
          <w:sz w:val="28"/>
        </w:rPr>
        <w:t>)</w:t>
      </w:r>
    </w:p>
    <w:bookmarkEnd w:id="401"/>
    <w:bookmarkStart w:name="z509" w:id="402"/>
    <w:p>
      <w:pPr>
        <w:spacing w:after="0"/>
        <w:ind w:left="0"/>
        <w:jc w:val="both"/>
      </w:pPr>
      <w:r>
        <w:rPr>
          <w:rFonts w:ascii="Times New Roman"/>
          <w:b w:val="false"/>
          <w:i w:val="false"/>
          <w:color w:val="000000"/>
          <w:sz w:val="28"/>
        </w:rPr>
        <w:t>
      135. Процедура "Направление заключения о невозможности признания экспертного отчета" (P.MM.01.PRC.020) выполняется в случае невозможности признания уполномоченным органом государства признания экспертного отчета, подготовленного экспертной организацией референтного государства.</w:t>
      </w:r>
    </w:p>
    <w:bookmarkEnd w:id="402"/>
    <w:bookmarkStart w:name="z510" w:id="403"/>
    <w:p>
      <w:pPr>
        <w:spacing w:after="0"/>
        <w:ind w:left="0"/>
        <w:jc w:val="both"/>
      </w:pPr>
      <w:r>
        <w:rPr>
          <w:rFonts w:ascii="Times New Roman"/>
          <w:b w:val="false"/>
          <w:i w:val="false"/>
          <w:color w:val="000000"/>
          <w:sz w:val="28"/>
        </w:rPr>
        <w:t>
      136. Первой выполняется операция "Направление заключения о невозможности признания экспертного отчета" (P.MM.01.OPR.058), по результатам выполнения которой уполномоченным органом государства признания формируется и представляется в Комиссию заключение о невозможности признания экспертного отчета.</w:t>
      </w:r>
    </w:p>
    <w:bookmarkEnd w:id="403"/>
    <w:bookmarkStart w:name="z511" w:id="404"/>
    <w:p>
      <w:pPr>
        <w:spacing w:after="0"/>
        <w:ind w:left="0"/>
        <w:jc w:val="both"/>
      </w:pPr>
      <w:r>
        <w:rPr>
          <w:rFonts w:ascii="Times New Roman"/>
          <w:b w:val="false"/>
          <w:i w:val="false"/>
          <w:color w:val="000000"/>
          <w:sz w:val="28"/>
        </w:rPr>
        <w:t>
      137. При поступлении в Комиссию заключения о невозможности признания экспертного отчета выполняется операция "Получение заключения о невозможности признания экспертного отчета" (P.MM.01.OPR.059), по результатам выполнения которой Комиссия получает заключение о невозможности признания экспертного отчета от уполномоченного органа государства признания и направляет ему уведомление о результатах обработки полученного заключения.</w:t>
      </w:r>
    </w:p>
    <w:bookmarkEnd w:id="404"/>
    <w:bookmarkStart w:name="z512" w:id="405"/>
    <w:p>
      <w:pPr>
        <w:spacing w:after="0"/>
        <w:ind w:left="0"/>
        <w:jc w:val="both"/>
      </w:pPr>
      <w:r>
        <w:rPr>
          <w:rFonts w:ascii="Times New Roman"/>
          <w:b w:val="false"/>
          <w:i w:val="false"/>
          <w:color w:val="000000"/>
          <w:sz w:val="28"/>
        </w:rPr>
        <w:t>
      138. При поступлении в уполномоченный орган государства признания уведомления о результатах обработки полученного заключения выполняется операция "Получение и обработка уведомления о результатах обработки заключения о невозможности признания экспертного отчета" (P.MM.01.OPR.060).</w:t>
      </w:r>
    </w:p>
    <w:bookmarkEnd w:id="405"/>
    <w:bookmarkStart w:name="z513" w:id="406"/>
    <w:p>
      <w:pPr>
        <w:spacing w:after="0"/>
        <w:ind w:left="0"/>
        <w:jc w:val="both"/>
      </w:pPr>
      <w:r>
        <w:rPr>
          <w:rFonts w:ascii="Times New Roman"/>
          <w:b w:val="false"/>
          <w:i w:val="false"/>
          <w:color w:val="000000"/>
          <w:sz w:val="28"/>
        </w:rPr>
        <w:t>
      139. Результатом выполнения процедуры "Направление заключения о невозможности признания экспертного отчета" (P.MM.01.PRC.020) является получение Комиссией заключения о невозможности признания экспертного отчета.</w:t>
      </w:r>
    </w:p>
    <w:bookmarkEnd w:id="406"/>
    <w:bookmarkStart w:name="z514" w:id="407"/>
    <w:p>
      <w:pPr>
        <w:spacing w:after="0"/>
        <w:ind w:left="0"/>
        <w:jc w:val="both"/>
      </w:pPr>
      <w:r>
        <w:rPr>
          <w:rFonts w:ascii="Times New Roman"/>
          <w:b w:val="false"/>
          <w:i w:val="false"/>
          <w:color w:val="000000"/>
          <w:sz w:val="28"/>
        </w:rPr>
        <w:t>
      140. Перечень операций общего процесса, выполняемых в рамках процедуры "Направление заключения о невозможности признания экспертного отчета" (P.MM.01.PRC.020), приведен в таблице 65.</w:t>
      </w:r>
    </w:p>
    <w:bookmarkEnd w:id="4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65</w:t>
            </w:r>
          </w:p>
        </w:tc>
      </w:tr>
    </w:tbl>
    <w:bookmarkStart w:name="z516" w:id="408"/>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заключения о невозможности признания экспертного отчета" (P.MM.01.PRC.020)</w:t>
      </w:r>
    </w:p>
    <w:bookmarkEnd w:id="4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68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66</w:t>
            </w:r>
          </w:p>
        </w:tc>
      </w:tr>
    </w:tbl>
    <w:bookmarkStart w:name="z518" w:id="409"/>
    <w:p>
      <w:pPr>
        <w:spacing w:after="0"/>
        <w:ind w:left="0"/>
        <w:jc w:val="left"/>
      </w:pPr>
      <w:r>
        <w:rPr>
          <w:rFonts w:ascii="Times New Roman"/>
          <w:b/>
          <w:i w:val="false"/>
          <w:color w:val="000000"/>
        </w:rPr>
        <w:t xml:space="preserve"> Описание операции "Направление заключения о невозможности признания экспертного отчета" (P.MM.01.OPR.058)</w:t>
      </w:r>
    </w:p>
    <w:bookmarkEnd w:id="4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в случае невозможности признания уполномоченным органом государства признания экспертного отчета, подготовленного экспертной организацией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направляемых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заключение о невозможности признания экспертного отчета, предназначенное для передачи в Комиссию в соответствии с Регламентом информационного взаимодействия между уполномоченными органами государств-членов и Комиссией, и направляет его в Комиссию</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 направлено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67</w:t>
            </w:r>
          </w:p>
        </w:tc>
      </w:tr>
    </w:tbl>
    <w:bookmarkStart w:name="z520" w:id="410"/>
    <w:p>
      <w:pPr>
        <w:spacing w:after="0"/>
        <w:ind w:left="0"/>
        <w:jc w:val="left"/>
      </w:pPr>
      <w:r>
        <w:rPr>
          <w:rFonts w:ascii="Times New Roman"/>
          <w:b/>
          <w:i w:val="false"/>
          <w:color w:val="000000"/>
        </w:rPr>
        <w:t xml:space="preserve"> Описание операции "Получение заключения о невозможности признания экспертного отчета" (P.MM.01.OPR.059)</w:t>
      </w:r>
    </w:p>
    <w:bookmarkEnd w:id="4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уполномоченным органом государства признания заключения о невозможности признания экспертного отчета (операция "Направление заключения о невозможности признания экспертного отчета" (P.MM.01.OPR.058))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заключение о невозможности признания экспертного отчета, выполняет его обработку в соответствии с Регламентом информационного взаимодействия между уполномоченными органами государств-членов и Комиссией, и направляет в уполномоченный орган государства признания уведомление о результатах обработки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 обработано, уведомление о результатах обработки направлено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68</w:t>
            </w:r>
          </w:p>
        </w:tc>
      </w:tr>
    </w:tbl>
    <w:bookmarkStart w:name="z522" w:id="411"/>
    <w:p>
      <w:pPr>
        <w:spacing w:after="0"/>
        <w:ind w:left="0"/>
        <w:jc w:val="left"/>
      </w:pPr>
      <w:r>
        <w:rPr>
          <w:rFonts w:ascii="Times New Roman"/>
          <w:b/>
          <w:i w:val="false"/>
          <w:color w:val="000000"/>
        </w:rPr>
        <w:t xml:space="preserve"> Описание операции "Получение и обработка уведомления о результатах обработки заключения о невозможности признания экспертного отчета" (P.MM.01.OPR.060)</w:t>
      </w:r>
    </w:p>
    <w:bookmarkEnd w:id="4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сообщения, содержащего сведения о результатах обработки заключения о невозможности признания экспертного отчета (операция "Получение заключения о невозможности признания экспертного отчета" (P.MM.01.OPR.059))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заключения о невозможности признания экспертного отчета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получено уведомление о результатах обработки заключения о невозможности признания экспертного отчета </w:t>
            </w:r>
          </w:p>
        </w:tc>
      </w:tr>
    </w:tbl>
    <w:bookmarkStart w:name="z523" w:id="412"/>
    <w:p>
      <w:pPr>
        <w:spacing w:after="0"/>
        <w:ind w:left="0"/>
        <w:jc w:val="both"/>
      </w:pPr>
      <w:r>
        <w:rPr>
          <w:rFonts w:ascii="Times New Roman"/>
          <w:b w:val="false"/>
          <w:i w:val="false"/>
          <w:color w:val="000000"/>
          <w:sz w:val="28"/>
        </w:rPr>
        <w:t>
      Процедура "Получение Комиссией документа из регистрационного дела или регистрационного досье" (P.MM.01.PRC.021)</w:t>
      </w:r>
    </w:p>
    <w:bookmarkEnd w:id="412"/>
    <w:bookmarkStart w:name="z524" w:id="413"/>
    <w:p>
      <w:pPr>
        <w:spacing w:after="0"/>
        <w:ind w:left="0"/>
        <w:jc w:val="both"/>
      </w:pPr>
      <w:r>
        <w:rPr>
          <w:rFonts w:ascii="Times New Roman"/>
          <w:b w:val="false"/>
          <w:i w:val="false"/>
          <w:color w:val="000000"/>
          <w:sz w:val="28"/>
        </w:rPr>
        <w:t>
      141. Схема выполнения процедуры "Получение Комиссией документа из регистрационного дела или регистрационного досье" (P.MM.01.PRC.021) представлена на рисунке 24.</w:t>
      </w:r>
    </w:p>
    <w:bookmarkEnd w:id="413"/>
    <w:bookmarkStart w:name="z525" w:id="414"/>
    <w:p>
      <w:pPr>
        <w:spacing w:after="0"/>
        <w:ind w:left="0"/>
        <w:jc w:val="both"/>
      </w:pPr>
      <w:r>
        <w:rPr>
          <w:rFonts w:ascii="Times New Roman"/>
          <w:b w:val="false"/>
          <w:i w:val="false"/>
          <w:color w:val="000000"/>
          <w:sz w:val="28"/>
        </w:rPr>
        <w:t xml:space="preserve">
      </w:t>
      </w:r>
    </w:p>
    <w:bookmarkEnd w:id="414"/>
    <w:p>
      <w:pPr>
        <w:spacing w:after="0"/>
        <w:ind w:left="0"/>
        <w:jc w:val="both"/>
      </w:pPr>
      <w:r>
        <w:drawing>
          <wp:inline distT="0" distB="0" distL="0" distR="0">
            <wp:extent cx="78105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 w:id="41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документа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(P.MM.01.PRC.021</w:t>
      </w:r>
      <w:r>
        <w:rPr>
          <w:rFonts w:ascii="Times New Roman"/>
          <w:b w:val="false"/>
          <w:i w:val="false"/>
          <w:color w:val="000000"/>
          <w:sz w:val="28"/>
        </w:rPr>
        <w:t>)</w:t>
      </w:r>
    </w:p>
    <w:bookmarkEnd w:id="415"/>
    <w:bookmarkStart w:name="z527" w:id="416"/>
    <w:p>
      <w:pPr>
        <w:spacing w:after="0"/>
        <w:ind w:left="0"/>
        <w:jc w:val="both"/>
      </w:pPr>
      <w:r>
        <w:rPr>
          <w:rFonts w:ascii="Times New Roman"/>
          <w:b w:val="false"/>
          <w:i w:val="false"/>
          <w:color w:val="000000"/>
          <w:sz w:val="28"/>
        </w:rPr>
        <w:t>
      142. Процедура "Получение Комиссией документа из регистрационного дела или регистрационного досье" (P.MM.01.PRC.021) выполняется при необходимости получения Комиссией документа из регистрационного дела или регистрационного досье, в том числе после выполнения процедуры "Получение Комиссией сведений из регистрационного дела или регистрационного досье" (P.MM.01.PRC.011).</w:t>
      </w:r>
    </w:p>
    <w:bookmarkEnd w:id="416"/>
    <w:bookmarkStart w:name="z528" w:id="417"/>
    <w:p>
      <w:pPr>
        <w:spacing w:after="0"/>
        <w:ind w:left="0"/>
        <w:jc w:val="both"/>
      </w:pPr>
      <w:r>
        <w:rPr>
          <w:rFonts w:ascii="Times New Roman"/>
          <w:b w:val="false"/>
          <w:i w:val="false"/>
          <w:color w:val="000000"/>
          <w:sz w:val="28"/>
        </w:rPr>
        <w:t>
      143. Первой выполняется операция "Запрос Комиссией документа из регистрационного дела или регистрационного досье" (P.MM.01.OPR.061), по результатам выполнения которой Комиссией формируется и направляется в уполномоченный орган государства-члена запрос на представление документа из регистрационного дела или регистрационного досье.</w:t>
      </w:r>
    </w:p>
    <w:bookmarkEnd w:id="417"/>
    <w:bookmarkStart w:name="z529" w:id="418"/>
    <w:p>
      <w:pPr>
        <w:spacing w:after="0"/>
        <w:ind w:left="0"/>
        <w:jc w:val="both"/>
      </w:pPr>
      <w:r>
        <w:rPr>
          <w:rFonts w:ascii="Times New Roman"/>
          <w:b w:val="false"/>
          <w:i w:val="false"/>
          <w:color w:val="000000"/>
          <w:sz w:val="28"/>
        </w:rPr>
        <w:t>
      144. При поступлении в уполномоченный орган государства-члена запроса на представление документа из регистрационного дела или регистрационного досье выполняется операция "Подготовка и представление в Комиссию документа из регистрационного дела или регистрационного досье" (P.MM.01.OPR.062), по результатам выполнения которой уполномоченным органом государства-члена формируется и представляется в Комиссию документ из регистрационного дела или регистрационного досье, или уведомление об отсутствии сведений, удовлетворяющих параметрам запроса.</w:t>
      </w:r>
    </w:p>
    <w:bookmarkEnd w:id="418"/>
    <w:bookmarkStart w:name="z530" w:id="419"/>
    <w:p>
      <w:pPr>
        <w:spacing w:after="0"/>
        <w:ind w:left="0"/>
        <w:jc w:val="both"/>
      </w:pPr>
      <w:r>
        <w:rPr>
          <w:rFonts w:ascii="Times New Roman"/>
          <w:b w:val="false"/>
          <w:i w:val="false"/>
          <w:color w:val="000000"/>
          <w:sz w:val="28"/>
        </w:rPr>
        <w:t>
      145. При поступлении в Комиссию документа из регистрационного дела или регистрационного досье или уведомления об отсутствии сведений, удовлетворяющих параметрам запроса, выполняется операция "Прием и обработка Комиссией документа из регистрационного дела или регистрационного досье" (P.MM.01.OPR.063).</w:t>
      </w:r>
    </w:p>
    <w:bookmarkEnd w:id="419"/>
    <w:bookmarkStart w:name="z531" w:id="420"/>
    <w:p>
      <w:pPr>
        <w:spacing w:after="0"/>
        <w:ind w:left="0"/>
        <w:jc w:val="both"/>
      </w:pPr>
      <w:r>
        <w:rPr>
          <w:rFonts w:ascii="Times New Roman"/>
          <w:b w:val="false"/>
          <w:i w:val="false"/>
          <w:color w:val="000000"/>
          <w:sz w:val="28"/>
        </w:rPr>
        <w:t>
      146. Результатом выполнения процедуры "Получение Комиссией документа из регистрационного дела или регистрационного досье" (P.MM.01.PRC.021) является получение Комиссией документа из регистрационного дела или регистрационного досье или уведомления об отсутствии сведений, удовлетворяющих параметрам запроса.</w:t>
      </w:r>
    </w:p>
    <w:bookmarkEnd w:id="420"/>
    <w:bookmarkStart w:name="z532" w:id="421"/>
    <w:p>
      <w:pPr>
        <w:spacing w:after="0"/>
        <w:ind w:left="0"/>
        <w:jc w:val="both"/>
      </w:pPr>
      <w:r>
        <w:rPr>
          <w:rFonts w:ascii="Times New Roman"/>
          <w:b w:val="false"/>
          <w:i w:val="false"/>
          <w:color w:val="000000"/>
          <w:sz w:val="28"/>
        </w:rPr>
        <w:t>
      147. Перечень операций общего процесса, выполняемых в рамках процедуры "Получение Комиссией документа из регистрационного дела или регистрационного досье" (P.MM.01.PRC.021), приведен в таблице 69.</w:t>
      </w:r>
    </w:p>
    <w:bookmarkEnd w:id="4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69</w:t>
            </w:r>
          </w:p>
        </w:tc>
      </w:tr>
    </w:tbl>
    <w:bookmarkStart w:name="z534" w:id="422"/>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Комиссией документа из регистрационного дела или регистрационного досье" (P.MM.01.PRC.021)</w:t>
      </w:r>
    </w:p>
    <w:bookmarkEnd w:id="4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70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71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72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70</w:t>
            </w:r>
          </w:p>
        </w:tc>
      </w:tr>
    </w:tbl>
    <w:bookmarkStart w:name="z536" w:id="423"/>
    <w:p>
      <w:pPr>
        <w:spacing w:after="0"/>
        <w:ind w:left="0"/>
        <w:jc w:val="left"/>
      </w:pPr>
      <w:r>
        <w:rPr>
          <w:rFonts w:ascii="Times New Roman"/>
          <w:b/>
          <w:i w:val="false"/>
          <w:color w:val="000000"/>
        </w:rPr>
        <w:t xml:space="preserve"> Описание операции "Запрос Комиссией документа из регистрационного дела или регистрационного досье" (P.MM.01.OPR.061)</w:t>
      </w:r>
    </w:p>
    <w:bookmarkEnd w:id="4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Комиссией при необходимости получения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государства-члена запрос на представление документа из регистрационного дела или регистрационного досье в соответствии с Регламентом информационного взаимодействия между уполномоченными органами</w:t>
            </w:r>
          </w:p>
          <w:p>
            <w:pPr>
              <w:spacing w:after="20"/>
              <w:ind w:left="20"/>
              <w:jc w:val="both"/>
            </w:pPr>
            <w:r>
              <w:rPr>
                <w:rFonts w:ascii="Times New Roman"/>
                <w:b w:val="false"/>
                <w:i w:val="false"/>
                <w:color w:val="000000"/>
                <w:sz w:val="20"/>
              </w:rPr>
              <w:t>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направлен запрос на представление документа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71</w:t>
            </w:r>
          </w:p>
        </w:tc>
      </w:tr>
    </w:tbl>
    <w:bookmarkStart w:name="z538" w:id="424"/>
    <w:p>
      <w:pPr>
        <w:spacing w:after="0"/>
        <w:ind w:left="0"/>
        <w:jc w:val="left"/>
      </w:pPr>
      <w:r>
        <w:rPr>
          <w:rFonts w:ascii="Times New Roman"/>
          <w:b/>
          <w:i w:val="false"/>
          <w:color w:val="000000"/>
        </w:rPr>
        <w:t xml:space="preserve"> Описание операции "Подготовка и представление в Комиссию документа из регистрационного дела или регистрационного досье" (P.MM.01.OPR.062)</w:t>
      </w:r>
    </w:p>
    <w:bookmarkEnd w:id="4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запроса на представление документа из регистрационного дела или регистрационного досье (операция "Запрос Комиссией документа из регистрационного дела или регистрационного досье" (P.MM.01.OPR.061))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39" w:id="425"/>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425"/>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с документом из регистрационного дела или регистрационного досье или уведомление об отсутствии сведений, удовлетворяющих параметрам запроса, со значением кода результата обработки, соответствующим отсутствию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 или уведомление об отсутствии сведений, удовлетворяющих параметрам запроса,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72</w:t>
            </w:r>
          </w:p>
        </w:tc>
      </w:tr>
    </w:tbl>
    <w:bookmarkStart w:name="z541" w:id="426"/>
    <w:p>
      <w:pPr>
        <w:spacing w:after="0"/>
        <w:ind w:left="0"/>
        <w:jc w:val="left"/>
      </w:pPr>
      <w:r>
        <w:rPr>
          <w:rFonts w:ascii="Times New Roman"/>
          <w:b/>
          <w:i w:val="false"/>
          <w:color w:val="000000"/>
        </w:rPr>
        <w:t xml:space="preserve"> Описание операции "Прием и обработка Комиссией документа из регистрационного дела или регистрационного досье" (P.MM.01.OPR.063)</w:t>
      </w:r>
    </w:p>
    <w:bookmarkEnd w:id="4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в Комиссию документа из регистрационного дела или регистрационного досье или уведомления об отсутствии сведений, удовлетворяющих параметрам запроса (операция "Подготовка и представление в Комиссию документа из регистрационного дела или регистрационного досье" (P.MM.01.OPR.062))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документ из регистрационного дела или регистрационного досье, либо уведомление об отсутствии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 или уведомление об отсутствии сведений, удовлетворяющих параметрам запроса, получены Комиссией</w:t>
            </w:r>
          </w:p>
        </w:tc>
      </w:tr>
    </w:tbl>
    <w:bookmarkStart w:name="z542" w:id="427"/>
    <w:p>
      <w:pPr>
        <w:spacing w:after="0"/>
        <w:ind w:left="0"/>
        <w:jc w:val="both"/>
      </w:pPr>
      <w:r>
        <w:rPr>
          <w:rFonts w:ascii="Times New Roman"/>
          <w:b w:val="false"/>
          <w:i w:val="false"/>
          <w:color w:val="000000"/>
          <w:sz w:val="28"/>
        </w:rPr>
        <w:t>
      Процедура "Направление сведений о рассмотрении заявления" (P.MM.01.PRC.023)</w:t>
      </w:r>
    </w:p>
    <w:bookmarkEnd w:id="427"/>
    <w:bookmarkStart w:name="z543" w:id="428"/>
    <w:p>
      <w:pPr>
        <w:spacing w:after="0"/>
        <w:ind w:left="0"/>
        <w:jc w:val="both"/>
      </w:pPr>
      <w:r>
        <w:rPr>
          <w:rFonts w:ascii="Times New Roman"/>
          <w:b w:val="false"/>
          <w:i w:val="false"/>
          <w:color w:val="000000"/>
          <w:sz w:val="28"/>
        </w:rPr>
        <w:t>
      148. Схема выполнения процедуры "Направление сведений о рассмотрении заявления" (P.MM.01.PRC.023) представлена на рисунке 25.</w:t>
      </w:r>
    </w:p>
    <w:bookmarkEnd w:id="428"/>
    <w:bookmarkStart w:name="z544" w:id="429"/>
    <w:p>
      <w:pPr>
        <w:spacing w:after="0"/>
        <w:ind w:left="0"/>
        <w:jc w:val="both"/>
      </w:pPr>
      <w:r>
        <w:rPr>
          <w:rFonts w:ascii="Times New Roman"/>
          <w:b w:val="false"/>
          <w:i w:val="false"/>
          <w:color w:val="000000"/>
          <w:sz w:val="28"/>
        </w:rPr>
        <w:t xml:space="preserve">
      </w:t>
      </w:r>
    </w:p>
    <w:bookmarkEnd w:id="429"/>
    <w:p>
      <w:pPr>
        <w:spacing w:after="0"/>
        <w:ind w:left="0"/>
        <w:jc w:val="both"/>
      </w:pPr>
      <w:r>
        <w:drawing>
          <wp:inline distT="0" distB="0" distL="0" distR="0">
            <wp:extent cx="7810500" cy="678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678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25.</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рассмотрении</w:t>
      </w:r>
      <w:r>
        <w:rPr>
          <w:rFonts w:ascii="Times New Roman"/>
          <w:b w:val="false"/>
          <w:i w:val="false"/>
          <w:color w:val="000000"/>
          <w:sz w:val="28"/>
        </w:rPr>
        <w:t xml:space="preserve"> </w:t>
      </w:r>
      <w:r>
        <w:rPr>
          <w:rFonts w:ascii="Times New Roman"/>
          <w:b/>
          <w:i w:val="false"/>
          <w:color w:val="000000"/>
          <w:sz w:val="28"/>
        </w:rPr>
        <w:t>заявления"</w:t>
      </w:r>
      <w:r>
        <w:rPr>
          <w:rFonts w:ascii="Times New Roman"/>
          <w:b w:val="false"/>
          <w:i w:val="false"/>
          <w:color w:val="000000"/>
          <w:sz w:val="28"/>
        </w:rPr>
        <w:t xml:space="preserve"> </w:t>
      </w:r>
      <w:r>
        <w:rPr>
          <w:rFonts w:ascii="Times New Roman"/>
          <w:b/>
          <w:i w:val="false"/>
          <w:color w:val="000000"/>
          <w:sz w:val="28"/>
        </w:rPr>
        <w:t>(P.MM.01.PRC.023)</w:t>
      </w:r>
    </w:p>
    <w:bookmarkStart w:name="z546" w:id="430"/>
    <w:p>
      <w:pPr>
        <w:spacing w:after="0"/>
        <w:ind w:left="0"/>
        <w:jc w:val="both"/>
      </w:pPr>
      <w:r>
        <w:rPr>
          <w:rFonts w:ascii="Times New Roman"/>
          <w:b w:val="false"/>
          <w:i w:val="false"/>
          <w:color w:val="000000"/>
          <w:sz w:val="28"/>
        </w:rPr>
        <w:t>
      149. Процедура "Направление сведений о рассмотрении заявления" (P.MM.01.PRC.023) выполняется при представлении уполномоченным органом государства-члена сведений о рассмотрении заявления в Комиссию.</w:t>
      </w:r>
    </w:p>
    <w:bookmarkEnd w:id="430"/>
    <w:bookmarkStart w:name="z547" w:id="431"/>
    <w:p>
      <w:pPr>
        <w:spacing w:after="0"/>
        <w:ind w:left="0"/>
        <w:jc w:val="both"/>
      </w:pPr>
      <w:r>
        <w:rPr>
          <w:rFonts w:ascii="Times New Roman"/>
          <w:b w:val="false"/>
          <w:i w:val="false"/>
          <w:color w:val="000000"/>
          <w:sz w:val="28"/>
        </w:rPr>
        <w:t>
      150. Первой выполняется операция "Направление сведений о рассмотрении заявления" (P.MM.01.OPR.068), по результатам выполнения которой уполномоченным органом государства-члена формируются и представляются в Комиссию сведения о рассмотрении заявления. При представлении сведений о поступлении нового заявления уполномоченный орган референтного государства не указывает регистрационный номер заявления. При представлении сведений о поступлении нового заявления уполномоченный орган государства признания не указывает номер заявления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в редакции Решения Совета Комиссии от 29 мая 2024 г. № 43).</w:t>
      </w:r>
    </w:p>
    <w:bookmarkEnd w:id="431"/>
    <w:bookmarkStart w:name="z548" w:id="432"/>
    <w:p>
      <w:pPr>
        <w:spacing w:after="0"/>
        <w:ind w:left="0"/>
        <w:jc w:val="both"/>
      </w:pPr>
      <w:r>
        <w:rPr>
          <w:rFonts w:ascii="Times New Roman"/>
          <w:b w:val="false"/>
          <w:i w:val="false"/>
          <w:color w:val="000000"/>
          <w:sz w:val="28"/>
        </w:rPr>
        <w:t>
      151. При поступлении в Комиссию сведений о рассмотрении заявления выполняется операция "Получение и обработка сведений о рассмотрении заявления" (P.MM.01.OPR.069).</w:t>
      </w:r>
    </w:p>
    <w:bookmarkEnd w:id="432"/>
    <w:bookmarkStart w:name="z549" w:id="433"/>
    <w:p>
      <w:pPr>
        <w:spacing w:after="0"/>
        <w:ind w:left="0"/>
        <w:jc w:val="both"/>
      </w:pPr>
      <w:r>
        <w:rPr>
          <w:rFonts w:ascii="Times New Roman"/>
          <w:b w:val="false"/>
          <w:i w:val="false"/>
          <w:color w:val="000000"/>
          <w:sz w:val="28"/>
        </w:rPr>
        <w:t>
      При получении Комиссией сведений о поступлении нового заявления в уполномоченный орган референтного государства формируется уникальный регистрационный номер заявления. Сообщение, содержащее сведения об уникальном регистрационном номере, присвоенном заявлению, передается в уполномоченный орган референтного государства.</w:t>
      </w:r>
    </w:p>
    <w:bookmarkEnd w:id="433"/>
    <w:bookmarkStart w:name="z550" w:id="434"/>
    <w:p>
      <w:pPr>
        <w:spacing w:after="0"/>
        <w:ind w:left="0"/>
        <w:jc w:val="both"/>
      </w:pPr>
      <w:r>
        <w:rPr>
          <w:rFonts w:ascii="Times New Roman"/>
          <w:b w:val="false"/>
          <w:i w:val="false"/>
          <w:color w:val="000000"/>
          <w:sz w:val="28"/>
        </w:rPr>
        <w:t>
      При получении Комиссией сведений о поступлении нового заявления в уполномоченный орган государства признания уникальный регистрационный номер заявления формируется и передается в уполномоченный орган государства признания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в редакции Решения Совета Комиссии от 29 мая 2024 г. № 43).</w:t>
      </w:r>
    </w:p>
    <w:bookmarkEnd w:id="434"/>
    <w:bookmarkStart w:name="z551" w:id="435"/>
    <w:p>
      <w:pPr>
        <w:spacing w:after="0"/>
        <w:ind w:left="0"/>
        <w:jc w:val="both"/>
      </w:pPr>
      <w:r>
        <w:rPr>
          <w:rFonts w:ascii="Times New Roman"/>
          <w:b w:val="false"/>
          <w:i w:val="false"/>
          <w:color w:val="000000"/>
          <w:sz w:val="28"/>
        </w:rPr>
        <w:t>
      При получении Комиссией сведений о рассмотрении заявления в иных случаях в ответ направляется уведомление о результатах обработки полученных сведений.</w:t>
      </w:r>
    </w:p>
    <w:bookmarkEnd w:id="435"/>
    <w:bookmarkStart w:name="z552" w:id="436"/>
    <w:p>
      <w:pPr>
        <w:spacing w:after="0"/>
        <w:ind w:left="0"/>
        <w:jc w:val="both"/>
      </w:pPr>
      <w:r>
        <w:rPr>
          <w:rFonts w:ascii="Times New Roman"/>
          <w:b w:val="false"/>
          <w:i w:val="false"/>
          <w:color w:val="000000"/>
          <w:sz w:val="28"/>
        </w:rPr>
        <w:t>
      152. При поступлении в уполномоченный орган государства-члена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выполняется операция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(P.MM.01.OPR.070), по результатам выполнения которой осуществляются прием и обработка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w:t>
      </w:r>
    </w:p>
    <w:bookmarkEnd w:id="436"/>
    <w:bookmarkStart w:name="z553" w:id="437"/>
    <w:p>
      <w:pPr>
        <w:spacing w:after="0"/>
        <w:ind w:left="0"/>
        <w:jc w:val="both"/>
      </w:pPr>
      <w:r>
        <w:rPr>
          <w:rFonts w:ascii="Times New Roman"/>
          <w:b w:val="false"/>
          <w:i w:val="false"/>
          <w:color w:val="000000"/>
          <w:sz w:val="28"/>
        </w:rPr>
        <w:t>
      153. Результатом выполнения процедуры "Направление сведений о рассмотрении заявления" (P.MM.01.PRC.023) является получение сведений о рассмотрении заявления Комиссией, получение уполномоченным органом государства-члена сообщения, содержащего уникальный регистрационный номер, присвоенный заявлению, или получение уполномоченным органом государства-члена уведомления о результатах обработки полученных сведений.</w:t>
      </w:r>
    </w:p>
    <w:bookmarkEnd w:id="437"/>
    <w:bookmarkStart w:name="z554" w:id="438"/>
    <w:p>
      <w:pPr>
        <w:spacing w:after="0"/>
        <w:ind w:left="0"/>
        <w:jc w:val="both"/>
      </w:pPr>
      <w:r>
        <w:rPr>
          <w:rFonts w:ascii="Times New Roman"/>
          <w:b w:val="false"/>
          <w:i w:val="false"/>
          <w:color w:val="000000"/>
          <w:sz w:val="28"/>
        </w:rPr>
        <w:t>
      154. Перечень операций общего процесса, выполняемых в рамках процедуры "Направление сведений о рассмотрении заявления" (P.MM.01.PRC.023), приведен в таблице 73.</w:t>
      </w:r>
    </w:p>
    <w:bookmarkEnd w:id="4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73</w:t>
            </w:r>
          </w:p>
        </w:tc>
      </w:tr>
    </w:tbl>
    <w:bookmarkStart w:name="z556" w:id="439"/>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сведений о рассмотрении заявления" (P.MM.01.PRC.023)</w:t>
      </w:r>
    </w:p>
    <w:bookmarkEnd w:id="4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рассмотрении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сведений о рассмотрении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76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74</w:t>
            </w:r>
          </w:p>
        </w:tc>
      </w:tr>
    </w:tbl>
    <w:bookmarkStart w:name="z558" w:id="440"/>
    <w:p>
      <w:pPr>
        <w:spacing w:after="0"/>
        <w:ind w:left="0"/>
        <w:jc w:val="left"/>
      </w:pPr>
      <w:r>
        <w:rPr>
          <w:rFonts w:ascii="Times New Roman"/>
          <w:b/>
          <w:i w:val="false"/>
          <w:color w:val="000000"/>
        </w:rPr>
        <w:t xml:space="preserve"> Описание операции "Направление сведений о рассмотрении заявления" (P.MM.01.OPR.068)</w:t>
      </w:r>
    </w:p>
    <w:bookmarkEnd w:id="4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рассмотрении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уполномоченным органом государства-члена сведений о рассмотрении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сообщение, содержащее предназначенные для передачи в Комиссию сведения о рассмотрении заявления,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переданы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75</w:t>
            </w:r>
          </w:p>
        </w:tc>
      </w:tr>
    </w:tbl>
    <w:bookmarkStart w:name="z560" w:id="441"/>
    <w:p>
      <w:pPr>
        <w:spacing w:after="0"/>
        <w:ind w:left="0"/>
        <w:jc w:val="left"/>
      </w:pPr>
      <w:r>
        <w:rPr>
          <w:rFonts w:ascii="Times New Roman"/>
          <w:b/>
          <w:i w:val="false"/>
          <w:color w:val="000000"/>
        </w:rPr>
        <w:t xml:space="preserve"> Описание операции "Получение и обработка сведений о рассмотрении заявления" (P.MM.01.OPR.069)</w:t>
      </w:r>
    </w:p>
    <w:bookmarkEnd w:id="4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сведений о рассмотрении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о рассмотрении заявления (операция "Направление сведений о рассмотрении заявления" (P.MM.01.OPR.068))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1" w:id="442"/>
          <w:p>
            <w:pPr>
              <w:spacing w:after="20"/>
              <w:ind w:left="20"/>
              <w:jc w:val="both"/>
            </w:pPr>
            <w:r>
              <w:rPr>
                <w:rFonts w:ascii="Times New Roman"/>
                <w:b w:val="false"/>
                <w:i w:val="false"/>
                <w:color w:val="000000"/>
                <w:sz w:val="20"/>
              </w:rPr>
              <w:t>
исполнитель принимает сведения о рассмотрении заявления и проверяет их в соответствии с Регламентом информационного взаимодействия между уполномоченными органами государств-членов и Комиссией.</w:t>
            </w:r>
          </w:p>
          <w:bookmarkEnd w:id="442"/>
          <w:p>
            <w:pPr>
              <w:spacing w:after="20"/>
              <w:ind w:left="20"/>
              <w:jc w:val="both"/>
            </w:pPr>
            <w:r>
              <w:rPr>
                <w:rFonts w:ascii="Times New Roman"/>
                <w:b w:val="false"/>
                <w:i w:val="false"/>
                <w:color w:val="000000"/>
                <w:sz w:val="20"/>
              </w:rPr>
              <w:t>
</w:t>
            </w:r>
            <w:r>
              <w:rPr>
                <w:rFonts w:ascii="Times New Roman"/>
                <w:b w:val="false"/>
                <w:i w:val="false"/>
                <w:color w:val="000000"/>
                <w:sz w:val="20"/>
              </w:rPr>
              <w:t>При получении Комиссией сведений о поступлении нового заявления в уполномоченный орган референтного государства исполнитель формирует и направляет в соответствии с Регламентом информационного взаимодействия между уполномоченными органами государств-членов и Комиссией уполномоченному органу референтного государства сообщение, содержащее сведения об уникальном регистрационном номере, присвоенном заявлению.</w:t>
            </w:r>
          </w:p>
          <w:p>
            <w:pPr>
              <w:spacing w:after="20"/>
              <w:ind w:left="20"/>
              <w:jc w:val="both"/>
            </w:pPr>
            <w:r>
              <w:rPr>
                <w:rFonts w:ascii="Times New Roman"/>
                <w:b w:val="false"/>
                <w:i w:val="false"/>
                <w:color w:val="000000"/>
                <w:sz w:val="20"/>
              </w:rPr>
              <w:t>
</w:t>
            </w:r>
            <w:r>
              <w:rPr>
                <w:rFonts w:ascii="Times New Roman"/>
                <w:b w:val="false"/>
                <w:i w:val="false"/>
                <w:color w:val="000000"/>
                <w:sz w:val="20"/>
              </w:rPr>
              <w:t>При получении Комиссией сведений о поступлении нового заявления в уполномоченный орган государства признания исполнитель формирует и направляет в соответствии с Регламентом информационного взаимодействия между уполномоченными органами государств-членов и Комиссией уполномоченному органу государства признания сообщение, содержащее сведения об уникальном регистрационном номере, присвоенном заявлению,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w:t>
            </w:r>
          </w:p>
          <w:p>
            <w:pPr>
              <w:spacing w:after="20"/>
              <w:ind w:left="20"/>
              <w:jc w:val="both"/>
            </w:pPr>
            <w:r>
              <w:rPr>
                <w:rFonts w:ascii="Times New Roman"/>
                <w:b w:val="false"/>
                <w:i w:val="false"/>
                <w:color w:val="000000"/>
                <w:sz w:val="20"/>
              </w:rPr>
              <w:t>
При получении Комиссией сведений о рассмотрении заявления в иных случаях исполнитель формирует и направляет в соответствии с Регламентом информационного взаимодействия между уполномоченными органами государств-членов и Комиссией уполномоченному органу государства-члена уведомление о результатах обработки полученных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обработаны, сообщение, содержащее сведения об уникальном регистрационном номере, присвоенном заявлению, или уведомление о результатах обработки сведений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76</w:t>
            </w:r>
          </w:p>
        </w:tc>
      </w:tr>
    </w:tbl>
    <w:bookmarkStart w:name="z565" w:id="443"/>
    <w:p>
      <w:pPr>
        <w:spacing w:after="0"/>
        <w:ind w:left="0"/>
        <w:jc w:val="left"/>
      </w:pPr>
      <w:r>
        <w:rPr>
          <w:rFonts w:ascii="Times New Roman"/>
          <w:b/>
          <w:i w:val="false"/>
          <w:color w:val="000000"/>
        </w:rPr>
        <w:t xml:space="preserve"> Описание операции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(P.MM.01.OPR.070)</w:t>
      </w:r>
    </w:p>
    <w:bookmarkEnd w:id="4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сообщения, содержащего сведения об уникальном регистрационном номере, присвоенном заявлению или уведомления о результатах обработки сведений (операция "Получение и обработка сведений о рассмотрении заявления" (P.MM.01.OPR.069))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сообщения, содержащего сведения об уникальном регистрационном номере, присвоенном заявлению, или уведомления о результатах обработки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сообщение, содержащее сведения об уникальном регистрационном номере, присвоенном заявлению, или уведомление о результатах обработки сведений получено</w:t>
            </w:r>
          </w:p>
        </w:tc>
      </w:tr>
    </w:tbl>
    <w:bookmarkStart w:name="z566" w:id="444"/>
    <w:p>
      <w:pPr>
        <w:spacing w:after="0"/>
        <w:ind w:left="0"/>
        <w:jc w:val="left"/>
      </w:pPr>
      <w:r>
        <w:rPr>
          <w:rFonts w:ascii="Times New Roman"/>
          <w:b/>
          <w:i w:val="false"/>
          <w:color w:val="000000"/>
        </w:rPr>
        <w:t xml:space="preserve"> 5. Процедуры получения сведений и документов из регистрационного дела или регистрационного досье (P.MM.01.PGR.005)</w:t>
      </w:r>
    </w:p>
    <w:bookmarkEnd w:id="444"/>
    <w:bookmarkStart w:name="z567" w:id="445"/>
    <w:p>
      <w:pPr>
        <w:spacing w:after="0"/>
        <w:ind w:left="0"/>
        <w:jc w:val="left"/>
      </w:pPr>
      <w:r>
        <w:rPr>
          <w:rFonts w:ascii="Times New Roman"/>
          <w:b/>
          <w:i w:val="false"/>
          <w:color w:val="000000"/>
        </w:rPr>
        <w:t xml:space="preserve"> Процедура "Получение сведений из регистрационного дела или регистрационного досье" (P.MM.01.PRC.012)</w:t>
      </w:r>
    </w:p>
    <w:bookmarkEnd w:id="445"/>
    <w:bookmarkStart w:name="z568" w:id="446"/>
    <w:p>
      <w:pPr>
        <w:spacing w:after="0"/>
        <w:ind w:left="0"/>
        <w:jc w:val="both"/>
      </w:pPr>
      <w:r>
        <w:rPr>
          <w:rFonts w:ascii="Times New Roman"/>
          <w:b w:val="false"/>
          <w:i w:val="false"/>
          <w:color w:val="000000"/>
          <w:sz w:val="28"/>
        </w:rPr>
        <w:t>
      155. Схема выполнения процедуры "Получение сведений из регистрационного дела или регистрационного досье" (P.MM.01.PRC.012) представлена на рисунке 26.</w:t>
      </w:r>
    </w:p>
    <w:bookmarkEnd w:id="446"/>
    <w:bookmarkStart w:name="z569" w:id="447"/>
    <w:p>
      <w:pPr>
        <w:spacing w:after="0"/>
        <w:ind w:left="0"/>
        <w:jc w:val="both"/>
      </w:pPr>
      <w:r>
        <w:rPr>
          <w:rFonts w:ascii="Times New Roman"/>
          <w:b w:val="false"/>
          <w:i w:val="false"/>
          <w:color w:val="000000"/>
          <w:sz w:val="28"/>
        </w:rPr>
        <w:t xml:space="preserve">
      </w:t>
      </w:r>
    </w:p>
    <w:bookmarkEnd w:id="447"/>
    <w:p>
      <w:pPr>
        <w:spacing w:after="0"/>
        <w:ind w:left="0"/>
        <w:jc w:val="both"/>
      </w:pPr>
      <w:r>
        <w:drawing>
          <wp:inline distT="0" distB="0" distL="0" distR="0">
            <wp:extent cx="7810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0" w:id="44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26.</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(P.MM.01.PRC.012</w:t>
      </w:r>
      <w:r>
        <w:rPr>
          <w:rFonts w:ascii="Times New Roman"/>
          <w:b w:val="false"/>
          <w:i w:val="false"/>
          <w:color w:val="000000"/>
          <w:sz w:val="28"/>
        </w:rPr>
        <w:t>)</w:t>
      </w:r>
    </w:p>
    <w:bookmarkEnd w:id="448"/>
    <w:bookmarkStart w:name="z571" w:id="449"/>
    <w:p>
      <w:pPr>
        <w:spacing w:after="0"/>
        <w:ind w:left="0"/>
        <w:jc w:val="both"/>
      </w:pPr>
      <w:r>
        <w:rPr>
          <w:rFonts w:ascii="Times New Roman"/>
          <w:b w:val="false"/>
          <w:i w:val="false"/>
          <w:color w:val="000000"/>
          <w:sz w:val="28"/>
        </w:rPr>
        <w:t>
      156. Процедура "Получение сведений из регистрационного дела или регистрационного досье" (P.MM.01.PRC.012) выполняется при возникновении необходимости получения заинтересованным органом государства-члена сведений из регистрационного дела или регистрационного досье.</w:t>
      </w:r>
    </w:p>
    <w:bookmarkEnd w:id="449"/>
    <w:bookmarkStart w:name="z572" w:id="450"/>
    <w:p>
      <w:pPr>
        <w:spacing w:after="0"/>
        <w:ind w:left="0"/>
        <w:jc w:val="both"/>
      </w:pPr>
      <w:r>
        <w:rPr>
          <w:rFonts w:ascii="Times New Roman"/>
          <w:b w:val="false"/>
          <w:i w:val="false"/>
          <w:color w:val="000000"/>
          <w:sz w:val="28"/>
        </w:rPr>
        <w:t>
      157. Первой выполняется операция "Запрос сведений из регистрационного дела или регистрационного досье" (P.MM.01.OPR.035), по результатам выполнения которой заинтересованным органом государства-члена формируется и направляется в уполномоченный орган государства-члена запрос на представление сведений из регистрационного дела или регистрационного досье.</w:t>
      </w:r>
    </w:p>
    <w:bookmarkEnd w:id="450"/>
    <w:bookmarkStart w:name="z573" w:id="451"/>
    <w:p>
      <w:pPr>
        <w:spacing w:after="0"/>
        <w:ind w:left="0"/>
        <w:jc w:val="both"/>
      </w:pPr>
      <w:r>
        <w:rPr>
          <w:rFonts w:ascii="Times New Roman"/>
          <w:b w:val="false"/>
          <w:i w:val="false"/>
          <w:color w:val="000000"/>
          <w:sz w:val="28"/>
        </w:rPr>
        <w:t>
      158. При поступлении в уполномоченный орган государства-члена запроса на представление сведений из регистрационного дела или регистрационного досье выполняется операция "Подготовка и представление сведений из регистрационного дела или регистрационного досье" (P.MM.01.OPR.036), по результатам выполнения которой уполномоченным органом государства-члена формируются и представляются сведения из регистрационного дела или регистрационного досье.</w:t>
      </w:r>
    </w:p>
    <w:bookmarkEnd w:id="451"/>
    <w:bookmarkStart w:name="z574" w:id="452"/>
    <w:p>
      <w:pPr>
        <w:spacing w:after="0"/>
        <w:ind w:left="0"/>
        <w:jc w:val="both"/>
      </w:pPr>
      <w:r>
        <w:rPr>
          <w:rFonts w:ascii="Times New Roman"/>
          <w:b w:val="false"/>
          <w:i w:val="false"/>
          <w:color w:val="000000"/>
          <w:sz w:val="28"/>
        </w:rPr>
        <w:t>
      159. При поступлении в заинтересованный орган государства-члена сведений из регистрационного дела или регистрационного досье выполняется операция "Прием и обработка сведений из регистрационного дела или регистрационного досье" (P.MM.01.OPR.037).</w:t>
      </w:r>
    </w:p>
    <w:bookmarkEnd w:id="452"/>
    <w:bookmarkStart w:name="z575" w:id="453"/>
    <w:p>
      <w:pPr>
        <w:spacing w:after="0"/>
        <w:ind w:left="0"/>
        <w:jc w:val="both"/>
      </w:pPr>
      <w:r>
        <w:rPr>
          <w:rFonts w:ascii="Times New Roman"/>
          <w:b w:val="false"/>
          <w:i w:val="false"/>
          <w:color w:val="000000"/>
          <w:sz w:val="28"/>
        </w:rPr>
        <w:t>
      160. Результатом выполнения процедуры "Получение сведений из регистрационного дела или регистрационного досье" (P.MM.01.PRC.012) является получение сведений из регистрационного дела или регистрационного досье заинтересованным органом государства-члена.</w:t>
      </w:r>
    </w:p>
    <w:bookmarkEnd w:id="453"/>
    <w:bookmarkStart w:name="z576" w:id="454"/>
    <w:p>
      <w:pPr>
        <w:spacing w:after="0"/>
        <w:ind w:left="0"/>
        <w:jc w:val="both"/>
      </w:pPr>
      <w:r>
        <w:rPr>
          <w:rFonts w:ascii="Times New Roman"/>
          <w:b w:val="false"/>
          <w:i w:val="false"/>
          <w:color w:val="000000"/>
          <w:sz w:val="28"/>
        </w:rPr>
        <w:t>
      161. Перечень операций общего процесса, выполняемых в рамках процедуры "Получение сведений из регистрационного дела или регистрационного досье" (P.MM.01.PRC.012), приведен в таблице 77.</w:t>
      </w:r>
    </w:p>
    <w:bookmarkEnd w:id="4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77</w:t>
            </w:r>
          </w:p>
        </w:tc>
      </w:tr>
    </w:tbl>
    <w:bookmarkStart w:name="z578" w:id="455"/>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сведений из регистрационного дела или регистрационного досье" (P.MM.01.PRC.012)</w:t>
      </w:r>
    </w:p>
    <w:bookmarkEnd w:id="4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80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78</w:t>
            </w:r>
          </w:p>
        </w:tc>
      </w:tr>
    </w:tbl>
    <w:bookmarkStart w:name="z580" w:id="456"/>
    <w:p>
      <w:pPr>
        <w:spacing w:after="0"/>
        <w:ind w:left="0"/>
        <w:jc w:val="left"/>
      </w:pPr>
      <w:r>
        <w:rPr>
          <w:rFonts w:ascii="Times New Roman"/>
          <w:b/>
          <w:i w:val="false"/>
          <w:color w:val="000000"/>
        </w:rPr>
        <w:t xml:space="preserve"> Описание операции "Запрос сведений из регистрационного дела или регистрационного досье" (P.MM.01.OPR.035)</w:t>
      </w:r>
    </w:p>
    <w:bookmarkEnd w:id="4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заинтересованным органом государства-члена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государства-члена запрос на представление сведений из регистрационного дела или регистрационного досье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направлен запрос на представление сведений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79</w:t>
            </w:r>
          </w:p>
        </w:tc>
      </w:tr>
    </w:tbl>
    <w:bookmarkStart w:name="z582" w:id="457"/>
    <w:p>
      <w:pPr>
        <w:spacing w:after="0"/>
        <w:ind w:left="0"/>
        <w:jc w:val="left"/>
      </w:pPr>
      <w:r>
        <w:rPr>
          <w:rFonts w:ascii="Times New Roman"/>
          <w:b/>
          <w:i w:val="false"/>
          <w:color w:val="000000"/>
        </w:rPr>
        <w:t xml:space="preserve"> Описание операции "Подготовка и представление сведений из регистрационного дела или регистрационного досье" (P.MM.01.OPR.036)</w:t>
      </w:r>
    </w:p>
    <w:bookmarkEnd w:id="4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запроса на представление сведений из регистрационного дела или регистрационного досье (операция "Запрос сведений из регистрационного дела или регистрационного досье" (P.MM.01.OPR.035))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заинтересованными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3" w:id="458"/>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w:t>
            </w:r>
          </w:p>
          <w:bookmarkEnd w:id="458"/>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со сведениями из регистрационного дела или регистрационного досье или уведомление о невозможности представления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отсутствием у исполнителя сведений, удовлетворяющих параметрам запроса, в уведомлении указывается код результата обработки сведений, соответствующий отсутствию запрашиваемых сведений.</w:t>
            </w:r>
          </w:p>
          <w:p>
            <w:pPr>
              <w:spacing w:after="20"/>
              <w:ind w:left="20"/>
              <w:jc w:val="both"/>
            </w:pPr>
            <w:r>
              <w:rPr>
                <w:rFonts w:ascii="Times New Roman"/>
                <w:b w:val="false"/>
                <w:i w:val="false"/>
                <w:color w:val="000000"/>
                <w:sz w:val="20"/>
              </w:rPr>
              <w:t>
В случае если уведомление о невозможности представления сведений, удовлетворяющих параметрам запроса, формируется в связи с отсутствием у заинтересованного органа государства-члена права получения запрошенных сведений, в уведомлении указывается код результата обработки сведений, соответствующий невозможности представления запрашиваемых сведений, а реквизит "Описание" заполняется значением "отсутствует право получения запрошенных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 или уведомление о невозможности представления сведений, удовлетворяющих параметрам запроса, направлены в заинтересованный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80</w:t>
            </w:r>
          </w:p>
        </w:tc>
      </w:tr>
    </w:tbl>
    <w:bookmarkStart w:name="z587" w:id="459"/>
    <w:p>
      <w:pPr>
        <w:spacing w:after="0"/>
        <w:ind w:left="0"/>
        <w:jc w:val="left"/>
      </w:pPr>
      <w:r>
        <w:rPr>
          <w:rFonts w:ascii="Times New Roman"/>
          <w:b/>
          <w:i w:val="false"/>
          <w:color w:val="000000"/>
        </w:rPr>
        <w:t xml:space="preserve"> Описание операции "Прием и обработка сведений из регистрационного дела или регистрационного досье" (P.MM.01.OPR.037)</w:t>
      </w:r>
    </w:p>
    <w:bookmarkEnd w:id="4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заинтересованному органу государства-члена сведений из регистрационного дела или регистрационного досье или уведомления о невозможности представления сведений, удовлетворяющих параметрам запроса (операция "Подготовка и представление сведений из регистрационного дела или регистрационного досье" (P.MM.01.OPR.036))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сведения из регистрационного дела или регистрационного досье или уведомление о невозможности представления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получены сведения из регистрационного дела или регистрационного досье или уведомление о невозможности представления сведений</w:t>
            </w:r>
          </w:p>
        </w:tc>
      </w:tr>
    </w:tbl>
    <w:bookmarkStart w:name="z588" w:id="460"/>
    <w:p>
      <w:pPr>
        <w:spacing w:after="0"/>
        <w:ind w:left="0"/>
        <w:jc w:val="both"/>
      </w:pPr>
      <w:r>
        <w:rPr>
          <w:rFonts w:ascii="Times New Roman"/>
          <w:b w:val="false"/>
          <w:i w:val="false"/>
          <w:color w:val="000000"/>
          <w:sz w:val="28"/>
        </w:rPr>
        <w:t>
      Процедура "Получение документа из регистрационного дела или регистрационного досье" (P.MM.01.PRC.022)</w:t>
      </w:r>
    </w:p>
    <w:bookmarkEnd w:id="460"/>
    <w:bookmarkStart w:name="z589" w:id="461"/>
    <w:p>
      <w:pPr>
        <w:spacing w:after="0"/>
        <w:ind w:left="0"/>
        <w:jc w:val="both"/>
      </w:pPr>
      <w:r>
        <w:rPr>
          <w:rFonts w:ascii="Times New Roman"/>
          <w:b w:val="false"/>
          <w:i w:val="false"/>
          <w:color w:val="000000"/>
          <w:sz w:val="28"/>
        </w:rPr>
        <w:t>
      162. Схема выполнения процедуры "Получение документа из регистрационного дела или регистрационного досье" (P.MM.01.PRC.022) представлена на рисунке 27.</w:t>
      </w:r>
    </w:p>
    <w:bookmarkEnd w:id="461"/>
    <w:bookmarkStart w:name="z590" w:id="462"/>
    <w:p>
      <w:pPr>
        <w:spacing w:after="0"/>
        <w:ind w:left="0"/>
        <w:jc w:val="both"/>
      </w:pPr>
      <w:r>
        <w:rPr>
          <w:rFonts w:ascii="Times New Roman"/>
          <w:b w:val="false"/>
          <w:i w:val="false"/>
          <w:color w:val="000000"/>
          <w:sz w:val="28"/>
        </w:rPr>
        <w:t xml:space="preserve">
      </w:t>
      </w:r>
    </w:p>
    <w:bookmarkEnd w:id="462"/>
    <w:p>
      <w:pPr>
        <w:spacing w:after="0"/>
        <w:ind w:left="0"/>
        <w:jc w:val="both"/>
      </w:pPr>
      <w:r>
        <w:drawing>
          <wp:inline distT="0" distB="0" distL="0" distR="0">
            <wp:extent cx="7810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1" w:id="46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27.</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документа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(P.MM.01.PRC.022)</w:t>
      </w:r>
    </w:p>
    <w:bookmarkEnd w:id="463"/>
    <w:bookmarkStart w:name="z592" w:id="464"/>
    <w:p>
      <w:pPr>
        <w:spacing w:after="0"/>
        <w:ind w:left="0"/>
        <w:jc w:val="both"/>
      </w:pPr>
      <w:r>
        <w:rPr>
          <w:rFonts w:ascii="Times New Roman"/>
          <w:b w:val="false"/>
          <w:i w:val="false"/>
          <w:color w:val="000000"/>
          <w:sz w:val="28"/>
        </w:rPr>
        <w:t>
      163. Процедура "Получение документа из регистрационного дела или регистрационного досье" (P.MM.01.PRC.022) выполняется при необходимости получения заинтересованным органом государства-члена документа из регистрационного дела или регистрационного досье, в том числе после выполнения процедуры "Получение сведений из регистрационного дела или регистрационного досье" (P.MM.01.PRC.012).</w:t>
      </w:r>
    </w:p>
    <w:bookmarkEnd w:id="464"/>
    <w:bookmarkStart w:name="z593" w:id="465"/>
    <w:p>
      <w:pPr>
        <w:spacing w:after="0"/>
        <w:ind w:left="0"/>
        <w:jc w:val="both"/>
      </w:pPr>
      <w:r>
        <w:rPr>
          <w:rFonts w:ascii="Times New Roman"/>
          <w:b w:val="false"/>
          <w:i w:val="false"/>
          <w:color w:val="000000"/>
          <w:sz w:val="28"/>
        </w:rPr>
        <w:t>
      164. Первой выполняется операция "Запрос документа из регистрационного дела или регистрационного досье" (P.MM.01.OPR.064), по результатам выполнения которой заинтересованным органом государства-члена формируется и направляется в уполномоченный орган государства-члена запрос на представление документа из регистрационного дела или регистрационного досье.</w:t>
      </w:r>
    </w:p>
    <w:bookmarkEnd w:id="465"/>
    <w:bookmarkStart w:name="z594" w:id="466"/>
    <w:p>
      <w:pPr>
        <w:spacing w:after="0"/>
        <w:ind w:left="0"/>
        <w:jc w:val="both"/>
      </w:pPr>
      <w:r>
        <w:rPr>
          <w:rFonts w:ascii="Times New Roman"/>
          <w:b w:val="false"/>
          <w:i w:val="false"/>
          <w:color w:val="000000"/>
          <w:sz w:val="28"/>
        </w:rPr>
        <w:t>
      165. При поступлении в уполномоченный орган государства-члена запроса на представление документа из регистрационного дела или регистрационного досье выполняется операция "Подготовка и представление документа из регистрационного дела или регистрационного досье" (P.MM.01.OPR.065), по результатам выполнения которой уполномоченным органом государства-члена формируется и представляется документ из регистрационного дела или регистрационного досье.</w:t>
      </w:r>
    </w:p>
    <w:bookmarkEnd w:id="466"/>
    <w:bookmarkStart w:name="z595" w:id="467"/>
    <w:p>
      <w:pPr>
        <w:spacing w:after="0"/>
        <w:ind w:left="0"/>
        <w:jc w:val="both"/>
      </w:pPr>
      <w:r>
        <w:rPr>
          <w:rFonts w:ascii="Times New Roman"/>
          <w:b w:val="false"/>
          <w:i w:val="false"/>
          <w:color w:val="000000"/>
          <w:sz w:val="28"/>
        </w:rPr>
        <w:t>
      166. При поступлении в заинтересованный орган государства-члена документа из регистрационного дела или регистрационного досье выполняется операция "Прием и обработка документа из регистрационного дела или регистрационного досье" (P.MM.01.OPR.066).</w:t>
      </w:r>
    </w:p>
    <w:bookmarkEnd w:id="467"/>
    <w:bookmarkStart w:name="z596" w:id="468"/>
    <w:p>
      <w:pPr>
        <w:spacing w:after="0"/>
        <w:ind w:left="0"/>
        <w:jc w:val="both"/>
      </w:pPr>
      <w:r>
        <w:rPr>
          <w:rFonts w:ascii="Times New Roman"/>
          <w:b w:val="false"/>
          <w:i w:val="false"/>
          <w:color w:val="000000"/>
          <w:sz w:val="28"/>
        </w:rPr>
        <w:t>
      167. Результатом выполнения процедуры "Получение документа из регистрационного дела или регистрационного досье" (P.MM.01.PRC.022) является получение документа из регистрационного дела или регистрационного досье заинтересованным органом государства-члена.</w:t>
      </w:r>
    </w:p>
    <w:bookmarkEnd w:id="468"/>
    <w:bookmarkStart w:name="z597" w:id="469"/>
    <w:p>
      <w:pPr>
        <w:spacing w:after="0"/>
        <w:ind w:left="0"/>
        <w:jc w:val="both"/>
      </w:pPr>
      <w:r>
        <w:rPr>
          <w:rFonts w:ascii="Times New Roman"/>
          <w:b w:val="false"/>
          <w:i w:val="false"/>
          <w:color w:val="000000"/>
          <w:sz w:val="28"/>
        </w:rPr>
        <w:t>
      168. Перечень операций общего процесса, выполняемых в рамках процедуры "Получение документа из регистрационного дела или регистрационного досье" (P.MM.01.PRC.022), приведен в таблице 81.</w:t>
      </w:r>
    </w:p>
    <w:bookmarkEnd w:id="4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81</w:t>
            </w:r>
          </w:p>
        </w:tc>
      </w:tr>
    </w:tbl>
    <w:bookmarkStart w:name="z599" w:id="470"/>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документа из регистрационного дела или регистрационного досье" (P.MM.01.PRC.022)</w:t>
      </w:r>
    </w:p>
    <w:bookmarkEnd w:id="4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84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82</w:t>
            </w:r>
          </w:p>
        </w:tc>
      </w:tr>
    </w:tbl>
    <w:bookmarkStart w:name="z601" w:id="471"/>
    <w:p>
      <w:pPr>
        <w:spacing w:after="0"/>
        <w:ind w:left="0"/>
        <w:jc w:val="left"/>
      </w:pPr>
      <w:r>
        <w:rPr>
          <w:rFonts w:ascii="Times New Roman"/>
          <w:b/>
          <w:i w:val="false"/>
          <w:color w:val="000000"/>
        </w:rPr>
        <w:t xml:space="preserve"> Описание операции "Запрос документа из регистрационного дела или регистрационного досье" (P.MM.01.OPR.064)</w:t>
      </w:r>
    </w:p>
    <w:bookmarkEnd w:id="4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необходимости получения заинтересованным органом государства-члена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государства-члена запрос на представление документа из регистрационного дела или регистрационного досье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направлен запрос на представление документа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83</w:t>
            </w:r>
          </w:p>
        </w:tc>
      </w:tr>
    </w:tbl>
    <w:bookmarkStart w:name="z603" w:id="472"/>
    <w:p>
      <w:pPr>
        <w:spacing w:after="0"/>
        <w:ind w:left="0"/>
        <w:jc w:val="left"/>
      </w:pPr>
      <w:r>
        <w:rPr>
          <w:rFonts w:ascii="Times New Roman"/>
          <w:b/>
          <w:i w:val="false"/>
          <w:color w:val="000000"/>
        </w:rPr>
        <w:t xml:space="preserve"> Описание операции "Подготовка и представление документа из регистрационного дела или регистрационного досье" (P.MM.01.OPR.065)</w:t>
      </w:r>
    </w:p>
    <w:bookmarkEnd w:id="4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запроса на представление документа из регистрационного дела или регистрационного досье (операция "Запрос документа из регистрационного дела или регистрационного досье" (P.MM.01.OPR.064))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заинтересованными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 w:id="473"/>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w:t>
            </w:r>
          </w:p>
          <w:bookmarkEnd w:id="473"/>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с документом из регистрационного дела или регистрационного досье или уведомление о невозможности представления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отсутствием у исполнителя сведений, удовлетворяющих параметрам запроса, в уведомлении указывается код результата обработки сведений, соответствующий отсутствию запрашиваемых сведений.</w:t>
            </w:r>
          </w:p>
          <w:p>
            <w:pPr>
              <w:spacing w:after="20"/>
              <w:ind w:left="20"/>
              <w:jc w:val="both"/>
            </w:pPr>
            <w:r>
              <w:rPr>
                <w:rFonts w:ascii="Times New Roman"/>
                <w:b w:val="false"/>
                <w:i w:val="false"/>
                <w:color w:val="000000"/>
                <w:sz w:val="20"/>
              </w:rPr>
              <w:t>
В случае если уведомление о невозможности представления сведений, удовлетворяющих параметрам запроса, формируется в связи с отсутствием у заинтересованного органа государства-члена права получения запрошенных сведений, в уведомлении указывается код результата обработки сведений, соответствующий невозможности представления запрашиваемых сведений, а реквизит "Описание" заполняется значением "отсутствует право получения запрошенных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 или уведомление о невозможности представления сведений, удовлетворяющих параметрам запроса, направлены в заинтересованный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84</w:t>
            </w:r>
          </w:p>
        </w:tc>
      </w:tr>
    </w:tbl>
    <w:bookmarkStart w:name="z608" w:id="474"/>
    <w:p>
      <w:pPr>
        <w:spacing w:after="0"/>
        <w:ind w:left="0"/>
        <w:jc w:val="left"/>
      </w:pPr>
      <w:r>
        <w:rPr>
          <w:rFonts w:ascii="Times New Roman"/>
          <w:b/>
          <w:i w:val="false"/>
          <w:color w:val="000000"/>
        </w:rPr>
        <w:t xml:space="preserve"> Описание операции "Прием и обработка документа из регистрационного дела или регистрационного досье" (P.MM.01.OPR.066)</w:t>
      </w:r>
    </w:p>
    <w:bookmarkEnd w:id="4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заинтересованному органу государства-члена документа из регистрационного дела или регистрационного досье или уведомления о невозможности представления сведений, удовлетворяющих параметрам запроса (операция "Подготовка и представление документа из регистрационного дела или регистрационного досье" (P.MM.01.OPR.065))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документ из регистрационного дела или регистрационного досье или уведомление о невозможности представления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получен документ из регистрационного дела или регистрационного досье или уведомление о невозможности представления сведений</w:t>
            </w:r>
          </w:p>
        </w:tc>
      </w:tr>
    </w:tbl>
    <w:bookmarkStart w:name="z609" w:id="475"/>
    <w:p>
      <w:pPr>
        <w:spacing w:after="0"/>
        <w:ind w:left="0"/>
        <w:jc w:val="left"/>
      </w:pPr>
      <w:r>
        <w:rPr>
          <w:rFonts w:ascii="Times New Roman"/>
          <w:b/>
          <w:i w:val="false"/>
          <w:color w:val="000000"/>
        </w:rPr>
        <w:t xml:space="preserve"> 6. Процедуры уведомления об отмене регистрационного удостоверения (P.MM.01.PGR.006)</w:t>
      </w:r>
    </w:p>
    <w:bookmarkEnd w:id="475"/>
    <w:bookmarkStart w:name="z610" w:id="476"/>
    <w:p>
      <w:pPr>
        <w:spacing w:after="0"/>
        <w:ind w:left="0"/>
        <w:jc w:val="both"/>
      </w:pPr>
      <w:r>
        <w:rPr>
          <w:rFonts w:ascii="Times New Roman"/>
          <w:b w:val="false"/>
          <w:i w:val="false"/>
          <w:color w:val="000000"/>
          <w:sz w:val="28"/>
        </w:rPr>
        <w:t>
      Процедура "Направление уведомления об отмене регистрационного удостоверения" (P.MM.01.PRC.013)</w:t>
      </w:r>
    </w:p>
    <w:bookmarkEnd w:id="476"/>
    <w:bookmarkStart w:name="z611" w:id="477"/>
    <w:p>
      <w:pPr>
        <w:spacing w:after="0"/>
        <w:ind w:left="0"/>
        <w:jc w:val="both"/>
      </w:pPr>
      <w:r>
        <w:rPr>
          <w:rFonts w:ascii="Times New Roman"/>
          <w:b w:val="false"/>
          <w:i w:val="false"/>
          <w:color w:val="000000"/>
          <w:sz w:val="28"/>
        </w:rPr>
        <w:t>
      169. Схема выполнения процедуры "Направление уведомления об отмене регистрационного удостоверения" (P.MM.01.PRC.013) представлена на рисунке 28.</w:t>
      </w:r>
    </w:p>
    <w:bookmarkEnd w:id="477"/>
    <w:bookmarkStart w:name="z612" w:id="478"/>
    <w:p>
      <w:pPr>
        <w:spacing w:after="0"/>
        <w:ind w:left="0"/>
        <w:jc w:val="both"/>
      </w:pPr>
      <w:r>
        <w:rPr>
          <w:rFonts w:ascii="Times New Roman"/>
          <w:b w:val="false"/>
          <w:i w:val="false"/>
          <w:color w:val="000000"/>
          <w:sz w:val="28"/>
        </w:rPr>
        <w:t xml:space="preserve">
      </w:t>
      </w:r>
    </w:p>
    <w:bookmarkEnd w:id="478"/>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3" w:id="47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28.</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уведомления</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отмене</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r>
        <w:rPr>
          <w:rFonts w:ascii="Times New Roman"/>
          <w:b w:val="false"/>
          <w:i w:val="false"/>
          <w:color w:val="000000"/>
          <w:sz w:val="28"/>
        </w:rPr>
        <w:t xml:space="preserve"> </w:t>
      </w:r>
      <w:r>
        <w:rPr>
          <w:rFonts w:ascii="Times New Roman"/>
          <w:b/>
          <w:i w:val="false"/>
          <w:color w:val="000000"/>
          <w:sz w:val="28"/>
        </w:rPr>
        <w:t>(P.MM.01.PRC.013)</w:t>
      </w:r>
    </w:p>
    <w:bookmarkEnd w:id="479"/>
    <w:bookmarkStart w:name="z614" w:id="480"/>
    <w:p>
      <w:pPr>
        <w:spacing w:after="0"/>
        <w:ind w:left="0"/>
        <w:jc w:val="both"/>
      </w:pPr>
      <w:r>
        <w:rPr>
          <w:rFonts w:ascii="Times New Roman"/>
          <w:b w:val="false"/>
          <w:i w:val="false"/>
          <w:color w:val="000000"/>
          <w:sz w:val="28"/>
        </w:rPr>
        <w:t>
      170. Процедура "Направление уведомления об отмене регистрационного удостоверения" (P.MM.01.PRC.013) выполняется уполномоченным органом, отменившим регистрационное удостоверение.</w:t>
      </w:r>
    </w:p>
    <w:bookmarkEnd w:id="480"/>
    <w:bookmarkStart w:name="z615" w:id="481"/>
    <w:p>
      <w:pPr>
        <w:spacing w:after="0"/>
        <w:ind w:left="0"/>
        <w:jc w:val="both"/>
      </w:pPr>
      <w:r>
        <w:rPr>
          <w:rFonts w:ascii="Times New Roman"/>
          <w:b w:val="false"/>
          <w:i w:val="false"/>
          <w:color w:val="000000"/>
          <w:sz w:val="28"/>
        </w:rPr>
        <w:t>
      171. Первой выполняется операция "Направление уведомления об отмене регистрационного удостоверения" (P.MM.01.OPR.038), по результатам выполнения которой уполномоченным органом формируется и направляется уведомление об отмене регистрационного удостоверения в уполномоченный орган, уведомляемый об отмене регистрационного удостоверения.</w:t>
      </w:r>
    </w:p>
    <w:bookmarkEnd w:id="481"/>
    <w:bookmarkStart w:name="z616" w:id="482"/>
    <w:p>
      <w:pPr>
        <w:spacing w:after="0"/>
        <w:ind w:left="0"/>
        <w:jc w:val="both"/>
      </w:pPr>
      <w:r>
        <w:rPr>
          <w:rFonts w:ascii="Times New Roman"/>
          <w:b w:val="false"/>
          <w:i w:val="false"/>
          <w:color w:val="000000"/>
          <w:sz w:val="28"/>
        </w:rPr>
        <w:t>
      172. Уполномоченным органом, уведомляемым об отмене регистрационного удостоверения, выполняется операция "Получение уведомления об отмене регистрационного удостоверения" (P.MM.01.OPR.039).</w:t>
      </w:r>
    </w:p>
    <w:bookmarkEnd w:id="482"/>
    <w:bookmarkStart w:name="z617" w:id="483"/>
    <w:p>
      <w:pPr>
        <w:spacing w:after="0"/>
        <w:ind w:left="0"/>
        <w:jc w:val="both"/>
      </w:pPr>
      <w:r>
        <w:rPr>
          <w:rFonts w:ascii="Times New Roman"/>
          <w:b w:val="false"/>
          <w:i w:val="false"/>
          <w:color w:val="000000"/>
          <w:sz w:val="28"/>
        </w:rPr>
        <w:t>
      173. Результатом выполнения процедуры "Направление уведомления об отмене регистрационного удостоверения" (P.MM.01.PRC.013) является получение уполномоченным органом уведомления об отмене регистрационного удостоверения.</w:t>
      </w:r>
    </w:p>
    <w:bookmarkEnd w:id="483"/>
    <w:bookmarkStart w:name="z618" w:id="484"/>
    <w:p>
      <w:pPr>
        <w:spacing w:after="0"/>
        <w:ind w:left="0"/>
        <w:jc w:val="both"/>
      </w:pPr>
      <w:r>
        <w:rPr>
          <w:rFonts w:ascii="Times New Roman"/>
          <w:b w:val="false"/>
          <w:i w:val="false"/>
          <w:color w:val="000000"/>
          <w:sz w:val="28"/>
        </w:rPr>
        <w:t>
      174. Перечень операций общего процесса, выполняемых в рамках процедуры "Направление уведомления об отмене регистрационного удостоверения" (P.MM.01.PRC.013), приведен в таблице 85.</w:t>
      </w:r>
    </w:p>
    <w:bookmarkEnd w:id="4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85</w:t>
            </w:r>
          </w:p>
        </w:tc>
      </w:tr>
    </w:tbl>
    <w:bookmarkStart w:name="z620" w:id="485"/>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уведомления об отмене регистрационного удостоверения" (P.MM.01.PRC.013)</w:t>
      </w:r>
    </w:p>
    <w:bookmarkEnd w:id="4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направление уведомления об отмене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получение уведомления об отмене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87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86</w:t>
            </w:r>
          </w:p>
        </w:tc>
      </w:tr>
    </w:tbl>
    <w:bookmarkStart w:name="z622" w:id="486"/>
    <w:p>
      <w:pPr>
        <w:spacing w:after="0"/>
        <w:ind w:left="0"/>
        <w:jc w:val="left"/>
      </w:pPr>
      <w:r>
        <w:rPr>
          <w:rFonts w:ascii="Times New Roman"/>
          <w:b/>
          <w:i w:val="false"/>
          <w:color w:val="000000"/>
        </w:rPr>
        <w:t xml:space="preserve"> Описание операции "Направление уведомления об отмене регистрационного удостоверения" (P.MM.01.OPR.038)</w:t>
      </w:r>
    </w:p>
    <w:bookmarkEnd w:id="4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направление уведомления об отмене регистрационного удостоверения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отменивший регистрационное удостоверение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 w:id="487"/>
          <w:p>
            <w:pPr>
              <w:spacing w:after="20"/>
              <w:ind w:left="20"/>
              <w:jc w:val="both"/>
            </w:pPr>
            <w:r>
              <w:rPr>
                <w:rFonts w:ascii="Times New Roman"/>
                <w:b w:val="false"/>
                <w:i w:val="false"/>
                <w:color w:val="000000"/>
                <w:sz w:val="20"/>
              </w:rPr>
              <w:t>
исполнитель направляет уведомление об отмене регистрационного удостоверения в уполномоченный орган, уведомляемый об отмене регистрационного удостоверения, в соответствии с Регламентом информационного взаимодействия между уполномоченными органами государств-членов.</w:t>
            </w:r>
          </w:p>
          <w:bookmarkEnd w:id="487"/>
          <w:p>
            <w:pPr>
              <w:spacing w:after="20"/>
              <w:ind w:left="20"/>
              <w:jc w:val="both"/>
            </w:pPr>
            <w:r>
              <w:rPr>
                <w:rFonts w:ascii="Times New Roman"/>
                <w:b w:val="false"/>
                <w:i w:val="false"/>
                <w:color w:val="000000"/>
                <w:sz w:val="20"/>
              </w:rPr>
              <w:t>
В уведомлении указывается порядковый номер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направлено уведомление об отмене регистрационного удостоверения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87</w:t>
            </w:r>
          </w:p>
        </w:tc>
      </w:tr>
    </w:tbl>
    <w:bookmarkStart w:name="z625" w:id="488"/>
    <w:p>
      <w:pPr>
        <w:spacing w:after="0"/>
        <w:ind w:left="0"/>
        <w:jc w:val="left"/>
      </w:pPr>
      <w:r>
        <w:rPr>
          <w:rFonts w:ascii="Times New Roman"/>
          <w:b/>
          <w:i w:val="false"/>
          <w:color w:val="000000"/>
        </w:rPr>
        <w:t xml:space="preserve"> Описание операции "Получение уведомления об отмене регистрационного удостоверения" (P.MM.01.OPR.039)</w:t>
      </w:r>
    </w:p>
    <w:bookmarkEnd w:id="4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уведомляемый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уведомления об отмене регистрационного удостоверения (операция "Направление уведомления об отмене регистрационного удостоверения" (P.MM.01.OPR.038))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об отмене регистрационного удостоверения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получено уведомление об отмене регистрационного удостоверения</w:t>
            </w:r>
          </w:p>
        </w:tc>
      </w:tr>
    </w:tbl>
    <w:bookmarkStart w:name="z626" w:id="489"/>
    <w:p>
      <w:pPr>
        <w:spacing w:after="0"/>
        <w:ind w:left="0"/>
        <w:jc w:val="left"/>
      </w:pPr>
      <w:r>
        <w:rPr>
          <w:rFonts w:ascii="Times New Roman"/>
          <w:b/>
          <w:i w:val="false"/>
          <w:color w:val="000000"/>
        </w:rPr>
        <w:t xml:space="preserve"> 7. Процедуры ведения переписки в отношении регистрационного дела или регистрационного досье (P.MM.01.PGR.007)</w:t>
      </w:r>
    </w:p>
    <w:bookmarkEnd w:id="489"/>
    <w:bookmarkStart w:name="z627" w:id="490"/>
    <w:p>
      <w:pPr>
        <w:spacing w:after="0"/>
        <w:ind w:left="0"/>
        <w:jc w:val="both"/>
      </w:pPr>
      <w:r>
        <w:rPr>
          <w:rFonts w:ascii="Times New Roman"/>
          <w:b w:val="false"/>
          <w:i w:val="false"/>
          <w:color w:val="000000"/>
          <w:sz w:val="28"/>
        </w:rPr>
        <w:t>
      Процедура "Направление экспертного отчета" (P.MM.01.PRC.014)</w:t>
      </w:r>
    </w:p>
    <w:bookmarkEnd w:id="490"/>
    <w:bookmarkStart w:name="z628" w:id="491"/>
    <w:p>
      <w:pPr>
        <w:spacing w:after="0"/>
        <w:ind w:left="0"/>
        <w:jc w:val="both"/>
      </w:pPr>
      <w:r>
        <w:rPr>
          <w:rFonts w:ascii="Times New Roman"/>
          <w:b w:val="false"/>
          <w:i w:val="false"/>
          <w:color w:val="000000"/>
          <w:sz w:val="28"/>
        </w:rPr>
        <w:t>
      175. Схема выполнения процедуры "Направление экспертного отчета" (P.MM.01.PRC.014) представлена на рисунке 29.</w:t>
      </w:r>
    </w:p>
    <w:bookmarkEnd w:id="491"/>
    <w:bookmarkStart w:name="z629" w:id="492"/>
    <w:p>
      <w:pPr>
        <w:spacing w:after="0"/>
        <w:ind w:left="0"/>
        <w:jc w:val="both"/>
      </w:pPr>
      <w:r>
        <w:rPr>
          <w:rFonts w:ascii="Times New Roman"/>
          <w:b w:val="false"/>
          <w:i w:val="false"/>
          <w:color w:val="000000"/>
          <w:sz w:val="28"/>
        </w:rPr>
        <w:t xml:space="preserve">
      </w:t>
      </w:r>
    </w:p>
    <w:bookmarkEnd w:id="492"/>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0" w:id="49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29.</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(P.MM.01.PRC.014)</w:t>
      </w:r>
    </w:p>
    <w:bookmarkEnd w:id="493"/>
    <w:bookmarkStart w:name="z631" w:id="494"/>
    <w:p>
      <w:pPr>
        <w:spacing w:after="0"/>
        <w:ind w:left="0"/>
        <w:jc w:val="both"/>
      </w:pPr>
      <w:r>
        <w:rPr>
          <w:rFonts w:ascii="Times New Roman"/>
          <w:b w:val="false"/>
          <w:i w:val="false"/>
          <w:color w:val="000000"/>
          <w:sz w:val="28"/>
        </w:rPr>
        <w:t>
      176. Процедура "Направление экспертного отчета" (P.MM.01.PRC.014) выполняется уполномоченным органом референтного государства после подготовки экспертного отчета.</w:t>
      </w:r>
    </w:p>
    <w:bookmarkEnd w:id="494"/>
    <w:bookmarkStart w:name="z632" w:id="495"/>
    <w:p>
      <w:pPr>
        <w:spacing w:after="0"/>
        <w:ind w:left="0"/>
        <w:jc w:val="both"/>
      </w:pPr>
      <w:r>
        <w:rPr>
          <w:rFonts w:ascii="Times New Roman"/>
          <w:b w:val="false"/>
          <w:i w:val="false"/>
          <w:color w:val="000000"/>
          <w:sz w:val="28"/>
        </w:rPr>
        <w:t>
      177. Первой выполняется операция "Представление сведений экспертного отчета" (P.MM.01.OPR.040), по результатам выполнения которой уполномоченным органом референтного государства формируются и представляются в уполномоченный орган государства признания сведения экспертного отчета.</w:t>
      </w:r>
    </w:p>
    <w:bookmarkEnd w:id="495"/>
    <w:bookmarkStart w:name="z633" w:id="496"/>
    <w:p>
      <w:pPr>
        <w:spacing w:after="0"/>
        <w:ind w:left="0"/>
        <w:jc w:val="both"/>
      </w:pPr>
      <w:r>
        <w:rPr>
          <w:rFonts w:ascii="Times New Roman"/>
          <w:b w:val="false"/>
          <w:i w:val="false"/>
          <w:color w:val="000000"/>
          <w:sz w:val="28"/>
        </w:rPr>
        <w:t>
      178. При получении уполномоченным органом государства признания сведений экспертного отчета выполняется операция "Прием и обработка сведений экспертного отчета" (P.MM.01.OPR.041), по результатам выполнения которой уполномоченным органом государства признания принимаются сведения экспертного отчета, формируется и направляется в уполномоченный орган референтного государства уведомление о результатах обработки сведений экспертного отчета.</w:t>
      </w:r>
    </w:p>
    <w:bookmarkEnd w:id="496"/>
    <w:bookmarkStart w:name="z634" w:id="497"/>
    <w:p>
      <w:pPr>
        <w:spacing w:after="0"/>
        <w:ind w:left="0"/>
        <w:jc w:val="both"/>
      </w:pPr>
      <w:r>
        <w:rPr>
          <w:rFonts w:ascii="Times New Roman"/>
          <w:b w:val="false"/>
          <w:i w:val="false"/>
          <w:color w:val="000000"/>
          <w:sz w:val="28"/>
        </w:rPr>
        <w:t>
      179. При получении уполномоченным органом референтного государства уведомления о результатах обработки сведений экспертного отчета выполняется операция "Получение уведомления о результатах обработки сведений экспертного отчета" (P.MM.01.OPR.042).</w:t>
      </w:r>
    </w:p>
    <w:bookmarkEnd w:id="497"/>
    <w:bookmarkStart w:name="z635" w:id="498"/>
    <w:p>
      <w:pPr>
        <w:spacing w:after="0"/>
        <w:ind w:left="0"/>
        <w:jc w:val="both"/>
      </w:pPr>
      <w:r>
        <w:rPr>
          <w:rFonts w:ascii="Times New Roman"/>
          <w:b w:val="false"/>
          <w:i w:val="false"/>
          <w:color w:val="000000"/>
          <w:sz w:val="28"/>
        </w:rPr>
        <w:t>
      180. Результатом выполнения процедуры "Направление экспертного отчета" (P.MM.01.PRC.014) является получение уполномоченным органом государства признания экспертного отчета и получение уполномоченным органом референтного государства уведомления о результатах обработки сведений экспертного отчета.</w:t>
      </w:r>
    </w:p>
    <w:bookmarkEnd w:id="498"/>
    <w:bookmarkStart w:name="z636" w:id="499"/>
    <w:p>
      <w:pPr>
        <w:spacing w:after="0"/>
        <w:ind w:left="0"/>
        <w:jc w:val="both"/>
      </w:pPr>
      <w:r>
        <w:rPr>
          <w:rFonts w:ascii="Times New Roman"/>
          <w:b w:val="false"/>
          <w:i w:val="false"/>
          <w:color w:val="000000"/>
          <w:sz w:val="28"/>
        </w:rPr>
        <w:t>
      181. Перечень операций общего процесса, выполняемых в рамках процедуры "Направление экспертного отчета" (P.MM.01.PRC.014), приведен в таблице 88.</w:t>
      </w:r>
    </w:p>
    <w:bookmarkEnd w:id="4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88</w:t>
            </w:r>
          </w:p>
        </w:tc>
      </w:tr>
    </w:tbl>
    <w:bookmarkStart w:name="z638" w:id="500"/>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экспертного отчета" (P.MM.01.PRC.014)</w:t>
      </w:r>
    </w:p>
    <w:bookmarkEnd w:id="5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90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91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89</w:t>
            </w:r>
          </w:p>
        </w:tc>
      </w:tr>
    </w:tbl>
    <w:bookmarkStart w:name="z640" w:id="501"/>
    <w:p>
      <w:pPr>
        <w:spacing w:after="0"/>
        <w:ind w:left="0"/>
        <w:jc w:val="left"/>
      </w:pPr>
      <w:r>
        <w:rPr>
          <w:rFonts w:ascii="Times New Roman"/>
          <w:b/>
          <w:i w:val="false"/>
          <w:color w:val="000000"/>
        </w:rPr>
        <w:t xml:space="preserve"> Описание операции "Представление сведений экспертного отчета" (P.MM.01.OPR.040)</w:t>
      </w:r>
    </w:p>
    <w:bookmarkEnd w:id="5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выполняется уполномоченным органом референтного государства после подготовки экспертного отчета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экспертного отчета и направляет их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 признания направлены сведения экспертного отчета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90</w:t>
            </w:r>
          </w:p>
        </w:tc>
      </w:tr>
    </w:tbl>
    <w:bookmarkStart w:name="z642" w:id="502"/>
    <w:p>
      <w:pPr>
        <w:spacing w:after="0"/>
        <w:ind w:left="0"/>
        <w:jc w:val="left"/>
      </w:pPr>
      <w:r>
        <w:rPr>
          <w:rFonts w:ascii="Times New Roman"/>
          <w:b/>
          <w:i w:val="false"/>
          <w:color w:val="000000"/>
        </w:rPr>
        <w:t xml:space="preserve"> Описание операции "Прием и обработка сведений экспертного отчета" (P.MM.01.OPR.041)</w:t>
      </w:r>
    </w:p>
    <w:bookmarkEnd w:id="5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сведений экспертного отчета (операция "Представление сведений экспертного отчета" (P.MM.01.OPR.040))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исполнитель принимает сведения экспертного отчета и направляет уведомление о результатах обработки сведений экспертного отчета в уполномоченный орган референтного государства в соответствии с Регламентом информационного взаимодействия между уполномоченными органами </w:t>
            </w:r>
          </w:p>
          <w:p>
            <w:pPr>
              <w:spacing w:after="20"/>
              <w:ind w:left="20"/>
              <w:jc w:val="both"/>
            </w:pPr>
            <w:r>
              <w:rPr>
                <w:rFonts w:ascii="Times New Roman"/>
                <w:b w:val="false"/>
                <w:i w:val="false"/>
                <w:color w:val="000000"/>
                <w:sz w:val="20"/>
              </w:rPr>
              <w:t>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получены сведения экспертного отчета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91</w:t>
            </w:r>
          </w:p>
        </w:tc>
      </w:tr>
    </w:tbl>
    <w:bookmarkStart w:name="z644" w:id="503"/>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экспертного отчета" (P.MM.01.OPR.042)</w:t>
      </w:r>
    </w:p>
    <w:bookmarkEnd w:id="5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уведомления о результатах обработки сведений экспертного отчета (операция "Прием и обработка сведений экспертного отчета" (P.MM.01.OPR.041))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сведений экспертного отчета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получено уведомление о результатах обработки сведений экспертного отчета</w:t>
            </w:r>
          </w:p>
        </w:tc>
      </w:tr>
    </w:tbl>
    <w:bookmarkStart w:name="z645" w:id="504"/>
    <w:p>
      <w:pPr>
        <w:spacing w:after="0"/>
        <w:ind w:left="0"/>
        <w:jc w:val="both"/>
      </w:pPr>
      <w:r>
        <w:rPr>
          <w:rFonts w:ascii="Times New Roman"/>
          <w:b w:val="false"/>
          <w:i w:val="false"/>
          <w:color w:val="000000"/>
          <w:sz w:val="28"/>
        </w:rPr>
        <w:t>
      Процедура "Направление замечаний в отношении документов регистрационного дела или регистрационного досье" (P.MM.01.PRC.015)</w:t>
      </w:r>
    </w:p>
    <w:bookmarkEnd w:id="504"/>
    <w:bookmarkStart w:name="z646" w:id="505"/>
    <w:p>
      <w:pPr>
        <w:spacing w:after="0"/>
        <w:ind w:left="0"/>
        <w:jc w:val="both"/>
      </w:pPr>
      <w:r>
        <w:rPr>
          <w:rFonts w:ascii="Times New Roman"/>
          <w:b w:val="false"/>
          <w:i w:val="false"/>
          <w:color w:val="000000"/>
          <w:sz w:val="28"/>
        </w:rPr>
        <w:t>
      182. Схема выполнения процедуры "Направление замечаний в отношении документов регистрационного дела или регистрационного досье" (P.MM.01.PRC.015) представлена на рисунке 30.</w:t>
      </w:r>
    </w:p>
    <w:bookmarkEnd w:id="505"/>
    <w:bookmarkStart w:name="z647" w:id="506"/>
    <w:p>
      <w:pPr>
        <w:spacing w:after="0"/>
        <w:ind w:left="0"/>
        <w:jc w:val="both"/>
      </w:pPr>
      <w:r>
        <w:rPr>
          <w:rFonts w:ascii="Times New Roman"/>
          <w:b w:val="false"/>
          <w:i w:val="false"/>
          <w:color w:val="000000"/>
          <w:sz w:val="28"/>
        </w:rPr>
        <w:t xml:space="preserve">
      </w:t>
      </w:r>
    </w:p>
    <w:bookmarkEnd w:id="506"/>
    <w:p>
      <w:pPr>
        <w:spacing w:after="0"/>
        <w:ind w:left="0"/>
        <w:jc w:val="both"/>
      </w:pPr>
      <w:r>
        <w:drawing>
          <wp:inline distT="0" distB="0" distL="0" distR="0">
            <wp:extent cx="7810500" cy="628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628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8" w:id="50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30.</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замечаний</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отношении</w:t>
      </w:r>
      <w:r>
        <w:rPr>
          <w:rFonts w:ascii="Times New Roman"/>
          <w:b w:val="false"/>
          <w:i w:val="false"/>
          <w:color w:val="000000"/>
          <w:sz w:val="28"/>
        </w:rPr>
        <w:t xml:space="preserve"> </w:t>
      </w:r>
      <w:r>
        <w:rPr>
          <w:rFonts w:ascii="Times New Roman"/>
          <w:b/>
          <w:i w:val="false"/>
          <w:color w:val="000000"/>
          <w:sz w:val="28"/>
        </w:rPr>
        <w:t>документов</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(P.MM.01.PRC.015)</w:t>
      </w:r>
    </w:p>
    <w:bookmarkEnd w:id="507"/>
    <w:bookmarkStart w:name="z649" w:id="508"/>
    <w:p>
      <w:pPr>
        <w:spacing w:after="0"/>
        <w:ind w:left="0"/>
        <w:jc w:val="both"/>
      </w:pPr>
      <w:r>
        <w:rPr>
          <w:rFonts w:ascii="Times New Roman"/>
          <w:b w:val="false"/>
          <w:i w:val="false"/>
          <w:color w:val="000000"/>
          <w:sz w:val="28"/>
        </w:rPr>
        <w:t>
      183. Процедура "Направление замечаний в отношении документов регистрационного дела или регистрационного досье" (P.MM.01.PRC.015) выполняется при возникновении необходимости представления уполномоченным органом государства признания в уполномоченный орган референтного государства сведений о направленных заявителю запросах о представлении дополнительных сведений, а также для направления замечаний в отношении документов регистрационного дела или регистрационного досье в случаях, предусмотренных Правилами регистрации, в том числе в процессе рассмотрения экспертного отчета.</w:t>
      </w:r>
    </w:p>
    <w:bookmarkEnd w:id="508"/>
    <w:bookmarkStart w:name="z650" w:id="509"/>
    <w:p>
      <w:pPr>
        <w:spacing w:after="0"/>
        <w:ind w:left="0"/>
        <w:jc w:val="both"/>
      </w:pPr>
      <w:r>
        <w:rPr>
          <w:rFonts w:ascii="Times New Roman"/>
          <w:b w:val="false"/>
          <w:i w:val="false"/>
          <w:color w:val="000000"/>
          <w:sz w:val="28"/>
        </w:rPr>
        <w:t>
      184. Первой выполняется операция "Представление сведений о замечаниях в отношении документов регистрационного дела или регистрационного досье" (P.MM.01.OPR.043), по результатам выполнения которой уполномоченным органом государства признания формируются и представляются сведения о замечаниях в отношении документов регистрационного дела или регистрационного досье в уполномоченный орган референтного государства.</w:t>
      </w:r>
    </w:p>
    <w:bookmarkEnd w:id="509"/>
    <w:bookmarkStart w:name="z651" w:id="510"/>
    <w:p>
      <w:pPr>
        <w:spacing w:after="0"/>
        <w:ind w:left="0"/>
        <w:jc w:val="both"/>
      </w:pPr>
      <w:r>
        <w:rPr>
          <w:rFonts w:ascii="Times New Roman"/>
          <w:b w:val="false"/>
          <w:i w:val="false"/>
          <w:color w:val="000000"/>
          <w:sz w:val="28"/>
        </w:rPr>
        <w:t>
      185. При получении уполномоченным органом референтного государства сведений о замечаниях в отношении документов регистрационного дела или регистрационного досье выполняется операция "Прием и обработка сведений о замечаниях в отношении документов регистрационного дела или регистрационного досье" (P.MM.01.OPR.044), по результатам выполнения которой уполномоченным органом референтного государства принимаются сведения о замечаниях в отношении документов регистрационного дела или регистрационного досье, формируется и направляется в уполномоченный орган государства признания уведомление о результатах обработки сведений о замечаниях в отношении документов регистрационного дела или регистрационного досье.</w:t>
      </w:r>
    </w:p>
    <w:bookmarkEnd w:id="510"/>
    <w:bookmarkStart w:name="z652" w:id="511"/>
    <w:p>
      <w:pPr>
        <w:spacing w:after="0"/>
        <w:ind w:left="0"/>
        <w:jc w:val="both"/>
      </w:pPr>
      <w:r>
        <w:rPr>
          <w:rFonts w:ascii="Times New Roman"/>
          <w:b w:val="false"/>
          <w:i w:val="false"/>
          <w:color w:val="000000"/>
          <w:sz w:val="28"/>
        </w:rPr>
        <w:t>
      186. При направлении уведомления о результатах обработки сведений о замечаниях в отношении документов регистрационного дела или регистрационного досье выполняется операция "Получение уведомления о результатах обработки сведений о замечаниях в отношении документов регистрационного дела или регистрационного досье" (P.MM.01.OPR.045).</w:t>
      </w:r>
    </w:p>
    <w:bookmarkEnd w:id="511"/>
    <w:bookmarkStart w:name="z653" w:id="512"/>
    <w:p>
      <w:pPr>
        <w:spacing w:after="0"/>
        <w:ind w:left="0"/>
        <w:jc w:val="both"/>
      </w:pPr>
      <w:r>
        <w:rPr>
          <w:rFonts w:ascii="Times New Roman"/>
          <w:b w:val="false"/>
          <w:i w:val="false"/>
          <w:color w:val="000000"/>
          <w:sz w:val="28"/>
        </w:rPr>
        <w:t>
      187. Результатом выполнения процедуры "Направление замечаний в отношении документов регистрационного дела или регистрационного досье" (P.MM.01.PRC.015) является получение уполномоченным органом референтного государства замечаний в отношении регистрационного дела или регистрационного досье и получение уполномоченным органом государства признания уведомления о результатах обработки сведений о замечаниях в отношении регистрационного дела или регистрационного досье.</w:t>
      </w:r>
    </w:p>
    <w:bookmarkEnd w:id="512"/>
    <w:bookmarkStart w:name="z654" w:id="513"/>
    <w:p>
      <w:pPr>
        <w:spacing w:after="0"/>
        <w:ind w:left="0"/>
        <w:jc w:val="both"/>
      </w:pPr>
      <w:r>
        <w:rPr>
          <w:rFonts w:ascii="Times New Roman"/>
          <w:b w:val="false"/>
          <w:i w:val="false"/>
          <w:color w:val="000000"/>
          <w:sz w:val="28"/>
        </w:rPr>
        <w:t>
      188. Перечень операций общего процесса, выполняемых в рамках процедуры "Направление замечаний в отношении документов регистрационного дела или регистрационного досье" (P.MM.01.PRC.015), приведен в таблице 92.</w:t>
      </w:r>
    </w:p>
    <w:bookmarkEnd w:id="5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92</w:t>
            </w:r>
          </w:p>
        </w:tc>
      </w:tr>
    </w:tbl>
    <w:bookmarkStart w:name="z656" w:id="514"/>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замечаний в отношении документов регистрационного дела или регистрационного досье" (P.MM.01.PRC.015)</w:t>
      </w:r>
    </w:p>
    <w:bookmarkEnd w:id="5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95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93</w:t>
            </w:r>
          </w:p>
        </w:tc>
      </w:tr>
    </w:tbl>
    <w:bookmarkStart w:name="z658" w:id="515"/>
    <w:p>
      <w:pPr>
        <w:spacing w:after="0"/>
        <w:ind w:left="0"/>
        <w:jc w:val="left"/>
      </w:pPr>
      <w:r>
        <w:rPr>
          <w:rFonts w:ascii="Times New Roman"/>
          <w:b/>
          <w:i w:val="false"/>
          <w:color w:val="000000"/>
        </w:rPr>
        <w:t xml:space="preserve"> Описание операции "Представление сведений о замечаниях в отношении документов регистрационного дела или регистрационного досье" (P.MM.01.OPR.043)</w:t>
      </w:r>
    </w:p>
    <w:bookmarkEnd w:id="5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выполняется при направлении уполномоченным органом государства признания в уполномоченный орган референтного государства сведений </w:t>
            </w:r>
          </w:p>
          <w:p>
            <w:pPr>
              <w:spacing w:after="20"/>
              <w:ind w:left="20"/>
              <w:jc w:val="both"/>
            </w:pPr>
            <w:r>
              <w:rPr>
                <w:rFonts w:ascii="Times New Roman"/>
                <w:b w:val="false"/>
                <w:i w:val="false"/>
                <w:color w:val="000000"/>
                <w:sz w:val="20"/>
              </w:rPr>
              <w:t>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о замечаниях в отношении документов регистрационного дела или регистрационного досье и направляет их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замечаниях в отношении документов регистрационного дела или регистрационного досье переданы в уполномоченный орган референтного государства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94</w:t>
            </w:r>
          </w:p>
        </w:tc>
      </w:tr>
    </w:tbl>
    <w:bookmarkStart w:name="z660" w:id="516"/>
    <w:p>
      <w:pPr>
        <w:spacing w:after="0"/>
        <w:ind w:left="0"/>
        <w:jc w:val="left"/>
      </w:pPr>
      <w:r>
        <w:rPr>
          <w:rFonts w:ascii="Times New Roman"/>
          <w:b/>
          <w:i w:val="false"/>
          <w:color w:val="000000"/>
        </w:rPr>
        <w:t xml:space="preserve"> Описание операции "Прием и обработка сведений о замечаниях в отношении документов регистрационного дела или регистрационного досье" (P.MM.01.OPR.044)</w:t>
      </w:r>
    </w:p>
    <w:bookmarkEnd w:id="5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уполномоченным органом государства признания сведений о замечаниях в отношении документов регистрационного дела или регистрационного досье (операция "Представление сведений о замечаниях в отношении документов регистрационного дела или регистрационного досье" (P.MM.01.OPR.043))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о замечаниях в отношении документов регистрационного дела или регистрационного досье и направляет уведомление о результатах обработки сведений о замечаниях в отношении документов регистрационного дела или регистрационного досье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результатах обработки сведений о замечаниях в отношении документов регистрационного дела или регистрационного досье направлено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95</w:t>
            </w:r>
          </w:p>
        </w:tc>
      </w:tr>
    </w:tbl>
    <w:bookmarkStart w:name="z662" w:id="517"/>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о замечаниях в отношении документов регистрационного дела или регистрационного досье" (P.MM.01.OPR.045)</w:t>
      </w:r>
    </w:p>
    <w:bookmarkEnd w:id="5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уполномоченному органу государства признания уведомления о результатах обработки сведений о замечаниях в отношении документов регистрационного дела или регистрационного досье (операция "Прием и обработка сведений о замечаниях в отношении документов регистрационного дела или регистрационного досье" (P.MM.01.OPR.044))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исполнитель осуществляет прием уведомления о результатах обработки сведений о замечаниях в отношении документов регистрационного дела или регистрационного досье в соответствии с Регламентом информационного взаимодействия между уполномоченными органами </w:t>
            </w:r>
          </w:p>
          <w:p>
            <w:pPr>
              <w:spacing w:after="20"/>
              <w:ind w:left="20"/>
              <w:jc w:val="both"/>
            </w:pPr>
            <w:r>
              <w:rPr>
                <w:rFonts w:ascii="Times New Roman"/>
                <w:b w:val="false"/>
                <w:i w:val="false"/>
                <w:color w:val="000000"/>
                <w:sz w:val="20"/>
              </w:rPr>
              <w:t>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получено уведомление о результатах обработки сведений о замечаниях в отношении документов регистрационного дела или регистрационного досье</w:t>
            </w:r>
          </w:p>
        </w:tc>
      </w:tr>
    </w:tbl>
    <w:bookmarkStart w:name="z663" w:id="518"/>
    <w:p>
      <w:pPr>
        <w:spacing w:after="0"/>
        <w:ind w:left="0"/>
        <w:jc w:val="both"/>
      </w:pPr>
      <w:r>
        <w:rPr>
          <w:rFonts w:ascii="Times New Roman"/>
          <w:b w:val="false"/>
          <w:i w:val="false"/>
          <w:color w:val="000000"/>
          <w:sz w:val="28"/>
        </w:rPr>
        <w:t xml:space="preserve">
      </w:t>
      </w:r>
      <w:r>
        <w:rPr>
          <w:rFonts w:ascii="Times New Roman"/>
          <w:b/>
          <w:i w:val="false"/>
          <w:color w:val="000000"/>
          <w:sz w:val="28"/>
        </w:rPr>
        <w:t>Процедура</w:t>
      </w:r>
      <w:r>
        <w:rPr>
          <w:rFonts w:ascii="Times New Roman"/>
          <w:b w:val="false"/>
          <w:i w:val="false"/>
          <w:color w:val="000000"/>
          <w:sz w:val="28"/>
        </w:rPr>
        <w:t xml:space="preserve"> </w:t>
      </w:r>
      <w:r>
        <w:rPr>
          <w:rFonts w:ascii="Times New Roman"/>
          <w:b/>
          <w:i w:val="false"/>
          <w:color w:val="000000"/>
          <w:sz w:val="28"/>
        </w:rPr>
        <w:t>"</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решения</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признании</w:t>
      </w:r>
      <w:r>
        <w:rPr>
          <w:rFonts w:ascii="Times New Roman"/>
          <w:b w:val="false"/>
          <w:i w:val="false"/>
          <w:color w:val="000000"/>
          <w:sz w:val="28"/>
        </w:rPr>
        <w:t xml:space="preserve"> </w:t>
      </w:r>
      <w:r>
        <w:rPr>
          <w:rFonts w:ascii="Times New Roman"/>
          <w:b/>
          <w:i w:val="false"/>
          <w:color w:val="000000"/>
          <w:sz w:val="28"/>
        </w:rPr>
        <w:t>(непризнании)</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(P.MM.01.PRC.016)</w:t>
      </w:r>
    </w:p>
    <w:bookmarkEnd w:id="518"/>
    <w:bookmarkStart w:name="z664" w:id="519"/>
    <w:p>
      <w:pPr>
        <w:spacing w:after="0"/>
        <w:ind w:left="0"/>
        <w:jc w:val="both"/>
      </w:pPr>
      <w:r>
        <w:rPr>
          <w:rFonts w:ascii="Times New Roman"/>
          <w:b w:val="false"/>
          <w:i w:val="false"/>
          <w:color w:val="000000"/>
          <w:sz w:val="28"/>
        </w:rPr>
        <w:t>
      189. Схема выполнения процедуры "Направление решения о признании (непризнании) экспертного отчета" (P.MM.01.PRC.016) представлена на рисунке 31.</w:t>
      </w:r>
    </w:p>
    <w:bookmarkEnd w:id="519"/>
    <w:bookmarkStart w:name="z665" w:id="520"/>
    <w:p>
      <w:pPr>
        <w:spacing w:after="0"/>
        <w:ind w:left="0"/>
        <w:jc w:val="both"/>
      </w:pPr>
      <w:r>
        <w:rPr>
          <w:rFonts w:ascii="Times New Roman"/>
          <w:b w:val="false"/>
          <w:i w:val="false"/>
          <w:color w:val="000000"/>
          <w:sz w:val="28"/>
        </w:rPr>
        <w:t xml:space="preserve">
      </w:t>
      </w:r>
    </w:p>
    <w:bookmarkEnd w:id="520"/>
    <w:p>
      <w:pPr>
        <w:spacing w:after="0"/>
        <w:ind w:left="0"/>
        <w:jc w:val="both"/>
      </w:pPr>
      <w:r>
        <w:drawing>
          <wp:inline distT="0" distB="0" distL="0" distR="0">
            <wp:extent cx="7810500" cy="598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98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6" w:id="52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i w:val="false"/>
          <w:color w:val="000000"/>
          <w:sz w:val="28"/>
        </w:rPr>
        <w:t>.</w:t>
      </w:r>
      <w:r>
        <w:rPr>
          <w:rFonts w:ascii="Times New Roman"/>
          <w:b w:val="false"/>
          <w:i w:val="false"/>
          <w:color w:val="000000"/>
          <w:sz w:val="28"/>
        </w:rPr>
        <w:t xml:space="preserve"> </w:t>
      </w:r>
      <w:r>
        <w:rPr>
          <w:rFonts w:ascii="Times New Roman"/>
          <w:b/>
          <w:i w:val="false"/>
          <w:color w:val="000000"/>
          <w:sz w:val="28"/>
        </w:rPr>
        <w:t>31.</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решения</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признании</w:t>
      </w:r>
      <w:r>
        <w:rPr>
          <w:rFonts w:ascii="Times New Roman"/>
          <w:b w:val="false"/>
          <w:i w:val="false"/>
          <w:color w:val="000000"/>
          <w:sz w:val="28"/>
        </w:rPr>
        <w:t xml:space="preserve"> </w:t>
      </w:r>
      <w:r>
        <w:rPr>
          <w:rFonts w:ascii="Times New Roman"/>
          <w:b/>
          <w:i w:val="false"/>
          <w:color w:val="000000"/>
          <w:sz w:val="28"/>
        </w:rPr>
        <w:t>(непризнании)</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(P.MM.01.PRC.016)</w:t>
      </w:r>
    </w:p>
    <w:bookmarkEnd w:id="521"/>
    <w:bookmarkStart w:name="z667" w:id="522"/>
    <w:p>
      <w:pPr>
        <w:spacing w:after="0"/>
        <w:ind w:left="0"/>
        <w:jc w:val="both"/>
      </w:pPr>
      <w:r>
        <w:rPr>
          <w:rFonts w:ascii="Times New Roman"/>
          <w:b w:val="false"/>
          <w:i w:val="false"/>
          <w:color w:val="000000"/>
          <w:sz w:val="28"/>
        </w:rPr>
        <w:t>
      190. Процедура "Направление решения о признании (непризнании) экспертного отчета" (P.MM.01.PRC.016) выполняется для представления уполномоченным органом государства признания в уполномоченный орган референтного государства сведений решения о признании (непризнании) экспертного отчета. В случае невозможности признания уполномоченным органом государства признания экспертного отчета дополнительно выполняется процедура "Направление заключения о невозможности признания экспертного отчета" (P.MM.01.PRC.020).</w:t>
      </w:r>
    </w:p>
    <w:bookmarkEnd w:id="522"/>
    <w:bookmarkStart w:name="z668" w:id="523"/>
    <w:p>
      <w:pPr>
        <w:spacing w:after="0"/>
        <w:ind w:left="0"/>
        <w:jc w:val="both"/>
      </w:pPr>
      <w:r>
        <w:rPr>
          <w:rFonts w:ascii="Times New Roman"/>
          <w:b w:val="false"/>
          <w:i w:val="false"/>
          <w:color w:val="000000"/>
          <w:sz w:val="28"/>
        </w:rPr>
        <w:t>
      191. Первой выполняется операция "Представление сведений решения о признании (непризнании) экспертного отчета" (P.MM.01.OPR.046), по результатам выполнения которой уполномоченным органом государства признания формируются и представляются в уполномоченный орган референтного государства сведения решения о признании (непризнании) экспертного отчета.</w:t>
      </w:r>
    </w:p>
    <w:bookmarkEnd w:id="523"/>
    <w:bookmarkStart w:name="z669" w:id="524"/>
    <w:p>
      <w:pPr>
        <w:spacing w:after="0"/>
        <w:ind w:left="0"/>
        <w:jc w:val="both"/>
      </w:pPr>
      <w:r>
        <w:rPr>
          <w:rFonts w:ascii="Times New Roman"/>
          <w:b w:val="false"/>
          <w:i w:val="false"/>
          <w:color w:val="000000"/>
          <w:sz w:val="28"/>
        </w:rPr>
        <w:t>
      192. При получении уполномоченным органом референтного государства сведений решения о признании (непризнании) экспертного отчета выполняется операция "Прием и обработка сведений решения о признании (непризнании) экспертного отчета" (P.MM.01.OPR.047), по результатам выполнения которой уполномоченным органом референтного государства принимаются сведения решения о признании (непризнании) экспертного отчета, формируется и направляется в уполномоченный орган государства признания уведомление о результатах обработки сведений решения о признании (непризнании) экспертного отчета.</w:t>
      </w:r>
    </w:p>
    <w:bookmarkEnd w:id="524"/>
    <w:bookmarkStart w:name="z670" w:id="525"/>
    <w:p>
      <w:pPr>
        <w:spacing w:after="0"/>
        <w:ind w:left="0"/>
        <w:jc w:val="both"/>
      </w:pPr>
      <w:r>
        <w:rPr>
          <w:rFonts w:ascii="Times New Roman"/>
          <w:b w:val="false"/>
          <w:i w:val="false"/>
          <w:color w:val="000000"/>
          <w:sz w:val="28"/>
        </w:rPr>
        <w:t>
      193. При получении уполномоченным органом государства признания уведомления о результатах обработки сведений решения о признании (непризнании) экспертного отчета выполняется операция "Получение уведомления о результатах обработки сведений решения о признании (непризнании) экспертного отчета" (P.MM.01.OPR.048).</w:t>
      </w:r>
    </w:p>
    <w:bookmarkEnd w:id="525"/>
    <w:bookmarkStart w:name="z671" w:id="526"/>
    <w:p>
      <w:pPr>
        <w:spacing w:after="0"/>
        <w:ind w:left="0"/>
        <w:jc w:val="both"/>
      </w:pPr>
      <w:r>
        <w:rPr>
          <w:rFonts w:ascii="Times New Roman"/>
          <w:b w:val="false"/>
          <w:i w:val="false"/>
          <w:color w:val="000000"/>
          <w:sz w:val="28"/>
        </w:rPr>
        <w:t>
      194. Результатом выполнения процедуры "Направление решения о признании (непризнании) экспертного отчета" (P.MM.01.PRC.016) является получение уполномоченным органом референтного государства решения о признании (непризнании) экспертного отчета и получение уполномоченным органом государства признания уведомления о результатах обработки сведений решения о признании (непризнании) экспертного отчета.</w:t>
      </w:r>
    </w:p>
    <w:bookmarkEnd w:id="526"/>
    <w:bookmarkStart w:name="z672" w:id="527"/>
    <w:p>
      <w:pPr>
        <w:spacing w:after="0"/>
        <w:ind w:left="0"/>
        <w:jc w:val="both"/>
      </w:pPr>
      <w:r>
        <w:rPr>
          <w:rFonts w:ascii="Times New Roman"/>
          <w:b w:val="false"/>
          <w:i w:val="false"/>
          <w:color w:val="000000"/>
          <w:sz w:val="28"/>
        </w:rPr>
        <w:t>
      195. Перечень операций общего процесса, выполняемых в рамках процедуры "Направление решения о признании (непризнании) экспертного отчета" (P.MM.01.PRC.016), приведен в таблице 96.</w:t>
      </w:r>
    </w:p>
    <w:bookmarkEnd w:id="5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96</w:t>
            </w:r>
          </w:p>
        </w:tc>
      </w:tr>
    </w:tbl>
    <w:bookmarkStart w:name="z674" w:id="528"/>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решения о признании (непризнании) экспертного отчета" (P.MM.01.PRC.016)</w:t>
      </w:r>
    </w:p>
    <w:bookmarkEnd w:id="5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99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97</w:t>
            </w:r>
          </w:p>
        </w:tc>
      </w:tr>
    </w:tbl>
    <w:bookmarkStart w:name="z676" w:id="529"/>
    <w:p>
      <w:pPr>
        <w:spacing w:after="0"/>
        <w:ind w:left="0"/>
        <w:jc w:val="left"/>
      </w:pPr>
      <w:r>
        <w:rPr>
          <w:rFonts w:ascii="Times New Roman"/>
          <w:b/>
          <w:i w:val="false"/>
          <w:color w:val="000000"/>
        </w:rPr>
        <w:t xml:space="preserve"> Описание операции "Представление сведений решения о признании (непризнании) экспертного отчета" (P.MM.01.OPR.046)</w:t>
      </w:r>
    </w:p>
    <w:bookmarkEnd w:id="5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уполномоченным органом государства признания в уполномоченный орган референтного государства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решения о признании (непризнании) экспертного отчета и направляет их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решения о признании (непризнании) экспертного отчета переданы в уполномоченный орган референтного государства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98</w:t>
            </w:r>
          </w:p>
        </w:tc>
      </w:tr>
    </w:tbl>
    <w:bookmarkStart w:name="z678" w:id="530"/>
    <w:p>
      <w:pPr>
        <w:spacing w:after="0"/>
        <w:ind w:left="0"/>
        <w:jc w:val="left"/>
      </w:pPr>
      <w:r>
        <w:rPr>
          <w:rFonts w:ascii="Times New Roman"/>
          <w:b/>
          <w:i w:val="false"/>
          <w:color w:val="000000"/>
        </w:rPr>
        <w:t xml:space="preserve"> Описание операции "Прием и обработка сведений решения о признании (непризнании) экспертного отчета" (P.MM.01.OPR.047)</w:t>
      </w:r>
    </w:p>
    <w:bookmarkEnd w:id="5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уполномоченным органом государства признания сведений решения о признании (непризнании) экспертного отчета (операция "Представление сведений решения о признании (непризнании) экспертного отчета" (P.MM.01.OPR.046))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решения о признании (непризнании) экспертного отчета и направляет уведомление о результатах обработки сведений решения о признании (непризнании) экспертного отчета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получены сведения решения о признании (непризнании) экспертного отчета, уведомление о результатах обработки сведений решения о признании (непризнании) экспертного отчета направлено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99</w:t>
            </w:r>
          </w:p>
        </w:tc>
      </w:tr>
    </w:tbl>
    <w:bookmarkStart w:name="z680" w:id="531"/>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решения о признании (непризнании) экспертного отчета" (P.MM.01.OPR.048)</w:t>
      </w:r>
    </w:p>
    <w:bookmarkEnd w:id="5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выполняется при направлении уполномоченным органом референтного государства уведомления </w:t>
            </w:r>
          </w:p>
          <w:p>
            <w:pPr>
              <w:spacing w:after="20"/>
              <w:ind w:left="20"/>
              <w:jc w:val="both"/>
            </w:pPr>
            <w:r>
              <w:rPr>
                <w:rFonts w:ascii="Times New Roman"/>
                <w:b w:val="false"/>
                <w:i w:val="false"/>
                <w:color w:val="000000"/>
                <w:sz w:val="20"/>
              </w:rPr>
              <w:t>о результатах обработки сведений решения о признании (непризнании) экспертного отчета (операция "Прием и обработка сведений решения о признании (непризнании) экспертного отчета" (P.MM.01.OPR.047))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исполнитель получает уведомление о результатах обработки сведений решения о признании (непризнании) экспертного отчета в соответствии с Регламентом информационного взаимодействия между уполномоченными органами </w:t>
            </w:r>
          </w:p>
          <w:p>
            <w:pPr>
              <w:spacing w:after="20"/>
              <w:ind w:left="20"/>
              <w:jc w:val="both"/>
            </w:pPr>
            <w:r>
              <w:rPr>
                <w:rFonts w:ascii="Times New Roman"/>
                <w:b w:val="false"/>
                <w:i w:val="false"/>
                <w:color w:val="000000"/>
                <w:sz w:val="20"/>
              </w:rPr>
              <w:t>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получено уведомление о результатах обработки сведений решения о признании (непризнании) экспертного отчета</w:t>
            </w:r>
          </w:p>
        </w:tc>
      </w:tr>
    </w:tbl>
    <w:bookmarkStart w:name="z681" w:id="532"/>
    <w:p>
      <w:pPr>
        <w:spacing w:after="0"/>
        <w:ind w:left="0"/>
        <w:jc w:val="left"/>
      </w:pPr>
      <w:r>
        <w:rPr>
          <w:rFonts w:ascii="Times New Roman"/>
          <w:b/>
          <w:i w:val="false"/>
          <w:color w:val="000000"/>
        </w:rPr>
        <w:t xml:space="preserve"> 8. Процедуры формирования и ведения единой базы данных (P.MM.01.PGR.008)</w:t>
      </w:r>
    </w:p>
    <w:bookmarkEnd w:id="532"/>
    <w:bookmarkStart w:name="z682" w:id="533"/>
    <w:p>
      <w:pPr>
        <w:spacing w:after="0"/>
        <w:ind w:left="0"/>
        <w:jc w:val="both"/>
      </w:pPr>
      <w:r>
        <w:rPr>
          <w:rFonts w:ascii="Times New Roman"/>
          <w:b w:val="false"/>
          <w:i w:val="false"/>
          <w:color w:val="000000"/>
          <w:sz w:val="28"/>
        </w:rPr>
        <w:t>
      Процедура "Включение сведений в единую базу данных" (P.MM.01.PRC.024)</w:t>
      </w:r>
    </w:p>
    <w:bookmarkEnd w:id="533"/>
    <w:bookmarkStart w:name="z683" w:id="534"/>
    <w:p>
      <w:pPr>
        <w:spacing w:after="0"/>
        <w:ind w:left="0"/>
        <w:jc w:val="both"/>
      </w:pPr>
      <w:r>
        <w:rPr>
          <w:rFonts w:ascii="Times New Roman"/>
          <w:b w:val="false"/>
          <w:i w:val="false"/>
          <w:color w:val="000000"/>
          <w:sz w:val="28"/>
        </w:rPr>
        <w:t xml:space="preserve">
      196. Схема выполнения процедуры "Включение сведений в единую базу данных" (P.MM.01.PRC.024) представлена на рисунке 32. </w:t>
      </w:r>
    </w:p>
    <w:bookmarkEnd w:id="534"/>
    <w:p>
      <w:pPr>
        <w:spacing w:after="0"/>
        <w:ind w:left="0"/>
        <w:jc w:val="both"/>
      </w:pPr>
      <w:r>
        <w:drawing>
          <wp:inline distT="0" distB="0" distL="0" distR="0">
            <wp:extent cx="7810500" cy="566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66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"Включение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единую</w:t>
      </w:r>
      <w:r>
        <w:rPr>
          <w:rFonts w:ascii="Times New Roman"/>
          <w:b w:val="false"/>
          <w:i w:val="false"/>
          <w:color w:val="000000"/>
          <w:sz w:val="28"/>
        </w:rPr>
        <w:t xml:space="preserve"> </w:t>
      </w:r>
      <w:r>
        <w:rPr>
          <w:rFonts w:ascii="Times New Roman"/>
          <w:b/>
          <w:i w:val="false"/>
          <w:color w:val="000000"/>
          <w:sz w:val="28"/>
        </w:rPr>
        <w:t>базу</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(P.MM.01.PRC.024)</w:t>
      </w:r>
    </w:p>
    <w:bookmarkStart w:name="z685" w:id="535"/>
    <w:p>
      <w:pPr>
        <w:spacing w:after="0"/>
        <w:ind w:left="0"/>
        <w:jc w:val="both"/>
      </w:pPr>
      <w:r>
        <w:rPr>
          <w:rFonts w:ascii="Times New Roman"/>
          <w:b w:val="false"/>
          <w:i w:val="false"/>
          <w:color w:val="000000"/>
          <w:sz w:val="28"/>
        </w:rPr>
        <w:t>
      197. Процедура "Включение сведений в единую базу данных" (P.MM.01.PRC.024) выполняется при представлении уполномоченным органом государства-члена сведений о новом заявлении на проведение процедур регистрации лекарственного препарата для формирования единой базы данных, после выполнения процедуры "Направление сведений о рассмотрении заявления" (P.MM.01.PRC.023).</w:t>
      </w:r>
    </w:p>
    <w:bookmarkEnd w:id="535"/>
    <w:bookmarkStart w:name="z686" w:id="536"/>
    <w:p>
      <w:pPr>
        <w:spacing w:after="0"/>
        <w:ind w:left="0"/>
        <w:jc w:val="both"/>
      </w:pPr>
      <w:r>
        <w:rPr>
          <w:rFonts w:ascii="Times New Roman"/>
          <w:b w:val="false"/>
          <w:i w:val="false"/>
          <w:color w:val="000000"/>
          <w:sz w:val="28"/>
        </w:rPr>
        <w:t>
      198. Первой выполняется операция "Представление сведений для включения в единую базу данных" (P.MM.01.OPR.071), по результатам выполнения которой уполномоченным органом государства-члена формируются и представляются в Комиссию сведения о новом заявлении на проведение процедур регистрации лекарственного препарата для формирования единой базы данных.</w:t>
      </w:r>
    </w:p>
    <w:bookmarkEnd w:id="536"/>
    <w:bookmarkStart w:name="z687" w:id="537"/>
    <w:p>
      <w:pPr>
        <w:spacing w:after="0"/>
        <w:ind w:left="0"/>
        <w:jc w:val="both"/>
      </w:pPr>
      <w:r>
        <w:rPr>
          <w:rFonts w:ascii="Times New Roman"/>
          <w:b w:val="false"/>
          <w:i w:val="false"/>
          <w:color w:val="000000"/>
          <w:sz w:val="28"/>
        </w:rPr>
        <w:t>
      199. При поступлении в Комиссию сведений о новом заявлении на проведение процедур регистрации лекарственного препарата для формирования единой базы данных, выполняется операция "Прием и обработка сведений для включения в единую базу данных" (P.MM.01.OPR.072), по результатам выполнения которой сведения о новом заявлении на проведение процедур регистрации лекарственного препарата для формирования единой базы данных включаются в единую базу данных, а уполномоченному органу государства-члена направляется уведомление о результатах обработки полученных сведений.</w:t>
      </w:r>
    </w:p>
    <w:bookmarkEnd w:id="537"/>
    <w:bookmarkStart w:name="z688" w:id="538"/>
    <w:p>
      <w:pPr>
        <w:spacing w:after="0"/>
        <w:ind w:left="0"/>
        <w:jc w:val="both"/>
      </w:pPr>
      <w:r>
        <w:rPr>
          <w:rFonts w:ascii="Times New Roman"/>
          <w:b w:val="false"/>
          <w:i w:val="false"/>
          <w:color w:val="000000"/>
          <w:sz w:val="28"/>
        </w:rPr>
        <w:t>
      200. При поступлении в уполномоченный орган государства-члена уведомления о результатах обработки полученных сведений, выполняется операция "Получение уведомления о результатах обработки сведений для включения в единую базу данных" (P.MM.01.OPR.073), по результатам выполнения которой осуществляются прием и обработка уведомления о результатах обработки полученных сведений.</w:t>
      </w:r>
    </w:p>
    <w:bookmarkEnd w:id="538"/>
    <w:bookmarkStart w:name="z689" w:id="539"/>
    <w:p>
      <w:pPr>
        <w:spacing w:after="0"/>
        <w:ind w:left="0"/>
        <w:jc w:val="both"/>
      </w:pPr>
      <w:r>
        <w:rPr>
          <w:rFonts w:ascii="Times New Roman"/>
          <w:b w:val="false"/>
          <w:i w:val="false"/>
          <w:color w:val="000000"/>
          <w:sz w:val="28"/>
        </w:rPr>
        <w:t>
      201. Результатом выполнения процедуры "Включение сведений о новом заявлении на проведение процедур регистрации лекарственного препарата для формирования единой базы данных" (P.MM.01.PRC.024) является включение сведений о новом заявлении на проведение процедур регистрации лекарственного препарата в единую базу данных, получение уполномоченным органом государства-члена уведомления о результатах обработки полученных сведений.</w:t>
      </w:r>
    </w:p>
    <w:bookmarkEnd w:id="539"/>
    <w:bookmarkStart w:name="z690" w:id="540"/>
    <w:p>
      <w:pPr>
        <w:spacing w:after="0"/>
        <w:ind w:left="0"/>
        <w:jc w:val="both"/>
      </w:pPr>
      <w:r>
        <w:rPr>
          <w:rFonts w:ascii="Times New Roman"/>
          <w:b w:val="false"/>
          <w:i w:val="false"/>
          <w:color w:val="000000"/>
          <w:sz w:val="28"/>
        </w:rPr>
        <w:t>
      202. Перечень операций общего процесса, выполняемых в рамках процедуры "Включение сведений о новом заявлении на проведение процедур регистрации лекарственного препарата для формирования единой базы данных" (P.MM.01.PRC.024), приведен в таблице 100.</w:t>
      </w:r>
    </w:p>
    <w:bookmarkEnd w:id="5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100</w:t>
            </w:r>
          </w:p>
        </w:tc>
      </w:tr>
    </w:tbl>
    <w:bookmarkStart w:name="z692" w:id="541"/>
    <w:p>
      <w:pPr>
        <w:spacing w:after="0"/>
        <w:ind w:left="0"/>
        <w:jc w:val="left"/>
      </w:pPr>
      <w:r>
        <w:rPr>
          <w:rFonts w:ascii="Times New Roman"/>
          <w:b/>
          <w:i w:val="false"/>
          <w:color w:val="000000"/>
        </w:rPr>
        <w:t xml:space="preserve"> Перечень операций общего процесса, выполняемых в рамках процедуры "Включение сведений о новом заявлении на проведение процедур регистрации лекарственного препарата для формирования единой базы данных" (P.MM.01.PRC.024)</w:t>
      </w:r>
    </w:p>
    <w:bookmarkEnd w:id="5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включения в единую базу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101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включения в единую базу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102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полученных сведений для включения в единую базу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103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101</w:t>
            </w:r>
          </w:p>
        </w:tc>
      </w:tr>
    </w:tbl>
    <w:bookmarkStart w:name="z694" w:id="542"/>
    <w:p>
      <w:pPr>
        <w:spacing w:after="0"/>
        <w:ind w:left="0"/>
        <w:jc w:val="left"/>
      </w:pPr>
      <w:r>
        <w:rPr>
          <w:rFonts w:ascii="Times New Roman"/>
          <w:b/>
          <w:i w:val="false"/>
          <w:color w:val="000000"/>
        </w:rPr>
        <w:t xml:space="preserve"> Описание операции "Представление сведений для включения в единую базу данных" (P.MM.01.OPR.071)</w:t>
      </w:r>
    </w:p>
    <w:bookmarkEnd w:id="5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включения 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уполномоченным органом государства-члена сведений о новом заявлении на проведение процедур регистрации лекарственного препарата для формирования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сообщение, содержащее предназначенные для передачи в Комиссию сведения о новом заявлении на проведение процедур регистрации лекарственного препарата, включаемом в единую базу данных,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новом заявлении на проведение процедур регистрации лекарственного препарата для формирования единой базы данных переданы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102</w:t>
            </w:r>
          </w:p>
        </w:tc>
      </w:tr>
    </w:tbl>
    <w:bookmarkStart w:name="z696" w:id="543"/>
    <w:p>
      <w:pPr>
        <w:spacing w:after="0"/>
        <w:ind w:left="0"/>
        <w:jc w:val="left"/>
      </w:pPr>
      <w:r>
        <w:rPr>
          <w:rFonts w:ascii="Times New Roman"/>
          <w:b/>
          <w:i w:val="false"/>
          <w:color w:val="000000"/>
        </w:rPr>
        <w:t xml:space="preserve"> Описание операции "Прием и обработка сведений для включения в единую базу данных" (P.MM.01.OPR.072)</w:t>
      </w:r>
    </w:p>
    <w:bookmarkEnd w:id="5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включения 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о новом заявлении на проведение процедур регистрации лекарственного препарата (операция "Представление сведений для включения в единую базу данных" (P.MM.01.OPR.071))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7" w:id="544"/>
          <w:p>
            <w:pPr>
              <w:spacing w:after="20"/>
              <w:ind w:left="20"/>
              <w:jc w:val="both"/>
            </w:pPr>
            <w:r>
              <w:rPr>
                <w:rFonts w:ascii="Times New Roman"/>
                <w:b w:val="false"/>
                <w:i w:val="false"/>
                <w:color w:val="000000"/>
                <w:sz w:val="20"/>
              </w:rPr>
              <w:t>
исполнитель принимает сведения о новом заявлении на проведение процедур регистрации лекарственного препарата и проверяет их в соответствии с Регламентом информационного взаимодействия между уполномоченными органами государств-членов и Комиссией.</w:t>
            </w:r>
          </w:p>
          <w:bookmarkEnd w:id="544"/>
          <w:p>
            <w:pPr>
              <w:spacing w:after="20"/>
              <w:ind w:left="20"/>
              <w:jc w:val="both"/>
            </w:pPr>
            <w:r>
              <w:rPr>
                <w:rFonts w:ascii="Times New Roman"/>
                <w:b w:val="false"/>
                <w:i w:val="false"/>
                <w:color w:val="000000"/>
                <w:sz w:val="20"/>
              </w:rPr>
              <w:t>
В случае успешного выполнения проверки исполнитель осуществляет включение сведений о новом заявлении на проведение процедур регистрации лекарственного препарата в единую базу данных, заполняя дату и время их обновления. Исполнитель формирует и направляет в соответствии с Регламентом информационного взаимодействия между уполномоченными органами государств-членов и Комиссией уполномоченному органу государства-члена уведомление о результатах обработки полученных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новом заявлении на проведение процедур регистрации лекарственного препарата обработаны, уведомление о результатах обработки сведений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103</w:t>
            </w:r>
          </w:p>
        </w:tc>
      </w:tr>
    </w:tbl>
    <w:bookmarkStart w:name="z699" w:id="545"/>
    <w:p>
      <w:pPr>
        <w:spacing w:after="0"/>
        <w:ind w:left="0"/>
        <w:jc w:val="left"/>
      </w:pPr>
      <w:r>
        <w:rPr>
          <w:rFonts w:ascii="Times New Roman"/>
          <w:b/>
          <w:i w:val="false"/>
          <w:color w:val="000000"/>
        </w:rPr>
        <w:t xml:space="preserve"> Описание операции "Получение уведомления о результатах обработки полученных сведений для включения в единую базу данных" (P.MM.01.OPR.073)</w:t>
      </w:r>
    </w:p>
    <w:bookmarkEnd w:id="5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полученных сведений для включения 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уведомления о результатах обработки сведений (операция "Прием и обработка сведений для включения в единую базу данных" (P.MM.01.OPR.072))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уведомления о результатах обработки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результатах обработки сведений получено</w:t>
            </w:r>
          </w:p>
        </w:tc>
      </w:tr>
    </w:tbl>
    <w:bookmarkStart w:name="z700" w:id="546"/>
    <w:p>
      <w:pPr>
        <w:spacing w:after="0"/>
        <w:ind w:left="0"/>
        <w:jc w:val="both"/>
      </w:pPr>
      <w:r>
        <w:rPr>
          <w:rFonts w:ascii="Times New Roman"/>
          <w:b w:val="false"/>
          <w:i w:val="false"/>
          <w:color w:val="000000"/>
          <w:sz w:val="28"/>
        </w:rPr>
        <w:t>
      Процедура "Изменение сведений, содержащихся в единой базе данных" (P.MM.01.PRC.025)</w:t>
      </w:r>
    </w:p>
    <w:bookmarkEnd w:id="546"/>
    <w:bookmarkStart w:name="z701" w:id="547"/>
    <w:p>
      <w:pPr>
        <w:spacing w:after="0"/>
        <w:ind w:left="0"/>
        <w:jc w:val="both"/>
      </w:pPr>
      <w:r>
        <w:rPr>
          <w:rFonts w:ascii="Times New Roman"/>
          <w:b w:val="false"/>
          <w:i w:val="false"/>
          <w:color w:val="000000"/>
          <w:sz w:val="28"/>
        </w:rPr>
        <w:t>
      203. Схема выполнения процедуры "Изменение сведений, содержащихся в единой базе данных" (P.MM.01.PRC.025) представлена на рисунке 33.</w:t>
      </w:r>
    </w:p>
    <w:bookmarkEnd w:id="547"/>
    <w:bookmarkStart w:name="z702" w:id="548"/>
    <w:p>
      <w:pPr>
        <w:spacing w:after="0"/>
        <w:ind w:left="0"/>
        <w:jc w:val="both"/>
      </w:pPr>
      <w:r>
        <w:rPr>
          <w:rFonts w:ascii="Times New Roman"/>
          <w:b w:val="false"/>
          <w:i w:val="false"/>
          <w:color w:val="000000"/>
          <w:sz w:val="28"/>
        </w:rPr>
        <w:t xml:space="preserve">
       </w:t>
      </w:r>
    </w:p>
    <w:bookmarkEnd w:id="548"/>
    <w:bookmarkStart w:name="z703" w:id="549"/>
    <w:p>
      <w:pPr>
        <w:spacing w:after="0"/>
        <w:ind w:left="0"/>
        <w:jc w:val="both"/>
      </w:pPr>
      <w:r>
        <w:rPr>
          <w:rFonts w:ascii="Times New Roman"/>
          <w:b w:val="false"/>
          <w:i w:val="false"/>
          <w:color w:val="000000"/>
          <w:sz w:val="28"/>
        </w:rPr>
        <w:t xml:space="preserve">
      </w:t>
      </w:r>
    </w:p>
    <w:bookmarkEnd w:id="549"/>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4" w:id="550"/>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"Изменение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содержащихся</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базе</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(P.MM.01.PRC.025)</w:t>
      </w:r>
    </w:p>
    <w:bookmarkEnd w:id="550"/>
    <w:bookmarkStart w:name="z705" w:id="551"/>
    <w:p>
      <w:pPr>
        <w:spacing w:after="0"/>
        <w:ind w:left="0"/>
        <w:jc w:val="both"/>
      </w:pPr>
      <w:r>
        <w:rPr>
          <w:rFonts w:ascii="Times New Roman"/>
          <w:b w:val="false"/>
          <w:i w:val="false"/>
          <w:color w:val="000000"/>
          <w:sz w:val="28"/>
        </w:rPr>
        <w:t>
      204. Процедура "Изменение сведений, содержащихся в единой базе данных" (P.MM.01.PRC.025) выполняется при представлении уполномоченным органом государства-члена в Комиссию сведений об изменении этапа рассмотрения заявления на регистрацию лекарственного препарата, а также при изменении состава документов регистрационного досье (дела).</w:t>
      </w:r>
    </w:p>
    <w:bookmarkEnd w:id="551"/>
    <w:bookmarkStart w:name="z706" w:id="552"/>
    <w:p>
      <w:pPr>
        <w:spacing w:after="0"/>
        <w:ind w:left="0"/>
        <w:jc w:val="both"/>
      </w:pPr>
      <w:r>
        <w:rPr>
          <w:rFonts w:ascii="Times New Roman"/>
          <w:b w:val="false"/>
          <w:i w:val="false"/>
          <w:color w:val="000000"/>
          <w:sz w:val="28"/>
        </w:rPr>
        <w:t>
      205. Первой выполняется операция "Представление сведений для внесения изменений в единую базу данных" (P.MM.01.OPR.074), по результатам выполнения которой уполномоченным органом государства-члена формируются и представляются в Комиссию сведения для внесения изменений в единую базу данных.</w:t>
      </w:r>
    </w:p>
    <w:bookmarkEnd w:id="552"/>
    <w:bookmarkStart w:name="z707" w:id="553"/>
    <w:p>
      <w:pPr>
        <w:spacing w:after="0"/>
        <w:ind w:left="0"/>
        <w:jc w:val="both"/>
      </w:pPr>
      <w:r>
        <w:rPr>
          <w:rFonts w:ascii="Times New Roman"/>
          <w:b w:val="false"/>
          <w:i w:val="false"/>
          <w:color w:val="000000"/>
          <w:sz w:val="28"/>
        </w:rPr>
        <w:t>
      206. При поступлении в Комиссию сведений для внесения изменений в единую базу данных выполняется операция "Прием и обработка сведений для внесения изменений в единую базу данных" (P.MM.01.OPR.075), по результатам выполнения которой соответствующие сведения обновляются в единой базе данных. Уведомление о внесении изменений в единую базу данных передается в уполномоченный орган государства-члена.</w:t>
      </w:r>
    </w:p>
    <w:bookmarkEnd w:id="553"/>
    <w:bookmarkStart w:name="z708" w:id="554"/>
    <w:p>
      <w:pPr>
        <w:spacing w:after="0"/>
        <w:ind w:left="0"/>
        <w:jc w:val="both"/>
      </w:pPr>
      <w:r>
        <w:rPr>
          <w:rFonts w:ascii="Times New Roman"/>
          <w:b w:val="false"/>
          <w:i w:val="false"/>
          <w:color w:val="000000"/>
          <w:sz w:val="28"/>
        </w:rPr>
        <w:t>
      207. При поступлении в уполномоченный орган государства-члена уведомления о внесении изменений в единую базу данных выполняется операция "Получение уведомления о результатах внесения изменений в единую базу данных" (P.MM.01.OPR.076), по результатам выполнения которой осуществляются прием и обработка указанного уведомления.</w:t>
      </w:r>
    </w:p>
    <w:bookmarkEnd w:id="554"/>
    <w:bookmarkStart w:name="z709" w:id="555"/>
    <w:p>
      <w:pPr>
        <w:spacing w:after="0"/>
        <w:ind w:left="0"/>
        <w:jc w:val="both"/>
      </w:pPr>
      <w:r>
        <w:rPr>
          <w:rFonts w:ascii="Times New Roman"/>
          <w:b w:val="false"/>
          <w:i w:val="false"/>
          <w:color w:val="000000"/>
          <w:sz w:val="28"/>
        </w:rPr>
        <w:t>
      208. Результатом выполнения процедуры "Изменение сведений, содержащихся в единой базе данных" (P.MM.01.PRC.025) является внесение измененных сведений о заявлении на проведение процедур регистрации лекарственного препарата в единую базу данных.</w:t>
      </w:r>
    </w:p>
    <w:bookmarkEnd w:id="555"/>
    <w:bookmarkStart w:name="z710" w:id="556"/>
    <w:p>
      <w:pPr>
        <w:spacing w:after="0"/>
        <w:ind w:left="0"/>
        <w:jc w:val="both"/>
      </w:pPr>
      <w:r>
        <w:rPr>
          <w:rFonts w:ascii="Times New Roman"/>
          <w:b w:val="false"/>
          <w:i w:val="false"/>
          <w:color w:val="000000"/>
          <w:sz w:val="28"/>
        </w:rPr>
        <w:t>
      209. Перечень операций общего процесса, выполняемых в рамках процедуры "Изменение сведений, содержащихся в единой базе данных" (P.MM.01.PRC.025), приведен в таблице 104.</w:t>
      </w:r>
    </w:p>
    <w:bookmarkEnd w:id="5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104</w:t>
            </w:r>
          </w:p>
        </w:tc>
      </w:tr>
    </w:tbl>
    <w:bookmarkStart w:name="z712" w:id="557"/>
    <w:p>
      <w:pPr>
        <w:spacing w:after="0"/>
        <w:ind w:left="0"/>
        <w:jc w:val="left"/>
      </w:pPr>
      <w:r>
        <w:rPr>
          <w:rFonts w:ascii="Times New Roman"/>
          <w:b/>
          <w:i w:val="false"/>
          <w:color w:val="000000"/>
        </w:rPr>
        <w:t xml:space="preserve"> Перечень операций общего процесса, выполняемых в рамках процедуры "Изменение сведений, содержащихся в единой базе данных" (P.MM.01.PRC.025)</w:t>
      </w:r>
    </w:p>
    <w:bookmarkEnd w:id="5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внесения изменений в единую базу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105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единую базу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106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внесения изменений в единую базу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107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105</w:t>
            </w:r>
          </w:p>
        </w:tc>
      </w:tr>
    </w:tbl>
    <w:bookmarkStart w:name="z714" w:id="558"/>
    <w:p>
      <w:pPr>
        <w:spacing w:after="0"/>
        <w:ind w:left="0"/>
        <w:jc w:val="left"/>
      </w:pPr>
      <w:r>
        <w:rPr>
          <w:rFonts w:ascii="Times New Roman"/>
          <w:b/>
          <w:i w:val="false"/>
          <w:color w:val="000000"/>
        </w:rPr>
        <w:t xml:space="preserve"> Описание операции "Представление сведений для внесения изменений в единую базу данных" (P.MM.01.OPR.074)</w:t>
      </w:r>
    </w:p>
    <w:bookmarkEnd w:id="5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внесения изменений 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государства-члена при внесении изменений 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для внесения изменений в единую базу данных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внесения изменений в единую базу данных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106</w:t>
            </w:r>
          </w:p>
        </w:tc>
      </w:tr>
    </w:tbl>
    <w:bookmarkStart w:name="z716" w:id="559"/>
    <w:p>
      <w:pPr>
        <w:spacing w:after="0"/>
        <w:ind w:left="0"/>
        <w:jc w:val="left"/>
      </w:pPr>
      <w:r>
        <w:rPr>
          <w:rFonts w:ascii="Times New Roman"/>
          <w:b/>
          <w:i w:val="false"/>
          <w:color w:val="000000"/>
        </w:rPr>
        <w:t xml:space="preserve"> Описание операции "Прием и обработка сведений для внесения изменений в единую базу данных" (P.MM.01.OPR.075)</w:t>
      </w:r>
    </w:p>
    <w:bookmarkEnd w:id="5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для внесения изменений в единый реестр (операция "Представление сведений для внесения изменений в единую базу данных" (P.MM.01.OPR.074))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для внесения изменений и проверяет их в соответствии с Регламентом информационного взаимодействия между уполномоченными органами государств-членов и Комиссией. В случае успешного выполнения проверки исполнитель заполняет дату и время окончания действия хранящихся в Комиссии сведений значением даты и времени начала действия полученных актуальных сведений. В результате изменяемые сведения сохраняются для обеспечения возможности просмотра истории изменений и становятся недоступными для дальнейшей обработки. Полученные актуальные сведения исполнитель вносит в единую базу данных, фиксирует дату и время обновления сведений, формирует и направляет уполномоченному органу государства-члена уведомление со значением кода результата обработки, соответствующим изменению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внесения изменений в единую базу данных обработаны, уведомление о внесении изменений в единую базу данных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107</w:t>
            </w:r>
          </w:p>
        </w:tc>
      </w:tr>
    </w:tbl>
    <w:bookmarkStart w:name="z718" w:id="560"/>
    <w:p>
      <w:pPr>
        <w:spacing w:after="0"/>
        <w:ind w:left="0"/>
        <w:jc w:val="left"/>
      </w:pPr>
      <w:r>
        <w:rPr>
          <w:rFonts w:ascii="Times New Roman"/>
          <w:b/>
          <w:i w:val="false"/>
          <w:color w:val="000000"/>
        </w:rPr>
        <w:t xml:space="preserve"> Описание операции "Получение уведомления о результатах внесения изменений в единую базу данных" (P.MM.01.OPR.076)</w:t>
      </w:r>
    </w:p>
    <w:bookmarkEnd w:id="5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внесения изменений 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уведомления о внесении изменений в единую базу данных (операция "Прием и обработка сведений для внесения изменений в единую базу данных" (P.MM.01.OPR.075))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уведомления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внесении изменений в единую базу данных получено</w:t>
            </w:r>
          </w:p>
        </w:tc>
      </w:tr>
    </w:tbl>
    <w:bookmarkStart w:name="z719" w:id="561"/>
    <w:p>
      <w:pPr>
        <w:spacing w:after="0"/>
        <w:ind w:left="0"/>
        <w:jc w:val="both"/>
      </w:pPr>
      <w:r>
        <w:rPr>
          <w:rFonts w:ascii="Times New Roman"/>
          <w:b w:val="false"/>
          <w:i w:val="false"/>
          <w:color w:val="000000"/>
          <w:sz w:val="28"/>
        </w:rPr>
        <w:t>
      Процедура "Исключение сведений из единой базы данных" (P.MM.01.PRC.026)</w:t>
      </w:r>
    </w:p>
    <w:bookmarkEnd w:id="561"/>
    <w:bookmarkStart w:name="z720" w:id="562"/>
    <w:p>
      <w:pPr>
        <w:spacing w:after="0"/>
        <w:ind w:left="0"/>
        <w:jc w:val="both"/>
      </w:pPr>
      <w:r>
        <w:rPr>
          <w:rFonts w:ascii="Times New Roman"/>
          <w:b w:val="false"/>
          <w:i w:val="false"/>
          <w:color w:val="000000"/>
          <w:sz w:val="28"/>
        </w:rPr>
        <w:t>
      210. Схема выполнения процедуры "Исключение сведений из единой базы данных" (P.MM.01.PRC.026) представлена на рисунке 34.</w:t>
      </w:r>
    </w:p>
    <w:bookmarkEnd w:id="562"/>
    <w:bookmarkStart w:name="z721" w:id="563"/>
    <w:p>
      <w:pPr>
        <w:spacing w:after="0"/>
        <w:ind w:left="0"/>
        <w:jc w:val="both"/>
      </w:pPr>
      <w:r>
        <w:rPr>
          <w:rFonts w:ascii="Times New Roman"/>
          <w:b w:val="false"/>
          <w:i w:val="false"/>
          <w:color w:val="000000"/>
          <w:sz w:val="28"/>
        </w:rPr>
        <w:t xml:space="preserve">
      </w:t>
      </w:r>
    </w:p>
    <w:bookmarkEnd w:id="563"/>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2" w:id="56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"Исключение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базы</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(P.MM.01.PRC.026)</w:t>
      </w:r>
    </w:p>
    <w:bookmarkEnd w:id="564"/>
    <w:bookmarkStart w:name="z723" w:id="565"/>
    <w:p>
      <w:pPr>
        <w:spacing w:after="0"/>
        <w:ind w:left="0"/>
        <w:jc w:val="both"/>
      </w:pPr>
      <w:r>
        <w:rPr>
          <w:rFonts w:ascii="Times New Roman"/>
          <w:b w:val="false"/>
          <w:i w:val="false"/>
          <w:color w:val="000000"/>
          <w:sz w:val="28"/>
        </w:rPr>
        <w:t>
      211. Процедура "Исключение сведений из единой базы данных" (P.MM.01.PRC.026) выполняется при представлении уполномоченным органом государства-члена в Комиссию сведений о подлежащем исключению из единой базы данных заявлении на проведение процедур регистрации лекарственного препарата, рассмотрение которого прекращено в связи с нарушениями Правил регистрации или в связи с отзывом заявителем.</w:t>
      </w:r>
    </w:p>
    <w:bookmarkEnd w:id="565"/>
    <w:bookmarkStart w:name="z724" w:id="566"/>
    <w:p>
      <w:pPr>
        <w:spacing w:after="0"/>
        <w:ind w:left="0"/>
        <w:jc w:val="both"/>
      </w:pPr>
      <w:r>
        <w:rPr>
          <w:rFonts w:ascii="Times New Roman"/>
          <w:b w:val="false"/>
          <w:i w:val="false"/>
          <w:color w:val="000000"/>
          <w:sz w:val="28"/>
        </w:rPr>
        <w:t>
      212. Первой выполняется операция "Представление сведений для исключения из единой базы данных" (P.MM.01.OPR.077), по результатам выполнения которой уполномоченным органом государства-члена формируются и представляются в Комиссию сведения о заявлении на проведение процедур регистрации лекарственного препарата, подлежащем исключению из единой базы данных.</w:t>
      </w:r>
    </w:p>
    <w:bookmarkEnd w:id="566"/>
    <w:bookmarkStart w:name="z725" w:id="567"/>
    <w:p>
      <w:pPr>
        <w:spacing w:after="0"/>
        <w:ind w:left="0"/>
        <w:jc w:val="both"/>
      </w:pPr>
      <w:r>
        <w:rPr>
          <w:rFonts w:ascii="Times New Roman"/>
          <w:b w:val="false"/>
          <w:i w:val="false"/>
          <w:color w:val="000000"/>
          <w:sz w:val="28"/>
        </w:rPr>
        <w:t>
      213. При поступлении в Комиссию сведений о заявлении на проведение процедур регистрации лекарственного препарата, исключаемом из единой базы данных, выполняется операция "Прием и обработка сведений для исключения из единой базы данных" (P.MM.01.OPR.078), по результатам выполнения которой сведения о заявлении на проведение процедур регистрации лекарственного препарата исключаются из единой базы данных. Уведомление об исключении сведений о заявлении на проведение процедур регистрации лекарственного препарата передается в уполномоченный орган государства-члена.</w:t>
      </w:r>
    </w:p>
    <w:bookmarkEnd w:id="567"/>
    <w:bookmarkStart w:name="z726" w:id="568"/>
    <w:p>
      <w:pPr>
        <w:spacing w:after="0"/>
        <w:ind w:left="0"/>
        <w:jc w:val="both"/>
      </w:pPr>
      <w:r>
        <w:rPr>
          <w:rFonts w:ascii="Times New Roman"/>
          <w:b w:val="false"/>
          <w:i w:val="false"/>
          <w:color w:val="000000"/>
          <w:sz w:val="28"/>
        </w:rPr>
        <w:t>
      214. При поступлении в уполномоченный орган государства-члена уведомления об исключении сведений о заявлении на проведение процедур регистрации лекарственного препарата из единой базы данных выполняется операция "Получение уведомления о результатах исключения сведений из единой базы данных" (P.MM.01.OPR.079), по результатам выполнения которой осуществляются прием и обработка указанного уведомления.</w:t>
      </w:r>
    </w:p>
    <w:bookmarkEnd w:id="568"/>
    <w:bookmarkStart w:name="z727" w:id="569"/>
    <w:p>
      <w:pPr>
        <w:spacing w:after="0"/>
        <w:ind w:left="0"/>
        <w:jc w:val="both"/>
      </w:pPr>
      <w:r>
        <w:rPr>
          <w:rFonts w:ascii="Times New Roman"/>
          <w:b w:val="false"/>
          <w:i w:val="false"/>
          <w:color w:val="000000"/>
          <w:sz w:val="28"/>
        </w:rPr>
        <w:t>
      215. Результатом выполнения процедуры "Исключение сведений из единой базы данных" (P.MM.01.PRC.026) является получение уполномоченным органом государства-члена уведомления о результатах исключения сведений о заявлении на проведение процедур регистрации лекарственного препарата из единой базы данных.</w:t>
      </w:r>
    </w:p>
    <w:bookmarkEnd w:id="569"/>
    <w:bookmarkStart w:name="z728" w:id="570"/>
    <w:p>
      <w:pPr>
        <w:spacing w:after="0"/>
        <w:ind w:left="0"/>
        <w:jc w:val="both"/>
      </w:pPr>
      <w:r>
        <w:rPr>
          <w:rFonts w:ascii="Times New Roman"/>
          <w:b w:val="false"/>
          <w:i w:val="false"/>
          <w:color w:val="000000"/>
          <w:sz w:val="28"/>
        </w:rPr>
        <w:t>
      216. Перечень операций общего процесса, выполняемых в рамках процедуры "Исключение сведений из единой базы данных" (P.MM.01.PRC.026), приведен в таблице 108.</w:t>
      </w:r>
    </w:p>
    <w:bookmarkEnd w:id="5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108</w:t>
            </w:r>
          </w:p>
        </w:tc>
      </w:tr>
    </w:tbl>
    <w:bookmarkStart w:name="z730" w:id="571"/>
    <w:p>
      <w:pPr>
        <w:spacing w:after="0"/>
        <w:ind w:left="0"/>
        <w:jc w:val="left"/>
      </w:pPr>
      <w:r>
        <w:rPr>
          <w:rFonts w:ascii="Times New Roman"/>
          <w:b/>
          <w:i w:val="false"/>
          <w:color w:val="000000"/>
        </w:rPr>
        <w:t xml:space="preserve"> Перечень операций общего процесса, выполняемых в рамках процедуры "Исключение сведений из единой базы данных" (P.MM.01.PRC.026)</w:t>
      </w:r>
    </w:p>
    <w:bookmarkEnd w:id="5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исключения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109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исключения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110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исключения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111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109</w:t>
            </w:r>
          </w:p>
        </w:tc>
      </w:tr>
    </w:tbl>
    <w:bookmarkStart w:name="z732" w:id="572"/>
    <w:p>
      <w:pPr>
        <w:spacing w:after="0"/>
        <w:ind w:left="0"/>
        <w:jc w:val="left"/>
      </w:pPr>
      <w:r>
        <w:rPr>
          <w:rFonts w:ascii="Times New Roman"/>
          <w:b/>
          <w:i w:val="false"/>
          <w:color w:val="000000"/>
        </w:rPr>
        <w:t xml:space="preserve"> Описание операции "Представление сведений для исключения из единой базы данных" (P.MM.01.OPR.077)</w:t>
      </w:r>
    </w:p>
    <w:bookmarkEnd w:id="5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исключения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уполномоченным органом государства-члена в Комиссию сведений о заявлении на проведение процедур регистрации лекарственного препарата, подлежащих исключению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сообщение, содержащее предназначенные для передачи в Комиссию сведения о заявлении на проведение процедур регистрации лекарственного препарата для исключения из единой базы данных,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на проведение процедур регистрации лекарственного препарата для исключения из единой базы данных переданы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110</w:t>
            </w:r>
          </w:p>
        </w:tc>
      </w:tr>
    </w:tbl>
    <w:bookmarkStart w:name="z734" w:id="573"/>
    <w:p>
      <w:pPr>
        <w:spacing w:after="0"/>
        <w:ind w:left="0"/>
        <w:jc w:val="left"/>
      </w:pPr>
      <w:r>
        <w:rPr>
          <w:rFonts w:ascii="Times New Roman"/>
          <w:b/>
          <w:i w:val="false"/>
          <w:color w:val="000000"/>
        </w:rPr>
        <w:t xml:space="preserve"> Описание операции "Прием и обработка сведений из единой базы данных" (P.MM.01.OPR.078)</w:t>
      </w:r>
    </w:p>
    <w:bookmarkEnd w:id="5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о заявлении на проведение процедур регистрации лекарственного препарата для исключения из единой базы данных (операция "Представление сведений для исключения из единой базы данных" (P.MM.01.OPR.077))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5" w:id="574"/>
          <w:p>
            <w:pPr>
              <w:spacing w:after="20"/>
              <w:ind w:left="20"/>
              <w:jc w:val="both"/>
            </w:pPr>
            <w:r>
              <w:rPr>
                <w:rFonts w:ascii="Times New Roman"/>
                <w:b w:val="false"/>
                <w:i w:val="false"/>
                <w:color w:val="000000"/>
                <w:sz w:val="20"/>
              </w:rPr>
              <w:t>
исполнитель принимает сведения и проверяет их в соответствии с Регламентом информационного взаимодействия между уполномоченными органами государств-членов и Комиссией.</w:t>
            </w:r>
          </w:p>
          <w:bookmarkEnd w:id="574"/>
          <w:p>
            <w:pPr>
              <w:spacing w:after="20"/>
              <w:ind w:left="20"/>
              <w:jc w:val="both"/>
            </w:pPr>
            <w:r>
              <w:rPr>
                <w:rFonts w:ascii="Times New Roman"/>
                <w:b w:val="false"/>
                <w:i w:val="false"/>
                <w:color w:val="000000"/>
                <w:sz w:val="20"/>
              </w:rPr>
              <w:t>
В случае успешного выполнения проверки исполнитель осуществляет исключение сведений о заявлении на проведение процедур регистрации из единой базы данных, заполняя дату и время обновления сведений о регистрации соответствующего лекарственного препарата, а также конечную дату периода действия сведений в единой базе данных. Копия сведений сохраняется в единой базе данных без возможности дальнейшего редактирования для обеспечения возможности просмотра истории изменений. Исполнитель формирует и направляет уполномоченному органу государства-члена уведомление об успешном исключении сведений о заявлении на проведение процедур регистрации лекарственного препарата из единой базы данных со значением кода результата обработки, соответствующим удалению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на проведение процедур регистрации лекарственного препарата, исключаемом из единой базы данных, обработаны, уведомление об исключении сведений о заявлении на проведение процедур регистрации из единой базы данных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111</w:t>
            </w:r>
          </w:p>
        </w:tc>
      </w:tr>
    </w:tbl>
    <w:bookmarkStart w:name="z737" w:id="575"/>
    <w:p>
      <w:pPr>
        <w:spacing w:after="0"/>
        <w:ind w:left="0"/>
        <w:jc w:val="left"/>
      </w:pPr>
      <w:r>
        <w:rPr>
          <w:rFonts w:ascii="Times New Roman"/>
          <w:b/>
          <w:i w:val="false"/>
          <w:color w:val="000000"/>
        </w:rPr>
        <w:t xml:space="preserve"> Описание операции "Получение уведомления о результатах исключения сведений из единой базы данных" (P.MM.01.OPR.079)</w:t>
      </w:r>
    </w:p>
    <w:bookmarkEnd w:id="5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P.MM.01.OPR.079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исключения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уведомления об исключении сведений о заявлении на проведение процедур регистрации лекарственного препарата из единой базы данных (операция "Прием и обработка сведений для исключения из единой базы данных" (P.MM.01.OPR.078))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уведомления об исключении сведений о заявлении на проведение процедур регистрации лекарственного препарата из единой базы данных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получено уведомление об исключении сведений о заявлении на проведение процедур регистрации лекарственного препарата из единой базы данных</w:t>
            </w:r>
          </w:p>
        </w:tc>
      </w:tr>
    </w:tbl>
    <w:bookmarkStart w:name="z738" w:id="576"/>
    <w:p>
      <w:pPr>
        <w:spacing w:after="0"/>
        <w:ind w:left="0"/>
        <w:jc w:val="both"/>
      </w:pPr>
      <w:r>
        <w:rPr>
          <w:rFonts w:ascii="Times New Roman"/>
          <w:b w:val="false"/>
          <w:i w:val="false"/>
          <w:color w:val="000000"/>
          <w:sz w:val="28"/>
        </w:rPr>
        <w:t>
      Процедура "Получение информации о дате и времени обновления единой базы данных" (P.MM.01.PRC.027)</w:t>
      </w:r>
    </w:p>
    <w:bookmarkEnd w:id="576"/>
    <w:bookmarkStart w:name="z739" w:id="577"/>
    <w:p>
      <w:pPr>
        <w:spacing w:after="0"/>
        <w:ind w:left="0"/>
        <w:jc w:val="both"/>
      </w:pPr>
      <w:r>
        <w:rPr>
          <w:rFonts w:ascii="Times New Roman"/>
          <w:b w:val="false"/>
          <w:i w:val="false"/>
          <w:color w:val="000000"/>
          <w:sz w:val="28"/>
        </w:rPr>
        <w:t>
      217. Схема выполнения процедуры "Получение информации о дате и времени обновления единой базы данных" (P.MM.01.PRC.027) представлена на рисунке 35.</w:t>
      </w:r>
    </w:p>
    <w:bookmarkEnd w:id="577"/>
    <w:bookmarkStart w:name="z740" w:id="578"/>
    <w:p>
      <w:pPr>
        <w:spacing w:after="0"/>
        <w:ind w:left="0"/>
        <w:jc w:val="both"/>
      </w:pPr>
      <w:r>
        <w:rPr>
          <w:rFonts w:ascii="Times New Roman"/>
          <w:b w:val="false"/>
          <w:i w:val="false"/>
          <w:color w:val="000000"/>
          <w:sz w:val="28"/>
        </w:rPr>
        <w:t xml:space="preserve">
      </w:t>
      </w:r>
    </w:p>
    <w:bookmarkEnd w:id="578"/>
    <w:p>
      <w:pPr>
        <w:spacing w:after="0"/>
        <w:ind w:left="0"/>
        <w:jc w:val="both"/>
      </w:pPr>
      <w:r>
        <w:drawing>
          <wp:inline distT="0" distB="0" distL="0" distR="0">
            <wp:extent cx="7810500" cy="617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617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1" w:id="57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35.</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информации</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дате</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времени</w:t>
      </w:r>
      <w:r>
        <w:rPr>
          <w:rFonts w:ascii="Times New Roman"/>
          <w:b w:val="false"/>
          <w:i w:val="false"/>
          <w:color w:val="000000"/>
          <w:sz w:val="28"/>
        </w:rPr>
        <w:t xml:space="preserve"> </w:t>
      </w:r>
      <w:r>
        <w:rPr>
          <w:rFonts w:ascii="Times New Roman"/>
          <w:b/>
          <w:i w:val="false"/>
          <w:color w:val="000000"/>
          <w:sz w:val="28"/>
        </w:rPr>
        <w:t>обновления</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базы</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(P.MM.01.PRC.027)</w:t>
      </w:r>
    </w:p>
    <w:bookmarkEnd w:id="579"/>
    <w:bookmarkStart w:name="z742" w:id="580"/>
    <w:p>
      <w:pPr>
        <w:spacing w:after="0"/>
        <w:ind w:left="0"/>
        <w:jc w:val="both"/>
      </w:pPr>
      <w:r>
        <w:rPr>
          <w:rFonts w:ascii="Times New Roman"/>
          <w:b w:val="false"/>
          <w:i w:val="false"/>
          <w:color w:val="000000"/>
          <w:sz w:val="28"/>
        </w:rPr>
        <w:t>
      218. Процедура "Получение информации о дате и времени обновления единой базы данных" (P.MM.01.PRC.027) выполняется заинтересованным органом государства-члена при возникновении необходимости получения информации о дате и времени обновления единой базы данных.</w:t>
      </w:r>
    </w:p>
    <w:bookmarkEnd w:id="580"/>
    <w:bookmarkStart w:name="z743" w:id="581"/>
    <w:p>
      <w:pPr>
        <w:spacing w:after="0"/>
        <w:ind w:left="0"/>
        <w:jc w:val="both"/>
      </w:pPr>
      <w:r>
        <w:rPr>
          <w:rFonts w:ascii="Times New Roman"/>
          <w:b w:val="false"/>
          <w:i w:val="false"/>
          <w:color w:val="000000"/>
          <w:sz w:val="28"/>
        </w:rPr>
        <w:t>
      219. Первой выполняется операция "Запрос информации о дате и времени обновления единой базы данных" (P.MM.01.OPR.080), по результатам выполнения которой заинтересованным органом государства-члена формируется и направляется в Комиссию запрос на представление информации о дате и времени обновления единой базы данных.</w:t>
      </w:r>
    </w:p>
    <w:bookmarkEnd w:id="581"/>
    <w:bookmarkStart w:name="z744" w:id="582"/>
    <w:p>
      <w:pPr>
        <w:spacing w:after="0"/>
        <w:ind w:left="0"/>
        <w:jc w:val="both"/>
      </w:pPr>
      <w:r>
        <w:rPr>
          <w:rFonts w:ascii="Times New Roman"/>
          <w:b w:val="false"/>
          <w:i w:val="false"/>
          <w:color w:val="000000"/>
          <w:sz w:val="28"/>
        </w:rPr>
        <w:t>
      220. При поступлении в Комиссию запроса на представление информации о дате и времени обновления единой базы данных выполняется операция "Подготовка и представление информации о дате и времени обновления единой базы данных" (P.MM.01.OPR.081), по результатам выполнения которой Комиссией формируется и представляется в заинтересованный орган государства-члена информация о дате и времени обновления единой базы данных.</w:t>
      </w:r>
    </w:p>
    <w:bookmarkEnd w:id="582"/>
    <w:bookmarkStart w:name="z745" w:id="583"/>
    <w:p>
      <w:pPr>
        <w:spacing w:after="0"/>
        <w:ind w:left="0"/>
        <w:jc w:val="both"/>
      </w:pPr>
      <w:r>
        <w:rPr>
          <w:rFonts w:ascii="Times New Roman"/>
          <w:b w:val="false"/>
          <w:i w:val="false"/>
          <w:color w:val="000000"/>
          <w:sz w:val="28"/>
        </w:rPr>
        <w:t>
      221. При поступлении в заинтересованный орган государства-члена информации о дате и времени обновления единой базы данных выполняется операция "Прием и обработка информации о дате и времени обновления единой базы данных" (P.MM.01.OPR.082).</w:t>
      </w:r>
    </w:p>
    <w:bookmarkEnd w:id="583"/>
    <w:bookmarkStart w:name="z746" w:id="584"/>
    <w:p>
      <w:pPr>
        <w:spacing w:after="0"/>
        <w:ind w:left="0"/>
        <w:jc w:val="both"/>
      </w:pPr>
      <w:r>
        <w:rPr>
          <w:rFonts w:ascii="Times New Roman"/>
          <w:b w:val="false"/>
          <w:i w:val="false"/>
          <w:color w:val="000000"/>
          <w:sz w:val="28"/>
        </w:rPr>
        <w:t>
      222. Результатом выполнения процедуры "Получение информации о дате и времени обновления единой базы данных" (P.MM.01.PRC.027) является получение заинтересованным органом государства-члена информации о дате и времени обновления единой базы данных.</w:t>
      </w:r>
    </w:p>
    <w:bookmarkEnd w:id="584"/>
    <w:bookmarkStart w:name="z747" w:id="585"/>
    <w:p>
      <w:pPr>
        <w:spacing w:after="0"/>
        <w:ind w:left="0"/>
        <w:jc w:val="both"/>
      </w:pPr>
      <w:r>
        <w:rPr>
          <w:rFonts w:ascii="Times New Roman"/>
          <w:b w:val="false"/>
          <w:i w:val="false"/>
          <w:color w:val="000000"/>
          <w:sz w:val="28"/>
        </w:rPr>
        <w:t>
      223. Перечень операций общего процесса, выполняемых в рамках процедуры "Получение информации о дате и времени обновления единой базы данных" (P.MM.01.PRC.027), приведен в таблице 112.</w:t>
      </w:r>
    </w:p>
    <w:bookmarkEnd w:id="5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112</w:t>
            </w:r>
          </w:p>
        </w:tc>
      </w:tr>
    </w:tbl>
    <w:bookmarkStart w:name="z749" w:id="586"/>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информации о дате и времени обновления единой базы данных" (P.MM.01.PRC.027)</w:t>
      </w:r>
    </w:p>
    <w:bookmarkEnd w:id="5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113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114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информации о дате и времени обновления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115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113</w:t>
            </w:r>
          </w:p>
        </w:tc>
      </w:tr>
    </w:tbl>
    <w:bookmarkStart w:name="z751" w:id="587"/>
    <w:p>
      <w:pPr>
        <w:spacing w:after="0"/>
        <w:ind w:left="0"/>
        <w:jc w:val="left"/>
      </w:pPr>
      <w:r>
        <w:rPr>
          <w:rFonts w:ascii="Times New Roman"/>
          <w:b/>
          <w:i w:val="false"/>
          <w:color w:val="000000"/>
        </w:rPr>
        <w:t xml:space="preserve"> Описание операции "Запрос информации о дате и времени обновления единой базы данных" (P.MM.01.OPR.080)</w:t>
      </w:r>
    </w:p>
    <w:bookmarkEnd w:id="5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заинтересованным органом государства-члена информации о дате и времени обновления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информации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Комиссию запрос на представление информации о дате и времени обновления единой базы данных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направлен запрос на представление информации о дате и времени обновления единой базы данных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114</w:t>
            </w:r>
          </w:p>
        </w:tc>
      </w:tr>
    </w:tbl>
    <w:bookmarkStart w:name="z753" w:id="588"/>
    <w:p>
      <w:pPr>
        <w:spacing w:after="0"/>
        <w:ind w:left="0"/>
        <w:jc w:val="left"/>
      </w:pPr>
      <w:r>
        <w:rPr>
          <w:rFonts w:ascii="Times New Roman"/>
          <w:b/>
          <w:i w:val="false"/>
          <w:color w:val="000000"/>
        </w:rPr>
        <w:t xml:space="preserve"> Описание операции "Подготовка и представление информации о дате и времени обновления единой базы данных" (P.MM.01.OPR.081)</w:t>
      </w:r>
    </w:p>
    <w:bookmarkEnd w:id="5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информации о дате и времени обновления единой базы данных (операция "Запрос информации о дате и времени обновления единой базы данных" (P.MM.01.OPR.080))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заинтересованными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 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единой базы данных представлена заинтересованному органу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115</w:t>
            </w:r>
          </w:p>
        </w:tc>
      </w:tr>
    </w:tbl>
    <w:bookmarkStart w:name="z755" w:id="589"/>
    <w:p>
      <w:pPr>
        <w:spacing w:after="0"/>
        <w:ind w:left="0"/>
        <w:jc w:val="left"/>
      </w:pPr>
      <w:r>
        <w:rPr>
          <w:rFonts w:ascii="Times New Roman"/>
          <w:b/>
          <w:i w:val="false"/>
          <w:color w:val="000000"/>
        </w:rPr>
        <w:t xml:space="preserve"> Описание операции "Прием и обработка информации о дате и времени обновления единой базы данных" (P.MM.01.OPR.082)</w:t>
      </w:r>
    </w:p>
    <w:bookmarkEnd w:id="5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информации о дате и времени обновления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информации о дате и времени обновления единой базы данных (операция "Подготовка и представление информации о дате и времени обновления единой базы данных" (P.MM.01.OPR.081))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полученной информации о дате и времени обновления единой базы данных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получена информация о дате и времени обновления единой базы данных</w:t>
            </w:r>
          </w:p>
        </w:tc>
      </w:tr>
    </w:tbl>
    <w:bookmarkStart w:name="z756" w:id="590"/>
    <w:p>
      <w:pPr>
        <w:spacing w:after="0"/>
        <w:ind w:left="0"/>
        <w:jc w:val="both"/>
      </w:pPr>
      <w:r>
        <w:rPr>
          <w:rFonts w:ascii="Times New Roman"/>
          <w:b w:val="false"/>
          <w:i w:val="false"/>
          <w:color w:val="000000"/>
          <w:sz w:val="28"/>
        </w:rPr>
        <w:t>
      Процедура "Получение актуальных сведений из единой базы данных" (P.MM.01.PRC.028)</w:t>
      </w:r>
    </w:p>
    <w:bookmarkEnd w:id="590"/>
    <w:bookmarkStart w:name="z757" w:id="591"/>
    <w:p>
      <w:pPr>
        <w:spacing w:after="0"/>
        <w:ind w:left="0"/>
        <w:jc w:val="both"/>
      </w:pPr>
      <w:r>
        <w:rPr>
          <w:rFonts w:ascii="Times New Roman"/>
          <w:b w:val="false"/>
          <w:i w:val="false"/>
          <w:color w:val="000000"/>
          <w:sz w:val="28"/>
        </w:rPr>
        <w:t>
      224. Схема выполнения процедуры "Получение актуальных сведений из единой базы данных" (P.MM.01.PRC.028) представлена на рисунке 36.</w:t>
      </w:r>
    </w:p>
    <w:bookmarkEnd w:id="591"/>
    <w:bookmarkStart w:name="z758" w:id="592"/>
    <w:p>
      <w:pPr>
        <w:spacing w:after="0"/>
        <w:ind w:left="0"/>
        <w:jc w:val="both"/>
      </w:pPr>
      <w:r>
        <w:rPr>
          <w:rFonts w:ascii="Times New Roman"/>
          <w:b w:val="false"/>
          <w:i w:val="false"/>
          <w:color w:val="000000"/>
          <w:sz w:val="28"/>
        </w:rPr>
        <w:t xml:space="preserve">
      </w:t>
      </w:r>
    </w:p>
    <w:bookmarkEnd w:id="592"/>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9" w:id="59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36.</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актуальных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базы</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(P.MM.01.PRC.028)</w:t>
      </w:r>
    </w:p>
    <w:bookmarkEnd w:id="593"/>
    <w:bookmarkStart w:name="z760" w:id="594"/>
    <w:p>
      <w:pPr>
        <w:spacing w:after="0"/>
        <w:ind w:left="0"/>
        <w:jc w:val="both"/>
      </w:pPr>
      <w:r>
        <w:rPr>
          <w:rFonts w:ascii="Times New Roman"/>
          <w:b w:val="false"/>
          <w:i w:val="false"/>
          <w:color w:val="000000"/>
          <w:sz w:val="28"/>
        </w:rPr>
        <w:t>
      225. Процедура "Получение актуальных сведений из единой базы данных" (P.MM.01.PRC.028) выполняется заинтересованным органом государства-члена при возникновении необходимости получения актуальных сведений из единой базы данных.</w:t>
      </w:r>
    </w:p>
    <w:bookmarkEnd w:id="594"/>
    <w:bookmarkStart w:name="z761" w:id="595"/>
    <w:p>
      <w:pPr>
        <w:spacing w:after="0"/>
        <w:ind w:left="0"/>
        <w:jc w:val="both"/>
      </w:pPr>
      <w:r>
        <w:rPr>
          <w:rFonts w:ascii="Times New Roman"/>
          <w:b w:val="false"/>
          <w:i w:val="false"/>
          <w:color w:val="000000"/>
          <w:sz w:val="28"/>
        </w:rPr>
        <w:t>
      226. Первой выполняется операция "Запрос актуальных сведений из единой базы данных" (P.MM.01.OPR.083), по результатам выполнения которой заинтересованным органом государства-члена формируется и направляется в Комиссию запрос на представление актуальных сведений из единой базы данных.</w:t>
      </w:r>
    </w:p>
    <w:bookmarkEnd w:id="595"/>
    <w:bookmarkStart w:name="z762" w:id="596"/>
    <w:p>
      <w:pPr>
        <w:spacing w:after="0"/>
        <w:ind w:left="0"/>
        <w:jc w:val="both"/>
      </w:pPr>
      <w:r>
        <w:rPr>
          <w:rFonts w:ascii="Times New Roman"/>
          <w:b w:val="false"/>
          <w:i w:val="false"/>
          <w:color w:val="000000"/>
          <w:sz w:val="28"/>
        </w:rPr>
        <w:t>
      227. При поступлении в Комиссию запроса на представление актуальных сведений из единого реестра выполняется операция "Подготовка и представление результата выполнения запроса актуальных сведений из единой базы данных" (P.MM.01.OPR.084), по результатам выполнения которой Комиссией формируются и представляются в заинтересованный орган государства-члена актуальные сведения из единой базы данных или уведомление о невозможности представления сведений, удовлетворяющих параметрам запроса.</w:t>
      </w:r>
    </w:p>
    <w:bookmarkEnd w:id="596"/>
    <w:bookmarkStart w:name="z763" w:id="597"/>
    <w:p>
      <w:pPr>
        <w:spacing w:after="0"/>
        <w:ind w:left="0"/>
        <w:jc w:val="both"/>
      </w:pPr>
      <w:r>
        <w:rPr>
          <w:rFonts w:ascii="Times New Roman"/>
          <w:b w:val="false"/>
          <w:i w:val="false"/>
          <w:color w:val="000000"/>
          <w:sz w:val="28"/>
        </w:rPr>
        <w:t>
      228. При поступлении в заинтересованный орган государства-члена актуальных сведений из единого реестра или уведомления о невозможности представления сведений, удовлетворяющих параметрам запроса, выполняется операция "Прием и обработка результата выполнения запроса актуальных сведений из единой базы данных" (P.MM.01.OPR.085).</w:t>
      </w:r>
    </w:p>
    <w:bookmarkEnd w:id="597"/>
    <w:bookmarkStart w:name="z764" w:id="598"/>
    <w:p>
      <w:pPr>
        <w:spacing w:after="0"/>
        <w:ind w:left="0"/>
        <w:jc w:val="both"/>
      </w:pPr>
      <w:r>
        <w:rPr>
          <w:rFonts w:ascii="Times New Roman"/>
          <w:b w:val="false"/>
          <w:i w:val="false"/>
          <w:color w:val="000000"/>
          <w:sz w:val="28"/>
        </w:rPr>
        <w:t>
      229. Результатом выполнения процедуры "Получение актуальных сведений из единой базы данных" (P.MM.01.PRC.028) является получение заинтересованным органом государства-члена актуальных сведений из единой базы данных или уведомления о невозможности представления сведений, удовлетворяющих параметрам запроса.</w:t>
      </w:r>
    </w:p>
    <w:bookmarkEnd w:id="598"/>
    <w:bookmarkStart w:name="z765" w:id="599"/>
    <w:p>
      <w:pPr>
        <w:spacing w:after="0"/>
        <w:ind w:left="0"/>
        <w:jc w:val="both"/>
      </w:pPr>
      <w:r>
        <w:rPr>
          <w:rFonts w:ascii="Times New Roman"/>
          <w:b w:val="false"/>
          <w:i w:val="false"/>
          <w:color w:val="000000"/>
          <w:sz w:val="28"/>
        </w:rPr>
        <w:t>
      230. Перечень операций общего процесса, выполняемых в рамках процедуры "Получение актуальных сведений из единой базы данных" (P.MM.01.PRC.028), приведен в таблице 116.</w:t>
      </w:r>
    </w:p>
    <w:bookmarkEnd w:id="5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116</w:t>
            </w:r>
          </w:p>
        </w:tc>
      </w:tr>
    </w:tbl>
    <w:bookmarkStart w:name="z767" w:id="600"/>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актуальных сведений из единой базы данных" (P.MM.01.PRC.028)</w:t>
      </w:r>
    </w:p>
    <w:bookmarkEnd w:id="6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117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результата выполнения запроса актуальных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118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результата выполнения запроса актуальных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119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117</w:t>
            </w:r>
          </w:p>
        </w:tc>
      </w:tr>
    </w:tbl>
    <w:bookmarkStart w:name="z769" w:id="601"/>
    <w:p>
      <w:pPr>
        <w:spacing w:after="0"/>
        <w:ind w:left="0"/>
        <w:jc w:val="left"/>
      </w:pPr>
      <w:r>
        <w:rPr>
          <w:rFonts w:ascii="Times New Roman"/>
          <w:b/>
          <w:i w:val="false"/>
          <w:color w:val="000000"/>
        </w:rPr>
        <w:t xml:space="preserve"> Описание операции "Запрос актуальных сведений из единой базы данных" (P.MM.01.OPR.083)</w:t>
      </w:r>
    </w:p>
    <w:bookmarkEnd w:id="6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заинтересованным органом государства-члена актуальных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0" w:id="602"/>
          <w:p>
            <w:pPr>
              <w:spacing w:after="20"/>
              <w:ind w:left="20"/>
              <w:jc w:val="both"/>
            </w:pPr>
            <w:r>
              <w:rPr>
                <w:rFonts w:ascii="Times New Roman"/>
                <w:b w:val="false"/>
                <w:i w:val="false"/>
                <w:color w:val="000000"/>
                <w:sz w:val="20"/>
              </w:rPr>
              <w:t>
исполнитель направляет в Комиссию запрос на представление актуальных сведений из единой базы данных в соответствии с Регламентом информационного взаимодействия между уполномоченными органами государств-членов и Комиссией.</w:t>
            </w:r>
          </w:p>
          <w:bookmarkEnd w:id="602"/>
          <w:p>
            <w:pPr>
              <w:spacing w:after="20"/>
              <w:ind w:left="20"/>
              <w:jc w:val="both"/>
            </w:pPr>
            <w:r>
              <w:rPr>
                <w:rFonts w:ascii="Times New Roman"/>
                <w:b w:val="false"/>
                <w:i w:val="false"/>
                <w:color w:val="000000"/>
                <w:sz w:val="20"/>
              </w:rPr>
              <w:t>
</w:t>
            </w:r>
            <w:r>
              <w:rPr>
                <w:rFonts w:ascii="Times New Roman"/>
                <w:b w:val="false"/>
                <w:i w:val="false"/>
                <w:color w:val="000000"/>
                <w:sz w:val="20"/>
              </w:rPr>
              <w:t>Исполнитель запрашивает актуальные сведения по всем государствам или по конкретному государству, указав в запросе код страны.</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в реквизите "Дата и время обновления" указываются дата и время, на которые необходимо представить актуальные сведения. Если дата и время не указаны, то представляются сведения из единой базы данных, актуальные на текущий момент.</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"Начальная дата и время", тогда в ответ будут включены только актуальные сведения, записанные в единой базе данных после указанного момента.</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"Конечная дата и время", тогда в ответ будут включены только актуальные сведения, записанные в единой базе данных до указанного момента.</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"Начальная дата и время" и "Конечная дата и время", тогда в ответ будут включены только актуальные сведения, записанные в единой базе данных в указанный период.</w:t>
            </w:r>
          </w:p>
          <w:p>
            <w:pPr>
              <w:spacing w:after="20"/>
              <w:ind w:left="20"/>
              <w:jc w:val="both"/>
            </w:pPr>
            <w:r>
              <w:rPr>
                <w:rFonts w:ascii="Times New Roman"/>
                <w:b w:val="false"/>
                <w:i w:val="false"/>
                <w:color w:val="000000"/>
                <w:sz w:val="20"/>
              </w:rPr>
              <w:t>
Если в запросе не указаны "Начальная дата и время" и "Конечная дата и время", то ответ будет содержать все актуальные сведения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направлен запрос на представление актуальных сведений из единой базы данных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118</w:t>
            </w:r>
          </w:p>
        </w:tc>
      </w:tr>
    </w:tbl>
    <w:bookmarkStart w:name="z777" w:id="603"/>
    <w:p>
      <w:pPr>
        <w:spacing w:after="0"/>
        <w:ind w:left="0"/>
        <w:jc w:val="left"/>
      </w:pPr>
      <w:r>
        <w:rPr>
          <w:rFonts w:ascii="Times New Roman"/>
          <w:b/>
          <w:i w:val="false"/>
          <w:color w:val="000000"/>
        </w:rPr>
        <w:t xml:space="preserve"> Описание операции "Подготовка и представление результата выполнения запроса актуальных сведений из единой базы данных" (P.MM.01.OPR.084)</w:t>
      </w:r>
    </w:p>
    <w:bookmarkEnd w:id="6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результата выполнения запроса актуальных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актуальных сведений из единой базы данных (операция "Запрос актуальных сведений из единой базы данных" (P.MM.01.OPR.083))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заинтересованными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8" w:id="604"/>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604"/>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 в котором могут быть направлены сообщения: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со сведениями из единой базы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с уведомлением о невозможности представления сведений, удовлетворяющих параметрам запроса.</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отсутствием в единой базе данных сведений, удовлетворяющих параметрам запроса, в уведомлении указывается код результата обработки сведений, соответствующий отсутствию запрашиваемых сведений.</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превышением запрошенными сведениями допустимого объема, в уведомлении указывается код результата обработки сведений, соответствующий невозможности представления запрашиваемых сведений, а реквизит "Описание" заполняется значением "превышение запрошенными сведениями допустимого объема"; заинтересованный орган государства-члена может разбить свой запрос на два (или более) новых запроса, указав в них дополнительные условия (например, код государства и/или начальную дату и время и/или конечную дату и время размещения сведений в единой базе данных) таким образом, чтобы запрошенные сведения по каждому новому запросу не превышали допустимый объем и в совокупности соответствовали сведениям, сформированным в ответ на первоначальный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В ответных сообщениях представляются актуальные сведения из единой базы данных на дату, указанную в запросе, то есть сведения, для которых начальная дата меньше указанной в запросе, а конечная дата больше указанной в запросе либо не задана.</w:t>
            </w:r>
          </w:p>
          <w:p>
            <w:pPr>
              <w:spacing w:after="20"/>
              <w:ind w:left="20"/>
              <w:jc w:val="both"/>
            </w:pPr>
            <w:r>
              <w:rPr>
                <w:rFonts w:ascii="Times New Roman"/>
                <w:b w:val="false"/>
                <w:i w:val="false"/>
                <w:color w:val="000000"/>
                <w:sz w:val="20"/>
              </w:rPr>
              <w:t>
В случае если в запросе указан код страны, то в ответном сообщении будут направлены сведения, представленные в единой базе данных указанным государством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заинтересованному органу государства-члена представлены актуальные сведения из единой базы данных или уведомление о невозможности представления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119</w:t>
            </w:r>
          </w:p>
        </w:tc>
      </w:tr>
    </w:tbl>
    <w:bookmarkStart w:name="z786" w:id="605"/>
    <w:p>
      <w:pPr>
        <w:spacing w:after="0"/>
        <w:ind w:left="0"/>
        <w:jc w:val="left"/>
      </w:pPr>
      <w:r>
        <w:rPr>
          <w:rFonts w:ascii="Times New Roman"/>
          <w:b/>
          <w:i w:val="false"/>
          <w:color w:val="000000"/>
        </w:rPr>
        <w:t xml:space="preserve"> Описание операции "Прием и обработка результата выполнения запроса актуальных сведений из единой базы данных" (P.MM.01.OPR.085)</w:t>
      </w:r>
    </w:p>
    <w:bookmarkEnd w:id="6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результата выполнения запроса актуальных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актуальных сведений из единой базы данных или уведомления о невозможности представления сведений, удовлетворяющих параметрам запроса (операция "Подготовка и представление результата выполнения запроса актуальных сведений из единой базы данных" (P.MM.01.OPR.084))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полученных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актуальные сведения из единой базы данных или уведомление о невозможности представления сведений, удовлетворяющих параметрам запроса, получены</w:t>
            </w:r>
          </w:p>
        </w:tc>
      </w:tr>
    </w:tbl>
    <w:bookmarkStart w:name="z787" w:id="606"/>
    <w:p>
      <w:pPr>
        <w:spacing w:after="0"/>
        <w:ind w:left="0"/>
        <w:jc w:val="both"/>
      </w:pPr>
      <w:r>
        <w:rPr>
          <w:rFonts w:ascii="Times New Roman"/>
          <w:b w:val="false"/>
          <w:i w:val="false"/>
          <w:color w:val="000000"/>
          <w:sz w:val="28"/>
        </w:rPr>
        <w:t>
      Процедура "Получение измененных сведений из единой базы данных" (P.MM.01.PRC.029)</w:t>
      </w:r>
    </w:p>
    <w:bookmarkEnd w:id="606"/>
    <w:bookmarkStart w:name="z788" w:id="607"/>
    <w:p>
      <w:pPr>
        <w:spacing w:after="0"/>
        <w:ind w:left="0"/>
        <w:jc w:val="both"/>
      </w:pPr>
      <w:r>
        <w:rPr>
          <w:rFonts w:ascii="Times New Roman"/>
          <w:b w:val="false"/>
          <w:i w:val="false"/>
          <w:color w:val="000000"/>
          <w:sz w:val="28"/>
        </w:rPr>
        <w:t>
      231. Схема выполнения процедуры "Получение измененных сведений из единой базы данных" (P.MM.01.PRC.029) представлена на рисунке 37.</w:t>
      </w:r>
    </w:p>
    <w:bookmarkEnd w:id="607"/>
    <w:bookmarkStart w:name="z789" w:id="608"/>
    <w:p>
      <w:pPr>
        <w:spacing w:after="0"/>
        <w:ind w:left="0"/>
        <w:jc w:val="both"/>
      </w:pPr>
      <w:r>
        <w:rPr>
          <w:rFonts w:ascii="Times New Roman"/>
          <w:b w:val="false"/>
          <w:i w:val="false"/>
          <w:color w:val="000000"/>
          <w:sz w:val="28"/>
        </w:rPr>
        <w:t xml:space="preserve">
      </w:t>
      </w:r>
    </w:p>
    <w:bookmarkEnd w:id="608"/>
    <w:p>
      <w:pPr>
        <w:spacing w:after="0"/>
        <w:ind w:left="0"/>
        <w:jc w:val="both"/>
      </w:pPr>
      <w:r>
        <w:drawing>
          <wp:inline distT="0" distB="0" distL="0" distR="0">
            <wp:extent cx="7810500" cy="737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73787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br/>
      </w:r>
      <w:r>
        <w:rPr>
          <w:rFonts w:ascii="Times New Roman"/>
          <w:b w:val="false"/>
          <w:i w:val="false"/>
          <w:color w:val="000000"/>
          <w:sz w:val="28"/>
        </w:rPr>
        <w:t>
</w:t>
      </w:r>
    </w:p>
    <w:bookmarkStart w:name="z790" w:id="60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37.</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измененных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базы</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(P.MM.01.PRC.029)</w:t>
      </w:r>
    </w:p>
    <w:bookmarkEnd w:id="609"/>
    <w:bookmarkStart w:name="z791" w:id="610"/>
    <w:p>
      <w:pPr>
        <w:spacing w:after="0"/>
        <w:ind w:left="0"/>
        <w:jc w:val="both"/>
      </w:pPr>
      <w:r>
        <w:rPr>
          <w:rFonts w:ascii="Times New Roman"/>
          <w:b w:val="false"/>
          <w:i w:val="false"/>
          <w:color w:val="000000"/>
          <w:sz w:val="28"/>
        </w:rPr>
        <w:t>
      232. Процедура "Получение измененных сведений из единой базы данных" (P.MM.01.PRC.029) выполняется заинтересованным органом государства-члена при возникновении необходимости получения измененных сведений из единой базы данных.</w:t>
      </w:r>
    </w:p>
    <w:bookmarkEnd w:id="610"/>
    <w:bookmarkStart w:name="z792" w:id="611"/>
    <w:p>
      <w:pPr>
        <w:spacing w:after="0"/>
        <w:ind w:left="0"/>
        <w:jc w:val="both"/>
      </w:pPr>
      <w:r>
        <w:rPr>
          <w:rFonts w:ascii="Times New Roman"/>
          <w:b w:val="false"/>
          <w:i w:val="false"/>
          <w:color w:val="000000"/>
          <w:sz w:val="28"/>
        </w:rPr>
        <w:t>
      233. Первой выполняется операция "Получение измененных сведений из единой базы данных" (P.MM.01.PRC.086), по результатам выполнения которой заинтересованным органом государства-члена формируется и направляется в Комиссию запрос на представление измененных сведений из единой базы данных.</w:t>
      </w:r>
    </w:p>
    <w:bookmarkEnd w:id="611"/>
    <w:bookmarkStart w:name="z793" w:id="612"/>
    <w:p>
      <w:pPr>
        <w:spacing w:after="0"/>
        <w:ind w:left="0"/>
        <w:jc w:val="both"/>
      </w:pPr>
      <w:r>
        <w:rPr>
          <w:rFonts w:ascii="Times New Roman"/>
          <w:b w:val="false"/>
          <w:i w:val="false"/>
          <w:color w:val="000000"/>
          <w:sz w:val="28"/>
        </w:rPr>
        <w:t>
      234. При поступлении в Комиссию запроса на представление измененных сведений из единой базы данных выполняется операция "Подготовка и представление результата выполнения запроса измененных сведений из единой базы данных" (P.MM.01.OPR.087), по результатам выполнения которой Комиссией формируются и представляются в заинтересованный орган государства-члена измененные сведения из единой базы данных или уведомление о невозможности представления сведений, удовлетворяющих параметрам запроса.</w:t>
      </w:r>
    </w:p>
    <w:bookmarkEnd w:id="612"/>
    <w:bookmarkStart w:name="z794" w:id="613"/>
    <w:p>
      <w:pPr>
        <w:spacing w:after="0"/>
        <w:ind w:left="0"/>
        <w:jc w:val="both"/>
      </w:pPr>
      <w:r>
        <w:rPr>
          <w:rFonts w:ascii="Times New Roman"/>
          <w:b w:val="false"/>
          <w:i w:val="false"/>
          <w:color w:val="000000"/>
          <w:sz w:val="28"/>
        </w:rPr>
        <w:t>
      235. При поступлении в заинтересованный орган государства-члена измененных сведений из единой базы данных или уведомления о невозможности представления сведений, удовлетворяющих параметрам запроса, выполняется операция "Прием и обработка результата выполнения запроса измененных сведений из единой базы данных" (P.MM.01.OPR.088).</w:t>
      </w:r>
    </w:p>
    <w:bookmarkEnd w:id="613"/>
    <w:bookmarkStart w:name="z795" w:id="614"/>
    <w:p>
      <w:pPr>
        <w:spacing w:after="0"/>
        <w:ind w:left="0"/>
        <w:jc w:val="both"/>
      </w:pPr>
      <w:r>
        <w:rPr>
          <w:rFonts w:ascii="Times New Roman"/>
          <w:b w:val="false"/>
          <w:i w:val="false"/>
          <w:color w:val="000000"/>
          <w:sz w:val="28"/>
        </w:rPr>
        <w:t>
      236. Результатом выполнения процедуры "Получение измененных сведений из единой базы данных" (P.MM.01.PRC.029) является получение заинтересованным органом государства-члена измененных сведений из единой базы данных или уведомления о невозможности представления сведений, удовлетворяющих параметрам запроса.</w:t>
      </w:r>
    </w:p>
    <w:bookmarkEnd w:id="614"/>
    <w:bookmarkStart w:name="z796" w:id="615"/>
    <w:p>
      <w:pPr>
        <w:spacing w:after="0"/>
        <w:ind w:left="0"/>
        <w:jc w:val="both"/>
      </w:pPr>
      <w:r>
        <w:rPr>
          <w:rFonts w:ascii="Times New Roman"/>
          <w:b w:val="false"/>
          <w:i w:val="false"/>
          <w:color w:val="000000"/>
          <w:sz w:val="28"/>
        </w:rPr>
        <w:t>
      237. Перечень операций общего процесса, выполняемых в рамках процедуры "Получение измененных сведений из единой базы данных" (P.MM.01.PRC.029), приведен в таблице 120.</w:t>
      </w:r>
    </w:p>
    <w:bookmarkEnd w:id="61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120</w:t>
            </w:r>
          </w:p>
        </w:tc>
      </w:tr>
    </w:tbl>
    <w:bookmarkStart w:name="z798" w:id="616"/>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измененных сведений из единой базы данных" (P.MM.01.PRC.029)</w:t>
      </w:r>
    </w:p>
    <w:bookmarkEnd w:id="6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121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результата выполнения запроса измененных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122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результата выполнения запроса измененных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123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121</w:t>
            </w:r>
          </w:p>
        </w:tc>
      </w:tr>
    </w:tbl>
    <w:bookmarkStart w:name="z800" w:id="617"/>
    <w:p>
      <w:pPr>
        <w:spacing w:after="0"/>
        <w:ind w:left="0"/>
        <w:jc w:val="left"/>
      </w:pPr>
      <w:r>
        <w:rPr>
          <w:rFonts w:ascii="Times New Roman"/>
          <w:b/>
          <w:i w:val="false"/>
          <w:color w:val="000000"/>
        </w:rPr>
        <w:t xml:space="preserve"> Описание операции "Запрос измененных сведений из единой базы данных" (P.MM.01.OPR.086)</w:t>
      </w:r>
    </w:p>
    <w:bookmarkEnd w:id="6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заинтересованным органом государства-члена измененных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1" w:id="618"/>
          <w:p>
            <w:pPr>
              <w:spacing w:after="20"/>
              <w:ind w:left="20"/>
              <w:jc w:val="both"/>
            </w:pPr>
            <w:r>
              <w:rPr>
                <w:rFonts w:ascii="Times New Roman"/>
                <w:b w:val="false"/>
                <w:i w:val="false"/>
                <w:color w:val="000000"/>
                <w:sz w:val="20"/>
              </w:rPr>
              <w:t>
исполнитель направляет в Комиссию запрос на представление измененных сведений из единой базы данных, начиная с даты и времени, указанных в запросе, в соответствии с Регламентом информационного взаимодействия между уполномоченными органами государств-членов и Комиссией. При необходимости представления сведений, добавленных или измененных в единой базе данных в течение определенного периода времени, в запросе указывается соответствующий период времени. Для запроса измененных сведений единой базы данных в полном объеме начальная и конечная дата и время не заполняются.</w:t>
            </w:r>
          </w:p>
          <w:bookmarkEnd w:id="618"/>
          <w:p>
            <w:pPr>
              <w:spacing w:after="20"/>
              <w:ind w:left="20"/>
              <w:jc w:val="both"/>
            </w:pPr>
            <w:r>
              <w:rPr>
                <w:rFonts w:ascii="Times New Roman"/>
                <w:b w:val="false"/>
                <w:i w:val="false"/>
                <w:color w:val="000000"/>
                <w:sz w:val="20"/>
              </w:rPr>
              <w:t>
При возникновении необходимости запроса измененных сведений по конкретному государству в запросе указывается код страны. Для получения сведений по всем государствам, код страны в запросе не указывается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направлен запрос на представление измененных сведений из единой базы данных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122</w:t>
            </w:r>
          </w:p>
        </w:tc>
      </w:tr>
    </w:tbl>
    <w:bookmarkStart w:name="z803" w:id="619"/>
    <w:p>
      <w:pPr>
        <w:spacing w:after="0"/>
        <w:ind w:left="0"/>
        <w:jc w:val="left"/>
      </w:pPr>
      <w:r>
        <w:rPr>
          <w:rFonts w:ascii="Times New Roman"/>
          <w:b/>
          <w:i w:val="false"/>
          <w:color w:val="000000"/>
        </w:rPr>
        <w:t xml:space="preserve"> Описание операции "Подготовка и представление результата выполнения запроса измененных сведений из единой базы данных" (P.MM.01.OPR.087)</w:t>
      </w:r>
    </w:p>
    <w:bookmarkEnd w:id="6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результата выполнения запроса измененных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измененных сведений из единой базы данных (операция "Запрос измененных сведений из единой базы данных" (P.MM.01.OPR.086))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заинтересованными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4" w:id="620"/>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620"/>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w:t>
            </w:r>
          </w:p>
          <w:p>
            <w:pPr>
              <w:spacing w:after="20"/>
              <w:ind w:left="20"/>
              <w:jc w:val="both"/>
            </w:pPr>
            <w:r>
              <w:rPr>
                <w:rFonts w:ascii="Times New Roman"/>
                <w:b w:val="false"/>
                <w:i w:val="false"/>
                <w:color w:val="000000"/>
                <w:sz w:val="20"/>
              </w:rPr>
              <w:t>
</w:t>
            </w:r>
            <w:r>
              <w:rPr>
                <w:rFonts w:ascii="Times New Roman"/>
                <w:b w:val="false"/>
                <w:i w:val="false"/>
                <w:color w:val="000000"/>
                <w:sz w:val="20"/>
              </w:rPr>
              <w:t>В ответ на запрос могут быть направлены сообщения: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с добавленными и измененными сведениями из единой базы данных, за период или начиная с даты и времени обновления, указанных в запросе;</w:t>
            </w:r>
          </w:p>
          <w:p>
            <w:pPr>
              <w:spacing w:after="20"/>
              <w:ind w:left="20"/>
              <w:jc w:val="both"/>
            </w:pPr>
            <w:r>
              <w:rPr>
                <w:rFonts w:ascii="Times New Roman"/>
                <w:b w:val="false"/>
                <w:i w:val="false"/>
                <w:color w:val="000000"/>
                <w:sz w:val="20"/>
              </w:rPr>
              <w:t>
</w:t>
            </w:r>
            <w:r>
              <w:rPr>
                <w:rFonts w:ascii="Times New Roman"/>
                <w:b w:val="false"/>
                <w:i w:val="false"/>
                <w:color w:val="000000"/>
                <w:sz w:val="20"/>
              </w:rPr>
              <w:t>с уведомлением о невозможности представления сведений, удовлетворяющих параметрам запроса.</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отсутствием в единой базе данных сведений, удовлетворяющих параметрам запроса, в уведомлении указывается код результата обработки сведений, соответствующий отсутствию запрашиваемых сведений.</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превышением запрошенными сведениями допустимого объема, в уведомлении указывается код результата обработки сведений, соответствующий невозможности представления запрашиваемых сведений, а реквизит "Описание" заполняется значением "превышение запрошенными сведениями допустимого объема"; заинтересованный орган государства-члена может разбить свой запрос на два (или более) новых запроса, указав в них дополнительные условия (например, код государства и/или начальную дату и время и/или конечную дату и время изменения сведений в реестре) таким образом, чтобы запрошенные сведения по каждому новому запросу не превышали допустимый объем и в совокупности соответствовали сведениям, сформированным в ответ на первоначальный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период времени изменения сведений в запросе не указан, представляются все сведения из единой базы данных с историей их изменений.</w:t>
            </w:r>
          </w:p>
          <w:p>
            <w:pPr>
              <w:spacing w:after="20"/>
              <w:ind w:left="20"/>
              <w:jc w:val="both"/>
            </w:pPr>
            <w:r>
              <w:rPr>
                <w:rFonts w:ascii="Times New Roman"/>
                <w:b w:val="false"/>
                <w:i w:val="false"/>
                <w:color w:val="000000"/>
                <w:sz w:val="20"/>
              </w:rPr>
              <w:t>
В ответном сообщении измененные сведения из единой базы данных представляются по всем государствам или по конкретному государству, представившему сведения в единую базу данных. В результате выполнения запроса сведения из единой базы данных представляются с учетом истории изменений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заинтересованному органу государства-члена представлены измененные сведения из единой базы данных или уведомление о невозможности представления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123</w:t>
            </w:r>
          </w:p>
        </w:tc>
      </w:tr>
    </w:tbl>
    <w:bookmarkStart w:name="z813" w:id="621"/>
    <w:p>
      <w:pPr>
        <w:spacing w:after="0"/>
        <w:ind w:left="0"/>
        <w:jc w:val="left"/>
      </w:pPr>
      <w:r>
        <w:rPr>
          <w:rFonts w:ascii="Times New Roman"/>
          <w:b/>
          <w:i w:val="false"/>
          <w:color w:val="000000"/>
        </w:rPr>
        <w:t xml:space="preserve"> Описание операции "Прием и обработка результата выполнения запроса измененных сведений из единой базы данных" (P.MM.01.OPR.088)</w:t>
      </w:r>
    </w:p>
    <w:bookmarkEnd w:id="6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P.MM.01.OPR.088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результата выполнения запроса измененных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заинтересованным органом государства-члена измененных сведений из единой базы данных или уведомления о невозможности представления сведений, удовлетворяющих параметрам запроса (операция "Подготовка и представление результата выполнения запроса измененных сведений из единой базы данных" (P.MM.01.OPR.087))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полученных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заинтересованным органом государства-члена получены измененные сведения из единой базы данных или уведомление о невозможности представления сведений, удовлетворяющих параметрам запроса</w:t>
            </w:r>
          </w:p>
        </w:tc>
      </w:tr>
    </w:tbl>
    <w:bookmarkStart w:name="z814" w:id="622"/>
    <w:p>
      <w:pPr>
        <w:spacing w:after="0"/>
        <w:ind w:left="0"/>
        <w:jc w:val="left"/>
      </w:pPr>
      <w:r>
        <w:rPr>
          <w:rFonts w:ascii="Times New Roman"/>
          <w:b/>
          <w:i w:val="false"/>
          <w:color w:val="000000"/>
        </w:rPr>
        <w:t xml:space="preserve"> IX. Порядок действий в нештатных ситуациях</w:t>
      </w:r>
    </w:p>
    <w:bookmarkEnd w:id="622"/>
    <w:bookmarkStart w:name="z815" w:id="623"/>
    <w:p>
      <w:pPr>
        <w:spacing w:after="0"/>
        <w:ind w:left="0"/>
        <w:jc w:val="both"/>
      </w:pPr>
      <w:r>
        <w:rPr>
          <w:rFonts w:ascii="Times New Roman"/>
          <w:b w:val="false"/>
          <w:i w:val="false"/>
          <w:color w:val="000000"/>
          <w:sz w:val="28"/>
        </w:rPr>
        <w:t>
      238. При выполнении процедур общего процесса возможны исключительные ситуации, при которых обработка данных не может быть произведена в обычном режиме. Это может произойти при возникновении технических сбоев, ошибок структурного и форматно-логического контроля и в иных случаях.</w:t>
      </w:r>
    </w:p>
    <w:bookmarkEnd w:id="623"/>
    <w:bookmarkStart w:name="z816" w:id="624"/>
    <w:p>
      <w:pPr>
        <w:spacing w:after="0"/>
        <w:ind w:left="0"/>
        <w:jc w:val="both"/>
      </w:pPr>
      <w:r>
        <w:rPr>
          <w:rFonts w:ascii="Times New Roman"/>
          <w:b w:val="false"/>
          <w:i w:val="false"/>
          <w:color w:val="000000"/>
          <w:sz w:val="28"/>
        </w:rPr>
        <w:t>
      239. В случае возникновения ошибок структурного и форматно-логического контроля уполномоченный орган государства-члена осуществляет проверку сообщения, относительно которого получено уведомление об ошибке, на соответствие Описанию форматов и структур электронных документов и сведений и требованиям к заполнению электронных документов и сведений в соответствии с Регламентом информационного взаимодействия между уполномоченными органами государств-членов и Комиссией и Регламентом информационного взаимодействия между уполномоченными органами государств-членов. В случае выявления несоответствия сведений требованиям указанных документов уполномоченный орган государства-члена принимает необходимые меры для устранения выявленной ошибки в установленном порядке.</w:t>
      </w:r>
    </w:p>
    <w:bookmarkEnd w:id="624"/>
    <w:bookmarkStart w:name="z817" w:id="625"/>
    <w:p>
      <w:pPr>
        <w:spacing w:after="0"/>
        <w:ind w:left="0"/>
        <w:jc w:val="both"/>
      </w:pPr>
      <w:r>
        <w:rPr>
          <w:rFonts w:ascii="Times New Roman"/>
          <w:b w:val="false"/>
          <w:i w:val="false"/>
          <w:color w:val="000000"/>
          <w:sz w:val="28"/>
        </w:rPr>
        <w:t>
      240. В целях разрешения нештатных ситуаций уполномоченные органы государств-членов, обеспечивающие выполнение требований, предусмотренных настоящими Правилами, информируют другие уполномоченные органы государств-членов и Комиссию о лицах, ответственных за обеспечение технической поддержки при реализации общего процесса.".</w:t>
      </w:r>
    </w:p>
    <w:bookmarkEnd w:id="625"/>
    <w:bookmarkStart w:name="z818" w:id="626"/>
    <w:p>
      <w:pPr>
        <w:spacing w:after="0"/>
        <w:ind w:left="0"/>
        <w:jc w:val="both"/>
      </w:pPr>
      <w:r>
        <w:rPr>
          <w:rFonts w:ascii="Times New Roman"/>
          <w:b w:val="false"/>
          <w:i w:val="false"/>
          <w:color w:val="000000"/>
          <w:sz w:val="28"/>
        </w:rPr>
        <w:t xml:space="preserve">
      2. </w:t>
      </w:r>
      <w:r>
        <w:rPr>
          <w:rFonts w:ascii="Times New Roman"/>
          <w:b w:val="false"/>
          <w:i w:val="false"/>
          <w:color w:val="000000"/>
          <w:sz w:val="28"/>
        </w:rPr>
        <w:t>Регламент</w:t>
      </w:r>
      <w:r>
        <w:rPr>
          <w:rFonts w:ascii="Times New Roman"/>
          <w:b w:val="false"/>
          <w:i w:val="false"/>
          <w:color w:val="000000"/>
          <w:sz w:val="28"/>
        </w:rPr>
        <w:t xml:space="preserve"> информационного взаимодействия между уполномоченными органами государств – членов Евразийского экономического союза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утвержденный указанным Решением, изложить в следующей редакции:</w:t>
      </w:r>
    </w:p>
    <w:bookmarkEnd w:id="6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24 декабря 2025 г. № 140)</w:t>
            </w:r>
          </w:p>
        </w:tc>
      </w:tr>
    </w:tbl>
    <w:bookmarkStart w:name="z820" w:id="627"/>
    <w:p>
      <w:pPr>
        <w:spacing w:after="0"/>
        <w:ind w:left="0"/>
        <w:jc w:val="left"/>
      </w:pPr>
      <w:r>
        <w:rPr>
          <w:rFonts w:ascii="Times New Roman"/>
          <w:b/>
          <w:i w:val="false"/>
          <w:color w:val="000000"/>
        </w:rPr>
        <w:t xml:space="preserve"> Регламент</w:t>
      </w:r>
      <w:r>
        <w:br/>
      </w:r>
      <w:r>
        <w:rPr>
          <w:rFonts w:ascii="Times New Roman"/>
          <w:b/>
          <w:i w:val="false"/>
          <w:color w:val="000000"/>
        </w:rPr>
        <w:t>информационного взаимодействия между уполномоченными органами государств – членов Евразийского экономического союза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627"/>
    <w:bookmarkStart w:name="z821" w:id="628"/>
    <w:p>
      <w:pPr>
        <w:spacing w:after="0"/>
        <w:ind w:left="0"/>
        <w:jc w:val="left"/>
      </w:pPr>
      <w:r>
        <w:rPr>
          <w:rFonts w:ascii="Times New Roman"/>
          <w:b/>
          <w:i w:val="false"/>
          <w:color w:val="000000"/>
        </w:rPr>
        <w:t xml:space="preserve"> I. Общие положения</w:t>
      </w:r>
    </w:p>
    <w:bookmarkEnd w:id="628"/>
    <w:bookmarkStart w:name="z822" w:id="629"/>
    <w:p>
      <w:pPr>
        <w:spacing w:after="0"/>
        <w:ind w:left="0"/>
        <w:jc w:val="both"/>
      </w:pPr>
      <w:r>
        <w:rPr>
          <w:rFonts w:ascii="Times New Roman"/>
          <w:b w:val="false"/>
          <w:i w:val="false"/>
          <w:color w:val="000000"/>
          <w:sz w:val="28"/>
        </w:rPr>
        <w:t>
      1. Настоящий Регламент разработан в соответствии со следующими международными договорами и актами, составляющими право Евразийского экономического союза (далее – Союз):</w:t>
      </w:r>
    </w:p>
    <w:bookmarkEnd w:id="62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824" w:id="630"/>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63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 (далее – Порядок ведения единого реестра);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833" w:id="631"/>
    <w:p>
      <w:pPr>
        <w:spacing w:after="0"/>
        <w:ind w:left="0"/>
        <w:jc w:val="left"/>
      </w:pPr>
      <w:r>
        <w:rPr>
          <w:rFonts w:ascii="Times New Roman"/>
          <w:b/>
          <w:i w:val="false"/>
          <w:color w:val="000000"/>
        </w:rPr>
        <w:t xml:space="preserve"> II. Область применения</w:t>
      </w:r>
    </w:p>
    <w:bookmarkEnd w:id="631"/>
    <w:bookmarkStart w:name="z834" w:id="632"/>
    <w:p>
      <w:pPr>
        <w:spacing w:after="0"/>
        <w:ind w:left="0"/>
        <w:jc w:val="both"/>
      </w:pPr>
      <w:r>
        <w:rPr>
          <w:rFonts w:ascii="Times New Roman"/>
          <w:b w:val="false"/>
          <w:i w:val="false"/>
          <w:color w:val="000000"/>
          <w:sz w:val="28"/>
        </w:rPr>
        <w:t>
      2. Настоящий Регламент разработан в целях обеспечения единообразного применения участниками общего процесса порядка и условий выполнения транзакций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w:t>
      </w:r>
    </w:p>
    <w:bookmarkEnd w:id="632"/>
    <w:bookmarkStart w:name="z835" w:id="633"/>
    <w:p>
      <w:pPr>
        <w:spacing w:after="0"/>
        <w:ind w:left="0"/>
        <w:jc w:val="both"/>
      </w:pPr>
      <w:r>
        <w:rPr>
          <w:rFonts w:ascii="Times New Roman"/>
          <w:b w:val="false"/>
          <w:i w:val="false"/>
          <w:color w:val="000000"/>
          <w:sz w:val="28"/>
        </w:rPr>
        <w:t>
      3. Настоящий Регламент определяет требования к порядку и условиям выполнения операций общего процесса, непосредственно направленных на реализацию информационного взаимодействия между участниками общего процесса.</w:t>
      </w:r>
    </w:p>
    <w:bookmarkEnd w:id="633"/>
    <w:bookmarkStart w:name="z836" w:id="634"/>
    <w:p>
      <w:pPr>
        <w:spacing w:after="0"/>
        <w:ind w:left="0"/>
        <w:jc w:val="both"/>
      </w:pPr>
      <w:r>
        <w:rPr>
          <w:rFonts w:ascii="Times New Roman"/>
          <w:b w:val="false"/>
          <w:i w:val="false"/>
          <w:color w:val="000000"/>
          <w:sz w:val="28"/>
        </w:rPr>
        <w:t>
      4. Настоящий Регламент применяется участниками общего процесса при контроле за порядком выполнения процедур и операций в рамках общего процесса, а также при проектировании, разработке и доработке компонентов информационных систем, обеспечивающих реализацию этого общего процесса.</w:t>
      </w:r>
    </w:p>
    <w:bookmarkEnd w:id="634"/>
    <w:bookmarkStart w:name="z837" w:id="635"/>
    <w:p>
      <w:pPr>
        <w:spacing w:after="0"/>
        <w:ind w:left="0"/>
        <w:jc w:val="left"/>
      </w:pPr>
      <w:r>
        <w:rPr>
          <w:rFonts w:ascii="Times New Roman"/>
          <w:b/>
          <w:i w:val="false"/>
          <w:color w:val="000000"/>
        </w:rPr>
        <w:t xml:space="preserve"> III. Основные понятия</w:t>
      </w:r>
    </w:p>
    <w:bookmarkEnd w:id="635"/>
    <w:bookmarkStart w:name="z838" w:id="636"/>
    <w:p>
      <w:pPr>
        <w:spacing w:after="0"/>
        <w:ind w:left="0"/>
        <w:jc w:val="both"/>
      </w:pPr>
      <w:r>
        <w:rPr>
          <w:rFonts w:ascii="Times New Roman"/>
          <w:b w:val="false"/>
          <w:i w:val="false"/>
          <w:color w:val="000000"/>
          <w:sz w:val="28"/>
        </w:rPr>
        <w:t>
      5. Для целей настоящего Регламента используются понятия, которые означают следующее:</w:t>
      </w:r>
    </w:p>
    <w:bookmarkEnd w:id="636"/>
    <w:bookmarkStart w:name="z839" w:id="637"/>
    <w:p>
      <w:pPr>
        <w:spacing w:after="0"/>
        <w:ind w:left="0"/>
        <w:jc w:val="both"/>
      </w:pPr>
      <w:r>
        <w:rPr>
          <w:rFonts w:ascii="Times New Roman"/>
          <w:b w:val="false"/>
          <w:i w:val="false"/>
          <w:color w:val="000000"/>
          <w:sz w:val="28"/>
        </w:rPr>
        <w:t>
      "реквизит электронного документа (сведений)" – единица данных электронного документа (сведений), которая в определенном контексте считается неразделимой;</w:t>
      </w:r>
    </w:p>
    <w:bookmarkEnd w:id="637"/>
    <w:bookmarkStart w:name="z840" w:id="638"/>
    <w:p>
      <w:pPr>
        <w:spacing w:after="0"/>
        <w:ind w:left="0"/>
        <w:jc w:val="both"/>
      </w:pPr>
      <w:r>
        <w:rPr>
          <w:rFonts w:ascii="Times New Roman"/>
          <w:b w:val="false"/>
          <w:i w:val="false"/>
          <w:color w:val="000000"/>
          <w:sz w:val="28"/>
        </w:rPr>
        <w:t>
      "состояние информационного объекта общего процесса" – свойство, характеризующее информационный объект на определенной стадии его жизненного цикла, изменяющееся при выполнении операций общего процесса.</w:t>
      </w:r>
    </w:p>
    <w:bookmarkEnd w:id="638"/>
    <w:bookmarkStart w:name="z841" w:id="639"/>
    <w:p>
      <w:pPr>
        <w:spacing w:after="0"/>
        <w:ind w:left="0"/>
        <w:jc w:val="both"/>
      </w:pPr>
      <w:r>
        <w:rPr>
          <w:rFonts w:ascii="Times New Roman"/>
          <w:b w:val="false"/>
          <w:i w:val="false"/>
          <w:color w:val="000000"/>
          <w:sz w:val="28"/>
        </w:rPr>
        <w:t>
      Понятия "инициатор", "инициирующая операция", "принимающая операция", "респондент", "сообщение общего процесса" и "транзакция общего процесса", используемые в настоящем Регламенте, применяются в значениях, определенных Методикой анализа, оптимизации, гармонизации и описания общих процессов в рамках Евразийского экономического союза, утвержденной Решением Коллегии Евразийской экономической комиссии от 9 июня 2015 г. № 63.</w:t>
      </w:r>
    </w:p>
    <w:bookmarkEnd w:id="639"/>
    <w:bookmarkStart w:name="z842" w:id="640"/>
    <w:p>
      <w:pPr>
        <w:spacing w:after="0"/>
        <w:ind w:left="0"/>
        <w:jc w:val="both"/>
      </w:pPr>
      <w:r>
        <w:rPr>
          <w:rFonts w:ascii="Times New Roman"/>
          <w:b w:val="false"/>
          <w:i w:val="false"/>
          <w:color w:val="000000"/>
          <w:sz w:val="28"/>
        </w:rPr>
        <w:t>
      Иные понятия, используемые в настоящем Регламенте, применяются в значениях, определенных в пункте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 (далее – Правила информационного взаимодействия).</w:t>
      </w:r>
    </w:p>
    <w:bookmarkEnd w:id="640"/>
    <w:bookmarkStart w:name="z843" w:id="641"/>
    <w:p>
      <w:pPr>
        <w:spacing w:after="0"/>
        <w:ind w:left="0"/>
        <w:jc w:val="left"/>
      </w:pPr>
      <w:r>
        <w:rPr>
          <w:rFonts w:ascii="Times New Roman"/>
          <w:b/>
          <w:i w:val="false"/>
          <w:color w:val="000000"/>
        </w:rPr>
        <w:t xml:space="preserve"> IV. Основные сведения об информационном взаимодействии в рамках общего процесса</w:t>
      </w:r>
    </w:p>
    <w:bookmarkEnd w:id="641"/>
    <w:bookmarkStart w:name="z844" w:id="642"/>
    <w:p>
      <w:pPr>
        <w:spacing w:after="0"/>
        <w:ind w:left="0"/>
        <w:jc w:val="left"/>
      </w:pPr>
      <w:r>
        <w:rPr>
          <w:rFonts w:ascii="Times New Roman"/>
          <w:b/>
          <w:i w:val="false"/>
          <w:color w:val="000000"/>
        </w:rPr>
        <w:t xml:space="preserve"> 1. Участники информационного взаимодействия</w:t>
      </w:r>
    </w:p>
    <w:bookmarkEnd w:id="642"/>
    <w:bookmarkStart w:name="z845" w:id="643"/>
    <w:p>
      <w:pPr>
        <w:spacing w:after="0"/>
        <w:ind w:left="0"/>
        <w:jc w:val="both"/>
      </w:pPr>
      <w:r>
        <w:rPr>
          <w:rFonts w:ascii="Times New Roman"/>
          <w:b w:val="false"/>
          <w:i w:val="false"/>
          <w:color w:val="000000"/>
          <w:sz w:val="28"/>
        </w:rPr>
        <w:t>
      6. Перечень ролей участников информационного взаимодействия в рамках общего процесса приведен в таблице 1.</w:t>
      </w:r>
    </w:p>
    <w:bookmarkEnd w:id="6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847" w:id="644"/>
    <w:p>
      <w:pPr>
        <w:spacing w:after="0"/>
        <w:ind w:left="0"/>
        <w:jc w:val="left"/>
      </w:pPr>
      <w:r>
        <w:rPr>
          <w:rFonts w:ascii="Times New Roman"/>
          <w:b/>
          <w:i w:val="false"/>
          <w:color w:val="000000"/>
        </w:rPr>
        <w:t xml:space="preserve"> Перечень ролей участников информационного взаимодействия</w:t>
      </w:r>
    </w:p>
    <w:bookmarkEnd w:id="6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роли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Участник, выполняющий роль</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Владелец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8" w:id="645"/>
          <w:p>
            <w:pPr>
              <w:spacing w:after="20"/>
              <w:ind w:left="20"/>
              <w:jc w:val="both"/>
            </w:pPr>
            <w:r>
              <w:rPr>
                <w:rFonts w:ascii="Times New Roman"/>
                <w:b w:val="false"/>
                <w:i w:val="false"/>
                <w:color w:val="000000"/>
                <w:sz w:val="20"/>
              </w:rPr>
              <w:t xml:space="preserve">
представляет сведения для актуализации единого реестра, </w:t>
            </w:r>
          </w:p>
          <w:bookmarkEnd w:id="645"/>
          <w:p>
            <w:pPr>
              <w:spacing w:after="20"/>
              <w:ind w:left="20"/>
              <w:jc w:val="both"/>
            </w:pPr>
            <w:r>
              <w:rPr>
                <w:rFonts w:ascii="Times New Roman"/>
                <w:b w:val="false"/>
                <w:i w:val="false"/>
                <w:color w:val="000000"/>
                <w:sz w:val="20"/>
              </w:rPr>
              <w:t>
</w:t>
            </w:r>
            <w:r>
              <w:rPr>
                <w:rFonts w:ascii="Times New Roman"/>
                <w:b w:val="false"/>
                <w:i w:val="false"/>
                <w:color w:val="000000"/>
                <w:sz w:val="20"/>
              </w:rPr>
              <w:t>представляет сведения для актуализации единой базы данных,</w:t>
            </w:r>
          </w:p>
          <w:p>
            <w:pPr>
              <w:spacing w:after="20"/>
              <w:ind w:left="20"/>
              <w:jc w:val="both"/>
            </w:pPr>
            <w:r>
              <w:rPr>
                <w:rFonts w:ascii="Times New Roman"/>
                <w:b w:val="false"/>
                <w:i w:val="false"/>
                <w:color w:val="000000"/>
                <w:sz w:val="20"/>
              </w:rPr>
              <w:t>
представляет сведения и документы из регистрационного дела или регистрационного досье по запросу, представляет сведения о документах, подлежащих размещению в едином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0" w:id="646"/>
          <w:p>
            <w:pPr>
              <w:spacing w:after="20"/>
              <w:ind w:left="20"/>
              <w:jc w:val="both"/>
            </w:pPr>
            <w:r>
              <w:rPr>
                <w:rFonts w:ascii="Times New Roman"/>
                <w:b w:val="false"/>
                <w:i w:val="false"/>
                <w:color w:val="000000"/>
                <w:sz w:val="20"/>
              </w:rPr>
              <w:t>
уполномоченный орган государства-члена (P.MM.01.ACT.001)</w:t>
            </w:r>
          </w:p>
          <w:bookmarkEnd w:id="646"/>
          <w:p>
            <w:pPr>
              <w:spacing w:after="20"/>
              <w:ind w:left="20"/>
              <w:jc w:val="both"/>
            </w:pPr>
            <w:r>
              <w:rPr>
                <w:rFonts w:ascii="Times New Roman"/>
                <w:b w:val="false"/>
                <w:i w:val="false"/>
                <w:color w:val="000000"/>
                <w:sz w:val="20"/>
              </w:rPr>
              <w:t>
</w:t>
            </w:r>
            <w:r>
              <w:rPr>
                <w:rFonts w:ascii="Times New Roman"/>
                <w:b w:val="false"/>
                <w:i w:val="false"/>
                <w:color w:val="000000"/>
                <w:sz w:val="20"/>
              </w:rPr>
              <w:t>уполномоченный орган референтного государства (P.MM.01.ACT.002)</w:t>
            </w:r>
          </w:p>
          <w:p>
            <w:pPr>
              <w:spacing w:after="20"/>
              <w:ind w:left="20"/>
              <w:jc w:val="both"/>
            </w:pPr>
            <w:r>
              <w:rPr>
                <w:rFonts w:ascii="Times New Roman"/>
                <w:b w:val="false"/>
                <w:i w:val="false"/>
                <w:color w:val="000000"/>
                <w:sz w:val="20"/>
              </w:rPr>
              <w:t>
уполномоченный орган государства признания (P.MM.01.ACT.003)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Координатор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отвечает за формирование и ведение единого реестра и единой базы данных, представляет доступ к сведениям и документам, содержащимся в едином реестре и единой базе данных, запрашивает сведения и документы из регистрационного дела или регистрационного досье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 (P.ACT.001)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Получатель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2" w:id="647"/>
          <w:p>
            <w:pPr>
              <w:spacing w:after="20"/>
              <w:ind w:left="20"/>
              <w:jc w:val="both"/>
            </w:pPr>
            <w:r>
              <w:rPr>
                <w:rFonts w:ascii="Times New Roman"/>
                <w:b w:val="false"/>
                <w:i w:val="false"/>
                <w:color w:val="000000"/>
                <w:sz w:val="20"/>
              </w:rPr>
              <w:t xml:space="preserve">
запрашивает и получает сведения и документы из единого реестра, </w:t>
            </w:r>
          </w:p>
          <w:bookmarkEnd w:id="647"/>
          <w:p>
            <w:pPr>
              <w:spacing w:after="20"/>
              <w:ind w:left="20"/>
              <w:jc w:val="both"/>
            </w:pPr>
            <w:r>
              <w:rPr>
                <w:rFonts w:ascii="Times New Roman"/>
                <w:b w:val="false"/>
                <w:i w:val="false"/>
                <w:color w:val="000000"/>
                <w:sz w:val="20"/>
              </w:rPr>
              <w:t>
запрашивает и получает сведения и документы из единой базы данных, запрашивает и получает сведения и документы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заинтересованный орган государства-члена (P.MM.01.ACT.007)</w:t>
            </w:r>
          </w:p>
        </w:tc>
      </w:tr>
    </w:tbl>
    <w:bookmarkStart w:name="z853" w:id="648"/>
    <w:p>
      <w:pPr>
        <w:spacing w:after="0"/>
        <w:ind w:left="0"/>
        <w:jc w:val="left"/>
      </w:pPr>
      <w:r>
        <w:rPr>
          <w:rFonts w:ascii="Times New Roman"/>
          <w:b/>
          <w:i w:val="false"/>
          <w:color w:val="000000"/>
        </w:rPr>
        <w:t xml:space="preserve"> 2. Структура информационного взаимодействия</w:t>
      </w:r>
    </w:p>
    <w:bookmarkEnd w:id="648"/>
    <w:bookmarkStart w:name="z854" w:id="649"/>
    <w:p>
      <w:pPr>
        <w:spacing w:after="0"/>
        <w:ind w:left="0"/>
        <w:jc w:val="both"/>
      </w:pPr>
      <w:r>
        <w:rPr>
          <w:rFonts w:ascii="Times New Roman"/>
          <w:b w:val="false"/>
          <w:i w:val="false"/>
          <w:color w:val="000000"/>
          <w:sz w:val="28"/>
        </w:rPr>
        <w:t>
      7. Информационное взаимодействие в рамках общего процесса осуществляется между уполномоченными органами государств – членов Союза и Евразийской экономической комиссией (далее соответственно – уполномоченный орган государства-члена, Комиссия) в соответствии с процедурами общего процесса:</w:t>
      </w:r>
    </w:p>
    <w:bookmarkEnd w:id="649"/>
    <w:bookmarkStart w:name="z855" w:id="650"/>
    <w:p>
      <w:pPr>
        <w:spacing w:after="0"/>
        <w:ind w:left="0"/>
        <w:jc w:val="both"/>
      </w:pPr>
      <w:r>
        <w:rPr>
          <w:rFonts w:ascii="Times New Roman"/>
          <w:b w:val="false"/>
          <w:i w:val="false"/>
          <w:color w:val="000000"/>
          <w:sz w:val="28"/>
        </w:rPr>
        <w:t>
      а) информационное взаимодействие при формировании и ведении единого реестра и единой базы данных;</w:t>
      </w:r>
    </w:p>
    <w:bookmarkEnd w:id="650"/>
    <w:bookmarkStart w:name="z856" w:id="651"/>
    <w:p>
      <w:pPr>
        <w:spacing w:after="0"/>
        <w:ind w:left="0"/>
        <w:jc w:val="both"/>
      </w:pPr>
      <w:r>
        <w:rPr>
          <w:rFonts w:ascii="Times New Roman"/>
          <w:b w:val="false"/>
          <w:i w:val="false"/>
          <w:color w:val="000000"/>
          <w:sz w:val="28"/>
        </w:rPr>
        <w:t>
      б) информационное взаимодействие при получении сведений из единого реестра и единой базы данных;</w:t>
      </w:r>
    </w:p>
    <w:bookmarkEnd w:id="651"/>
    <w:bookmarkStart w:name="z857" w:id="652"/>
    <w:p>
      <w:pPr>
        <w:spacing w:after="0"/>
        <w:ind w:left="0"/>
        <w:jc w:val="both"/>
      </w:pPr>
      <w:r>
        <w:rPr>
          <w:rFonts w:ascii="Times New Roman"/>
          <w:b w:val="false"/>
          <w:i w:val="false"/>
          <w:color w:val="000000"/>
          <w:sz w:val="28"/>
        </w:rPr>
        <w:t>
      в) информационное взаимодействие с Комиссией при рассмотрении заявления.</w:t>
      </w:r>
    </w:p>
    <w:bookmarkEnd w:id="652"/>
    <w:bookmarkStart w:name="z858" w:id="653"/>
    <w:p>
      <w:pPr>
        <w:spacing w:after="0"/>
        <w:ind w:left="0"/>
        <w:jc w:val="both"/>
      </w:pPr>
      <w:r>
        <w:rPr>
          <w:rFonts w:ascii="Times New Roman"/>
          <w:b w:val="false"/>
          <w:i w:val="false"/>
          <w:color w:val="000000"/>
          <w:sz w:val="28"/>
        </w:rPr>
        <w:t>
      Структура информационного взаимодействия между уполномоченными органами государств-членов и Комиссией представлена на рисунке 1.</w:t>
      </w:r>
    </w:p>
    <w:bookmarkEnd w:id="653"/>
    <w:bookmarkStart w:name="z859" w:id="654"/>
    <w:p>
      <w:pPr>
        <w:spacing w:after="0"/>
        <w:ind w:left="0"/>
        <w:jc w:val="both"/>
      </w:pPr>
      <w:r>
        <w:rPr>
          <w:rFonts w:ascii="Times New Roman"/>
          <w:b w:val="false"/>
          <w:i w:val="false"/>
          <w:color w:val="000000"/>
          <w:sz w:val="28"/>
        </w:rPr>
        <w:t xml:space="preserve">
      </w:t>
      </w:r>
    </w:p>
    <w:bookmarkEnd w:id="654"/>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499100"/>
                    </a:xfrm>
                    <a:prstGeom prst="rect">
                      <a:avLst/>
                    </a:prstGeom>
                  </pic:spPr>
                </pic:pic>
              </a:graphicData>
            </a:graphic>
          </wp:inline>
        </w:drawing>
      </w:r>
    </w:p>
    <w:p>
      <w:pPr>
        <w:spacing w:after="0"/>
        <w:ind w:left="0"/>
        <w:jc w:val="left"/>
      </w:pP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Структура</w:t>
      </w:r>
      <w:r>
        <w:rPr>
          <w:rFonts w:ascii="Times New Roman"/>
          <w:b w:val="false"/>
          <w:i w:val="false"/>
          <w:color w:val="000000"/>
          <w:sz w:val="28"/>
        </w:rPr>
        <w:t xml:space="preserve"> </w:t>
      </w:r>
      <w:r>
        <w:rPr>
          <w:rFonts w:ascii="Times New Roman"/>
          <w:b/>
          <w:i w:val="false"/>
          <w:color w:val="000000"/>
          <w:sz w:val="28"/>
        </w:rPr>
        <w:t>информационного</w:t>
      </w:r>
      <w:r>
        <w:rPr>
          <w:rFonts w:ascii="Times New Roman"/>
          <w:b w:val="false"/>
          <w:i w:val="false"/>
          <w:color w:val="000000"/>
          <w:sz w:val="28"/>
        </w:rPr>
        <w:t xml:space="preserve"> </w:t>
      </w:r>
      <w:r>
        <w:rPr>
          <w:rFonts w:ascii="Times New Roman"/>
          <w:b/>
          <w:i w:val="false"/>
          <w:color w:val="000000"/>
          <w:sz w:val="28"/>
        </w:rPr>
        <w:t>взаимодействия</w:t>
      </w:r>
      <w:r>
        <w:rPr>
          <w:rFonts w:ascii="Times New Roman"/>
          <w:b w:val="false"/>
          <w:i w:val="false"/>
          <w:color w:val="000000"/>
          <w:sz w:val="28"/>
        </w:rPr>
        <w:t xml:space="preserve"> </w:t>
      </w:r>
      <w:r>
        <w:rPr>
          <w:rFonts w:ascii="Times New Roman"/>
          <w:b/>
          <w:i w:val="false"/>
          <w:color w:val="000000"/>
          <w:sz w:val="28"/>
        </w:rPr>
        <w:t>между</w:t>
      </w:r>
      <w:r>
        <w:rPr>
          <w:rFonts w:ascii="Times New Roman"/>
          <w:b w:val="false"/>
          <w:i w:val="false"/>
          <w:color w:val="000000"/>
          <w:sz w:val="28"/>
        </w:rPr>
        <w:t xml:space="preserve"> </w:t>
      </w:r>
      <w:r>
        <w:rPr>
          <w:rFonts w:ascii="Times New Roman"/>
          <w:b/>
          <w:i w:val="false"/>
          <w:color w:val="000000"/>
          <w:sz w:val="28"/>
        </w:rPr>
        <w:t>уполномоченными</w:t>
      </w:r>
      <w:r>
        <w:rPr>
          <w:rFonts w:ascii="Times New Roman"/>
          <w:b w:val="false"/>
          <w:i w:val="false"/>
          <w:color w:val="000000"/>
          <w:sz w:val="28"/>
        </w:rPr>
        <w:t xml:space="preserve"> </w:t>
      </w:r>
      <w:r>
        <w:rPr>
          <w:rFonts w:ascii="Times New Roman"/>
          <w:b/>
          <w:i w:val="false"/>
          <w:color w:val="000000"/>
          <w:sz w:val="28"/>
        </w:rPr>
        <w:t>органами</w:t>
      </w:r>
      <w:r>
        <w:rPr>
          <w:rFonts w:ascii="Times New Roman"/>
          <w:b w:val="false"/>
          <w:i w:val="false"/>
          <w:color w:val="000000"/>
          <w:sz w:val="28"/>
        </w:rPr>
        <w:t xml:space="preserve"> </w:t>
      </w:r>
      <w:r>
        <w:rPr>
          <w:rFonts w:ascii="Times New Roman"/>
          <w:b/>
          <w:i w:val="false"/>
          <w:color w:val="000000"/>
          <w:sz w:val="28"/>
        </w:rPr>
        <w:t>государств-членов</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Комиссией</w:t>
      </w:r>
      <w:r>
        <w:br/>
      </w:r>
      <w:r>
        <w:rPr>
          <w:rFonts w:ascii="Times New Roman"/>
          <w:b w:val="false"/>
          <w:i w:val="false"/>
          <w:color w:val="000000"/>
          <w:sz w:val="28"/>
        </w:rPr>
        <w:t>
</w:t>
      </w:r>
    </w:p>
    <w:bookmarkStart w:name="z860" w:id="655"/>
    <w:p>
      <w:pPr>
        <w:spacing w:after="0"/>
        <w:ind w:left="0"/>
        <w:jc w:val="both"/>
      </w:pPr>
      <w:r>
        <w:rPr>
          <w:rFonts w:ascii="Times New Roman"/>
          <w:b w:val="false"/>
          <w:i w:val="false"/>
          <w:color w:val="000000"/>
          <w:sz w:val="28"/>
        </w:rPr>
        <w:t>
      8. Информационное взаимодействие между уполномоченными органами государств-членов и Комиссией реализуется в рамках общего процесса. Структура общего процесса определена в Правилах информационного взаимодействия.</w:t>
      </w:r>
    </w:p>
    <w:bookmarkEnd w:id="655"/>
    <w:bookmarkStart w:name="z861" w:id="656"/>
    <w:p>
      <w:pPr>
        <w:spacing w:after="0"/>
        <w:ind w:left="0"/>
        <w:jc w:val="both"/>
      </w:pPr>
      <w:r>
        <w:rPr>
          <w:rFonts w:ascii="Times New Roman"/>
          <w:b w:val="false"/>
          <w:i w:val="false"/>
          <w:color w:val="000000"/>
          <w:sz w:val="28"/>
        </w:rPr>
        <w:t>
      9. Информационное взаимодействие определяет порядок выполнения транзакций общего процесса, каждая из которых представляет собой обмен сообщениями в целях синхронизации состояний информационного объекта общего процесса между участниками общего процесса. Для каждого информационного взаимодействия определены взаимосвязи между операциями и соответствующими таким операциям транзакциями общего процесса.</w:t>
      </w:r>
    </w:p>
    <w:bookmarkEnd w:id="656"/>
    <w:bookmarkStart w:name="z862" w:id="657"/>
    <w:p>
      <w:pPr>
        <w:spacing w:after="0"/>
        <w:ind w:left="0"/>
        <w:jc w:val="both"/>
      </w:pPr>
      <w:r>
        <w:rPr>
          <w:rFonts w:ascii="Times New Roman"/>
          <w:b w:val="false"/>
          <w:i w:val="false"/>
          <w:color w:val="000000"/>
          <w:sz w:val="28"/>
        </w:rPr>
        <w:t>
      10. При выполнении транзакции общего процесса инициатор в рамках осуществляемой им операции (инициирующей операции) направляет респонденту сообщение-запрос, в ответ на которое респондент в рамках осуществляемой им операции (принимающей операции) может направить или не направить сообщение-ответ в зависимости от шаблона транзакции общего процесса. Структура данных в составе сообщения должна соответствовать Описанию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утвержденному Решением Коллегии Евразийской экономической комиссии от 25 октября 2016 г. № 122 (далее – Описание форматов и структур электронных документов и сведений).</w:t>
      </w:r>
    </w:p>
    <w:bookmarkEnd w:id="657"/>
    <w:bookmarkStart w:name="z863" w:id="658"/>
    <w:p>
      <w:pPr>
        <w:spacing w:after="0"/>
        <w:ind w:left="0"/>
        <w:jc w:val="both"/>
      </w:pPr>
      <w:r>
        <w:rPr>
          <w:rFonts w:ascii="Times New Roman"/>
          <w:b w:val="false"/>
          <w:i w:val="false"/>
          <w:color w:val="000000"/>
          <w:sz w:val="28"/>
        </w:rPr>
        <w:t>
      11. Транзакции общего процесса выполняются в соответствии с заданными параметрами транзакций общего процесса, как это определено настоящим Регламентом.</w:t>
      </w:r>
    </w:p>
    <w:bookmarkEnd w:id="658"/>
    <w:bookmarkStart w:name="z864" w:id="659"/>
    <w:p>
      <w:pPr>
        <w:spacing w:after="0"/>
        <w:ind w:left="0"/>
        <w:jc w:val="both"/>
      </w:pPr>
      <w:r>
        <w:rPr>
          <w:rFonts w:ascii="Times New Roman"/>
          <w:b w:val="false"/>
          <w:i w:val="false"/>
          <w:color w:val="000000"/>
          <w:sz w:val="28"/>
        </w:rPr>
        <w:t xml:space="preserve">
      12. В целях выполнения процедур маршрутизации сообщений в условиях, когда одну роль могут исполнять несколько участников общего процесса, при формировании логического адреса участника общего процесса дополнительно указывается идентификатор органа государственной власти государства-члена либо уполномоченной им организации в соответствии с </w:t>
      </w:r>
      <w:r>
        <w:rPr>
          <w:rFonts w:ascii="Times New Roman"/>
          <w:b w:val="false"/>
          <w:i w:val="false"/>
          <w:color w:val="000000"/>
          <w:sz w:val="28"/>
        </w:rPr>
        <w:t>пунктом 52</w:t>
      </w:r>
      <w:r>
        <w:rPr>
          <w:rFonts w:ascii="Times New Roman"/>
          <w:b w:val="false"/>
          <w:i w:val="false"/>
          <w:color w:val="000000"/>
          <w:sz w:val="28"/>
        </w:rPr>
        <w:t xml:space="preserve"> Правил электронного обмена данными в интегрированной информационной системе внешней и взаимной торговли, утвержденных Решением Коллегии Комиссии от 27 января 2015 г. № 5.</w:t>
      </w:r>
    </w:p>
    <w:bookmarkEnd w:id="659"/>
    <w:bookmarkStart w:name="z865" w:id="660"/>
    <w:p>
      <w:pPr>
        <w:spacing w:after="0"/>
        <w:ind w:left="0"/>
        <w:jc w:val="both"/>
      </w:pPr>
      <w:r>
        <w:rPr>
          <w:rFonts w:ascii="Times New Roman"/>
          <w:b w:val="false"/>
          <w:i w:val="false"/>
          <w:color w:val="000000"/>
          <w:sz w:val="28"/>
        </w:rPr>
        <w:t>
      Идентификатор органа государственной власти государства-члена либо уполномоченной им организации указывается в соответствии со справочником, указанным в разделе VII Правил информационного взаимодействия.</w:t>
      </w:r>
    </w:p>
    <w:bookmarkEnd w:id="660"/>
    <w:bookmarkStart w:name="z866" w:id="661"/>
    <w:p>
      <w:pPr>
        <w:spacing w:after="0"/>
        <w:ind w:left="0"/>
        <w:jc w:val="left"/>
      </w:pPr>
      <w:r>
        <w:rPr>
          <w:rFonts w:ascii="Times New Roman"/>
          <w:b/>
          <w:i w:val="false"/>
          <w:color w:val="000000"/>
        </w:rPr>
        <w:t xml:space="preserve"> V. Информационное взаимодействие в рамках групп процедур</w:t>
      </w:r>
    </w:p>
    <w:bookmarkEnd w:id="661"/>
    <w:bookmarkStart w:name="z867" w:id="662"/>
    <w:p>
      <w:pPr>
        <w:spacing w:after="0"/>
        <w:ind w:left="0"/>
        <w:jc w:val="left"/>
      </w:pPr>
      <w:r>
        <w:rPr>
          <w:rFonts w:ascii="Times New Roman"/>
          <w:b/>
          <w:i w:val="false"/>
          <w:color w:val="000000"/>
        </w:rPr>
        <w:t xml:space="preserve"> 1. Информационное взаимодействие при формировании и ведении единого реестра и единой базы данных</w:t>
      </w:r>
    </w:p>
    <w:bookmarkEnd w:id="662"/>
    <w:bookmarkStart w:name="z868" w:id="663"/>
    <w:p>
      <w:pPr>
        <w:spacing w:after="0"/>
        <w:ind w:left="0"/>
        <w:jc w:val="both"/>
      </w:pPr>
      <w:r>
        <w:rPr>
          <w:rFonts w:ascii="Times New Roman"/>
          <w:b w:val="false"/>
          <w:i w:val="false"/>
          <w:color w:val="000000"/>
          <w:sz w:val="28"/>
        </w:rPr>
        <w:t>
      13. Схема выполнения транзакций общего процесса при формировании и ведении единого реестра и единой базы данных представлена на рисунке 2. Для каждой процедуры общего процесса в таблице 2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663"/>
    <w:bookmarkStart w:name="z869" w:id="664"/>
    <w:p>
      <w:pPr>
        <w:spacing w:after="0"/>
        <w:ind w:left="0"/>
        <w:jc w:val="both"/>
      </w:pPr>
      <w:r>
        <w:rPr>
          <w:rFonts w:ascii="Times New Roman"/>
          <w:b w:val="false"/>
          <w:i w:val="false"/>
          <w:color w:val="000000"/>
          <w:sz w:val="28"/>
        </w:rPr>
        <w:t xml:space="preserve">
      </w:t>
      </w:r>
    </w:p>
    <w:bookmarkEnd w:id="664"/>
    <w:p>
      <w:pPr>
        <w:spacing w:after="0"/>
        <w:ind w:left="0"/>
        <w:jc w:val="both"/>
      </w:pPr>
      <w:r>
        <w:drawing>
          <wp:inline distT="0" distB="0" distL="0" distR="0">
            <wp:extent cx="6896100" cy="847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6896100" cy="847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0" w:id="66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формировании</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ведении</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базы</w:t>
      </w:r>
      <w:r>
        <w:rPr>
          <w:rFonts w:ascii="Times New Roman"/>
          <w:b w:val="false"/>
          <w:i w:val="false"/>
          <w:color w:val="000000"/>
          <w:sz w:val="28"/>
        </w:rPr>
        <w:t xml:space="preserve"> </w:t>
      </w:r>
      <w:r>
        <w:rPr>
          <w:rFonts w:ascii="Times New Roman"/>
          <w:b/>
          <w:i w:val="false"/>
          <w:color w:val="000000"/>
          <w:sz w:val="28"/>
        </w:rPr>
        <w:t>данных</w:t>
      </w:r>
    </w:p>
    <w:bookmarkEnd w:id="6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872" w:id="666"/>
    <w:p>
      <w:pPr>
        <w:spacing w:after="0"/>
        <w:ind w:left="0"/>
        <w:jc w:val="left"/>
      </w:pPr>
      <w:r>
        <w:rPr>
          <w:rFonts w:ascii="Times New Roman"/>
          <w:b/>
          <w:i w:val="false"/>
          <w:color w:val="000000"/>
        </w:rPr>
        <w:t xml:space="preserve"> Перечень транзакций общего процесса при формировании и ведении единого реестра и единой базы данных</w:t>
      </w:r>
    </w:p>
    <w:bookmarkEnd w:id="6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единый реестр (P.MM.01.PRC.001)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3" w:id="667"/>
          <w:p>
            <w:pPr>
              <w:spacing w:after="20"/>
              <w:ind w:left="20"/>
              <w:jc w:val="both"/>
            </w:pPr>
            <w:r>
              <w:rPr>
                <w:rFonts w:ascii="Times New Roman"/>
                <w:b w:val="false"/>
                <w:i w:val="false"/>
                <w:color w:val="000000"/>
                <w:sz w:val="20"/>
              </w:rPr>
              <w:t>
Представление сведений для включения в единый реестр (P.MM.01.OPR.001).</w:t>
            </w:r>
          </w:p>
          <w:bookmarkEnd w:id="667"/>
          <w:p>
            <w:pPr>
              <w:spacing w:after="20"/>
              <w:ind w:left="20"/>
              <w:jc w:val="both"/>
            </w:pPr>
            <w:r>
              <w:rPr>
                <w:rFonts w:ascii="Times New Roman"/>
                <w:b w:val="false"/>
                <w:i w:val="false"/>
                <w:color w:val="000000"/>
                <w:sz w:val="20"/>
              </w:rPr>
              <w:t>
Получение уведомления о результатах обработки полученных сведений (P.MM.01.OPR.003)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сведения для включения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препарате, включаемом в единый реестр (P.MM.01.OPR.002)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сведения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единый реестр (P.MM.01.TRN.001)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едином реестре (P.MM.01.PRC.002)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4" w:id="668"/>
          <w:p>
            <w:pPr>
              <w:spacing w:after="20"/>
              <w:ind w:left="20"/>
              <w:jc w:val="both"/>
            </w:pPr>
            <w:r>
              <w:rPr>
                <w:rFonts w:ascii="Times New Roman"/>
                <w:b w:val="false"/>
                <w:i w:val="false"/>
                <w:color w:val="000000"/>
                <w:sz w:val="20"/>
              </w:rPr>
              <w:t xml:space="preserve">
Представление сведений для внесения изменений </w:t>
            </w:r>
          </w:p>
          <w:bookmarkEnd w:id="668"/>
          <w:p>
            <w:pPr>
              <w:spacing w:after="20"/>
              <w:ind w:left="20"/>
              <w:jc w:val="both"/>
            </w:pPr>
            <w:r>
              <w:rPr>
                <w:rFonts w:ascii="Times New Roman"/>
                <w:b w:val="false"/>
                <w:i w:val="false"/>
                <w:color w:val="000000"/>
                <w:sz w:val="20"/>
              </w:rPr>
              <w:t>в единый реестр (P.MM.01.OPR.004).</w:t>
            </w:r>
          </w:p>
          <w:p>
            <w:pPr>
              <w:spacing w:after="20"/>
              <w:ind w:left="20"/>
              <w:jc w:val="both"/>
            </w:pPr>
            <w:r>
              <w:rPr>
                <w:rFonts w:ascii="Times New Roman"/>
                <w:b w:val="false"/>
                <w:i w:val="false"/>
                <w:color w:val="000000"/>
                <w:sz w:val="20"/>
              </w:rPr>
              <w:t>
Получение уведомления о результатах внесения изменений в единый реестр (P.MM.01.OPR.006)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сведения для изменения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единый реестр (P.MM.01.OPR.005)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обновлен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едином реестре (P.MM.01.TRN.002)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 (P.MM.01.PRC.019)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5" w:id="669"/>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 (P.MM.01.OPR.055).</w:t>
            </w:r>
          </w:p>
          <w:bookmarkEnd w:id="669"/>
          <w:p>
            <w:pPr>
              <w:spacing w:after="20"/>
              <w:ind w:left="20"/>
              <w:jc w:val="both"/>
            </w:pPr>
            <w:r>
              <w:rPr>
                <w:rFonts w:ascii="Times New Roman"/>
                <w:b w:val="false"/>
                <w:i w:val="false"/>
                <w:color w:val="000000"/>
                <w:sz w:val="20"/>
              </w:rPr>
              <w:t>
Получение и обработка уведомления о результатах обработки сведений о подлежащем размещению в едином реестре документе (P.MM.01.OPR.057)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о документе направлены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 (P.MM.01.OPR.056)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о документе обработаны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 (P.MM.01.TRN.019)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единую базу данных (P.MM.01.PRC.024)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6" w:id="670"/>
          <w:p>
            <w:pPr>
              <w:spacing w:after="20"/>
              <w:ind w:left="20"/>
              <w:jc w:val="both"/>
            </w:pPr>
            <w:r>
              <w:rPr>
                <w:rFonts w:ascii="Times New Roman"/>
                <w:b w:val="false"/>
                <w:i w:val="false"/>
                <w:color w:val="000000"/>
                <w:sz w:val="20"/>
              </w:rPr>
              <w:t>
Представление сведений для включения в единую базу данных (P.MM.01.OPR.071).</w:t>
            </w:r>
          </w:p>
          <w:bookmarkEnd w:id="670"/>
          <w:p>
            <w:pPr>
              <w:spacing w:after="20"/>
              <w:ind w:left="20"/>
              <w:jc w:val="both"/>
            </w:pPr>
            <w:r>
              <w:rPr>
                <w:rFonts w:ascii="Times New Roman"/>
                <w:b w:val="false"/>
                <w:i w:val="false"/>
                <w:color w:val="000000"/>
                <w:sz w:val="20"/>
              </w:rPr>
              <w:t>
Получение уведомления о результатах обработки сведений для включения в единую базу данных (P.MM.01.OPR.073)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сведения для включения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включения в единую базу данных (P.MM.01.OPR.072)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сведения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единую базу данных (P.MM.01.TRN.024)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единой базе данных (P.MM.01.PRC.025)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7" w:id="671"/>
          <w:p>
            <w:pPr>
              <w:spacing w:after="20"/>
              <w:ind w:left="20"/>
              <w:jc w:val="both"/>
            </w:pPr>
            <w:r>
              <w:rPr>
                <w:rFonts w:ascii="Times New Roman"/>
                <w:b w:val="false"/>
                <w:i w:val="false"/>
                <w:color w:val="000000"/>
                <w:sz w:val="20"/>
              </w:rPr>
              <w:t>
Представление сведений для внесения изменений в единую базу данных (P.MM.01.OPR.074).</w:t>
            </w:r>
          </w:p>
          <w:bookmarkEnd w:id="671"/>
          <w:p>
            <w:pPr>
              <w:spacing w:after="20"/>
              <w:ind w:left="20"/>
              <w:jc w:val="both"/>
            </w:pPr>
            <w:r>
              <w:rPr>
                <w:rFonts w:ascii="Times New Roman"/>
                <w:b w:val="false"/>
                <w:i w:val="false"/>
                <w:color w:val="000000"/>
                <w:sz w:val="20"/>
              </w:rPr>
              <w:t>
Получение уведомления о результатах внесения изменений в единую базу данных (P.MM.01.OPR.076)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сведения для изменения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единую базу данных (P.MM.01.OPR.075)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сведения обновлены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8" w:id="672"/>
          <w:p>
            <w:pPr>
              <w:spacing w:after="20"/>
              <w:ind w:left="20"/>
              <w:jc w:val="both"/>
            </w:pPr>
            <w:r>
              <w:rPr>
                <w:rFonts w:ascii="Times New Roman"/>
                <w:b w:val="false"/>
                <w:i w:val="false"/>
                <w:color w:val="000000"/>
                <w:sz w:val="20"/>
              </w:rPr>
              <w:t xml:space="preserve">
изменение сведений, содержащихся в единой базе данных </w:t>
            </w:r>
          </w:p>
          <w:bookmarkEnd w:id="672"/>
          <w:p>
            <w:pPr>
              <w:spacing w:after="20"/>
              <w:ind w:left="20"/>
              <w:jc w:val="both"/>
            </w:pPr>
            <w:r>
              <w:rPr>
                <w:rFonts w:ascii="Times New Roman"/>
                <w:b w:val="false"/>
                <w:i w:val="false"/>
                <w:color w:val="000000"/>
                <w:sz w:val="20"/>
              </w:rPr>
              <w:t xml:space="preserve">
(P.MM.01.TRN.025)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Исключение сведений из единой базы данных (P.MM.01.PRC.026)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9" w:id="673"/>
          <w:p>
            <w:pPr>
              <w:spacing w:after="20"/>
              <w:ind w:left="20"/>
              <w:jc w:val="both"/>
            </w:pPr>
            <w:r>
              <w:rPr>
                <w:rFonts w:ascii="Times New Roman"/>
                <w:b w:val="false"/>
                <w:i w:val="false"/>
                <w:color w:val="000000"/>
                <w:sz w:val="20"/>
              </w:rPr>
              <w:t>
Представление сведений для исключения из единой базы данных (P.MM.01.OPR.077).</w:t>
            </w:r>
          </w:p>
          <w:bookmarkEnd w:id="673"/>
          <w:p>
            <w:pPr>
              <w:spacing w:after="20"/>
              <w:ind w:left="20"/>
              <w:jc w:val="both"/>
            </w:pPr>
            <w:r>
              <w:rPr>
                <w:rFonts w:ascii="Times New Roman"/>
                <w:b w:val="false"/>
                <w:i w:val="false"/>
                <w:color w:val="000000"/>
                <w:sz w:val="20"/>
              </w:rPr>
              <w:t>
Получение уведомления о результатах исключения сведений из единой базы данных (P.MM.01.OPR.079)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сведения для исключения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исключения из единой базы данных (P.MM.01.OPR.078)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сведения исключены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0" w:id="674"/>
          <w:p>
            <w:pPr>
              <w:spacing w:after="20"/>
              <w:ind w:left="20"/>
              <w:jc w:val="both"/>
            </w:pPr>
            <w:r>
              <w:rPr>
                <w:rFonts w:ascii="Times New Roman"/>
                <w:b w:val="false"/>
                <w:i w:val="false"/>
                <w:color w:val="000000"/>
                <w:sz w:val="20"/>
              </w:rPr>
              <w:t xml:space="preserve">
исключение сведений из единой базы данных </w:t>
            </w:r>
          </w:p>
          <w:bookmarkEnd w:id="674"/>
          <w:p>
            <w:pPr>
              <w:spacing w:after="20"/>
              <w:ind w:left="20"/>
              <w:jc w:val="both"/>
            </w:pPr>
            <w:r>
              <w:rPr>
                <w:rFonts w:ascii="Times New Roman"/>
                <w:b w:val="false"/>
                <w:i w:val="false"/>
                <w:color w:val="000000"/>
                <w:sz w:val="20"/>
              </w:rPr>
              <w:t>
(P.MM.01.TRN.026)</w:t>
            </w:r>
          </w:p>
        </w:tc>
      </w:tr>
    </w:tbl>
    <w:bookmarkStart w:name="z881" w:id="675"/>
    <w:p>
      <w:pPr>
        <w:spacing w:after="0"/>
        <w:ind w:left="0"/>
        <w:jc w:val="left"/>
      </w:pPr>
      <w:r>
        <w:rPr>
          <w:rFonts w:ascii="Times New Roman"/>
          <w:b/>
          <w:i w:val="false"/>
          <w:color w:val="000000"/>
        </w:rPr>
        <w:t xml:space="preserve"> 2. Информационное взаимодействие при получении сведений из единого реестра и единой базы данных</w:t>
      </w:r>
    </w:p>
    <w:bookmarkEnd w:id="675"/>
    <w:bookmarkStart w:name="z882" w:id="676"/>
    <w:p>
      <w:pPr>
        <w:spacing w:after="0"/>
        <w:ind w:left="0"/>
        <w:jc w:val="both"/>
      </w:pPr>
      <w:r>
        <w:rPr>
          <w:rFonts w:ascii="Times New Roman"/>
          <w:b w:val="false"/>
          <w:i w:val="false"/>
          <w:color w:val="000000"/>
          <w:sz w:val="28"/>
        </w:rPr>
        <w:t>
      14. Схема выполнения транзакций общего процесса при получении сведений из единого реестра и единой базы данных представлена на рисунке 3. Для каждой процедуры общего процесса в таблице 3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676"/>
    <w:bookmarkStart w:name="z883" w:id="677"/>
    <w:p>
      <w:pPr>
        <w:spacing w:after="0"/>
        <w:ind w:left="0"/>
        <w:jc w:val="both"/>
      </w:pPr>
      <w:r>
        <w:rPr>
          <w:rFonts w:ascii="Times New Roman"/>
          <w:b w:val="false"/>
          <w:i w:val="false"/>
          <w:color w:val="000000"/>
          <w:sz w:val="28"/>
        </w:rPr>
        <w:t xml:space="preserve">
      </w:t>
      </w:r>
    </w:p>
    <w:bookmarkEnd w:id="677"/>
    <w:p>
      <w:pPr>
        <w:spacing w:after="0"/>
        <w:ind w:left="0"/>
        <w:jc w:val="both"/>
      </w:pPr>
      <w:r>
        <w:drawing>
          <wp:inline distT="0" distB="0" distL="0" distR="0">
            <wp:extent cx="53086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5308600" cy="8559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br/>
      </w:r>
      <w:r>
        <w:rPr>
          <w:rFonts w:ascii="Times New Roman"/>
          <w:b w:val="false"/>
          <w:i w:val="false"/>
          <w:color w:val="000000"/>
          <w:sz w:val="28"/>
        </w:rPr>
        <w:t>
</w:t>
      </w:r>
    </w:p>
    <w:bookmarkStart w:name="z884" w:id="67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получении</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базы</w:t>
      </w:r>
      <w:r>
        <w:rPr>
          <w:rFonts w:ascii="Times New Roman"/>
          <w:b w:val="false"/>
          <w:i w:val="false"/>
          <w:color w:val="000000"/>
          <w:sz w:val="28"/>
        </w:rPr>
        <w:t xml:space="preserve"> </w:t>
      </w:r>
      <w:r>
        <w:rPr>
          <w:rFonts w:ascii="Times New Roman"/>
          <w:b/>
          <w:i w:val="false"/>
          <w:color w:val="000000"/>
          <w:sz w:val="28"/>
        </w:rPr>
        <w:t>данных</w:t>
      </w:r>
    </w:p>
    <w:bookmarkEnd w:id="6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886" w:id="679"/>
    <w:p>
      <w:pPr>
        <w:spacing w:after="0"/>
        <w:ind w:left="0"/>
        <w:jc w:val="left"/>
      </w:pPr>
      <w:r>
        <w:rPr>
          <w:rFonts w:ascii="Times New Roman"/>
          <w:b/>
          <w:i w:val="false"/>
          <w:color w:val="000000"/>
        </w:rPr>
        <w:t xml:space="preserve"> Перечень транзакций общего процесса при получении сведений из единого реестра и единой базы данных</w:t>
      </w:r>
    </w:p>
    <w:bookmarkEnd w:id="6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единого реестра (P.MM.01.PRC.007)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7" w:id="680"/>
          <w:p>
            <w:pPr>
              <w:spacing w:after="20"/>
              <w:ind w:left="20"/>
              <w:jc w:val="both"/>
            </w:pPr>
            <w:r>
              <w:rPr>
                <w:rFonts w:ascii="Times New Roman"/>
                <w:b w:val="false"/>
                <w:i w:val="false"/>
                <w:color w:val="000000"/>
                <w:sz w:val="20"/>
              </w:rPr>
              <w:t>
Запрос информации о дате и времени обновления единого реестра (P.MM.01.OPR.020).</w:t>
            </w:r>
          </w:p>
          <w:bookmarkEnd w:id="680"/>
          <w:p>
            <w:pPr>
              <w:spacing w:after="20"/>
              <w:ind w:left="20"/>
              <w:jc w:val="both"/>
            </w:pPr>
            <w:r>
              <w:rPr>
                <w:rFonts w:ascii="Times New Roman"/>
                <w:b w:val="false"/>
                <w:i w:val="false"/>
                <w:color w:val="000000"/>
                <w:sz w:val="20"/>
              </w:rPr>
              <w:t>
Прием и обработка информации о дате и времени обновления единого реестра (P.MM.01.OPR.022)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информация о дате и времени обновления запрошена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единого реестра (P.MM.01.OPR.021)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информация о дате и времени обновления получена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единого реестра (P.MM.01.TRN.004)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единого реестра (P.MM.01.PRC.008)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8" w:id="681"/>
          <w:p>
            <w:pPr>
              <w:spacing w:after="20"/>
              <w:ind w:left="20"/>
              <w:jc w:val="both"/>
            </w:pPr>
            <w:r>
              <w:rPr>
                <w:rFonts w:ascii="Times New Roman"/>
                <w:b w:val="false"/>
                <w:i w:val="false"/>
                <w:color w:val="000000"/>
                <w:sz w:val="20"/>
              </w:rPr>
              <w:t>
Запрос актуальных сведений из единого реестра (P.MM.01.OPR.023).</w:t>
            </w:r>
          </w:p>
          <w:bookmarkEnd w:id="681"/>
          <w:p>
            <w:pPr>
              <w:spacing w:after="20"/>
              <w:ind w:left="20"/>
              <w:jc w:val="both"/>
            </w:pPr>
            <w:r>
              <w:rPr>
                <w:rFonts w:ascii="Times New Roman"/>
                <w:b w:val="false"/>
                <w:i w:val="false"/>
                <w:color w:val="000000"/>
                <w:sz w:val="20"/>
              </w:rPr>
              <w:t>
Прием и обработка актуальных сведений из единого реестра (P.MM.01.OPR.025)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актуальных сведений из единого реестра (P.MM.01.OPR.024)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9" w:id="682"/>
          <w:p>
            <w:pPr>
              <w:spacing w:after="20"/>
              <w:ind w:left="20"/>
              <w:jc w:val="both"/>
            </w:pPr>
            <w:r>
              <w:rPr>
                <w:rFonts w:ascii="Times New Roman"/>
                <w:b w:val="false"/>
                <w:i w:val="false"/>
                <w:color w:val="000000"/>
                <w:sz w:val="20"/>
              </w:rPr>
              <w:t>
единый реестр (P.MM.01.BEN.001): сведения не могут быть представлены;</w:t>
            </w:r>
          </w:p>
          <w:bookmarkEnd w:id="682"/>
          <w:p>
            <w:pPr>
              <w:spacing w:after="20"/>
              <w:ind w:left="20"/>
              <w:jc w:val="both"/>
            </w:pPr>
            <w:r>
              <w:rPr>
                <w:rFonts w:ascii="Times New Roman"/>
                <w:b w:val="false"/>
                <w:i w:val="false"/>
                <w:color w:val="000000"/>
                <w:sz w:val="20"/>
              </w:rPr>
              <w:t>
единый реестр (P.MM.01.BEN.001):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единого реестра (P.MM.01.TRN.005)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единого реестра (P.MM.01.PRC.009)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0" w:id="683"/>
          <w:p>
            <w:pPr>
              <w:spacing w:after="20"/>
              <w:ind w:left="20"/>
              <w:jc w:val="both"/>
            </w:pPr>
            <w:r>
              <w:rPr>
                <w:rFonts w:ascii="Times New Roman"/>
                <w:b w:val="false"/>
                <w:i w:val="false"/>
                <w:color w:val="000000"/>
                <w:sz w:val="20"/>
              </w:rPr>
              <w:t>
Запрос измененных сведений из единого реестра (P.MM.01.OPR.026).</w:t>
            </w:r>
          </w:p>
          <w:bookmarkEnd w:id="683"/>
          <w:p>
            <w:pPr>
              <w:spacing w:after="20"/>
              <w:ind w:left="20"/>
              <w:jc w:val="both"/>
            </w:pPr>
            <w:r>
              <w:rPr>
                <w:rFonts w:ascii="Times New Roman"/>
                <w:b w:val="false"/>
                <w:i w:val="false"/>
                <w:color w:val="000000"/>
                <w:sz w:val="20"/>
              </w:rPr>
              <w:t>
Прием и обработка измененных сведений из единого реестра (P.MM.01.OPR.028)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измененных сведений из единого реестра (P.MM.01.OPR.027)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1" w:id="684"/>
          <w:p>
            <w:pPr>
              <w:spacing w:after="20"/>
              <w:ind w:left="20"/>
              <w:jc w:val="both"/>
            </w:pPr>
            <w:r>
              <w:rPr>
                <w:rFonts w:ascii="Times New Roman"/>
                <w:b w:val="false"/>
                <w:i w:val="false"/>
                <w:color w:val="000000"/>
                <w:sz w:val="20"/>
              </w:rPr>
              <w:t>
единый реестр (P.MM.01.BEN.001): сведения не могут быть представлены;</w:t>
            </w:r>
          </w:p>
          <w:bookmarkEnd w:id="684"/>
          <w:p>
            <w:pPr>
              <w:spacing w:after="20"/>
              <w:ind w:left="20"/>
              <w:jc w:val="both"/>
            </w:pPr>
            <w:r>
              <w:rPr>
                <w:rFonts w:ascii="Times New Roman"/>
                <w:b w:val="false"/>
                <w:i w:val="false"/>
                <w:color w:val="000000"/>
                <w:sz w:val="20"/>
              </w:rPr>
              <w:t>
единый реестр (P.MM.01.BEN.001):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единого реестра (P.MM.01.TRN.006)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единого реестра (P.MM.01.PRC.017)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2" w:id="685"/>
          <w:p>
            <w:pPr>
              <w:spacing w:after="20"/>
              <w:ind w:left="20"/>
              <w:jc w:val="both"/>
            </w:pPr>
            <w:r>
              <w:rPr>
                <w:rFonts w:ascii="Times New Roman"/>
                <w:b w:val="false"/>
                <w:i w:val="false"/>
                <w:color w:val="000000"/>
                <w:sz w:val="20"/>
              </w:rPr>
              <w:t>
Запрос сведений о регистрации лекарственного средства (P.MM.01.OPR.049).</w:t>
            </w:r>
          </w:p>
          <w:bookmarkEnd w:id="685"/>
          <w:p>
            <w:pPr>
              <w:spacing w:after="20"/>
              <w:ind w:left="20"/>
              <w:jc w:val="both"/>
            </w:pPr>
            <w:r>
              <w:rPr>
                <w:rFonts w:ascii="Times New Roman"/>
                <w:b w:val="false"/>
                <w:i w:val="false"/>
                <w:color w:val="000000"/>
                <w:sz w:val="20"/>
              </w:rPr>
              <w:t>
Получение и обработка сведений о регистрации лекарственного средства (P.MM.01.OPR.051)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сведения о регистрации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 (P.MM.01.OPR.050)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3" w:id="686"/>
          <w:p>
            <w:pPr>
              <w:spacing w:after="20"/>
              <w:ind w:left="20"/>
              <w:jc w:val="both"/>
            </w:pPr>
            <w:r>
              <w:rPr>
                <w:rFonts w:ascii="Times New Roman"/>
                <w:b w:val="false"/>
                <w:i w:val="false"/>
                <w:color w:val="000000"/>
                <w:sz w:val="20"/>
              </w:rPr>
              <w:t>
единый реестр (P.MM.01.BEN.001): сведения о регистрации отсутствуют;</w:t>
            </w:r>
          </w:p>
          <w:bookmarkEnd w:id="686"/>
          <w:p>
            <w:pPr>
              <w:spacing w:after="20"/>
              <w:ind w:left="20"/>
              <w:jc w:val="both"/>
            </w:pPr>
            <w:r>
              <w:rPr>
                <w:rFonts w:ascii="Times New Roman"/>
                <w:b w:val="false"/>
                <w:i w:val="false"/>
                <w:color w:val="000000"/>
                <w:sz w:val="20"/>
              </w:rPr>
              <w:t>
единый реестр (P.MM.01.BEN.001): сведения о регистрации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единого реестра (P.MM.01.TRN.017)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 (P.MM.01.PRC.018)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4" w:id="687"/>
          <w:p>
            <w:pPr>
              <w:spacing w:after="20"/>
              <w:ind w:left="20"/>
              <w:jc w:val="both"/>
            </w:pPr>
            <w:r>
              <w:rPr>
                <w:rFonts w:ascii="Times New Roman"/>
                <w:b w:val="false"/>
                <w:i w:val="false"/>
                <w:color w:val="000000"/>
                <w:sz w:val="20"/>
              </w:rPr>
              <w:t>
Запрос сведений о размещенном в едином реестре документе (P.MM.01.OPR.052).</w:t>
            </w:r>
          </w:p>
          <w:bookmarkEnd w:id="687"/>
          <w:p>
            <w:pPr>
              <w:spacing w:after="20"/>
              <w:ind w:left="20"/>
              <w:jc w:val="both"/>
            </w:pPr>
            <w:r>
              <w:rPr>
                <w:rFonts w:ascii="Times New Roman"/>
                <w:b w:val="false"/>
                <w:i w:val="false"/>
                <w:color w:val="000000"/>
                <w:sz w:val="20"/>
              </w:rPr>
              <w:t>
Прием и обработка сведений о размещенном в едином реестре документе (P.MM.01.OPR.054)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сведения о документе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 (P.MM.01.OPR.053)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5" w:id="688"/>
          <w:p>
            <w:pPr>
              <w:spacing w:after="20"/>
              <w:ind w:left="20"/>
              <w:jc w:val="both"/>
            </w:pPr>
            <w:r>
              <w:rPr>
                <w:rFonts w:ascii="Times New Roman"/>
                <w:b w:val="false"/>
                <w:i w:val="false"/>
                <w:color w:val="000000"/>
                <w:sz w:val="20"/>
              </w:rPr>
              <w:t>
единый реестр (P.MM.01.BEN.001): сведения не могут быть представлены;</w:t>
            </w:r>
          </w:p>
          <w:bookmarkEnd w:id="688"/>
          <w:p>
            <w:pPr>
              <w:spacing w:after="20"/>
              <w:ind w:left="20"/>
              <w:jc w:val="both"/>
            </w:pPr>
            <w:r>
              <w:rPr>
                <w:rFonts w:ascii="Times New Roman"/>
                <w:b w:val="false"/>
                <w:i w:val="false"/>
                <w:color w:val="000000"/>
                <w:sz w:val="20"/>
              </w:rPr>
              <w:t>
единый реестр (P.MM.01.BEN.001): сведения о документе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 (P.MM.01.TRN.018)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единой базы данных (P.MM.01.PRC.027)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6" w:id="689"/>
          <w:p>
            <w:pPr>
              <w:spacing w:after="20"/>
              <w:ind w:left="20"/>
              <w:jc w:val="both"/>
            </w:pPr>
            <w:r>
              <w:rPr>
                <w:rFonts w:ascii="Times New Roman"/>
                <w:b w:val="false"/>
                <w:i w:val="false"/>
                <w:color w:val="000000"/>
                <w:sz w:val="20"/>
              </w:rPr>
              <w:t>
Запрос информации о дате и времени обновления единой базы данных (P.MM.01.OPR.080).</w:t>
            </w:r>
          </w:p>
          <w:bookmarkEnd w:id="689"/>
          <w:p>
            <w:pPr>
              <w:spacing w:after="20"/>
              <w:ind w:left="20"/>
              <w:jc w:val="both"/>
            </w:pPr>
            <w:r>
              <w:rPr>
                <w:rFonts w:ascii="Times New Roman"/>
                <w:b w:val="false"/>
                <w:i w:val="false"/>
                <w:color w:val="000000"/>
                <w:sz w:val="20"/>
              </w:rPr>
              <w:t>
Прием и обработка информации о дате и времени обновления единой базы данных (P.MM.01.OPR.082)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информация о дате и времени обновления запрошена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единой базы данных (P.MM.01.OPR.081)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информация о дате и времени обновления получена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единой базы данных (P.MM.01.TRN.027)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единой базы данных (P.MM.01.PRC.028)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7" w:id="690"/>
          <w:p>
            <w:pPr>
              <w:spacing w:after="20"/>
              <w:ind w:left="20"/>
              <w:jc w:val="both"/>
            </w:pPr>
            <w:r>
              <w:rPr>
                <w:rFonts w:ascii="Times New Roman"/>
                <w:b w:val="false"/>
                <w:i w:val="false"/>
                <w:color w:val="000000"/>
                <w:sz w:val="20"/>
              </w:rPr>
              <w:t>
Запрос актуальных сведений из единой базы данных (P.MM.01.OPR.083).</w:t>
            </w:r>
          </w:p>
          <w:bookmarkEnd w:id="690"/>
          <w:p>
            <w:pPr>
              <w:spacing w:after="20"/>
              <w:ind w:left="20"/>
              <w:jc w:val="both"/>
            </w:pPr>
            <w:r>
              <w:rPr>
                <w:rFonts w:ascii="Times New Roman"/>
                <w:b w:val="false"/>
                <w:i w:val="false"/>
                <w:color w:val="000000"/>
                <w:sz w:val="20"/>
              </w:rPr>
              <w:t>
Прием и обработка результата выполнения запроса актуальных сведений из единой базы данных" (P.MM.01.OPR.085)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результата выполнения запроса актуальных сведений из единой базы данных" (P.MM.01.OPR.084)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8" w:id="691"/>
          <w:p>
            <w:pPr>
              <w:spacing w:after="20"/>
              <w:ind w:left="20"/>
              <w:jc w:val="both"/>
            </w:pPr>
            <w:r>
              <w:rPr>
                <w:rFonts w:ascii="Times New Roman"/>
                <w:b w:val="false"/>
                <w:i w:val="false"/>
                <w:color w:val="000000"/>
                <w:sz w:val="20"/>
              </w:rPr>
              <w:t>
единая база данных (P.MM.01.BEN.005): сведения не могут быть представлены;</w:t>
            </w:r>
          </w:p>
          <w:bookmarkEnd w:id="691"/>
          <w:p>
            <w:pPr>
              <w:spacing w:after="20"/>
              <w:ind w:left="20"/>
              <w:jc w:val="both"/>
            </w:pPr>
            <w:r>
              <w:rPr>
                <w:rFonts w:ascii="Times New Roman"/>
                <w:b w:val="false"/>
                <w:i w:val="false"/>
                <w:color w:val="000000"/>
                <w:sz w:val="20"/>
              </w:rPr>
              <w:t>
единая база данных (P.MM.01.BEN.005):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единой базы данных (P.MM.01.TRN.028)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единой базы данных (P.MM.01.PRC.029)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9" w:id="692"/>
          <w:p>
            <w:pPr>
              <w:spacing w:after="20"/>
              <w:ind w:left="20"/>
              <w:jc w:val="both"/>
            </w:pPr>
            <w:r>
              <w:rPr>
                <w:rFonts w:ascii="Times New Roman"/>
                <w:b w:val="false"/>
                <w:i w:val="false"/>
                <w:color w:val="000000"/>
                <w:sz w:val="20"/>
              </w:rPr>
              <w:t>
Запрос измененных сведений из единой базы данных (P.MM.01.OPR.086).</w:t>
            </w:r>
          </w:p>
          <w:bookmarkEnd w:id="692"/>
          <w:p>
            <w:pPr>
              <w:spacing w:after="20"/>
              <w:ind w:left="20"/>
              <w:jc w:val="both"/>
            </w:pPr>
            <w:r>
              <w:rPr>
                <w:rFonts w:ascii="Times New Roman"/>
                <w:b w:val="false"/>
                <w:i w:val="false"/>
                <w:color w:val="000000"/>
                <w:sz w:val="20"/>
              </w:rPr>
              <w:t>
Прием и обработка результата выполнения запроса измененных сведений из единой базы данных" (P.MM.01.OPR.088)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результата выполнения запроса измененных сведений из единой базы данных" (P.MM.01.OPR.087)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0" w:id="693"/>
          <w:p>
            <w:pPr>
              <w:spacing w:after="20"/>
              <w:ind w:left="20"/>
              <w:jc w:val="both"/>
            </w:pPr>
            <w:r>
              <w:rPr>
                <w:rFonts w:ascii="Times New Roman"/>
                <w:b w:val="false"/>
                <w:i w:val="false"/>
                <w:color w:val="000000"/>
                <w:sz w:val="20"/>
              </w:rPr>
              <w:t>
единая база данных (P.MM.01.BEN.005): сведения не могут быть представлены;</w:t>
            </w:r>
          </w:p>
          <w:bookmarkEnd w:id="693"/>
          <w:p>
            <w:pPr>
              <w:spacing w:after="20"/>
              <w:ind w:left="20"/>
              <w:jc w:val="both"/>
            </w:pPr>
            <w:r>
              <w:rPr>
                <w:rFonts w:ascii="Times New Roman"/>
                <w:b w:val="false"/>
                <w:i w:val="false"/>
                <w:color w:val="000000"/>
                <w:sz w:val="20"/>
              </w:rPr>
              <w:t>
единая база данных (P.MM.01.BEN.005):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единой базы данных (P.MM.01.TRN.029)</w:t>
            </w:r>
          </w:p>
        </w:tc>
      </w:tr>
    </w:tbl>
    <w:bookmarkStart w:name="z901" w:id="694"/>
    <w:p>
      <w:pPr>
        <w:spacing w:after="0"/>
        <w:ind w:left="0"/>
        <w:jc w:val="left"/>
      </w:pPr>
      <w:r>
        <w:rPr>
          <w:rFonts w:ascii="Times New Roman"/>
          <w:b/>
          <w:i w:val="false"/>
          <w:color w:val="000000"/>
        </w:rPr>
        <w:t xml:space="preserve"> 3. Информационное взаимодействие с Комиссией при рассмотрении заявления</w:t>
      </w:r>
    </w:p>
    <w:bookmarkEnd w:id="694"/>
    <w:bookmarkStart w:name="z902" w:id="695"/>
    <w:p>
      <w:pPr>
        <w:spacing w:after="0"/>
        <w:ind w:left="0"/>
        <w:jc w:val="both"/>
      </w:pPr>
      <w:r>
        <w:rPr>
          <w:rFonts w:ascii="Times New Roman"/>
          <w:b w:val="false"/>
          <w:i w:val="false"/>
          <w:color w:val="000000"/>
          <w:sz w:val="28"/>
        </w:rPr>
        <w:t>
      15. Схема выполнения транзакций общего процесса с Комиссией при рассмотрении заявления представлена на рисунке 4. Для каждой процедуры общего процесса в таблице 4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695"/>
    <w:bookmarkStart w:name="z903" w:id="696"/>
    <w:p>
      <w:pPr>
        <w:spacing w:after="0"/>
        <w:ind w:left="0"/>
        <w:jc w:val="both"/>
      </w:pPr>
      <w:r>
        <w:rPr>
          <w:rFonts w:ascii="Times New Roman"/>
          <w:b w:val="false"/>
          <w:i w:val="false"/>
          <w:color w:val="000000"/>
          <w:sz w:val="28"/>
        </w:rPr>
        <w:t xml:space="preserve">
      </w:t>
      </w:r>
    </w:p>
    <w:bookmarkEnd w:id="696"/>
    <w:p>
      <w:pPr>
        <w:spacing w:after="0"/>
        <w:ind w:left="0"/>
        <w:jc w:val="both"/>
      </w:pPr>
      <w:r>
        <w:drawing>
          <wp:inline distT="0" distB="0" distL="0" distR="0">
            <wp:extent cx="78105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4" w:id="69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с</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рассмотрении</w:t>
      </w:r>
      <w:r>
        <w:rPr>
          <w:rFonts w:ascii="Times New Roman"/>
          <w:b w:val="false"/>
          <w:i w:val="false"/>
          <w:color w:val="000000"/>
          <w:sz w:val="28"/>
        </w:rPr>
        <w:t xml:space="preserve"> </w:t>
      </w:r>
      <w:r>
        <w:rPr>
          <w:rFonts w:ascii="Times New Roman"/>
          <w:b/>
          <w:i w:val="false"/>
          <w:color w:val="000000"/>
          <w:sz w:val="28"/>
        </w:rPr>
        <w:t>заявления</w:t>
      </w:r>
    </w:p>
    <w:bookmarkEnd w:id="6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906" w:id="698"/>
    <w:p>
      <w:pPr>
        <w:spacing w:after="0"/>
        <w:ind w:left="0"/>
        <w:jc w:val="left"/>
      </w:pPr>
      <w:r>
        <w:rPr>
          <w:rFonts w:ascii="Times New Roman"/>
          <w:b/>
          <w:i w:val="false"/>
          <w:color w:val="000000"/>
        </w:rPr>
        <w:t xml:space="preserve"> Перечень транзакций общего процесса с Комиссией при рассмотрении заявления</w:t>
      </w:r>
    </w:p>
    <w:bookmarkEnd w:id="6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 (P.MM.01.PRC.010)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7" w:id="699"/>
          <w:p>
            <w:pPr>
              <w:spacing w:after="20"/>
              <w:ind w:left="20"/>
              <w:jc w:val="both"/>
            </w:pPr>
            <w:r>
              <w:rPr>
                <w:rFonts w:ascii="Times New Roman"/>
                <w:b w:val="false"/>
                <w:i w:val="false"/>
                <w:color w:val="000000"/>
                <w:sz w:val="20"/>
              </w:rPr>
              <w:t>
Запрос порядкового номера регистрационного удостоверения (P.MM.01.OPR.029).</w:t>
            </w:r>
          </w:p>
          <w:bookmarkEnd w:id="699"/>
          <w:p>
            <w:pPr>
              <w:spacing w:after="20"/>
              <w:ind w:left="20"/>
              <w:jc w:val="both"/>
            </w:pPr>
            <w:r>
              <w:rPr>
                <w:rFonts w:ascii="Times New Roman"/>
                <w:b w:val="false"/>
                <w:i w:val="false"/>
                <w:color w:val="000000"/>
                <w:sz w:val="20"/>
              </w:rPr>
              <w:t>
Прием и обработка порядкового номера регистрационного удостоверения (P.MM.01.OPR.031)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порядковый номер регистрационного удостоверения запрошен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порядкового номера регистрационного удостоверения (P.MM.01.OPR.030)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порядковый номер регистрационного удостоверения представлен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 (P.MM.01.TRN.007)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сведений из регистрационного дела или регистрационного досье (P.MM.01.PRC.011)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8" w:id="700"/>
          <w:p>
            <w:pPr>
              <w:spacing w:after="20"/>
              <w:ind w:left="20"/>
              <w:jc w:val="both"/>
            </w:pPr>
            <w:r>
              <w:rPr>
                <w:rFonts w:ascii="Times New Roman"/>
                <w:b w:val="false"/>
                <w:i w:val="false"/>
                <w:color w:val="000000"/>
                <w:sz w:val="20"/>
              </w:rPr>
              <w:t>
Запрос Комиссией сведений из регистрационного дела или регистрационного досье (P.MM.01.OPR.032).</w:t>
            </w:r>
          </w:p>
          <w:bookmarkEnd w:id="700"/>
          <w:p>
            <w:pPr>
              <w:spacing w:after="20"/>
              <w:ind w:left="20"/>
              <w:jc w:val="both"/>
            </w:pPr>
            <w:r>
              <w:rPr>
                <w:rFonts w:ascii="Times New Roman"/>
                <w:b w:val="false"/>
                <w:i w:val="false"/>
                <w:color w:val="000000"/>
                <w:sz w:val="20"/>
              </w:rPr>
              <w:t>
Прием и обработка Комиссией сведений из регистрационного дела или регистрационного досье (P.MM.01.OPR.034)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подготовка и представление </w:t>
            </w:r>
          </w:p>
          <w:p>
            <w:pPr>
              <w:spacing w:after="20"/>
              <w:ind w:left="20"/>
              <w:jc w:val="both"/>
            </w:pPr>
            <w:r>
              <w:rPr>
                <w:rFonts w:ascii="Times New Roman"/>
                <w:b w:val="false"/>
                <w:i w:val="false"/>
                <w:color w:val="000000"/>
                <w:sz w:val="20"/>
              </w:rPr>
              <w:t>в Комиссию сведений из регистрационного дела или регистрационного досье (P.MM.01.OPR.033)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9" w:id="701"/>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701"/>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сведений из регистрационного дела или регистрационного досье (P.MM.01.TRN.008)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 (P.MM.01.PRC.020)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0" w:id="702"/>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 (P.MM.01.OPR.058).</w:t>
            </w:r>
          </w:p>
          <w:bookmarkEnd w:id="702"/>
          <w:p>
            <w:pPr>
              <w:spacing w:after="20"/>
              <w:ind w:left="20"/>
              <w:jc w:val="both"/>
            </w:pPr>
            <w:r>
              <w:rPr>
                <w:rFonts w:ascii="Times New Roman"/>
                <w:b w:val="false"/>
                <w:i w:val="false"/>
                <w:color w:val="000000"/>
                <w:sz w:val="20"/>
              </w:rPr>
              <w:t>
Получение и обработка уведомления о результатах обработки заключения о невозможности признания экспертного отчета (P.MM.01.OPR.060)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заключение направлено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заключения о невозможности признания экспертного отчета (P.MM.01.OPR.059)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заключение получено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 (P.MM.01.TRN.020)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 (P.MM.01.PRC.021)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1" w:id="703"/>
          <w:p>
            <w:pPr>
              <w:spacing w:after="20"/>
              <w:ind w:left="20"/>
              <w:jc w:val="both"/>
            </w:pPr>
            <w:r>
              <w:rPr>
                <w:rFonts w:ascii="Times New Roman"/>
                <w:b w:val="false"/>
                <w:i w:val="false"/>
                <w:color w:val="000000"/>
                <w:sz w:val="20"/>
              </w:rPr>
              <w:t>
Запрос Комиссией документа из регистрационного дела или регистрационного досье (P.MM.01.OPR.061).</w:t>
            </w:r>
          </w:p>
          <w:bookmarkEnd w:id="703"/>
          <w:p>
            <w:pPr>
              <w:spacing w:after="20"/>
              <w:ind w:left="20"/>
              <w:jc w:val="both"/>
            </w:pPr>
            <w:r>
              <w:rPr>
                <w:rFonts w:ascii="Times New Roman"/>
                <w:b w:val="false"/>
                <w:i w:val="false"/>
                <w:color w:val="000000"/>
                <w:sz w:val="20"/>
              </w:rPr>
              <w:t>
Прием и обработка Комиссией документа из регистрационного дела или регистрационного досье (P.MM.01.OPR.063)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подготовка и представление </w:t>
            </w:r>
          </w:p>
          <w:p>
            <w:pPr>
              <w:spacing w:after="20"/>
              <w:ind w:left="20"/>
              <w:jc w:val="both"/>
            </w:pPr>
            <w:r>
              <w:rPr>
                <w:rFonts w:ascii="Times New Roman"/>
                <w:b w:val="false"/>
                <w:i w:val="false"/>
                <w:color w:val="000000"/>
                <w:sz w:val="20"/>
              </w:rPr>
              <w:t>в Комиссию документа из регистрационного дела или регистрационного досье (P.MM.01.OPR.062)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2" w:id="704"/>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704"/>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 (P.MM.01.TRN.021)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рассмотрении заявления (P.MM.01.PRC.023)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3" w:id="705"/>
          <w:p>
            <w:pPr>
              <w:spacing w:after="20"/>
              <w:ind w:left="20"/>
              <w:jc w:val="both"/>
            </w:pPr>
            <w:r>
              <w:rPr>
                <w:rFonts w:ascii="Times New Roman"/>
                <w:b w:val="false"/>
                <w:i w:val="false"/>
                <w:color w:val="000000"/>
                <w:sz w:val="20"/>
              </w:rPr>
              <w:t>
Направление сведений о рассмотрении заявления (P.MM.01.OPR.068).</w:t>
            </w:r>
          </w:p>
          <w:bookmarkEnd w:id="705"/>
          <w:p>
            <w:pPr>
              <w:spacing w:after="20"/>
              <w:ind w:left="20"/>
              <w:jc w:val="both"/>
            </w:pPr>
            <w:r>
              <w:rPr>
                <w:rFonts w:ascii="Times New Roman"/>
                <w:b w:val="false"/>
                <w:i w:val="false"/>
                <w:color w:val="000000"/>
                <w:sz w:val="20"/>
              </w:rPr>
              <w:t>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(P.MM.01.OPR.070)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сведений о рассмотрении заявления (P.MM.01.OPR.069)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4" w:id="706"/>
          <w:p>
            <w:pPr>
              <w:spacing w:after="20"/>
              <w:ind w:left="20"/>
              <w:jc w:val="both"/>
            </w:pPr>
            <w:r>
              <w:rPr>
                <w:rFonts w:ascii="Times New Roman"/>
                <w:b w:val="false"/>
                <w:i w:val="false"/>
                <w:color w:val="000000"/>
                <w:sz w:val="20"/>
              </w:rPr>
              <w:t>
заявление (P.MM.01.BEN.002): номер заявления представлен;</w:t>
            </w:r>
          </w:p>
          <w:bookmarkEnd w:id="706"/>
          <w:p>
            <w:pPr>
              <w:spacing w:after="20"/>
              <w:ind w:left="20"/>
              <w:jc w:val="both"/>
            </w:pPr>
            <w:r>
              <w:rPr>
                <w:rFonts w:ascii="Times New Roman"/>
                <w:b w:val="false"/>
                <w:i w:val="false"/>
                <w:color w:val="000000"/>
                <w:sz w:val="20"/>
              </w:rPr>
              <w:t>
заявление (P.MM.01.BEN.002): сведения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рассмотрении заявления (P.MM.01.TRN.023)</w:t>
            </w:r>
          </w:p>
        </w:tc>
      </w:tr>
    </w:tbl>
    <w:bookmarkStart w:name="z915" w:id="707"/>
    <w:p>
      <w:pPr>
        <w:spacing w:after="0"/>
        <w:ind w:left="0"/>
        <w:jc w:val="left"/>
      </w:pPr>
      <w:r>
        <w:rPr>
          <w:rFonts w:ascii="Times New Roman"/>
          <w:b/>
          <w:i w:val="false"/>
          <w:color w:val="000000"/>
        </w:rPr>
        <w:t xml:space="preserve"> VI. Описание сообщений общего процесса</w:t>
      </w:r>
    </w:p>
    <w:bookmarkEnd w:id="707"/>
    <w:bookmarkStart w:name="z916" w:id="708"/>
    <w:p>
      <w:pPr>
        <w:spacing w:after="0"/>
        <w:ind w:left="0"/>
        <w:jc w:val="both"/>
      </w:pPr>
      <w:r>
        <w:rPr>
          <w:rFonts w:ascii="Times New Roman"/>
          <w:b w:val="false"/>
          <w:i w:val="false"/>
          <w:color w:val="000000"/>
          <w:sz w:val="28"/>
        </w:rPr>
        <w:t>
      16. Перечень сообщений общего процесса, передаваемых в рамках информационного взаимодействия при реализации общего процесса, приведен в таблице 5. Структура данных в составе сообщения должна соответствовать Описанию форматов и структур электронных документов и сведений. Ссылка на соответствующую структуру в Описании форматов и структур электронных документов и сведений устанавливается по значению графы 3 таблицы 5.</w:t>
      </w:r>
    </w:p>
    <w:bookmarkEnd w:id="7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918" w:id="709"/>
    <w:p>
      <w:pPr>
        <w:spacing w:after="0"/>
        <w:ind w:left="0"/>
        <w:jc w:val="left"/>
      </w:pPr>
      <w:r>
        <w:rPr>
          <w:rFonts w:ascii="Times New Roman"/>
          <w:b/>
          <w:i w:val="false"/>
          <w:color w:val="000000"/>
        </w:rPr>
        <w:t xml:space="preserve"> Перечень сообщений общего процесса</w:t>
      </w:r>
    </w:p>
    <w:bookmarkEnd w:id="7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Структура электронного документа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включения в единый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изменения в едином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 (R.007)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 (R.007)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единого реестра или единой базы данных (R.HC.MM.01.007)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актуальные сведения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представления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единого реестра или единой базы данных (R.HC.MM.01.007)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измененные сведения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запрос сведений о порядковом номере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сведения о порядковом номере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отсутствии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препарата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из единого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включения в единую базу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внесения изменений в единую базу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об исключении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 (R.007)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 (R.007)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единого реестра или единой базы данных (R.HC.MM.01.007)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актуальные сведения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единого реестра или единой базы данных (R.HC.MM.01.007)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измененные сведения из единой базы данных</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bl>
    <w:bookmarkStart w:name="z919" w:id="710"/>
    <w:p>
      <w:pPr>
        <w:spacing w:after="0"/>
        <w:ind w:left="0"/>
        <w:jc w:val="left"/>
      </w:pPr>
      <w:r>
        <w:rPr>
          <w:rFonts w:ascii="Times New Roman"/>
          <w:b/>
          <w:i w:val="false"/>
          <w:color w:val="000000"/>
        </w:rPr>
        <w:t xml:space="preserve"> VII. Описание транзакций общего процесса</w:t>
      </w:r>
    </w:p>
    <w:bookmarkEnd w:id="710"/>
    <w:bookmarkStart w:name="z920" w:id="711"/>
    <w:p>
      <w:pPr>
        <w:spacing w:after="0"/>
        <w:ind w:left="0"/>
        <w:jc w:val="left"/>
      </w:pPr>
      <w:r>
        <w:rPr>
          <w:rFonts w:ascii="Times New Roman"/>
          <w:b/>
          <w:i w:val="false"/>
          <w:color w:val="000000"/>
        </w:rPr>
        <w:t xml:space="preserve"> 1. Транзакция общего процесса "Включение сведений в единый реестр" (P.MM.01.TRN.001)</w:t>
      </w:r>
    </w:p>
    <w:bookmarkEnd w:id="711"/>
    <w:bookmarkStart w:name="z921" w:id="712"/>
    <w:p>
      <w:pPr>
        <w:spacing w:after="0"/>
        <w:ind w:left="0"/>
        <w:jc w:val="both"/>
      </w:pPr>
      <w:r>
        <w:rPr>
          <w:rFonts w:ascii="Times New Roman"/>
          <w:b w:val="false"/>
          <w:i w:val="false"/>
          <w:color w:val="000000"/>
          <w:sz w:val="28"/>
        </w:rPr>
        <w:t>
      17. Транзакция общего процесса "Включение сведений в единый реестр" (P.MM.01.TRN.001) выполняется для передачи инициатором респонденту сведений о новом заявлении для включения в единый реестр. Схема выполнения указанной транзакции общего процесса представлена на рисунке 5. Параметры транзакции общего процесса приведены в таблице 6.</w:t>
      </w:r>
    </w:p>
    <w:bookmarkEnd w:id="712"/>
    <w:bookmarkStart w:name="z922" w:id="713"/>
    <w:p>
      <w:pPr>
        <w:spacing w:after="0"/>
        <w:ind w:left="0"/>
        <w:jc w:val="both"/>
      </w:pPr>
      <w:r>
        <w:rPr>
          <w:rFonts w:ascii="Times New Roman"/>
          <w:b w:val="false"/>
          <w:i w:val="false"/>
          <w:color w:val="000000"/>
          <w:sz w:val="28"/>
        </w:rPr>
        <w:t xml:space="preserve">
      </w:t>
      </w:r>
    </w:p>
    <w:bookmarkEnd w:id="713"/>
    <w:p>
      <w:pPr>
        <w:spacing w:after="0"/>
        <w:ind w:left="0"/>
        <w:jc w:val="both"/>
      </w:pPr>
      <w:r>
        <w:drawing>
          <wp:inline distT="0" distB="0" distL="0" distR="0">
            <wp:extent cx="7810500" cy="341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341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bookmarkStart w:name="z923" w:id="714"/>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"Включение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p>
    <w:bookmarkEnd w:id="714"/>
    <w:p>
      <w:pPr>
        <w:spacing w:after="0"/>
        <w:ind w:left="0"/>
        <w:jc w:val="both"/>
      </w:pP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единый</w:t>
      </w:r>
      <w:r>
        <w:rPr>
          <w:rFonts w:ascii="Times New Roman"/>
          <w:b w:val="false"/>
          <w:i w:val="false"/>
          <w:color w:val="000000"/>
          <w:sz w:val="28"/>
        </w:rPr>
        <w:t xml:space="preserve"> </w:t>
      </w:r>
      <w:r>
        <w:rPr>
          <w:rFonts w:ascii="Times New Roman"/>
          <w:b/>
          <w:i w:val="false"/>
          <w:color w:val="000000"/>
          <w:sz w:val="28"/>
        </w:rPr>
        <w:t>реестр"</w:t>
      </w:r>
      <w:r>
        <w:rPr>
          <w:rFonts w:ascii="Times New Roman"/>
          <w:b w:val="false"/>
          <w:i w:val="false"/>
          <w:color w:val="000000"/>
          <w:sz w:val="28"/>
        </w:rPr>
        <w:t xml:space="preserve"> </w:t>
      </w:r>
      <w:r>
        <w:rPr>
          <w:rFonts w:ascii="Times New Roman"/>
          <w:b/>
          <w:i w:val="false"/>
          <w:color w:val="000000"/>
          <w:sz w:val="28"/>
        </w:rPr>
        <w:t>(P.MM.01.TRN.001)</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w:t>
            </w:r>
          </w:p>
        </w:tc>
      </w:tr>
    </w:tbl>
    <w:bookmarkStart w:name="z925" w:id="715"/>
    <w:p>
      <w:pPr>
        <w:spacing w:after="0"/>
        <w:ind w:left="0"/>
        <w:jc w:val="left"/>
      </w:pPr>
      <w:r>
        <w:rPr>
          <w:rFonts w:ascii="Times New Roman"/>
          <w:b/>
          <w:i w:val="false"/>
          <w:color w:val="000000"/>
        </w:rPr>
        <w:t xml:space="preserve"> Описание транзакции общего процесса "Включение сведений в единый реестр" (P.MM.01.TRN.001)</w:t>
      </w:r>
    </w:p>
    <w:bookmarkEnd w:id="7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единый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для включения в единый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прием и обработка сведений для включения </w:t>
            </w:r>
          </w:p>
          <w:p>
            <w:pPr>
              <w:spacing w:after="20"/>
              <w:ind w:left="20"/>
              <w:jc w:val="both"/>
            </w:pPr>
            <w:r>
              <w:rPr>
                <w:rFonts w:ascii="Times New Roman"/>
                <w:b w:val="false"/>
                <w:i w:val="false"/>
                <w:color w:val="000000"/>
                <w:sz w:val="20"/>
              </w:rPr>
              <w:t>в единый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сведения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включения в единый реестр (P.MM.01.MSG.001)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26" w:id="716"/>
    <w:p>
      <w:pPr>
        <w:spacing w:after="0"/>
        <w:ind w:left="0"/>
        <w:jc w:val="left"/>
      </w:pPr>
      <w:r>
        <w:rPr>
          <w:rFonts w:ascii="Times New Roman"/>
          <w:b/>
          <w:i w:val="false"/>
          <w:color w:val="000000"/>
        </w:rPr>
        <w:t xml:space="preserve"> 2. Транзакция общего процесса "Изменение сведений, содержащихся в едином реестре" (P.MM.01.TRN.002)</w:t>
      </w:r>
    </w:p>
    <w:bookmarkEnd w:id="716"/>
    <w:bookmarkStart w:name="z927" w:id="717"/>
    <w:p>
      <w:pPr>
        <w:spacing w:after="0"/>
        <w:ind w:left="0"/>
        <w:jc w:val="both"/>
      </w:pPr>
      <w:r>
        <w:rPr>
          <w:rFonts w:ascii="Times New Roman"/>
          <w:b w:val="false"/>
          <w:i w:val="false"/>
          <w:color w:val="000000"/>
          <w:sz w:val="28"/>
        </w:rPr>
        <w:t>
      18. Транзакция общего процесса "Изменение сведений, содержащихся в едином реестре" (P.MM.01.TRN.002) выполняется для передачи инициатором респонденту измененных сведений о регистрации лекарственного препарата для обновления единого реестра. Схема выполнения указанной транзакции общего процесса представлена на рисунке 6. Параметры транзакции общего процесса приведены в таблице 7.</w:t>
      </w:r>
    </w:p>
    <w:bookmarkEnd w:id="717"/>
    <w:bookmarkStart w:name="z928" w:id="718"/>
    <w:p>
      <w:pPr>
        <w:spacing w:after="0"/>
        <w:ind w:left="0"/>
        <w:jc w:val="both"/>
      </w:pPr>
      <w:r>
        <w:rPr>
          <w:rFonts w:ascii="Times New Roman"/>
          <w:b w:val="false"/>
          <w:i w:val="false"/>
          <w:color w:val="000000"/>
          <w:sz w:val="28"/>
        </w:rPr>
        <w:t xml:space="preserve">
      </w:t>
      </w:r>
    </w:p>
    <w:bookmarkEnd w:id="718"/>
    <w:p>
      <w:pPr>
        <w:spacing w:after="0"/>
        <w:ind w:left="0"/>
        <w:jc w:val="both"/>
      </w:pPr>
      <w:r>
        <w:drawing>
          <wp:inline distT="0" distB="0" distL="0" distR="0">
            <wp:extent cx="78105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320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9" w:id="71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6.</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"Изменение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содержащихся</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(P.MM.01.TRN.002)</w:t>
      </w:r>
    </w:p>
    <w:bookmarkEnd w:id="7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931" w:id="720"/>
    <w:p>
      <w:pPr>
        <w:spacing w:after="0"/>
        <w:ind w:left="0"/>
        <w:jc w:val="left"/>
      </w:pPr>
      <w:r>
        <w:rPr>
          <w:rFonts w:ascii="Times New Roman"/>
          <w:b/>
          <w:i w:val="false"/>
          <w:color w:val="000000"/>
        </w:rPr>
        <w:t xml:space="preserve"> Описание транзакции общего процесса "Изменение сведений, содержащихся в едином реестре" (P.MM.01.TRN.002)</w:t>
      </w:r>
    </w:p>
    <w:bookmarkEnd w:id="7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едином реестре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для внесения изменений в единый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единый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обновлен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изменения в едином реестре (P.MM.01.MSG.002)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32" w:id="721"/>
    <w:p>
      <w:pPr>
        <w:spacing w:after="0"/>
        <w:ind w:left="0"/>
        <w:jc w:val="left"/>
      </w:pPr>
      <w:r>
        <w:rPr>
          <w:rFonts w:ascii="Times New Roman"/>
          <w:b/>
          <w:i w:val="false"/>
          <w:color w:val="000000"/>
        </w:rPr>
        <w:t xml:space="preserve"> 3. Транзакция общего процесса "Получение информации о дате и времени обновления единого реестра" (P.MM.01.TRN.004)</w:t>
      </w:r>
    </w:p>
    <w:bookmarkEnd w:id="721"/>
    <w:bookmarkStart w:name="z933" w:id="722"/>
    <w:p>
      <w:pPr>
        <w:spacing w:after="0"/>
        <w:ind w:left="0"/>
        <w:jc w:val="both"/>
      </w:pPr>
      <w:r>
        <w:rPr>
          <w:rFonts w:ascii="Times New Roman"/>
          <w:b w:val="false"/>
          <w:i w:val="false"/>
          <w:color w:val="000000"/>
          <w:sz w:val="28"/>
        </w:rPr>
        <w:t>
      19. Транзакция общего процесса "Получение информации о дате и времени обновления единого реестра" (P.MM.01.TRN.004) выполняется для представления респондентом по запросу инициатора информации о дате и времени обновления единого реестра. Схема выполнения указанной транзакции общего процесса представлена на рисунке 7. Параметры транзакции общего процесса приведены в таблице 8.</w:t>
      </w:r>
    </w:p>
    <w:bookmarkEnd w:id="722"/>
    <w:bookmarkStart w:name="z934" w:id="723"/>
    <w:p>
      <w:pPr>
        <w:spacing w:after="0"/>
        <w:ind w:left="0"/>
        <w:jc w:val="both"/>
      </w:pPr>
      <w:r>
        <w:rPr>
          <w:rFonts w:ascii="Times New Roman"/>
          <w:b w:val="false"/>
          <w:i w:val="false"/>
          <w:color w:val="000000"/>
          <w:sz w:val="28"/>
        </w:rPr>
        <w:t xml:space="preserve">
      </w:t>
      </w:r>
    </w:p>
    <w:bookmarkEnd w:id="723"/>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5" w:id="72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информации</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дате</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времени</w:t>
      </w:r>
      <w:r>
        <w:rPr>
          <w:rFonts w:ascii="Times New Roman"/>
          <w:b w:val="false"/>
          <w:i w:val="false"/>
          <w:color w:val="000000"/>
          <w:sz w:val="28"/>
        </w:rPr>
        <w:t xml:space="preserve"> </w:t>
      </w:r>
      <w:r>
        <w:rPr>
          <w:rFonts w:ascii="Times New Roman"/>
          <w:b/>
          <w:i w:val="false"/>
          <w:color w:val="000000"/>
          <w:sz w:val="28"/>
        </w:rPr>
        <w:t>обновления</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(P.MM.01.TRN.004)</w:t>
      </w:r>
    </w:p>
    <w:bookmarkEnd w:id="7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w:t>
            </w:r>
          </w:p>
        </w:tc>
      </w:tr>
    </w:tbl>
    <w:bookmarkStart w:name="z937" w:id="725"/>
    <w:p>
      <w:pPr>
        <w:spacing w:after="0"/>
        <w:ind w:left="0"/>
        <w:jc w:val="left"/>
      </w:pPr>
      <w:r>
        <w:rPr>
          <w:rFonts w:ascii="Times New Roman"/>
          <w:b/>
          <w:i w:val="false"/>
          <w:color w:val="000000"/>
        </w:rPr>
        <w:t xml:space="preserve"> Описание транзакции общего процесса "Получение информации о дате и времени обновления единого реестра" (P.MM.01.TRN.004)</w:t>
      </w:r>
    </w:p>
    <w:bookmarkEnd w:id="7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информации о дате и времени обновления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информации о дате и времени обновления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информация о дате и времени обновления получена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единого реестра (P.MM.01.MSG.005)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единого реестра (P.MM.01.MSG.006)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38" w:id="726"/>
    <w:p>
      <w:pPr>
        <w:spacing w:after="0"/>
        <w:ind w:left="0"/>
        <w:jc w:val="left"/>
      </w:pPr>
      <w:r>
        <w:rPr>
          <w:rFonts w:ascii="Times New Roman"/>
          <w:b/>
          <w:i w:val="false"/>
          <w:color w:val="000000"/>
        </w:rPr>
        <w:t xml:space="preserve"> 4. Транзакция общего процесса "Получение актуальных сведений из единого реестра" (P.MM.01.TRN.005)</w:t>
      </w:r>
    </w:p>
    <w:bookmarkEnd w:id="726"/>
    <w:bookmarkStart w:name="z939" w:id="727"/>
    <w:p>
      <w:pPr>
        <w:spacing w:after="0"/>
        <w:ind w:left="0"/>
        <w:jc w:val="both"/>
      </w:pPr>
      <w:r>
        <w:rPr>
          <w:rFonts w:ascii="Times New Roman"/>
          <w:b w:val="false"/>
          <w:i w:val="false"/>
          <w:color w:val="000000"/>
          <w:sz w:val="28"/>
        </w:rPr>
        <w:t>
      20. Транзакция общего процесса "Получение актуальных сведений из единого реестра" (P.MM.01.TRN.005) выполняется для представления респондентом по запросу инициатора сведений из единого реестра. Схема выполнения указанной транзакции общего процесса представлена на рисунке 8. Параметры транзакции общего процесса приведены в таблице 9.</w:t>
      </w:r>
    </w:p>
    <w:bookmarkEnd w:id="727"/>
    <w:bookmarkStart w:name="z940" w:id="728"/>
    <w:p>
      <w:pPr>
        <w:spacing w:after="0"/>
        <w:ind w:left="0"/>
        <w:jc w:val="both"/>
      </w:pPr>
      <w:r>
        <w:rPr>
          <w:rFonts w:ascii="Times New Roman"/>
          <w:b w:val="false"/>
          <w:i w:val="false"/>
          <w:color w:val="000000"/>
          <w:sz w:val="28"/>
        </w:rPr>
        <w:t xml:space="preserve">
      </w:t>
      </w:r>
    </w:p>
    <w:bookmarkEnd w:id="728"/>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1" w:id="72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актуальных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(P.MM.01.TRN.005)</w:t>
      </w:r>
    </w:p>
    <w:bookmarkEnd w:id="7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w:t>
            </w:r>
          </w:p>
        </w:tc>
      </w:tr>
    </w:tbl>
    <w:bookmarkStart w:name="z943" w:id="730"/>
    <w:p>
      <w:pPr>
        <w:spacing w:after="0"/>
        <w:ind w:left="0"/>
        <w:jc w:val="left"/>
      </w:pPr>
      <w:r>
        <w:rPr>
          <w:rFonts w:ascii="Times New Roman"/>
          <w:b/>
          <w:i w:val="false"/>
          <w:color w:val="000000"/>
        </w:rPr>
        <w:t xml:space="preserve"> Описание транзакции общего процесса "Получение актуальных сведений из единого реестра" (P.MM.01.TRN.005)</w:t>
      </w:r>
    </w:p>
    <w:bookmarkEnd w:id="7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актуальных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актуальных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4" w:id="731"/>
          <w:p>
            <w:pPr>
              <w:spacing w:after="20"/>
              <w:ind w:left="20"/>
              <w:jc w:val="both"/>
            </w:pPr>
            <w:r>
              <w:rPr>
                <w:rFonts w:ascii="Times New Roman"/>
                <w:b w:val="false"/>
                <w:i w:val="false"/>
                <w:color w:val="000000"/>
                <w:sz w:val="20"/>
              </w:rPr>
              <w:t>
единый реестр (P.MM.01.BEN.001): сведения не могут быть представлены</w:t>
            </w:r>
          </w:p>
          <w:bookmarkEnd w:id="731"/>
          <w:p>
            <w:pPr>
              <w:spacing w:after="20"/>
              <w:ind w:left="20"/>
              <w:jc w:val="both"/>
            </w:pPr>
            <w:r>
              <w:rPr>
                <w:rFonts w:ascii="Times New Roman"/>
                <w:b w:val="false"/>
                <w:i w:val="false"/>
                <w:color w:val="000000"/>
                <w:sz w:val="20"/>
              </w:rPr>
              <w:t>
единый реестр (P.MM.01.BEN.001):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единого реестра(P.MM.01.MSG.007)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5" w:id="732"/>
          <w:p>
            <w:pPr>
              <w:spacing w:after="20"/>
              <w:ind w:left="20"/>
              <w:jc w:val="both"/>
            </w:pPr>
            <w:r>
              <w:rPr>
                <w:rFonts w:ascii="Times New Roman"/>
                <w:b w:val="false"/>
                <w:i w:val="false"/>
                <w:color w:val="000000"/>
                <w:sz w:val="20"/>
              </w:rPr>
              <w:t>
уведомление о невозможности представления сведений (P.MM.01.MSG.009)</w:t>
            </w:r>
          </w:p>
          <w:bookmarkEnd w:id="732"/>
          <w:p>
            <w:pPr>
              <w:spacing w:after="20"/>
              <w:ind w:left="20"/>
              <w:jc w:val="both"/>
            </w:pPr>
            <w:r>
              <w:rPr>
                <w:rFonts w:ascii="Times New Roman"/>
                <w:b w:val="false"/>
                <w:i w:val="false"/>
                <w:color w:val="000000"/>
                <w:sz w:val="20"/>
              </w:rPr>
              <w:t>
актуальные сведения из единого реестра (P.MM.01.MSG.008)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46" w:id="733"/>
    <w:p>
      <w:pPr>
        <w:spacing w:after="0"/>
        <w:ind w:left="0"/>
        <w:jc w:val="left"/>
      </w:pPr>
      <w:r>
        <w:rPr>
          <w:rFonts w:ascii="Times New Roman"/>
          <w:b/>
          <w:i w:val="false"/>
          <w:color w:val="000000"/>
        </w:rPr>
        <w:t xml:space="preserve"> 5. Транзакция общего процесса "Получение измененных сведений из единого реестра" (P.MM.01.TRN.006)</w:t>
      </w:r>
    </w:p>
    <w:bookmarkEnd w:id="733"/>
    <w:bookmarkStart w:name="z947" w:id="734"/>
    <w:p>
      <w:pPr>
        <w:spacing w:after="0"/>
        <w:ind w:left="0"/>
        <w:jc w:val="both"/>
      </w:pPr>
      <w:r>
        <w:rPr>
          <w:rFonts w:ascii="Times New Roman"/>
          <w:b w:val="false"/>
          <w:i w:val="false"/>
          <w:color w:val="000000"/>
          <w:sz w:val="28"/>
        </w:rPr>
        <w:t>
      21. Транзакция общего процесса "Получение измененных сведений из единого реестра" (P.MM.01.TRN.006) выполняется для представления респондентом по запросу инициатора измененных сведений из единого реестра. Схема выполнения указанной транзакции общего процесса представлена на рисунке 9. Параметры транзакции общего процесса приведены в таблице 10.</w:t>
      </w:r>
    </w:p>
    <w:bookmarkEnd w:id="734"/>
    <w:bookmarkStart w:name="z948" w:id="735"/>
    <w:p>
      <w:pPr>
        <w:spacing w:after="0"/>
        <w:ind w:left="0"/>
        <w:jc w:val="both"/>
      </w:pPr>
      <w:r>
        <w:rPr>
          <w:rFonts w:ascii="Times New Roman"/>
          <w:b w:val="false"/>
          <w:i w:val="false"/>
          <w:color w:val="000000"/>
          <w:sz w:val="28"/>
        </w:rPr>
        <w:t xml:space="preserve">
      </w:t>
      </w:r>
    </w:p>
    <w:bookmarkEnd w:id="735"/>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9" w:id="736"/>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измененных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(P.MM.01.TRN.006</w:t>
      </w:r>
      <w:r>
        <w:rPr>
          <w:rFonts w:ascii="Times New Roman"/>
          <w:b w:val="false"/>
          <w:i w:val="false"/>
          <w:color w:val="000000"/>
          <w:sz w:val="28"/>
        </w:rPr>
        <w:t>)</w:t>
      </w:r>
    </w:p>
    <w:bookmarkEnd w:id="7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w:t>
            </w:r>
          </w:p>
        </w:tc>
      </w:tr>
    </w:tbl>
    <w:bookmarkStart w:name="z951" w:id="737"/>
    <w:p>
      <w:pPr>
        <w:spacing w:after="0"/>
        <w:ind w:left="0"/>
        <w:jc w:val="left"/>
      </w:pPr>
      <w:r>
        <w:rPr>
          <w:rFonts w:ascii="Times New Roman"/>
          <w:b/>
          <w:i w:val="false"/>
          <w:color w:val="000000"/>
        </w:rPr>
        <w:t xml:space="preserve"> Описание транзакции общего процесса "Получение измененных сведений из единого реестра" (P.MM.01.TRN.006)</w:t>
      </w:r>
    </w:p>
    <w:bookmarkEnd w:id="7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запрос и получение измененных сведений </w:t>
            </w:r>
          </w:p>
          <w:p>
            <w:pPr>
              <w:spacing w:after="20"/>
              <w:ind w:left="20"/>
              <w:jc w:val="both"/>
            </w:pPr>
            <w:r>
              <w:rPr>
                <w:rFonts w:ascii="Times New Roman"/>
                <w:b w:val="false"/>
                <w:i w:val="false"/>
                <w:color w:val="000000"/>
                <w:sz w:val="20"/>
              </w:rPr>
              <w:t>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измененных сведений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2" w:id="738"/>
          <w:p>
            <w:pPr>
              <w:spacing w:after="20"/>
              <w:ind w:left="20"/>
              <w:jc w:val="both"/>
            </w:pPr>
            <w:r>
              <w:rPr>
                <w:rFonts w:ascii="Times New Roman"/>
                <w:b w:val="false"/>
                <w:i w:val="false"/>
                <w:color w:val="000000"/>
                <w:sz w:val="20"/>
              </w:rPr>
              <w:t>
единый реестр (P.MM.01.BEN.001): сведения не могут быть представлены</w:t>
            </w:r>
          </w:p>
          <w:bookmarkEnd w:id="738"/>
          <w:p>
            <w:pPr>
              <w:spacing w:after="20"/>
              <w:ind w:left="20"/>
              <w:jc w:val="both"/>
            </w:pPr>
            <w:r>
              <w:rPr>
                <w:rFonts w:ascii="Times New Roman"/>
                <w:b w:val="false"/>
                <w:i w:val="false"/>
                <w:color w:val="000000"/>
                <w:sz w:val="20"/>
              </w:rPr>
              <w:t>
единый реестр (P.MM.01.BEN.001):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единого реестра (P.MM.01.MSG.010)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3" w:id="739"/>
          <w:p>
            <w:pPr>
              <w:spacing w:after="20"/>
              <w:ind w:left="20"/>
              <w:jc w:val="both"/>
            </w:pPr>
            <w:r>
              <w:rPr>
                <w:rFonts w:ascii="Times New Roman"/>
                <w:b w:val="false"/>
                <w:i w:val="false"/>
                <w:color w:val="000000"/>
                <w:sz w:val="20"/>
              </w:rPr>
              <w:t>
уведомление о невозможности представления сведений (P.MM.01.MSG.009)</w:t>
            </w:r>
          </w:p>
          <w:bookmarkEnd w:id="739"/>
          <w:p>
            <w:pPr>
              <w:spacing w:after="20"/>
              <w:ind w:left="20"/>
              <w:jc w:val="both"/>
            </w:pPr>
            <w:r>
              <w:rPr>
                <w:rFonts w:ascii="Times New Roman"/>
                <w:b w:val="false"/>
                <w:i w:val="false"/>
                <w:color w:val="000000"/>
                <w:sz w:val="20"/>
              </w:rPr>
              <w:t>
измененные сведения из единого реестра (P.MM.01.MSG.011)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54" w:id="740"/>
    <w:p>
      <w:pPr>
        <w:spacing w:after="0"/>
        <w:ind w:left="0"/>
        <w:jc w:val="left"/>
      </w:pPr>
      <w:r>
        <w:rPr>
          <w:rFonts w:ascii="Times New Roman"/>
          <w:b/>
          <w:i w:val="false"/>
          <w:color w:val="000000"/>
        </w:rPr>
        <w:t xml:space="preserve"> 6. Транзакция общего процесса "Получение порядкового номера регистрационного удостоверения" (P.MM.01.TRN.007)</w:t>
      </w:r>
    </w:p>
    <w:bookmarkEnd w:id="740"/>
    <w:bookmarkStart w:name="z955" w:id="741"/>
    <w:p>
      <w:pPr>
        <w:spacing w:after="0"/>
        <w:ind w:left="0"/>
        <w:jc w:val="both"/>
      </w:pPr>
      <w:r>
        <w:rPr>
          <w:rFonts w:ascii="Times New Roman"/>
          <w:b w:val="false"/>
          <w:i w:val="false"/>
          <w:color w:val="000000"/>
          <w:sz w:val="28"/>
        </w:rPr>
        <w:t>
      22. Транзакция общего процесса "Получение порядкового номера регистрационного удостоверения" (P.MM.01.TRN.007) выполняется для представления респондентом по запросу инициатора порядкового номера регистрационного удостоверения. Схема выполнения указанной транзакции общего процесса представлена на рисунке 10. Параметры транзакции общего процесса приведены в таблице 11.</w:t>
      </w:r>
    </w:p>
    <w:bookmarkEnd w:id="741"/>
    <w:bookmarkStart w:name="z956" w:id="742"/>
    <w:p>
      <w:pPr>
        <w:spacing w:after="0"/>
        <w:ind w:left="0"/>
        <w:jc w:val="both"/>
      </w:pPr>
      <w:r>
        <w:rPr>
          <w:rFonts w:ascii="Times New Roman"/>
          <w:b w:val="false"/>
          <w:i w:val="false"/>
          <w:color w:val="000000"/>
          <w:sz w:val="28"/>
        </w:rPr>
        <w:t xml:space="preserve">
      </w:t>
      </w:r>
    </w:p>
    <w:bookmarkEnd w:id="742"/>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7" w:id="74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10.</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порядкового</w:t>
      </w:r>
      <w:r>
        <w:rPr>
          <w:rFonts w:ascii="Times New Roman"/>
          <w:b w:val="false"/>
          <w:i w:val="false"/>
          <w:color w:val="000000"/>
          <w:sz w:val="28"/>
        </w:rPr>
        <w:t xml:space="preserve"> </w:t>
      </w:r>
      <w:r>
        <w:rPr>
          <w:rFonts w:ascii="Times New Roman"/>
          <w:b/>
          <w:i w:val="false"/>
          <w:color w:val="000000"/>
          <w:sz w:val="28"/>
        </w:rPr>
        <w:t>номера</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r>
        <w:rPr>
          <w:rFonts w:ascii="Times New Roman"/>
          <w:b w:val="false"/>
          <w:i w:val="false"/>
          <w:color w:val="000000"/>
          <w:sz w:val="28"/>
        </w:rPr>
        <w:t xml:space="preserve"> </w:t>
      </w:r>
      <w:r>
        <w:rPr>
          <w:rFonts w:ascii="Times New Roman"/>
          <w:b/>
          <w:i w:val="false"/>
          <w:color w:val="000000"/>
          <w:sz w:val="28"/>
        </w:rPr>
        <w:t>(P.MM.01.TRN.007)</w:t>
      </w:r>
    </w:p>
    <w:bookmarkEnd w:id="7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959" w:id="744"/>
    <w:p>
      <w:pPr>
        <w:spacing w:after="0"/>
        <w:ind w:left="0"/>
        <w:jc w:val="left"/>
      </w:pPr>
      <w:r>
        <w:rPr>
          <w:rFonts w:ascii="Times New Roman"/>
          <w:b/>
          <w:i w:val="false"/>
          <w:color w:val="000000"/>
        </w:rPr>
        <w:t xml:space="preserve"> Описание транзакции общего процесса "Получение порядкового номера регистрационного удостоверения" (P.MM.01.TRN.007)</w:t>
      </w:r>
    </w:p>
    <w:bookmarkEnd w:id="7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единый реестр (P.MM.01.BEN.001): порядковый номер регистрационного удостоверения представлен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порядковом номере регистрационного удостоверения (P.MM.01.MSG.014)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порядковом номере регистрационного удостоверения (P.MM.01.MSG.015)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60" w:id="745"/>
    <w:p>
      <w:pPr>
        <w:spacing w:after="0"/>
        <w:ind w:left="0"/>
        <w:jc w:val="left"/>
      </w:pPr>
      <w:r>
        <w:rPr>
          <w:rFonts w:ascii="Times New Roman"/>
          <w:b/>
          <w:i w:val="false"/>
          <w:color w:val="000000"/>
        </w:rPr>
        <w:t xml:space="preserve"> 7. Транзакция общего процесса "Получение Комиссией сведений из регистрационного дела или регистрационного досье" (P.MM.01.TRN.008)</w:t>
      </w:r>
    </w:p>
    <w:bookmarkEnd w:id="745"/>
    <w:bookmarkStart w:name="z961" w:id="746"/>
    <w:p>
      <w:pPr>
        <w:spacing w:after="0"/>
        <w:ind w:left="0"/>
        <w:jc w:val="both"/>
      </w:pPr>
      <w:r>
        <w:rPr>
          <w:rFonts w:ascii="Times New Roman"/>
          <w:b w:val="false"/>
          <w:i w:val="false"/>
          <w:color w:val="000000"/>
          <w:sz w:val="28"/>
        </w:rPr>
        <w:t>
      23. Транзакция общего процесса "Получение Комиссией сведений из регистрационного дела или регистрационного досье" (P.MM.01.TRN.008) выполняется для представления респондентом по запросу инициатора сведений из регистрационного дела или регистрационного досье. Схема выполнения указанной транзакции общего процесса представлена на рисунке 11. Параметры транзакции общего процесса приведены в таблице 12.</w:t>
      </w:r>
    </w:p>
    <w:bookmarkEnd w:id="746"/>
    <w:bookmarkStart w:name="z962" w:id="747"/>
    <w:p>
      <w:pPr>
        <w:spacing w:after="0"/>
        <w:ind w:left="0"/>
        <w:jc w:val="both"/>
      </w:pPr>
      <w:r>
        <w:rPr>
          <w:rFonts w:ascii="Times New Roman"/>
          <w:b w:val="false"/>
          <w:i w:val="false"/>
          <w:color w:val="000000"/>
          <w:sz w:val="28"/>
        </w:rPr>
        <w:t xml:space="preserve">
      </w:t>
      </w:r>
    </w:p>
    <w:bookmarkEnd w:id="747"/>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3" w:id="74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11.</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(P.MM.01.TRN.008)</w:t>
      </w:r>
    </w:p>
    <w:bookmarkEnd w:id="7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965" w:id="749"/>
    <w:p>
      <w:pPr>
        <w:spacing w:after="0"/>
        <w:ind w:left="0"/>
        <w:jc w:val="left"/>
      </w:pPr>
      <w:r>
        <w:rPr>
          <w:rFonts w:ascii="Times New Roman"/>
          <w:b/>
          <w:i w:val="false"/>
          <w:color w:val="000000"/>
        </w:rPr>
        <w:t xml:space="preserve"> Описание транзакции общего процесса "Получение Комиссией сведений из регистрационного дела или регистрационного досье" (P.MM.01.TRN.008)</w:t>
      </w:r>
    </w:p>
    <w:bookmarkEnd w:id="7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получение Комиссией сведений </w:t>
            </w:r>
          </w:p>
          <w:p>
            <w:pPr>
              <w:spacing w:after="20"/>
              <w:ind w:left="20"/>
              <w:jc w:val="both"/>
            </w:pPr>
            <w:r>
              <w:rPr>
                <w:rFonts w:ascii="Times New Roman"/>
                <w:b w:val="false"/>
                <w:i w:val="false"/>
                <w:color w:val="000000"/>
                <w:sz w:val="20"/>
              </w:rPr>
              <w:t>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6" w:id="750"/>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750"/>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 (P.MM.01.MSG.019)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7" w:id="751"/>
          <w:p>
            <w:pPr>
              <w:spacing w:after="20"/>
              <w:ind w:left="20"/>
              <w:jc w:val="both"/>
            </w:pPr>
            <w:r>
              <w:rPr>
                <w:rFonts w:ascii="Times New Roman"/>
                <w:b w:val="false"/>
                <w:i w:val="false"/>
                <w:color w:val="000000"/>
                <w:sz w:val="20"/>
              </w:rPr>
              <w:t>
сведения из регистрационного дела или регистрационного досье (P.MM.01.MSG.020)</w:t>
            </w:r>
          </w:p>
          <w:bookmarkEnd w:id="751"/>
          <w:p>
            <w:pPr>
              <w:spacing w:after="20"/>
              <w:ind w:left="20"/>
              <w:jc w:val="both"/>
            </w:pPr>
            <w:r>
              <w:rPr>
                <w:rFonts w:ascii="Times New Roman"/>
                <w:b w:val="false"/>
                <w:i w:val="false"/>
                <w:color w:val="000000"/>
                <w:sz w:val="20"/>
              </w:rPr>
              <w:t>
уведомление об отсутствии сведений (P.MM.01.MSG.018)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68" w:id="752"/>
    <w:p>
      <w:pPr>
        <w:spacing w:after="0"/>
        <w:ind w:left="0"/>
        <w:jc w:val="left"/>
      </w:pPr>
      <w:r>
        <w:rPr>
          <w:rFonts w:ascii="Times New Roman"/>
          <w:b/>
          <w:i w:val="false"/>
          <w:color w:val="000000"/>
        </w:rPr>
        <w:t xml:space="preserve"> 8. Транзакция общего процесса "Получение сведений о регистрации лекарственного препарата из единого реестра" (P.MM.01.TRN.017)</w:t>
      </w:r>
    </w:p>
    <w:bookmarkEnd w:id="752"/>
    <w:bookmarkStart w:name="z969" w:id="753"/>
    <w:p>
      <w:pPr>
        <w:spacing w:after="0"/>
        <w:ind w:left="0"/>
        <w:jc w:val="both"/>
      </w:pPr>
      <w:r>
        <w:rPr>
          <w:rFonts w:ascii="Times New Roman"/>
          <w:b w:val="false"/>
          <w:i w:val="false"/>
          <w:color w:val="000000"/>
          <w:sz w:val="28"/>
        </w:rPr>
        <w:t>
      24. Транзакция общего процесса "Получение сведений о регистрации лекарственного препарата из единого реестра" (P.MM.01.TRN.017) выполняется для представления респондентом по запросу инициатора сведений о регистрации лекарственного препарата из единого реестра. Схема выполнения указанной транзакции общего процесса представлена на рисунке 12. Параметры транзакции общего процесса приведены в таблице 13.</w:t>
      </w:r>
    </w:p>
    <w:bookmarkEnd w:id="753"/>
    <w:bookmarkStart w:name="z970" w:id="754"/>
    <w:p>
      <w:pPr>
        <w:spacing w:after="0"/>
        <w:ind w:left="0"/>
        <w:jc w:val="both"/>
      </w:pPr>
      <w:r>
        <w:rPr>
          <w:rFonts w:ascii="Times New Roman"/>
          <w:b w:val="false"/>
          <w:i w:val="false"/>
          <w:color w:val="000000"/>
          <w:sz w:val="28"/>
        </w:rPr>
        <w:t xml:space="preserve">
      </w:t>
      </w:r>
    </w:p>
    <w:bookmarkEnd w:id="754"/>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1" w:id="75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(P.MM.01.TRN.017)</w:t>
      </w:r>
    </w:p>
    <w:bookmarkEnd w:id="7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973" w:id="756"/>
    <w:p>
      <w:pPr>
        <w:spacing w:after="0"/>
        <w:ind w:left="0"/>
        <w:jc w:val="left"/>
      </w:pPr>
      <w:r>
        <w:rPr>
          <w:rFonts w:ascii="Times New Roman"/>
          <w:b/>
          <w:i w:val="false"/>
          <w:color w:val="000000"/>
        </w:rPr>
        <w:t xml:space="preserve"> Описание транзакции общего процесса "Получение сведений о регистрации лекарственного препарата из единого реестра" (P.MM.01.TRN.017)</w:t>
      </w:r>
    </w:p>
    <w:bookmarkEnd w:id="7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4" w:id="757"/>
          <w:p>
            <w:pPr>
              <w:spacing w:after="20"/>
              <w:ind w:left="20"/>
              <w:jc w:val="both"/>
            </w:pPr>
            <w:r>
              <w:rPr>
                <w:rFonts w:ascii="Times New Roman"/>
                <w:b w:val="false"/>
                <w:i w:val="false"/>
                <w:color w:val="000000"/>
                <w:sz w:val="20"/>
              </w:rPr>
              <w:t>
единый реестр (P.MM.01.BEN.001): сведения о регистрации отсутствуют</w:t>
            </w:r>
          </w:p>
          <w:bookmarkEnd w:id="757"/>
          <w:p>
            <w:pPr>
              <w:spacing w:after="20"/>
              <w:ind w:left="20"/>
              <w:jc w:val="both"/>
            </w:pPr>
            <w:r>
              <w:rPr>
                <w:rFonts w:ascii="Times New Roman"/>
                <w:b w:val="false"/>
                <w:i w:val="false"/>
                <w:color w:val="000000"/>
                <w:sz w:val="20"/>
              </w:rPr>
              <w:t>
единый реестр (P.MM.01.BEN.001): сведения о регистрации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препарата из единого реестра (P.MM.01.MSG.025)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5" w:id="758"/>
          <w:p>
            <w:pPr>
              <w:spacing w:after="20"/>
              <w:ind w:left="20"/>
              <w:jc w:val="both"/>
            </w:pPr>
            <w:r>
              <w:rPr>
                <w:rFonts w:ascii="Times New Roman"/>
                <w:b w:val="false"/>
                <w:i w:val="false"/>
                <w:color w:val="000000"/>
                <w:sz w:val="20"/>
              </w:rPr>
              <w:t>
уведомление о невозможности представления сведений (P.MM.01.MSG.009)</w:t>
            </w:r>
          </w:p>
          <w:bookmarkEnd w:id="758"/>
          <w:p>
            <w:pPr>
              <w:spacing w:after="20"/>
              <w:ind w:left="20"/>
              <w:jc w:val="both"/>
            </w:pPr>
            <w:r>
              <w:rPr>
                <w:rFonts w:ascii="Times New Roman"/>
                <w:b w:val="false"/>
                <w:i w:val="false"/>
                <w:color w:val="000000"/>
                <w:sz w:val="20"/>
              </w:rPr>
              <w:t>
сведения о регистрации лекарственного препарата из единого реестра (P.MM.01.MSG.026)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76" w:id="759"/>
    <w:p>
      <w:pPr>
        <w:spacing w:after="0"/>
        <w:ind w:left="0"/>
        <w:jc w:val="left"/>
      </w:pPr>
      <w:r>
        <w:rPr>
          <w:rFonts w:ascii="Times New Roman"/>
          <w:b/>
          <w:i w:val="false"/>
          <w:color w:val="000000"/>
        </w:rPr>
        <w:t xml:space="preserve"> 9. Транзакция общего процесса "Получение сведений о размещенном в едином реестре документе" (P.MM.01.TRN.018)</w:t>
      </w:r>
    </w:p>
    <w:bookmarkEnd w:id="759"/>
    <w:bookmarkStart w:name="z977" w:id="760"/>
    <w:p>
      <w:pPr>
        <w:spacing w:after="0"/>
        <w:ind w:left="0"/>
        <w:jc w:val="both"/>
      </w:pPr>
      <w:r>
        <w:rPr>
          <w:rFonts w:ascii="Times New Roman"/>
          <w:b w:val="false"/>
          <w:i w:val="false"/>
          <w:color w:val="000000"/>
          <w:sz w:val="28"/>
        </w:rPr>
        <w:t>
      25. Транзакция общего процесса "Получение сведений о размещенном в едином реестре документе" (P.MM.01.TRN.018) выполняется для представления респондентом по запросу инициатора сведений из единого реестра. Схема выполнения указанной транзакции общего процесса представлена на рисунке 13. Параметры транзакции общего процесса приведены в таблице 14.</w:t>
      </w:r>
    </w:p>
    <w:bookmarkEnd w:id="760"/>
    <w:bookmarkStart w:name="z978" w:id="761"/>
    <w:p>
      <w:pPr>
        <w:spacing w:after="0"/>
        <w:ind w:left="0"/>
        <w:jc w:val="both"/>
      </w:pPr>
      <w:r>
        <w:rPr>
          <w:rFonts w:ascii="Times New Roman"/>
          <w:b w:val="false"/>
          <w:i w:val="false"/>
          <w:color w:val="000000"/>
          <w:sz w:val="28"/>
        </w:rPr>
        <w:t xml:space="preserve">
      </w:t>
      </w:r>
    </w:p>
    <w:bookmarkEnd w:id="761"/>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bookmarkStart w:name="z979" w:id="762"/>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p>
    <w:bookmarkEnd w:id="762"/>
    <w:p>
      <w:pPr>
        <w:spacing w:after="0"/>
        <w:ind w:left="0"/>
        <w:jc w:val="both"/>
      </w:pP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размещенном</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документе"</w:t>
      </w:r>
      <w:r>
        <w:rPr>
          <w:rFonts w:ascii="Times New Roman"/>
          <w:b w:val="false"/>
          <w:i w:val="false"/>
          <w:color w:val="000000"/>
          <w:sz w:val="28"/>
        </w:rPr>
        <w:t xml:space="preserve"> </w:t>
      </w:r>
      <w:r>
        <w:rPr>
          <w:rFonts w:ascii="Times New Roman"/>
          <w:b/>
          <w:i w:val="false"/>
          <w:color w:val="000000"/>
          <w:sz w:val="28"/>
        </w:rPr>
        <w:t>(P.MM.01.TRN.018</w:t>
      </w:r>
      <w:r>
        <w:rPr>
          <w:rFonts w:ascii="Times New Roman"/>
          <w:b w:val="false"/>
          <w:i w:val="false"/>
          <w:color w:val="000000"/>
          <w:sz w:val="28"/>
        </w:rPr>
        <w:t>)</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981" w:id="763"/>
    <w:p>
      <w:pPr>
        <w:spacing w:after="0"/>
        <w:ind w:left="0"/>
        <w:jc w:val="left"/>
      </w:pPr>
      <w:r>
        <w:rPr>
          <w:rFonts w:ascii="Times New Roman"/>
          <w:b/>
          <w:i w:val="false"/>
          <w:color w:val="000000"/>
        </w:rPr>
        <w:t xml:space="preserve"> Описание транзакции общего процесса "Получение сведений</w:t>
      </w:r>
      <w:r>
        <w:br/>
      </w:r>
      <w:r>
        <w:rPr>
          <w:rFonts w:ascii="Times New Roman"/>
          <w:b/>
          <w:i w:val="false"/>
          <w:color w:val="000000"/>
        </w:rPr>
        <w:t xml:space="preserve"> о размещенном в едином реестре документе" (P.MM.01.TRN.018)</w:t>
      </w:r>
    </w:p>
    <w:bookmarkEnd w:id="7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2" w:id="764"/>
          <w:p>
            <w:pPr>
              <w:spacing w:after="20"/>
              <w:ind w:left="20"/>
              <w:jc w:val="both"/>
            </w:pPr>
            <w:r>
              <w:rPr>
                <w:rFonts w:ascii="Times New Roman"/>
                <w:b w:val="false"/>
                <w:i w:val="false"/>
                <w:color w:val="000000"/>
                <w:sz w:val="20"/>
              </w:rPr>
              <w:t>
единый реестр (P.MM.01.BEN.001): сведения не могут быть представлены</w:t>
            </w:r>
          </w:p>
          <w:bookmarkEnd w:id="764"/>
          <w:p>
            <w:pPr>
              <w:spacing w:after="20"/>
              <w:ind w:left="20"/>
              <w:jc w:val="both"/>
            </w:pPr>
            <w:r>
              <w:rPr>
                <w:rFonts w:ascii="Times New Roman"/>
                <w:b w:val="false"/>
                <w:i w:val="false"/>
                <w:color w:val="000000"/>
                <w:sz w:val="20"/>
              </w:rPr>
              <w:t>
единый реестр (P.MM.01.BEN.001): сведения о документе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 (P.MM.01.MSG.027)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3" w:id="765"/>
          <w:p>
            <w:pPr>
              <w:spacing w:after="20"/>
              <w:ind w:left="20"/>
              <w:jc w:val="both"/>
            </w:pPr>
            <w:r>
              <w:rPr>
                <w:rFonts w:ascii="Times New Roman"/>
                <w:b w:val="false"/>
                <w:i w:val="false"/>
                <w:color w:val="000000"/>
                <w:sz w:val="20"/>
              </w:rPr>
              <w:t>
сведения о размещенном в едином реестре документе (P.MM.01.MSG.032)</w:t>
            </w:r>
          </w:p>
          <w:bookmarkEnd w:id="765"/>
          <w:p>
            <w:pPr>
              <w:spacing w:after="20"/>
              <w:ind w:left="20"/>
              <w:jc w:val="both"/>
            </w:pPr>
            <w:r>
              <w:rPr>
                <w:rFonts w:ascii="Times New Roman"/>
                <w:b w:val="false"/>
                <w:i w:val="false"/>
                <w:color w:val="000000"/>
                <w:sz w:val="20"/>
              </w:rPr>
              <w:t>
уведомление о невозможности представления сведений (P.MM.01.MSG.009)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84" w:id="766"/>
    <w:p>
      <w:pPr>
        <w:spacing w:after="0"/>
        <w:ind w:left="0"/>
        <w:jc w:val="left"/>
      </w:pPr>
      <w:r>
        <w:rPr>
          <w:rFonts w:ascii="Times New Roman"/>
          <w:b/>
          <w:i w:val="false"/>
          <w:color w:val="000000"/>
        </w:rPr>
        <w:t xml:space="preserve"> 10. Транзакция общего процесса "Направление сведений о подлежащем размещению в едином реестре документе" (P.MM.01.TRN.019)</w:t>
      </w:r>
    </w:p>
    <w:bookmarkEnd w:id="766"/>
    <w:bookmarkStart w:name="z985" w:id="767"/>
    <w:p>
      <w:pPr>
        <w:spacing w:after="0"/>
        <w:ind w:left="0"/>
        <w:jc w:val="both"/>
      </w:pPr>
      <w:r>
        <w:rPr>
          <w:rFonts w:ascii="Times New Roman"/>
          <w:b w:val="false"/>
          <w:i w:val="false"/>
          <w:color w:val="000000"/>
          <w:sz w:val="28"/>
        </w:rPr>
        <w:t>
      26. Транзакция общего процесса "Направление сведений о подлежащем размещению в едином реестре документе" (P.MM.01.TRN.019) выполняется для передачи инициатором респонденту сведений о подлежащем размещению в едином реестре документе. Схема выполнения указанной транзакции общего процесса представлена на рисунке 14. Параметры транзакции общего процесса приведены в таблице 15.</w:t>
      </w:r>
    </w:p>
    <w:bookmarkEnd w:id="767"/>
    <w:bookmarkStart w:name="z986" w:id="768"/>
    <w:p>
      <w:pPr>
        <w:spacing w:after="0"/>
        <w:ind w:left="0"/>
        <w:jc w:val="both"/>
      </w:pPr>
      <w:r>
        <w:rPr>
          <w:rFonts w:ascii="Times New Roman"/>
          <w:b w:val="false"/>
          <w:i w:val="false"/>
          <w:color w:val="000000"/>
          <w:sz w:val="28"/>
        </w:rPr>
        <w:t xml:space="preserve">
      </w:t>
      </w:r>
    </w:p>
    <w:bookmarkEnd w:id="768"/>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7" w:id="76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подлежащем</w:t>
      </w:r>
      <w:r>
        <w:rPr>
          <w:rFonts w:ascii="Times New Roman"/>
          <w:b w:val="false"/>
          <w:i w:val="false"/>
          <w:color w:val="000000"/>
          <w:sz w:val="28"/>
        </w:rPr>
        <w:t xml:space="preserve"> </w:t>
      </w:r>
      <w:r>
        <w:rPr>
          <w:rFonts w:ascii="Times New Roman"/>
          <w:b/>
          <w:i w:val="false"/>
          <w:color w:val="000000"/>
          <w:sz w:val="28"/>
        </w:rPr>
        <w:t>размещению</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документе"</w:t>
      </w:r>
      <w:r>
        <w:rPr>
          <w:rFonts w:ascii="Times New Roman"/>
          <w:b w:val="false"/>
          <w:i w:val="false"/>
          <w:color w:val="000000"/>
          <w:sz w:val="28"/>
        </w:rPr>
        <w:t xml:space="preserve"> </w:t>
      </w:r>
      <w:r>
        <w:rPr>
          <w:rFonts w:ascii="Times New Roman"/>
          <w:b/>
          <w:i w:val="false"/>
          <w:color w:val="000000"/>
          <w:sz w:val="28"/>
        </w:rPr>
        <w:t>(P.MM.01.TRN.019)</w:t>
      </w:r>
    </w:p>
    <w:bookmarkEnd w:id="7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989" w:id="770"/>
    <w:p>
      <w:pPr>
        <w:spacing w:after="0"/>
        <w:ind w:left="0"/>
        <w:jc w:val="left"/>
      </w:pPr>
      <w:r>
        <w:rPr>
          <w:rFonts w:ascii="Times New Roman"/>
          <w:b/>
          <w:i w:val="false"/>
          <w:color w:val="000000"/>
        </w:rPr>
        <w:t xml:space="preserve"> Описание транзакции общего процесса "Направление сведений </w:t>
      </w:r>
      <w:r>
        <w:br/>
      </w:r>
      <w:r>
        <w:rPr>
          <w:rFonts w:ascii="Times New Roman"/>
          <w:b/>
          <w:i w:val="false"/>
          <w:color w:val="000000"/>
        </w:rPr>
        <w:t>о подлежащем размещению в едином реестре документе" (P.MM.01.TRN.019)</w:t>
      </w:r>
    </w:p>
    <w:bookmarkEnd w:id="7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о документе обработаны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подлежащем размещению в едином реестре документе (P.MM.01.MSG.028)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90" w:id="771"/>
    <w:p>
      <w:pPr>
        <w:spacing w:after="0"/>
        <w:ind w:left="0"/>
        <w:jc w:val="left"/>
      </w:pPr>
      <w:r>
        <w:rPr>
          <w:rFonts w:ascii="Times New Roman"/>
          <w:b/>
          <w:i w:val="false"/>
          <w:color w:val="000000"/>
        </w:rPr>
        <w:t xml:space="preserve"> 11. Транзакция общего процесса "Направление заключения о невозможности признания экспертного отчета" (P.MM.01.TRN.020)</w:t>
      </w:r>
    </w:p>
    <w:bookmarkEnd w:id="771"/>
    <w:bookmarkStart w:name="z991" w:id="772"/>
    <w:p>
      <w:pPr>
        <w:spacing w:after="0"/>
        <w:ind w:left="0"/>
        <w:jc w:val="both"/>
      </w:pPr>
      <w:r>
        <w:rPr>
          <w:rFonts w:ascii="Times New Roman"/>
          <w:b w:val="false"/>
          <w:i w:val="false"/>
          <w:color w:val="000000"/>
          <w:sz w:val="28"/>
        </w:rPr>
        <w:t>
      27. Транзакция общего процесса "Направление заключения о невозможности признания экспертного отчета" (P.MM.01.TRN.020) выполняется для передачи инициатором респонденту заключения о невозможности признания экспертного отчета. Схема выполнения указанной транзакции общего процесса представлена на рисунке 15. Параметры транзакции общего процесса приведены в таблице 16.</w:t>
      </w:r>
    </w:p>
    <w:bookmarkEnd w:id="772"/>
    <w:bookmarkStart w:name="z992" w:id="773"/>
    <w:p>
      <w:pPr>
        <w:spacing w:after="0"/>
        <w:ind w:left="0"/>
        <w:jc w:val="both"/>
      </w:pPr>
      <w:r>
        <w:rPr>
          <w:rFonts w:ascii="Times New Roman"/>
          <w:b w:val="false"/>
          <w:i w:val="false"/>
          <w:color w:val="000000"/>
          <w:sz w:val="28"/>
        </w:rPr>
        <w:t xml:space="preserve">
      </w:t>
      </w:r>
    </w:p>
    <w:bookmarkEnd w:id="773"/>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3" w:id="77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15.</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заключения</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невозможности</w:t>
      </w:r>
      <w:r>
        <w:rPr>
          <w:rFonts w:ascii="Times New Roman"/>
          <w:b w:val="false"/>
          <w:i w:val="false"/>
          <w:color w:val="000000"/>
          <w:sz w:val="28"/>
        </w:rPr>
        <w:t xml:space="preserve"> </w:t>
      </w:r>
      <w:r>
        <w:rPr>
          <w:rFonts w:ascii="Times New Roman"/>
          <w:b/>
          <w:i w:val="false"/>
          <w:color w:val="000000"/>
          <w:sz w:val="28"/>
        </w:rPr>
        <w:t>признания</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(P.MM.01.TRN.020)</w:t>
      </w:r>
    </w:p>
    <w:bookmarkEnd w:id="7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995" w:id="775"/>
    <w:p>
      <w:pPr>
        <w:spacing w:after="0"/>
        <w:ind w:left="0"/>
        <w:jc w:val="left"/>
      </w:pPr>
      <w:r>
        <w:rPr>
          <w:rFonts w:ascii="Times New Roman"/>
          <w:b/>
          <w:i w:val="false"/>
          <w:color w:val="000000"/>
        </w:rPr>
        <w:t xml:space="preserve"> Описание транзакции общего процесса "Направление заключения </w:t>
      </w:r>
      <w:r>
        <w:br/>
      </w:r>
      <w:r>
        <w:rPr>
          <w:rFonts w:ascii="Times New Roman"/>
          <w:b/>
          <w:i w:val="false"/>
          <w:color w:val="000000"/>
        </w:rPr>
        <w:t>о невозможности признания экспертного отчета" (P.MM.01.TRN.020)</w:t>
      </w:r>
    </w:p>
    <w:bookmarkEnd w:id="7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заключение получено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 (P.MM.01.MSG.029)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96" w:id="776"/>
    <w:p>
      <w:pPr>
        <w:spacing w:after="0"/>
        <w:ind w:left="0"/>
        <w:jc w:val="left"/>
      </w:pPr>
      <w:r>
        <w:rPr>
          <w:rFonts w:ascii="Times New Roman"/>
          <w:b/>
          <w:i w:val="false"/>
          <w:color w:val="000000"/>
        </w:rPr>
        <w:t xml:space="preserve"> 12. Транзакция общего процесса "Получение Комиссией документа из регистрационного дела или регистрационного досье" (P.MM.01.TRN.021)</w:t>
      </w:r>
    </w:p>
    <w:bookmarkEnd w:id="776"/>
    <w:bookmarkStart w:name="z997" w:id="777"/>
    <w:p>
      <w:pPr>
        <w:spacing w:after="0"/>
        <w:ind w:left="0"/>
        <w:jc w:val="both"/>
      </w:pPr>
      <w:r>
        <w:rPr>
          <w:rFonts w:ascii="Times New Roman"/>
          <w:b w:val="false"/>
          <w:i w:val="false"/>
          <w:color w:val="000000"/>
          <w:sz w:val="28"/>
        </w:rPr>
        <w:t>
      28. Транзакция общего процесса "Получение Комиссией документа из регистрационного дела или регистрационного досье" (P.MM.01.TRN.021) выполняется для представления респондентом по запросу инициатора документа из регистрационного дела или регистрационного досье. Схема выполнения указанной транзакции общего процесса представлена на рисунке 16. Параметры транзакции общего процесса приведены в таблице 17.</w:t>
      </w:r>
    </w:p>
    <w:bookmarkEnd w:id="777"/>
    <w:bookmarkStart w:name="z998" w:id="778"/>
    <w:p>
      <w:pPr>
        <w:spacing w:after="0"/>
        <w:ind w:left="0"/>
        <w:jc w:val="both"/>
      </w:pPr>
      <w:r>
        <w:rPr>
          <w:rFonts w:ascii="Times New Roman"/>
          <w:b w:val="false"/>
          <w:i w:val="false"/>
          <w:color w:val="000000"/>
          <w:sz w:val="28"/>
        </w:rPr>
        <w:t xml:space="preserve">
      </w:t>
      </w:r>
    </w:p>
    <w:bookmarkEnd w:id="778"/>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9" w:id="77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16.</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документа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(P.MM.01.TRN.021)</w:t>
      </w:r>
    </w:p>
    <w:bookmarkEnd w:id="7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1001" w:id="780"/>
    <w:p>
      <w:pPr>
        <w:spacing w:after="0"/>
        <w:ind w:left="0"/>
        <w:jc w:val="left"/>
      </w:pPr>
      <w:r>
        <w:rPr>
          <w:rFonts w:ascii="Times New Roman"/>
          <w:b/>
          <w:i w:val="false"/>
          <w:color w:val="000000"/>
        </w:rPr>
        <w:t xml:space="preserve"> Описание транзакции общего процесса "Получение Комиссией документа из регистрационного дела или регистрационного досье" (P.MM.01.TRN.021)</w:t>
      </w:r>
    </w:p>
    <w:bookmarkEnd w:id="7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2" w:id="781"/>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781"/>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 (P.MM.01.MSG.030)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3" w:id="782"/>
          <w:p>
            <w:pPr>
              <w:spacing w:after="20"/>
              <w:ind w:left="20"/>
              <w:jc w:val="both"/>
            </w:pPr>
            <w:r>
              <w:rPr>
                <w:rFonts w:ascii="Times New Roman"/>
                <w:b w:val="false"/>
                <w:i w:val="false"/>
                <w:color w:val="000000"/>
                <w:sz w:val="20"/>
              </w:rPr>
              <w:t>
документ из регистрационного дела или регистрационного досье (P.MM.01.MSG.031)</w:t>
            </w:r>
          </w:p>
          <w:bookmarkEnd w:id="782"/>
          <w:p>
            <w:pPr>
              <w:spacing w:after="20"/>
              <w:ind w:left="20"/>
              <w:jc w:val="both"/>
            </w:pPr>
            <w:r>
              <w:rPr>
                <w:rFonts w:ascii="Times New Roman"/>
                <w:b w:val="false"/>
                <w:i w:val="false"/>
                <w:color w:val="000000"/>
                <w:sz w:val="20"/>
              </w:rPr>
              <w:t>
уведомление об отсутствии сведений (P.MM.01.MSG.018)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04" w:id="783"/>
    <w:p>
      <w:pPr>
        <w:spacing w:after="0"/>
        <w:ind w:left="0"/>
        <w:jc w:val="left"/>
      </w:pPr>
      <w:r>
        <w:rPr>
          <w:rFonts w:ascii="Times New Roman"/>
          <w:b/>
          <w:i w:val="false"/>
          <w:color w:val="000000"/>
        </w:rPr>
        <w:t xml:space="preserve"> 13. Транзакция общего процесса "Направление сведений о рассмотрении заявления" (P.MM.01.TRN.023)</w:t>
      </w:r>
    </w:p>
    <w:bookmarkEnd w:id="783"/>
    <w:bookmarkStart w:name="z1005" w:id="784"/>
    <w:p>
      <w:pPr>
        <w:spacing w:after="0"/>
        <w:ind w:left="0"/>
        <w:jc w:val="both"/>
      </w:pPr>
      <w:r>
        <w:rPr>
          <w:rFonts w:ascii="Times New Roman"/>
          <w:b w:val="false"/>
          <w:i w:val="false"/>
          <w:color w:val="000000"/>
          <w:sz w:val="28"/>
        </w:rPr>
        <w:t>
      29. Транзакция общего процесса "Направление сведений о рассмотрении заявления" (P.MM.01.TRN.023) выполняется для передачи инициатором респонденту сведений о рассмотрении заявления. Схема выполнения указанной транзакции общего процесса представлена на рисунке 17. Параметры транзакции общего процесса приведены в таблице 18.</w:t>
      </w:r>
    </w:p>
    <w:bookmarkEnd w:id="784"/>
    <w:bookmarkStart w:name="z1006" w:id="785"/>
    <w:p>
      <w:pPr>
        <w:spacing w:after="0"/>
        <w:ind w:left="0"/>
        <w:jc w:val="both"/>
      </w:pPr>
      <w:r>
        <w:rPr>
          <w:rFonts w:ascii="Times New Roman"/>
          <w:b w:val="false"/>
          <w:i w:val="false"/>
          <w:color w:val="000000"/>
          <w:sz w:val="28"/>
        </w:rPr>
        <w:t xml:space="preserve">
      </w:t>
      </w:r>
    </w:p>
    <w:bookmarkEnd w:id="785"/>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7" w:id="786"/>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17.</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рассмотрении</w:t>
      </w:r>
      <w:r>
        <w:rPr>
          <w:rFonts w:ascii="Times New Roman"/>
          <w:b w:val="false"/>
          <w:i w:val="false"/>
          <w:color w:val="000000"/>
          <w:sz w:val="28"/>
        </w:rPr>
        <w:t xml:space="preserve"> </w:t>
      </w:r>
      <w:r>
        <w:rPr>
          <w:rFonts w:ascii="Times New Roman"/>
          <w:b/>
          <w:i w:val="false"/>
          <w:color w:val="000000"/>
          <w:sz w:val="28"/>
        </w:rPr>
        <w:t>заявления"</w:t>
      </w:r>
      <w:r>
        <w:rPr>
          <w:rFonts w:ascii="Times New Roman"/>
          <w:b w:val="false"/>
          <w:i w:val="false"/>
          <w:color w:val="000000"/>
          <w:sz w:val="28"/>
        </w:rPr>
        <w:t xml:space="preserve"> </w:t>
      </w:r>
      <w:r>
        <w:rPr>
          <w:rFonts w:ascii="Times New Roman"/>
          <w:b/>
          <w:i w:val="false"/>
          <w:color w:val="000000"/>
          <w:sz w:val="28"/>
        </w:rPr>
        <w:t>(P.MM.01.TRN.023)</w:t>
      </w:r>
    </w:p>
    <w:bookmarkEnd w:id="7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1009" w:id="787"/>
    <w:p>
      <w:pPr>
        <w:spacing w:after="0"/>
        <w:ind w:left="0"/>
        <w:jc w:val="left"/>
      </w:pPr>
      <w:r>
        <w:rPr>
          <w:rFonts w:ascii="Times New Roman"/>
          <w:b/>
          <w:i w:val="false"/>
          <w:color w:val="000000"/>
        </w:rPr>
        <w:t xml:space="preserve"> Описание транзакции общего процесса "Направление сведений о рассмотрении заявления" (P.MM.01.TRN.023)</w:t>
      </w:r>
    </w:p>
    <w:bookmarkEnd w:id="7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рассмотрении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рассмотрении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сведений о рассмотрении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0" w:id="788"/>
          <w:p>
            <w:pPr>
              <w:spacing w:after="20"/>
              <w:ind w:left="20"/>
              <w:jc w:val="both"/>
            </w:pPr>
            <w:r>
              <w:rPr>
                <w:rFonts w:ascii="Times New Roman"/>
                <w:b w:val="false"/>
                <w:i w:val="false"/>
                <w:color w:val="000000"/>
                <w:sz w:val="20"/>
              </w:rPr>
              <w:t>
заявление (P.MM.01.BEN.002): номер заявления представлен</w:t>
            </w:r>
          </w:p>
          <w:bookmarkEnd w:id="788"/>
          <w:p>
            <w:pPr>
              <w:spacing w:after="20"/>
              <w:ind w:left="20"/>
              <w:jc w:val="both"/>
            </w:pPr>
            <w:r>
              <w:rPr>
                <w:rFonts w:ascii="Times New Roman"/>
                <w:b w:val="false"/>
                <w:i w:val="false"/>
                <w:color w:val="000000"/>
                <w:sz w:val="20"/>
              </w:rPr>
              <w:t>
заявление (P.MM.01.BEN.002): сведения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(P.MM.01.MSG.033)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1" w:id="789"/>
          <w:p>
            <w:pPr>
              <w:spacing w:after="20"/>
              <w:ind w:left="20"/>
              <w:jc w:val="both"/>
            </w:pPr>
            <w:r>
              <w:rPr>
                <w:rFonts w:ascii="Times New Roman"/>
                <w:b w:val="false"/>
                <w:i w:val="false"/>
                <w:color w:val="000000"/>
                <w:sz w:val="20"/>
              </w:rPr>
              <w:t>
сведения о номере заявления (P.MM.01.MSG.013)</w:t>
            </w:r>
          </w:p>
          <w:bookmarkEnd w:id="789"/>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12" w:id="790"/>
    <w:p>
      <w:pPr>
        <w:spacing w:after="0"/>
        <w:ind w:left="0"/>
        <w:jc w:val="left"/>
      </w:pPr>
      <w:r>
        <w:rPr>
          <w:rFonts w:ascii="Times New Roman"/>
          <w:b/>
          <w:i w:val="false"/>
          <w:color w:val="000000"/>
        </w:rPr>
        <w:t xml:space="preserve"> 14. Транзакция общего процесса "Включение сведений в единую базу данных" (P.MM.01.TRN.024)</w:t>
      </w:r>
    </w:p>
    <w:bookmarkEnd w:id="790"/>
    <w:bookmarkStart w:name="z1013" w:id="791"/>
    <w:p>
      <w:pPr>
        <w:spacing w:after="0"/>
        <w:ind w:left="0"/>
        <w:jc w:val="both"/>
      </w:pPr>
      <w:r>
        <w:rPr>
          <w:rFonts w:ascii="Times New Roman"/>
          <w:b w:val="false"/>
          <w:i w:val="false"/>
          <w:color w:val="000000"/>
          <w:sz w:val="28"/>
        </w:rPr>
        <w:t>
      30. Транзакция общего процесса "Включение сведений в единую базу данных" (P.MM.01.TRN.024) выполняется для передачи инициатором респонденту сведений для включения в единую базу данных. Схема выполнения указанной транзакции общего процесса представлена на рисунке 18. Параметры транзакции общего процесса приведены в таблице 19.</w:t>
      </w:r>
    </w:p>
    <w:bookmarkEnd w:id="791"/>
    <w:bookmarkStart w:name="z1014" w:id="792"/>
    <w:p>
      <w:pPr>
        <w:spacing w:after="0"/>
        <w:ind w:left="0"/>
        <w:jc w:val="both"/>
      </w:pPr>
      <w:r>
        <w:rPr>
          <w:rFonts w:ascii="Times New Roman"/>
          <w:b w:val="false"/>
          <w:i w:val="false"/>
          <w:color w:val="000000"/>
          <w:sz w:val="28"/>
        </w:rPr>
        <w:t xml:space="preserve">
      </w:t>
      </w:r>
    </w:p>
    <w:bookmarkEnd w:id="792"/>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5" w:id="79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18.</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"Включение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единую</w:t>
      </w:r>
      <w:r>
        <w:rPr>
          <w:rFonts w:ascii="Times New Roman"/>
          <w:b w:val="false"/>
          <w:i w:val="false"/>
          <w:color w:val="000000"/>
          <w:sz w:val="28"/>
        </w:rPr>
        <w:t xml:space="preserve"> </w:t>
      </w:r>
      <w:r>
        <w:rPr>
          <w:rFonts w:ascii="Times New Roman"/>
          <w:b/>
          <w:i w:val="false"/>
          <w:color w:val="000000"/>
          <w:sz w:val="28"/>
        </w:rPr>
        <w:t>базу</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(P.MM.01.TRN.024)</w:t>
      </w:r>
    </w:p>
    <w:bookmarkEnd w:id="7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1017" w:id="794"/>
    <w:p>
      <w:pPr>
        <w:spacing w:after="0"/>
        <w:ind w:left="0"/>
        <w:jc w:val="left"/>
      </w:pPr>
      <w:r>
        <w:rPr>
          <w:rFonts w:ascii="Times New Roman"/>
          <w:b/>
          <w:i w:val="false"/>
          <w:color w:val="000000"/>
        </w:rPr>
        <w:t xml:space="preserve"> Описание транзакции общего процесса "Включение сведений в единую базу данных" (P.MM.01.TRN.024)</w:t>
      </w:r>
    </w:p>
    <w:bookmarkEnd w:id="7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для включения 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прием и обработка сведений для включения </w:t>
            </w:r>
          </w:p>
          <w:p>
            <w:pPr>
              <w:spacing w:after="20"/>
              <w:ind w:left="20"/>
              <w:jc w:val="both"/>
            </w:pPr>
            <w:r>
              <w:rPr>
                <w:rFonts w:ascii="Times New Roman"/>
                <w:b w:val="false"/>
                <w:i w:val="false"/>
                <w:color w:val="000000"/>
                <w:sz w:val="20"/>
              </w:rPr>
              <w:t>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сведения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включения в единую базу данных (P.MM.01.MSG.034)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18" w:id="795"/>
    <w:p>
      <w:pPr>
        <w:spacing w:after="0"/>
        <w:ind w:left="0"/>
        <w:jc w:val="left"/>
      </w:pPr>
      <w:r>
        <w:rPr>
          <w:rFonts w:ascii="Times New Roman"/>
          <w:b/>
          <w:i w:val="false"/>
          <w:color w:val="000000"/>
        </w:rPr>
        <w:t xml:space="preserve"> 15. Транзакция общего процесса "Изменение сведений, содержащихся в единой базе данных" (P.MM.01.TRN.025)</w:t>
      </w:r>
    </w:p>
    <w:bookmarkEnd w:id="795"/>
    <w:bookmarkStart w:name="z1019" w:id="796"/>
    <w:p>
      <w:pPr>
        <w:spacing w:after="0"/>
        <w:ind w:left="0"/>
        <w:jc w:val="both"/>
      </w:pPr>
      <w:r>
        <w:rPr>
          <w:rFonts w:ascii="Times New Roman"/>
          <w:b w:val="false"/>
          <w:i w:val="false"/>
          <w:color w:val="000000"/>
          <w:sz w:val="28"/>
        </w:rPr>
        <w:t>
      31. Транзакция общего процесса "Изменение сведений, содержащихся в единой базе данных" (P.MM.01.TRN.025) выполняется для передачи инициатором респонденту сведений для внесения изменений в единую базу данных. Схема выполнения указанной транзакции общего процесса представлена на рисунке 19. Параметры транзакции общего процесса приведены в таблице 20.</w:t>
      </w:r>
    </w:p>
    <w:bookmarkEnd w:id="796"/>
    <w:bookmarkStart w:name="z1020" w:id="797"/>
    <w:p>
      <w:pPr>
        <w:spacing w:after="0"/>
        <w:ind w:left="0"/>
        <w:jc w:val="both"/>
      </w:pPr>
      <w:r>
        <w:rPr>
          <w:rFonts w:ascii="Times New Roman"/>
          <w:b w:val="false"/>
          <w:i w:val="false"/>
          <w:color w:val="000000"/>
          <w:sz w:val="28"/>
        </w:rPr>
        <w:t xml:space="preserve">
      </w:t>
      </w:r>
    </w:p>
    <w:bookmarkEnd w:id="797"/>
    <w:p>
      <w:pPr>
        <w:spacing w:after="0"/>
        <w:ind w:left="0"/>
        <w:jc w:val="both"/>
      </w:pPr>
      <w:r>
        <w:drawing>
          <wp:inline distT="0" distB="0" distL="0" distR="0">
            <wp:extent cx="7810500" cy="353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3530600"/>
                    </a:xfrm>
                    <a:prstGeom prst="rect">
                      <a:avLst/>
                    </a:prstGeom>
                  </pic:spPr>
                </pic:pic>
              </a:graphicData>
            </a:graphic>
          </wp:inline>
        </w:drawing>
      </w:r>
    </w:p>
    <w:p>
      <w:pPr>
        <w:spacing w:after="0"/>
        <w:ind w:left="0"/>
        <w:jc w:val="left"/>
      </w:pP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19.</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"Изменение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содержащихся</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базе</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(P.MM.01.TRN.025)</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1022" w:id="798"/>
    <w:p>
      <w:pPr>
        <w:spacing w:after="0"/>
        <w:ind w:left="0"/>
        <w:jc w:val="left"/>
      </w:pPr>
      <w:r>
        <w:rPr>
          <w:rFonts w:ascii="Times New Roman"/>
          <w:b/>
          <w:i w:val="false"/>
          <w:color w:val="000000"/>
        </w:rPr>
        <w:t xml:space="preserve"> Описание транзакции общего процесса "Изменение сведений, содержащихся в единой базе данных" (P.MM.01.TRN.025)</w:t>
      </w:r>
    </w:p>
    <w:bookmarkEnd w:id="7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единой базе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для внесения изменений 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единую базу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сведения обновлены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внесения изменений в единую базу данных (P.MM.01.MSG.035)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23" w:id="799"/>
    <w:p>
      <w:pPr>
        <w:spacing w:after="0"/>
        <w:ind w:left="0"/>
        <w:jc w:val="left"/>
      </w:pPr>
      <w:r>
        <w:rPr>
          <w:rFonts w:ascii="Times New Roman"/>
          <w:b/>
          <w:i w:val="false"/>
          <w:color w:val="000000"/>
        </w:rPr>
        <w:t xml:space="preserve"> 16. Транзакция общего процесса "Исключение сведений из единой базы данных" (P.MM.01.TRN.026)</w:t>
      </w:r>
    </w:p>
    <w:bookmarkEnd w:id="799"/>
    <w:bookmarkStart w:name="z1024" w:id="800"/>
    <w:p>
      <w:pPr>
        <w:spacing w:after="0"/>
        <w:ind w:left="0"/>
        <w:jc w:val="both"/>
      </w:pPr>
      <w:r>
        <w:rPr>
          <w:rFonts w:ascii="Times New Roman"/>
          <w:b w:val="false"/>
          <w:i w:val="false"/>
          <w:color w:val="000000"/>
          <w:sz w:val="28"/>
        </w:rPr>
        <w:t>
      32. Транзакция общего процесса "Исключение сведений из единой базы данных" (P.MM.01.TRN.026) выполняется для передачи инициатором респонденту сведений для исключения из единой базы данных. Схема выполнения указанной транзакции общего процесса представлена на рисунке 20. Параметры транзакции общего процесса приведены в таблице 21.</w:t>
      </w:r>
    </w:p>
    <w:bookmarkEnd w:id="800"/>
    <w:bookmarkStart w:name="z1025" w:id="801"/>
    <w:p>
      <w:pPr>
        <w:spacing w:after="0"/>
        <w:ind w:left="0"/>
        <w:jc w:val="both"/>
      </w:pPr>
      <w:r>
        <w:rPr>
          <w:rFonts w:ascii="Times New Roman"/>
          <w:b w:val="false"/>
          <w:i w:val="false"/>
          <w:color w:val="000000"/>
          <w:sz w:val="28"/>
        </w:rPr>
        <w:t xml:space="preserve">
      </w:t>
      </w:r>
    </w:p>
    <w:bookmarkEnd w:id="801"/>
    <w:p>
      <w:pPr>
        <w:spacing w:after="0"/>
        <w:ind w:left="0"/>
        <w:jc w:val="both"/>
      </w:pPr>
      <w:r>
        <w:drawing>
          <wp:inline distT="0" distB="0" distL="0" distR="0">
            <wp:extent cx="7810500" cy="353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353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6" w:id="80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20.</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"Исключение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базы</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(P.MM.01.TRN.026)</w:t>
      </w:r>
    </w:p>
    <w:bookmarkEnd w:id="8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1028" w:id="803"/>
    <w:p>
      <w:pPr>
        <w:spacing w:after="0"/>
        <w:ind w:left="0"/>
        <w:jc w:val="left"/>
      </w:pPr>
      <w:r>
        <w:rPr>
          <w:rFonts w:ascii="Times New Roman"/>
          <w:b/>
          <w:i w:val="false"/>
          <w:color w:val="000000"/>
        </w:rPr>
        <w:t xml:space="preserve"> Описание транзакции общего процесса "Исключение сведений из единой базы данных" (P.MM.01.TRN.026)</w:t>
      </w:r>
    </w:p>
    <w:bookmarkEnd w:id="8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исключение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для исключения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исключения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сведения исключены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об исключении сведений из единой базы данных (P.MM.01.MSG.036)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29" w:id="804"/>
    <w:p>
      <w:pPr>
        <w:spacing w:after="0"/>
        <w:ind w:left="0"/>
        <w:jc w:val="left"/>
      </w:pPr>
      <w:r>
        <w:rPr>
          <w:rFonts w:ascii="Times New Roman"/>
          <w:b/>
          <w:i w:val="false"/>
          <w:color w:val="000000"/>
        </w:rPr>
        <w:t xml:space="preserve"> 17. Транзакция общего процесса "Получение информации о дате и времени обновления единой базы данных" (P.MM.01.TRN.027)</w:t>
      </w:r>
    </w:p>
    <w:bookmarkEnd w:id="804"/>
    <w:bookmarkStart w:name="z1030" w:id="805"/>
    <w:p>
      <w:pPr>
        <w:spacing w:after="0"/>
        <w:ind w:left="0"/>
        <w:jc w:val="both"/>
      </w:pPr>
      <w:r>
        <w:rPr>
          <w:rFonts w:ascii="Times New Roman"/>
          <w:b w:val="false"/>
          <w:i w:val="false"/>
          <w:color w:val="000000"/>
          <w:sz w:val="28"/>
        </w:rPr>
        <w:t>
      33. Транзакция общего процесса "Получение информации о дате и времени обновления единой базы данных" (P.MM.01.TRN.027) выполняется для представления респондентом по запросу инициатора информации о дате и времени обновления единой базы данных. Схема выполнения указанной транзакции общего процесса представлена на рисунке 21. Параметры транзакции общего процесса приведены в таблице 22.</w:t>
      </w:r>
    </w:p>
    <w:bookmarkEnd w:id="805"/>
    <w:bookmarkStart w:name="z1031" w:id="806"/>
    <w:p>
      <w:pPr>
        <w:spacing w:after="0"/>
        <w:ind w:left="0"/>
        <w:jc w:val="both"/>
      </w:pPr>
      <w:r>
        <w:rPr>
          <w:rFonts w:ascii="Times New Roman"/>
          <w:b w:val="false"/>
          <w:i w:val="false"/>
          <w:color w:val="000000"/>
          <w:sz w:val="28"/>
        </w:rPr>
        <w:t xml:space="preserve">
      </w:t>
      </w:r>
    </w:p>
    <w:bookmarkEnd w:id="806"/>
    <w:p>
      <w:pPr>
        <w:spacing w:after="0"/>
        <w:ind w:left="0"/>
        <w:jc w:val="both"/>
      </w:pPr>
      <w:r>
        <w:drawing>
          <wp:inline distT="0" distB="0" distL="0" distR="0">
            <wp:extent cx="7810500" cy="344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344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2" w:id="807"/>
    <w:p>
      <w:pPr>
        <w:spacing w:after="0"/>
        <w:ind w:left="0"/>
        <w:jc w:val="both"/>
      </w:pPr>
      <w:r>
        <w:rPr>
          <w:rFonts w:ascii="Times New Roman"/>
          <w:b w:val="false"/>
          <w:i w:val="false"/>
          <w:color w:val="000000"/>
          <w:sz w:val="28"/>
        </w:rPr>
        <w:t xml:space="preserve">
      </w:t>
      </w:r>
      <w:r>
        <w:rPr>
          <w:rFonts w:ascii="Times New Roman"/>
          <w:b/>
          <w:i w:val="false"/>
          <w:color w:val="000000"/>
          <w:sz w:val="28"/>
        </w:rPr>
        <w:t>Рис.21.</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информации</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дате</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времени</w:t>
      </w:r>
      <w:r>
        <w:rPr>
          <w:rFonts w:ascii="Times New Roman"/>
          <w:b w:val="false"/>
          <w:i w:val="false"/>
          <w:color w:val="000000"/>
          <w:sz w:val="28"/>
        </w:rPr>
        <w:t xml:space="preserve"> </w:t>
      </w:r>
      <w:r>
        <w:rPr>
          <w:rFonts w:ascii="Times New Roman"/>
          <w:b/>
          <w:i w:val="false"/>
          <w:color w:val="000000"/>
          <w:sz w:val="28"/>
        </w:rPr>
        <w:t>обновления</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базы</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(P.MM.01.TRN.027)</w:t>
      </w:r>
    </w:p>
    <w:bookmarkEnd w:id="8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1034" w:id="808"/>
    <w:p>
      <w:pPr>
        <w:spacing w:after="0"/>
        <w:ind w:left="0"/>
        <w:jc w:val="left"/>
      </w:pPr>
      <w:r>
        <w:rPr>
          <w:rFonts w:ascii="Times New Roman"/>
          <w:b/>
          <w:i w:val="false"/>
          <w:color w:val="000000"/>
        </w:rPr>
        <w:t xml:space="preserve"> Описание транзакции общего процесса "Получение информации о дате и времени обновления единой базы данных" (P.MM.01.TRN.027)</w:t>
      </w:r>
    </w:p>
    <w:bookmarkEnd w:id="8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информации о дате и времени обновления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информации о дате и времени обновления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единая база данных (P.MM.01.BEN.005): информация о дате и времени обновления получена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единой базы данных (P.MM.01.MSG.037)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единой базы данных (P.MM.01.MSG.038)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35" w:id="809"/>
    <w:p>
      <w:pPr>
        <w:spacing w:after="0"/>
        <w:ind w:left="0"/>
        <w:jc w:val="left"/>
      </w:pPr>
      <w:r>
        <w:rPr>
          <w:rFonts w:ascii="Times New Roman"/>
          <w:b/>
          <w:i w:val="false"/>
          <w:color w:val="000000"/>
        </w:rPr>
        <w:t xml:space="preserve"> 18. Транзакция общего процесса "Получение актуальных сведений из единой базы данных" (P.MM.01.TRN.028)</w:t>
      </w:r>
    </w:p>
    <w:bookmarkEnd w:id="809"/>
    <w:bookmarkStart w:name="z1036" w:id="810"/>
    <w:p>
      <w:pPr>
        <w:spacing w:after="0"/>
        <w:ind w:left="0"/>
        <w:jc w:val="both"/>
      </w:pPr>
      <w:r>
        <w:rPr>
          <w:rFonts w:ascii="Times New Roman"/>
          <w:b w:val="false"/>
          <w:i w:val="false"/>
          <w:color w:val="000000"/>
          <w:sz w:val="28"/>
        </w:rPr>
        <w:t>
      34. Транзакция общего процесса "Получение актуальных сведений из единой базы данных" (P.MM.01.TRN.028) выполняется для представления респондентом по запросу инициатора сведений из единой базы данных. Схема выполнения указанной транзакции общего процесса представлена на рисунке 22. Параметры транзакции общего процесса приведены в таблице 23.</w:t>
      </w:r>
    </w:p>
    <w:bookmarkEnd w:id="810"/>
    <w:bookmarkStart w:name="z1037" w:id="811"/>
    <w:p>
      <w:pPr>
        <w:spacing w:after="0"/>
        <w:ind w:left="0"/>
        <w:jc w:val="both"/>
      </w:pPr>
      <w:r>
        <w:rPr>
          <w:rFonts w:ascii="Times New Roman"/>
          <w:b w:val="false"/>
          <w:i w:val="false"/>
          <w:color w:val="000000"/>
          <w:sz w:val="28"/>
        </w:rPr>
        <w:t xml:space="preserve">
      </w:t>
      </w:r>
    </w:p>
    <w:bookmarkEnd w:id="811"/>
    <w:p>
      <w:pPr>
        <w:spacing w:after="0"/>
        <w:ind w:left="0"/>
        <w:jc w:val="both"/>
      </w:pPr>
      <w:r>
        <w:drawing>
          <wp:inline distT="0" distB="0" distL="0" distR="0">
            <wp:extent cx="7810500" cy="369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369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8" w:id="81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актуальных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базы</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(P.MM.01.TRN.028)</w:t>
      </w:r>
    </w:p>
    <w:bookmarkEnd w:id="8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23</w:t>
            </w:r>
          </w:p>
        </w:tc>
      </w:tr>
    </w:tbl>
    <w:bookmarkStart w:name="z1040" w:id="813"/>
    <w:p>
      <w:pPr>
        <w:spacing w:after="0"/>
        <w:ind w:left="0"/>
        <w:jc w:val="left"/>
      </w:pPr>
      <w:r>
        <w:rPr>
          <w:rFonts w:ascii="Times New Roman"/>
          <w:b/>
          <w:i w:val="false"/>
          <w:color w:val="000000"/>
        </w:rPr>
        <w:t xml:space="preserve"> Описание транзакции общего процесса "Получение актуальных сведений из единой базы данных" (P.MM.01.TRN.028)</w:t>
      </w:r>
    </w:p>
    <w:bookmarkEnd w:id="8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актуальных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актуальных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1" w:id="814"/>
          <w:p>
            <w:pPr>
              <w:spacing w:after="20"/>
              <w:ind w:left="20"/>
              <w:jc w:val="both"/>
            </w:pPr>
            <w:r>
              <w:rPr>
                <w:rFonts w:ascii="Times New Roman"/>
                <w:b w:val="false"/>
                <w:i w:val="false"/>
                <w:color w:val="000000"/>
                <w:sz w:val="20"/>
              </w:rPr>
              <w:t>
единая база данных (P.MM.01.BEN.005): сведения не могут быть представлены</w:t>
            </w:r>
          </w:p>
          <w:bookmarkEnd w:id="814"/>
          <w:p>
            <w:pPr>
              <w:spacing w:after="20"/>
              <w:ind w:left="20"/>
              <w:jc w:val="both"/>
            </w:pPr>
            <w:r>
              <w:rPr>
                <w:rFonts w:ascii="Times New Roman"/>
                <w:b w:val="false"/>
                <w:i w:val="false"/>
                <w:color w:val="000000"/>
                <w:sz w:val="20"/>
              </w:rPr>
              <w:t>
единая база данных (P.MM.01.BEN.005):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единой базы данных (P.MM.01.MSG.039)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2" w:id="815"/>
          <w:p>
            <w:pPr>
              <w:spacing w:after="20"/>
              <w:ind w:left="20"/>
              <w:jc w:val="both"/>
            </w:pPr>
            <w:r>
              <w:rPr>
                <w:rFonts w:ascii="Times New Roman"/>
                <w:b w:val="false"/>
                <w:i w:val="false"/>
                <w:color w:val="000000"/>
                <w:sz w:val="20"/>
              </w:rPr>
              <w:t>
уведомление о невозможности представления сведений (P.MM.01.MSG.009)</w:t>
            </w:r>
          </w:p>
          <w:bookmarkEnd w:id="815"/>
          <w:p>
            <w:pPr>
              <w:spacing w:after="20"/>
              <w:ind w:left="20"/>
              <w:jc w:val="both"/>
            </w:pPr>
            <w:r>
              <w:rPr>
                <w:rFonts w:ascii="Times New Roman"/>
                <w:b w:val="false"/>
                <w:i w:val="false"/>
                <w:color w:val="000000"/>
                <w:sz w:val="20"/>
              </w:rPr>
              <w:t>
актуальные сведения из единой базы данных (P.MM.01.MSG.040)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43" w:id="816"/>
    <w:p>
      <w:pPr>
        <w:spacing w:after="0"/>
        <w:ind w:left="0"/>
        <w:jc w:val="left"/>
      </w:pPr>
      <w:r>
        <w:rPr>
          <w:rFonts w:ascii="Times New Roman"/>
          <w:b/>
          <w:i w:val="false"/>
          <w:color w:val="000000"/>
        </w:rPr>
        <w:t xml:space="preserve"> 19. Транзакция общего процесса "Получение измененных сведений из единой базы данных" (P.MM.01.TRN.029)</w:t>
      </w:r>
    </w:p>
    <w:bookmarkEnd w:id="816"/>
    <w:bookmarkStart w:name="z1044" w:id="817"/>
    <w:p>
      <w:pPr>
        <w:spacing w:after="0"/>
        <w:ind w:left="0"/>
        <w:jc w:val="both"/>
      </w:pPr>
      <w:r>
        <w:rPr>
          <w:rFonts w:ascii="Times New Roman"/>
          <w:b w:val="false"/>
          <w:i w:val="false"/>
          <w:color w:val="000000"/>
          <w:sz w:val="28"/>
        </w:rPr>
        <w:t>
      35. Транзакция общего процесса "Получение измененных сведений из единой базы данных" (P.MM.01.TRN.029) выполняется для представления респондентом по запросу инициатора измененных сведений из единой базы данных. Схема выполнения указанной транзакции общего процесса представлена на рисунке 23. Параметры транзакции общего процесса приведены в таблице 24.</w:t>
      </w:r>
    </w:p>
    <w:bookmarkEnd w:id="817"/>
    <w:bookmarkStart w:name="z1045" w:id="818"/>
    <w:p>
      <w:pPr>
        <w:spacing w:after="0"/>
        <w:ind w:left="0"/>
        <w:jc w:val="both"/>
      </w:pPr>
      <w:r>
        <w:rPr>
          <w:rFonts w:ascii="Times New Roman"/>
          <w:b w:val="false"/>
          <w:i w:val="false"/>
          <w:color w:val="000000"/>
          <w:sz w:val="28"/>
        </w:rPr>
        <w:t xml:space="preserve">
      </w:t>
      </w:r>
    </w:p>
    <w:bookmarkEnd w:id="818"/>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3708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br/>
      </w:r>
      <w:r>
        <w:rPr>
          <w:rFonts w:ascii="Times New Roman"/>
          <w:b w:val="false"/>
          <w:i w:val="false"/>
          <w:color w:val="000000"/>
          <w:sz w:val="28"/>
        </w:rPr>
        <w:t>
</w:t>
      </w:r>
    </w:p>
    <w:bookmarkStart w:name="z1046" w:id="81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измененных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единой</w:t>
      </w:r>
      <w:r>
        <w:rPr>
          <w:rFonts w:ascii="Times New Roman"/>
          <w:b w:val="false"/>
          <w:i w:val="false"/>
          <w:color w:val="000000"/>
          <w:sz w:val="28"/>
        </w:rPr>
        <w:t xml:space="preserve"> </w:t>
      </w:r>
      <w:r>
        <w:rPr>
          <w:rFonts w:ascii="Times New Roman"/>
          <w:b/>
          <w:i w:val="false"/>
          <w:color w:val="000000"/>
          <w:sz w:val="28"/>
        </w:rPr>
        <w:t>базы</w:t>
      </w:r>
      <w:r>
        <w:rPr>
          <w:rFonts w:ascii="Times New Roman"/>
          <w:b w:val="false"/>
          <w:i w:val="false"/>
          <w:color w:val="000000"/>
          <w:sz w:val="28"/>
        </w:rPr>
        <w:t xml:space="preserve"> </w:t>
      </w:r>
      <w:r>
        <w:rPr>
          <w:rFonts w:ascii="Times New Roman"/>
          <w:b/>
          <w:i w:val="false"/>
          <w:color w:val="000000"/>
          <w:sz w:val="28"/>
        </w:rPr>
        <w:t>данных"</w:t>
      </w:r>
      <w:r>
        <w:rPr>
          <w:rFonts w:ascii="Times New Roman"/>
          <w:b w:val="false"/>
          <w:i w:val="false"/>
          <w:color w:val="000000"/>
          <w:sz w:val="28"/>
        </w:rPr>
        <w:t xml:space="preserve"> </w:t>
      </w:r>
      <w:r>
        <w:rPr>
          <w:rFonts w:ascii="Times New Roman"/>
          <w:b/>
          <w:i w:val="false"/>
          <w:color w:val="000000"/>
          <w:sz w:val="28"/>
        </w:rPr>
        <w:t>(P.MM.01.TRN.029)</w:t>
      </w:r>
    </w:p>
    <w:bookmarkEnd w:id="8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24</w:t>
            </w:r>
          </w:p>
        </w:tc>
      </w:tr>
    </w:tbl>
    <w:bookmarkStart w:name="z1048" w:id="820"/>
    <w:p>
      <w:pPr>
        <w:spacing w:after="0"/>
        <w:ind w:left="0"/>
        <w:jc w:val="left"/>
      </w:pPr>
      <w:r>
        <w:rPr>
          <w:rFonts w:ascii="Times New Roman"/>
          <w:b/>
          <w:i w:val="false"/>
          <w:color w:val="000000"/>
        </w:rPr>
        <w:t xml:space="preserve"> Описание транзакции общего процесса "Получение измененных сведений из единой базы данных" (P.MM.01.TRN.029)</w:t>
      </w:r>
    </w:p>
    <w:bookmarkEnd w:id="8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запрос и получение измененных сведений </w:t>
            </w:r>
          </w:p>
          <w:p>
            <w:pPr>
              <w:spacing w:after="20"/>
              <w:ind w:left="20"/>
              <w:jc w:val="both"/>
            </w:pPr>
            <w:r>
              <w:rPr>
                <w:rFonts w:ascii="Times New Roman"/>
                <w:b w:val="false"/>
                <w:i w:val="false"/>
                <w:color w:val="000000"/>
                <w:sz w:val="20"/>
              </w:rPr>
              <w:t>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измененных сведений из единой базы данных</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9" w:id="821"/>
          <w:p>
            <w:pPr>
              <w:spacing w:after="20"/>
              <w:ind w:left="20"/>
              <w:jc w:val="both"/>
            </w:pPr>
            <w:r>
              <w:rPr>
                <w:rFonts w:ascii="Times New Roman"/>
                <w:b w:val="false"/>
                <w:i w:val="false"/>
                <w:color w:val="000000"/>
                <w:sz w:val="20"/>
              </w:rPr>
              <w:t>
единая база данных (P.MM.01.BEN.005): сведения не могут быть представлены</w:t>
            </w:r>
          </w:p>
          <w:bookmarkEnd w:id="821"/>
          <w:p>
            <w:pPr>
              <w:spacing w:after="20"/>
              <w:ind w:left="20"/>
              <w:jc w:val="both"/>
            </w:pPr>
            <w:r>
              <w:rPr>
                <w:rFonts w:ascii="Times New Roman"/>
                <w:b w:val="false"/>
                <w:i w:val="false"/>
                <w:color w:val="000000"/>
                <w:sz w:val="20"/>
              </w:rPr>
              <w:t>
единая база данных (P.MM.01.BEN.005):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единой базы данных (P.MM.01.MSG.041)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0" w:id="822"/>
          <w:p>
            <w:pPr>
              <w:spacing w:after="20"/>
              <w:ind w:left="20"/>
              <w:jc w:val="both"/>
            </w:pPr>
            <w:r>
              <w:rPr>
                <w:rFonts w:ascii="Times New Roman"/>
                <w:b w:val="false"/>
                <w:i w:val="false"/>
                <w:color w:val="000000"/>
                <w:sz w:val="20"/>
              </w:rPr>
              <w:t>
уведомление о невозможности представления сведений (P.MM.01.MSG.009)</w:t>
            </w:r>
          </w:p>
          <w:bookmarkEnd w:id="822"/>
          <w:p>
            <w:pPr>
              <w:spacing w:after="20"/>
              <w:ind w:left="20"/>
              <w:jc w:val="both"/>
            </w:pPr>
            <w:r>
              <w:rPr>
                <w:rFonts w:ascii="Times New Roman"/>
                <w:b w:val="false"/>
                <w:i w:val="false"/>
                <w:color w:val="000000"/>
                <w:sz w:val="20"/>
              </w:rPr>
              <w:t>
измененные сведения из единой базы данных (P.MM.01.MSG.042)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51" w:id="823"/>
    <w:p>
      <w:pPr>
        <w:spacing w:after="0"/>
        <w:ind w:left="0"/>
        <w:jc w:val="left"/>
      </w:pPr>
      <w:r>
        <w:rPr>
          <w:rFonts w:ascii="Times New Roman"/>
          <w:b/>
          <w:i w:val="false"/>
          <w:color w:val="000000"/>
        </w:rPr>
        <w:t xml:space="preserve"> VIII. Порядок действий в нештатных ситуациях</w:t>
      </w:r>
    </w:p>
    <w:bookmarkEnd w:id="823"/>
    <w:bookmarkStart w:name="z1052" w:id="824"/>
    <w:p>
      <w:pPr>
        <w:spacing w:after="0"/>
        <w:ind w:left="0"/>
        <w:jc w:val="both"/>
      </w:pPr>
      <w:r>
        <w:rPr>
          <w:rFonts w:ascii="Times New Roman"/>
          <w:b w:val="false"/>
          <w:i w:val="false"/>
          <w:color w:val="000000"/>
          <w:sz w:val="28"/>
        </w:rPr>
        <w:t>
      36. При информационном взаимодействии в рамках общего процесса вероятны нештатные ситуации, когда обработка данных не может быть произведена в обычном режиме. Нештатные ситуации возникают при технических сбоях, истечении времени ожидания и в иных случаях. Для получения участником общего процесса комментариев о причинах возникновения нештатной ситуации и рекомендаций по ее разрешению предусмотрена возможность направления соответствующего запроса в службу поддержки интегрированной информационной системы Евразийского экономического союза. Общие рекомендации по разрешению нештатной ситуации приведены в таблице 25.</w:t>
      </w:r>
    </w:p>
    <w:bookmarkEnd w:id="824"/>
    <w:bookmarkStart w:name="z1053" w:id="825"/>
    <w:p>
      <w:pPr>
        <w:spacing w:after="0"/>
        <w:ind w:left="0"/>
        <w:jc w:val="both"/>
      </w:pPr>
      <w:r>
        <w:rPr>
          <w:rFonts w:ascii="Times New Roman"/>
          <w:b w:val="false"/>
          <w:i w:val="false"/>
          <w:color w:val="000000"/>
          <w:sz w:val="28"/>
        </w:rPr>
        <w:t>
      37. Уполномоченный орган государства-члена проводит проверку сообщения, в связи с которым получено уведомление об ошибке, на соответствие Описанию форматов и структур электронных документов и сведений и требованиям к контролю сообщений, указанным в разделе IX настоящего Регламента. В случае если выявлено несоответствие указанным требованиям, уполномоченный орган государства-члена принимает все необходимые меры для устранения выявленной ошибки. В случае если несоответствий не выявлено, уполномоченный орган государства-члена направляет сообщение с описанием этой нештатной ситуации в службу поддержки интегрированной информационной системы Евразийского экономического союза.</w:t>
      </w:r>
    </w:p>
    <w:bookmarkEnd w:id="8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25</w:t>
            </w:r>
          </w:p>
        </w:tc>
      </w:tr>
    </w:tbl>
    <w:bookmarkStart w:name="z1055" w:id="826"/>
    <w:p>
      <w:pPr>
        <w:spacing w:after="0"/>
        <w:ind w:left="0"/>
        <w:jc w:val="left"/>
      </w:pPr>
      <w:r>
        <w:rPr>
          <w:rFonts w:ascii="Times New Roman"/>
          <w:b/>
          <w:i w:val="false"/>
          <w:color w:val="000000"/>
        </w:rPr>
        <w:t xml:space="preserve"> Действия в нештатных ситуациях</w:t>
      </w:r>
    </w:p>
    <w:bookmarkEnd w:id="8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Причины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Описание действий </w:t>
            </w:r>
          </w:p>
          <w:p>
            <w:pPr>
              <w:spacing w:after="20"/>
              <w:ind w:left="20"/>
              <w:jc w:val="both"/>
            </w:pPr>
            <w:r>
              <w:rPr>
                <w:rFonts w:ascii="Times New Roman"/>
                <w:b w:val="false"/>
                <w:i w:val="false"/>
                <w:color w:val="000000"/>
                <w:sz w:val="20"/>
              </w:rPr>
              <w:t>при возникновении нештатной ситуации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P.EXC.002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двусторонней транзакции общего процесса не получил сообщение-ответ после истечения согласованного количества повторов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технические сбои в транспортной системе или системная ошибка программного обеспечения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необходимо направить запрос в службу технической поддержки национального сегмента, в котором было сформировано сообщение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P.EXC.004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транзакции общего процесса получил уведомление об ошибке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синхронизированы справочники и классификаторы или не обновлены XML-схемы электронных документов (сведений)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6" w:id="827"/>
          <w:p>
            <w:pPr>
              <w:spacing w:after="20"/>
              <w:ind w:left="20"/>
              <w:jc w:val="both"/>
            </w:pPr>
            <w:r>
              <w:rPr>
                <w:rFonts w:ascii="Times New Roman"/>
                <w:b w:val="false"/>
                <w:i w:val="false"/>
                <w:color w:val="000000"/>
                <w:sz w:val="20"/>
              </w:rPr>
              <w:t>
инициатору транзакции общего процесса необходимо синхронизировать используемые справочники и классификаторы или обновить XML-схемы электронных документов (сведений).</w:t>
            </w:r>
          </w:p>
          <w:bookmarkEnd w:id="827"/>
          <w:p>
            <w:pPr>
              <w:spacing w:after="20"/>
              <w:ind w:left="20"/>
              <w:jc w:val="both"/>
            </w:pPr>
            <w:r>
              <w:rPr>
                <w:rFonts w:ascii="Times New Roman"/>
                <w:b w:val="false"/>
                <w:i w:val="false"/>
                <w:color w:val="000000"/>
                <w:sz w:val="20"/>
              </w:rPr>
              <w:t>
Если справочники и классификаторы синхронизированы, XML-схемы электронных документов (сведений) обновлены, необходимо направить запрос в службу поддержки принимающего участника</w:t>
            </w:r>
          </w:p>
        </w:tc>
      </w:tr>
    </w:tbl>
    <w:bookmarkStart w:name="z1057" w:id="828"/>
    <w:p>
      <w:pPr>
        <w:spacing w:after="0"/>
        <w:ind w:left="0"/>
        <w:jc w:val="left"/>
      </w:pPr>
      <w:r>
        <w:rPr>
          <w:rFonts w:ascii="Times New Roman"/>
          <w:b/>
          <w:i w:val="false"/>
          <w:color w:val="000000"/>
        </w:rPr>
        <w:t xml:space="preserve"> IX. Требования к заполнению электронных документов и сведений</w:t>
      </w:r>
    </w:p>
    <w:bookmarkEnd w:id="828"/>
    <w:bookmarkStart w:name="z1058" w:id="829"/>
    <w:p>
      <w:pPr>
        <w:spacing w:after="0"/>
        <w:ind w:left="0"/>
        <w:jc w:val="both"/>
      </w:pPr>
      <w:r>
        <w:rPr>
          <w:rFonts w:ascii="Times New Roman"/>
          <w:b w:val="false"/>
          <w:i w:val="false"/>
          <w:color w:val="000000"/>
          <w:sz w:val="28"/>
        </w:rPr>
        <w:t>
      38.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включения в единый реестр" (P.MM.01.MSG.001), приведены в таблице 26.</w:t>
      </w:r>
    </w:p>
    <w:bookmarkEnd w:id="8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26</w:t>
            </w:r>
          </w:p>
        </w:tc>
      </w:tr>
    </w:tbl>
    <w:bookmarkStart w:name="z1060" w:id="83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включения в единый реестр" (P.MM.01.MSG.001)</w:t>
      </w:r>
    </w:p>
    <w:bookmarkEnd w:id="8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едином реестре должна отсутствовать запись, в которой значения реквизитов "Порядковый номер регистрационного удостоверения лекарственного препарата" (hcsdo:RegistrationNumberId) и "Код страны" (csdo:UnifiedCountryCode) в составе реквизита "Сведения о регистрации лекарственного препарата в государстве-члене" (hccdo:DrugCountryRegistrationDetails) совпадают с переданными в сообщении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"Порядковый номер регистрационного удостоверения лекарственного препарата" (hcsdo:RegistrationNumberId) должно содержать значение этого реквизита, полученное в результате выполнения процедуры общего процесса "Получение порядкового номера регистрационного удостоверения" (P.MM.01.PRC.010)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"Начальная дата и время" (csdo:StartDateTime) в составе реквизита "Технологические характеристики записи общего ресурса" (ccdo:ResourceItemStatusDetails)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"Конечная дата и время" (csdo:EndDateTime) в составе реквизита "Технологические характеристики записи общего ресурса" (ccdo:ResourceItemStatusDetails)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(hccdo:DrugRegistrationDetails)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в государстве-члене" (hccdo:DrugCountryRegistrationDetails)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в составе любых сложных реквизитов заполнен, то его значение должно соответствовать коду страны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1" w:id="831"/>
          <w:p>
            <w:pPr>
              <w:spacing w:after="20"/>
              <w:ind w:left="20"/>
              <w:jc w:val="both"/>
            </w:pPr>
            <w:r>
              <w:rPr>
                <w:rFonts w:ascii="Times New Roman"/>
                <w:b w:val="false"/>
                <w:i w:val="false"/>
                <w:color w:val="000000"/>
                <w:sz w:val="20"/>
              </w:rPr>
              <w:t>
реквизит "Код роли государства-члена" (hcsdo:CountryKindCode) должен соответствовать одному из значений:</w:t>
            </w:r>
          </w:p>
          <w:bookmarkEnd w:id="831"/>
          <w:p>
            <w:pPr>
              <w:spacing w:after="20"/>
              <w:ind w:left="20"/>
              <w:jc w:val="both"/>
            </w:pPr>
            <w:r>
              <w:rPr>
                <w:rFonts w:ascii="Times New Roman"/>
                <w:b w:val="false"/>
                <w:i w:val="false"/>
                <w:color w:val="000000"/>
                <w:sz w:val="20"/>
              </w:rPr>
              <w:t>
</w:t>
            </w:r>
            <w:r>
              <w:rPr>
                <w:rFonts w:ascii="Times New Roman"/>
                <w:b w:val="false"/>
                <w:i w:val="false"/>
                <w:color w:val="000000"/>
                <w:sz w:val="20"/>
              </w:rPr>
              <w:t>01 – референтное государство;</w:t>
            </w:r>
          </w:p>
          <w:p>
            <w:pPr>
              <w:spacing w:after="20"/>
              <w:ind w:left="20"/>
              <w:jc w:val="both"/>
            </w:pPr>
            <w:r>
              <w:rPr>
                <w:rFonts w:ascii="Times New Roman"/>
                <w:b w:val="false"/>
                <w:i w:val="false"/>
                <w:color w:val="000000"/>
                <w:sz w:val="20"/>
              </w:rPr>
              <w:t>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регистрационном удостоверении на лекарственный препарат" (hccdo:DrugRegistrationCertificateDetails)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3" w:id="832"/>
          <w:p>
            <w:pPr>
              <w:spacing w:after="20"/>
              <w:ind w:left="20"/>
              <w:jc w:val="both"/>
            </w:pPr>
            <w:r>
              <w:rPr>
                <w:rFonts w:ascii="Times New Roman"/>
                <w:b w:val="false"/>
                <w:i w:val="false"/>
                <w:color w:val="000000"/>
                <w:sz w:val="20"/>
              </w:rPr>
              <w:t>
реквизит "Код статуса регистрационного удостоверения" (hcsdo:RegistrationStatusCode) должен соответствовать одному из значений:</w:t>
            </w:r>
          </w:p>
          <w:bookmarkEnd w:id="832"/>
          <w:p>
            <w:pPr>
              <w:spacing w:after="20"/>
              <w:ind w:left="20"/>
              <w:jc w:val="both"/>
            </w:pPr>
            <w:r>
              <w:rPr>
                <w:rFonts w:ascii="Times New Roman"/>
                <w:b w:val="false"/>
                <w:i w:val="false"/>
                <w:color w:val="000000"/>
                <w:sz w:val="20"/>
              </w:rPr>
              <w:t>
</w:t>
            </w:r>
            <w:r>
              <w:rPr>
                <w:rFonts w:ascii="Times New Roman"/>
                <w:b w:val="false"/>
                <w:i w:val="false"/>
                <w:color w:val="000000"/>
                <w:sz w:val="20"/>
              </w:rPr>
              <w:t>01 – приостановлено;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отменено;</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зарегистрировано;</w:t>
            </w:r>
          </w:p>
          <w:p>
            <w:pPr>
              <w:spacing w:after="20"/>
              <w:ind w:left="20"/>
              <w:jc w:val="both"/>
            </w:pPr>
            <w:r>
              <w:rPr>
                <w:rFonts w:ascii="Times New Roman"/>
                <w:b w:val="false"/>
                <w:i w:val="false"/>
                <w:color w:val="000000"/>
                <w:sz w:val="20"/>
              </w:rPr>
              <w:t>
</w:t>
            </w:r>
            <w:r>
              <w:rPr>
                <w:rFonts w:ascii="Times New Roman"/>
                <w:b w:val="false"/>
                <w:i w:val="false"/>
                <w:color w:val="000000"/>
                <w:sz w:val="20"/>
              </w:rPr>
              <w:t>04 – прекращено в связи с истечением срока действия;</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статуса регистрационного удостоверения" (hcsdo:RegistrationStatusCode) соответствует значению "99 – другое", то реквизит "Наименование статуса регистрационного удостоверения" (hcsdo:RegistrationStatusName)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 "Код статуса регистрационного удостоверения" (hcsdo:RegistrationStatusCode) соответствует значению "01 – приостановлено", то реквизит "Код причины приостановки действия регистрационного удостоверения" (hcsdo:CertificatePauseCode)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8" w:id="833"/>
          <w:p>
            <w:pPr>
              <w:spacing w:after="20"/>
              <w:ind w:left="20"/>
              <w:jc w:val="both"/>
            </w:pPr>
            <w:r>
              <w:rPr>
                <w:rFonts w:ascii="Times New Roman"/>
                <w:b w:val="false"/>
                <w:i w:val="false"/>
                <w:color w:val="000000"/>
                <w:sz w:val="20"/>
              </w:rPr>
              <w:t>
если реквизит "Код причины приостановки действия регистрационного удостоверения" (hcsdo:CertificatePauseCode) заполнен, то он должен соответствовать одному из значений:</w:t>
            </w:r>
          </w:p>
          <w:bookmarkEnd w:id="833"/>
          <w:p>
            <w:pPr>
              <w:spacing w:after="20"/>
              <w:ind w:left="20"/>
              <w:jc w:val="both"/>
            </w:pPr>
            <w:r>
              <w:rPr>
                <w:rFonts w:ascii="Times New Roman"/>
                <w:b w:val="false"/>
                <w:i w:val="false"/>
                <w:color w:val="000000"/>
                <w:sz w:val="20"/>
              </w:rPr>
              <w:t>
</w:t>
            </w:r>
            <w:r>
              <w:rPr>
                <w:rFonts w:ascii="Times New Roman"/>
                <w:b w:val="false"/>
                <w:i w:val="false"/>
                <w:color w:val="000000"/>
                <w:sz w:val="20"/>
              </w:rPr>
              <w:t>01 – имеются документально подтвержденные факты несоответствия качественного и количественного состава выпущенных серий лекарственного препарата заявленному составу;</w:t>
            </w:r>
          </w:p>
          <w:p>
            <w:pPr>
              <w:spacing w:after="20"/>
              <w:ind w:left="20"/>
              <w:jc w:val="both"/>
            </w:pPr>
            <w:r>
              <w:rPr>
                <w:rFonts w:ascii="Times New Roman"/>
                <w:b w:val="false"/>
                <w:i w:val="false"/>
                <w:color w:val="000000"/>
                <w:sz w:val="20"/>
              </w:rPr>
              <w:t>
</w:t>
            </w:r>
            <w:r>
              <w:rPr>
                <w:rFonts w:ascii="Times New Roman"/>
                <w:b w:val="false"/>
                <w:i w:val="false"/>
                <w:color w:val="000000"/>
                <w:sz w:val="20"/>
              </w:rPr>
              <w:t>02 – лекарственный препарат является опасным (наносит серьезный или непоправимый вред здоровью человека);</w:t>
            </w:r>
          </w:p>
          <w:p>
            <w:pPr>
              <w:spacing w:after="20"/>
              <w:ind w:left="20"/>
              <w:jc w:val="both"/>
            </w:pPr>
            <w:r>
              <w:rPr>
                <w:rFonts w:ascii="Times New Roman"/>
                <w:b w:val="false"/>
                <w:i w:val="false"/>
                <w:color w:val="000000"/>
                <w:sz w:val="20"/>
              </w:rPr>
              <w:t>
</w:t>
            </w:r>
            <w:r>
              <w:rPr>
                <w:rFonts w:ascii="Times New Roman"/>
                <w:b w:val="false"/>
                <w:i w:val="false"/>
                <w:color w:val="000000"/>
                <w:sz w:val="20"/>
              </w:rPr>
              <w:t>03 – доказано неблагоприятное соотношение "польза - риск" или выявлена документально подтвержденная недостаточная терапевтическая эффективность лекарственного препарата при соблюдении условий его применения, описанных в утвержденной ОХЛП;</w:t>
            </w:r>
          </w:p>
          <w:p>
            <w:pPr>
              <w:spacing w:after="20"/>
              <w:ind w:left="20"/>
              <w:jc w:val="both"/>
            </w:pPr>
            <w:r>
              <w:rPr>
                <w:rFonts w:ascii="Times New Roman"/>
                <w:b w:val="false"/>
                <w:i w:val="false"/>
                <w:color w:val="000000"/>
                <w:sz w:val="20"/>
              </w:rPr>
              <w:t>
</w:t>
            </w:r>
            <w:r>
              <w:rPr>
                <w:rFonts w:ascii="Times New Roman"/>
                <w:b w:val="false"/>
                <w:i w:val="false"/>
                <w:color w:val="000000"/>
                <w:sz w:val="20"/>
              </w:rPr>
              <w:t>04 – не подтверждено положительное соотношение "польза - риск" при переоценке соотношения "польза - риск", проводимой ежегодно уполномоченным органом (экспертной организацией);</w:t>
            </w:r>
          </w:p>
          <w:p>
            <w:pPr>
              <w:spacing w:after="20"/>
              <w:ind w:left="20"/>
              <w:jc w:val="both"/>
            </w:pPr>
            <w:r>
              <w:rPr>
                <w:rFonts w:ascii="Times New Roman"/>
                <w:b w:val="false"/>
                <w:i w:val="false"/>
                <w:color w:val="000000"/>
                <w:sz w:val="20"/>
              </w:rPr>
              <w:t>
</w:t>
            </w:r>
            <w:r>
              <w:rPr>
                <w:rFonts w:ascii="Times New Roman"/>
                <w:b w:val="false"/>
                <w:i w:val="false"/>
                <w:color w:val="000000"/>
                <w:sz w:val="20"/>
              </w:rPr>
              <w:t>05 – в регистрационном досье содержатся недостоверные документы и данные;</w:t>
            </w:r>
          </w:p>
          <w:p>
            <w:pPr>
              <w:spacing w:after="20"/>
              <w:ind w:left="20"/>
              <w:jc w:val="both"/>
            </w:pPr>
            <w:r>
              <w:rPr>
                <w:rFonts w:ascii="Times New Roman"/>
                <w:b w:val="false"/>
                <w:i w:val="false"/>
                <w:color w:val="000000"/>
                <w:sz w:val="20"/>
              </w:rPr>
              <w:t>
</w:t>
            </w:r>
            <w:r>
              <w:rPr>
                <w:rFonts w:ascii="Times New Roman"/>
                <w:b w:val="false"/>
                <w:i w:val="false"/>
                <w:color w:val="000000"/>
                <w:sz w:val="20"/>
              </w:rPr>
              <w:t>06 – производитель не устранил выявленные во время инспекции несоответствия производства и методов контроля, заявленные в регистрационном досье, в согласованные с уполномоченным органом (экспертной организацией) сроки;</w:t>
            </w:r>
          </w:p>
          <w:p>
            <w:pPr>
              <w:spacing w:after="20"/>
              <w:ind w:left="20"/>
              <w:jc w:val="both"/>
            </w:pPr>
            <w:r>
              <w:rPr>
                <w:rFonts w:ascii="Times New Roman"/>
                <w:b w:val="false"/>
                <w:i w:val="false"/>
                <w:color w:val="000000"/>
                <w:sz w:val="20"/>
              </w:rPr>
              <w:t>
</w:t>
            </w:r>
            <w:r>
              <w:rPr>
                <w:rFonts w:ascii="Times New Roman"/>
                <w:b w:val="false"/>
                <w:i w:val="false"/>
                <w:color w:val="000000"/>
                <w:sz w:val="20"/>
              </w:rPr>
              <w:t>07 – не выполнены обязательства по фармаконадзору держателем регистрационного удостоверения;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08 – держателем регистрационного удостоверения не выполнены дополнительные требования, установленные уполномоченным органом (экспертной организацией);</w:t>
            </w:r>
          </w:p>
          <w:p>
            <w:pPr>
              <w:spacing w:after="20"/>
              <w:ind w:left="20"/>
              <w:jc w:val="both"/>
            </w:pPr>
            <w:r>
              <w:rPr>
                <w:rFonts w:ascii="Times New Roman"/>
                <w:b w:val="false"/>
                <w:i w:val="false"/>
                <w:color w:val="000000"/>
                <w:sz w:val="20"/>
              </w:rPr>
              <w:t>
</w:t>
            </w:r>
            <w:r>
              <w:rPr>
                <w:rFonts w:ascii="Times New Roman"/>
                <w:b w:val="false"/>
                <w:i w:val="false"/>
                <w:color w:val="000000"/>
                <w:sz w:val="20"/>
              </w:rPr>
              <w:t>09 – отсутствие действующего документа, подтверждающего соответствие производственной площадки (площадок) требованиям надлежащей производственной практики Союза для лекарственного препарата;</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статуса регистрационного удостоверения" (hcsdo:RegistrationStatusCode) соответствует значению "02 – отменено", то реквизит "Дата отмены регистрационного удостоверения" (hcsdo:CertificateCancelDate)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8" w:id="834"/>
          <w:p>
            <w:pPr>
              <w:spacing w:after="20"/>
              <w:ind w:left="20"/>
              <w:jc w:val="both"/>
            </w:pPr>
            <w:r>
              <w:rPr>
                <w:rFonts w:ascii="Times New Roman"/>
                <w:b w:val="false"/>
                <w:i w:val="false"/>
                <w:color w:val="000000"/>
                <w:sz w:val="20"/>
              </w:rPr>
              <w:t>
если значение реквизита "Код статуса регистрационного удостоверения" (hcsdo:RegistrationStatusCode) соответствует значению "02 – отменено", то должен быть заполнен реквизит "Код причины отмены регистрационного удостоверения" (hcsdo:CertificateCancelCode) и (или) реквизит "Причина отмены регистрационного удостоверения" (hcsdo:CertificateCancelText)</w:t>
            </w:r>
          </w:p>
          <w:bookmarkEnd w:id="834"/>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9" w:id="835"/>
          <w:p>
            <w:pPr>
              <w:spacing w:after="20"/>
              <w:ind w:left="20"/>
              <w:jc w:val="both"/>
            </w:pPr>
            <w:r>
              <w:rPr>
                <w:rFonts w:ascii="Times New Roman"/>
                <w:b w:val="false"/>
                <w:i w:val="false"/>
                <w:color w:val="000000"/>
                <w:sz w:val="20"/>
              </w:rPr>
              <w:t>
если реквизит "Код причины отмены регистрационного удостоверения" (hcsdo:CertificateCancelCode) заполнен, то он должен соответствовать одному из значений:</w:t>
            </w:r>
          </w:p>
          <w:bookmarkEnd w:id="835"/>
          <w:p>
            <w:pPr>
              <w:spacing w:after="20"/>
              <w:ind w:left="20"/>
              <w:jc w:val="both"/>
            </w:pPr>
            <w:r>
              <w:rPr>
                <w:rFonts w:ascii="Times New Roman"/>
                <w:b w:val="false"/>
                <w:i w:val="false"/>
                <w:color w:val="000000"/>
                <w:sz w:val="20"/>
              </w:rPr>
              <w:t>
</w:t>
            </w:r>
            <w:r>
              <w:rPr>
                <w:rFonts w:ascii="Times New Roman"/>
                <w:b w:val="false"/>
                <w:i w:val="false"/>
                <w:color w:val="000000"/>
                <w:sz w:val="20"/>
              </w:rPr>
              <w:t>01 – подача держателем регистрационного удостоверения заявления об отмене регистрации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невыполнение держателем регистрационного удостоверения требований уполномоченного органа государства-члена;</w:t>
            </w:r>
          </w:p>
          <w:p>
            <w:pPr>
              <w:spacing w:after="20"/>
              <w:ind w:left="20"/>
              <w:jc w:val="both"/>
            </w:pPr>
            <w:r>
              <w:rPr>
                <w:rFonts w:ascii="Times New Roman"/>
                <w:b w:val="false"/>
                <w:i w:val="false"/>
                <w:color w:val="000000"/>
                <w:sz w:val="20"/>
              </w:rPr>
              <w:t>
</w:t>
            </w:r>
            <w:r>
              <w:rPr>
                <w:rFonts w:ascii="Times New Roman"/>
                <w:b w:val="false"/>
                <w:i w:val="false"/>
                <w:color w:val="000000"/>
                <w:sz w:val="20"/>
              </w:rPr>
              <w:t>03 – представление уполномоченным органом государства-члена заключения о неустранении держателем регистрационного удостоверения выявленных в ходе инспекции несоответствий производства и методов контроля, заявленных в регистрационном досье, в установленный срок;</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причины отмены регистрационного удостоверения" (hcsdo:CertificateCancelCode) соответствует значению "02 – невыполнение держателем регистрационного удостоверения требований уполномоченного органа государства-члена", то реквизит "Код условия отмены регистрационного удостоверения" (hcsdo:CertificateCancelConditionCode)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3" w:id="836"/>
          <w:p>
            <w:pPr>
              <w:spacing w:after="20"/>
              <w:ind w:left="20"/>
              <w:jc w:val="both"/>
            </w:pPr>
            <w:r>
              <w:rPr>
                <w:rFonts w:ascii="Times New Roman"/>
                <w:b w:val="false"/>
                <w:i w:val="false"/>
                <w:color w:val="000000"/>
                <w:sz w:val="20"/>
              </w:rPr>
              <w:t>
если реквизит "Код условия отмены регистрационного удостоверения" (hcsdo:CertificateCancelConditionCode) заполнен, то он должен соответствовать одному из значений:</w:t>
            </w:r>
          </w:p>
          <w:bookmarkEnd w:id="836"/>
          <w:p>
            <w:pPr>
              <w:spacing w:after="20"/>
              <w:ind w:left="20"/>
              <w:jc w:val="both"/>
            </w:pPr>
            <w:r>
              <w:rPr>
                <w:rFonts w:ascii="Times New Roman"/>
                <w:b w:val="false"/>
                <w:i w:val="false"/>
                <w:color w:val="000000"/>
                <w:sz w:val="20"/>
              </w:rPr>
              <w:t>
</w:t>
            </w:r>
            <w:r>
              <w:rPr>
                <w:rFonts w:ascii="Times New Roman"/>
                <w:b w:val="false"/>
                <w:i w:val="false"/>
                <w:color w:val="000000"/>
                <w:sz w:val="20"/>
              </w:rPr>
              <w:t>01 – имеются документально подтвержденные факты несоответствия качественного и количественного состава выпущенных серий лекарственного препарата заявленному составу;</w:t>
            </w:r>
          </w:p>
          <w:p>
            <w:pPr>
              <w:spacing w:after="20"/>
              <w:ind w:left="20"/>
              <w:jc w:val="both"/>
            </w:pPr>
            <w:r>
              <w:rPr>
                <w:rFonts w:ascii="Times New Roman"/>
                <w:b w:val="false"/>
                <w:i w:val="false"/>
                <w:color w:val="000000"/>
                <w:sz w:val="20"/>
              </w:rPr>
              <w:t>
</w:t>
            </w:r>
            <w:r>
              <w:rPr>
                <w:rFonts w:ascii="Times New Roman"/>
                <w:b w:val="false"/>
                <w:i w:val="false"/>
                <w:color w:val="000000"/>
                <w:sz w:val="20"/>
              </w:rPr>
              <w:t>02 – лекарственный препарат является опасным (наносит серьезный или непоправимый вред здоровью человека);</w:t>
            </w:r>
          </w:p>
          <w:p>
            <w:pPr>
              <w:spacing w:after="20"/>
              <w:ind w:left="20"/>
              <w:jc w:val="both"/>
            </w:pPr>
            <w:r>
              <w:rPr>
                <w:rFonts w:ascii="Times New Roman"/>
                <w:b w:val="false"/>
                <w:i w:val="false"/>
                <w:color w:val="000000"/>
                <w:sz w:val="20"/>
              </w:rPr>
              <w:t>
</w:t>
            </w:r>
            <w:r>
              <w:rPr>
                <w:rFonts w:ascii="Times New Roman"/>
                <w:b w:val="false"/>
                <w:i w:val="false"/>
                <w:color w:val="000000"/>
                <w:sz w:val="20"/>
              </w:rPr>
              <w:t>03 – доказано неблагоприятное соотношение "польза - риск" или выявлена документально подтвержденная недостаточная терапевтическая эффективность лекарственного препарата при соблюдении условий его применения, описанных в утвержденной ОХЛП;</w:t>
            </w:r>
          </w:p>
          <w:p>
            <w:pPr>
              <w:spacing w:after="20"/>
              <w:ind w:left="20"/>
              <w:jc w:val="both"/>
            </w:pPr>
            <w:r>
              <w:rPr>
                <w:rFonts w:ascii="Times New Roman"/>
                <w:b w:val="false"/>
                <w:i w:val="false"/>
                <w:color w:val="000000"/>
                <w:sz w:val="20"/>
              </w:rPr>
              <w:t>
</w:t>
            </w:r>
            <w:r>
              <w:rPr>
                <w:rFonts w:ascii="Times New Roman"/>
                <w:b w:val="false"/>
                <w:i w:val="false"/>
                <w:color w:val="000000"/>
                <w:sz w:val="20"/>
              </w:rPr>
              <w:t>04 – не подтверждено положительное соотношение "польза - риск" при переоценке соотношения "польза - риск", проводимой ежегодно уполномоченным органом (экспертной организацией);</w:t>
            </w:r>
          </w:p>
          <w:p>
            <w:pPr>
              <w:spacing w:after="20"/>
              <w:ind w:left="20"/>
              <w:jc w:val="both"/>
            </w:pPr>
            <w:r>
              <w:rPr>
                <w:rFonts w:ascii="Times New Roman"/>
                <w:b w:val="false"/>
                <w:i w:val="false"/>
                <w:color w:val="000000"/>
                <w:sz w:val="20"/>
              </w:rPr>
              <w:t>
</w:t>
            </w:r>
            <w:r>
              <w:rPr>
                <w:rFonts w:ascii="Times New Roman"/>
                <w:b w:val="false"/>
                <w:i w:val="false"/>
                <w:color w:val="000000"/>
                <w:sz w:val="20"/>
              </w:rPr>
              <w:t>05 – в регистрационном досье содержатся недостоверные документы и данные;</w:t>
            </w:r>
          </w:p>
          <w:p>
            <w:pPr>
              <w:spacing w:after="20"/>
              <w:ind w:left="20"/>
              <w:jc w:val="both"/>
            </w:pPr>
            <w:r>
              <w:rPr>
                <w:rFonts w:ascii="Times New Roman"/>
                <w:b w:val="false"/>
                <w:i w:val="false"/>
                <w:color w:val="000000"/>
                <w:sz w:val="20"/>
              </w:rPr>
              <w:t>
</w:t>
            </w:r>
            <w:r>
              <w:rPr>
                <w:rFonts w:ascii="Times New Roman"/>
                <w:b w:val="false"/>
                <w:i w:val="false"/>
                <w:color w:val="000000"/>
                <w:sz w:val="20"/>
              </w:rPr>
              <w:t>06 – производитель не устранил выявленные во время инспекции несоответствия производства и методов контроля, заявленные в регистрационном досье, в согласованные с уполномоченным органом (экспертной организацией) сроки;</w:t>
            </w:r>
          </w:p>
          <w:p>
            <w:pPr>
              <w:spacing w:after="20"/>
              <w:ind w:left="20"/>
              <w:jc w:val="both"/>
            </w:pPr>
            <w:r>
              <w:rPr>
                <w:rFonts w:ascii="Times New Roman"/>
                <w:b w:val="false"/>
                <w:i w:val="false"/>
                <w:color w:val="000000"/>
                <w:sz w:val="20"/>
              </w:rPr>
              <w:t>
</w:t>
            </w:r>
            <w:r>
              <w:rPr>
                <w:rFonts w:ascii="Times New Roman"/>
                <w:b w:val="false"/>
                <w:i w:val="false"/>
                <w:color w:val="000000"/>
                <w:sz w:val="20"/>
              </w:rPr>
              <w:t>07 – не выполнены обязательства по фармаконадзору держателем регистрационного удостоверения;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08 – держателем регистрационного удостоверения не выполнены дополнительные требования, установленные уполномоченным органом (экспертной организацией);</w:t>
            </w:r>
          </w:p>
          <w:p>
            <w:pPr>
              <w:spacing w:after="20"/>
              <w:ind w:left="20"/>
              <w:jc w:val="both"/>
            </w:pPr>
            <w:r>
              <w:rPr>
                <w:rFonts w:ascii="Times New Roman"/>
                <w:b w:val="false"/>
                <w:i w:val="false"/>
                <w:color w:val="000000"/>
                <w:sz w:val="20"/>
              </w:rPr>
              <w:t>
</w:t>
            </w:r>
            <w:r>
              <w:rPr>
                <w:rFonts w:ascii="Times New Roman"/>
                <w:b w:val="false"/>
                <w:i w:val="false"/>
                <w:color w:val="000000"/>
                <w:sz w:val="20"/>
              </w:rPr>
              <w:t>09 – отсутствие действующего документа, подтверждающего соответствие производственной площадки (площадок) требованиям надлежащей производственной практики Союза для лекарственного препарата;</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причины отмены регистрационного удостоверения" (hcsdo:CertificateCancelCode) соответствует значению "99 – другое", то реквизит "Причина отмены регистрационного удостоверения" (hcsdo:CertificateCancelText)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об особом условии регистрации лекарственного препарата" (hccdo:DrugRegistrationSpecialConditionDetails) заполнен, то в его составе должен быть заполнен реквизит "Код вида особого условия регистрации лекарственного препарата" (hcsdo:DrugUsageRestrictionKindCode) и (или) реквизит "Наименование вида особого условия регистрации лекарственного препарата" (hcsdo:DrugUsageRestrictionKindName)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3" w:id="837"/>
          <w:p>
            <w:pPr>
              <w:spacing w:after="20"/>
              <w:ind w:left="20"/>
              <w:jc w:val="both"/>
            </w:pPr>
            <w:r>
              <w:rPr>
                <w:rFonts w:ascii="Times New Roman"/>
                <w:b w:val="false"/>
                <w:i w:val="false"/>
                <w:color w:val="000000"/>
                <w:sz w:val="20"/>
              </w:rPr>
              <w:t>
если реквизит "Код вида особого условия регистрации лекарственного препарата" (hcsdo:DrugUsageRestrictionKindCode) заполнен, то он должен соответствовать одному из значений:</w:t>
            </w:r>
          </w:p>
          <w:bookmarkEnd w:id="837"/>
          <w:p>
            <w:pPr>
              <w:spacing w:after="20"/>
              <w:ind w:left="20"/>
              <w:jc w:val="both"/>
            </w:pPr>
            <w:r>
              <w:rPr>
                <w:rFonts w:ascii="Times New Roman"/>
                <w:b w:val="false"/>
                <w:i w:val="false"/>
                <w:color w:val="000000"/>
                <w:sz w:val="20"/>
              </w:rPr>
              <w:t>
</w:t>
            </w:r>
            <w:r>
              <w:rPr>
                <w:rFonts w:ascii="Times New Roman"/>
                <w:b w:val="false"/>
                <w:i w:val="false"/>
                <w:color w:val="000000"/>
                <w:sz w:val="20"/>
              </w:rPr>
              <w:t>01 – включение определенных мер для обеспечения безопасного применения лекарственного препарата в систему управления рисками;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проведение пострегистрационных исследований безопасности;</w:t>
            </w:r>
          </w:p>
          <w:p>
            <w:pPr>
              <w:spacing w:after="20"/>
              <w:ind w:left="20"/>
              <w:jc w:val="both"/>
            </w:pPr>
            <w:r>
              <w:rPr>
                <w:rFonts w:ascii="Times New Roman"/>
                <w:b w:val="false"/>
                <w:i w:val="false"/>
                <w:color w:val="000000"/>
                <w:sz w:val="20"/>
              </w:rPr>
              <w:t>
</w:t>
            </w:r>
            <w:r>
              <w:rPr>
                <w:rFonts w:ascii="Times New Roman"/>
                <w:b w:val="false"/>
                <w:i w:val="false"/>
                <w:color w:val="000000"/>
                <w:sz w:val="20"/>
              </w:rPr>
              <w:t>03 – установление дополнительных требований к регистрации и подаче сообщений о подозреваемых нежелательных реакциях;</w:t>
            </w:r>
          </w:p>
          <w:p>
            <w:pPr>
              <w:spacing w:after="20"/>
              <w:ind w:left="20"/>
              <w:jc w:val="both"/>
            </w:pPr>
            <w:r>
              <w:rPr>
                <w:rFonts w:ascii="Times New Roman"/>
                <w:b w:val="false"/>
                <w:i w:val="false"/>
                <w:color w:val="000000"/>
                <w:sz w:val="20"/>
              </w:rPr>
              <w:t>
</w:t>
            </w:r>
            <w:r>
              <w:rPr>
                <w:rFonts w:ascii="Times New Roman"/>
                <w:b w:val="false"/>
                <w:i w:val="false"/>
                <w:color w:val="000000"/>
                <w:sz w:val="20"/>
              </w:rPr>
              <w:t>04 – проведение пострегистрационных исследований эффективности, при необходимости исследования различных аспектов эффективности лекарственного препарата, которые не могут быть исследованы до начала реализации лекарственного препарата;</w:t>
            </w:r>
          </w:p>
          <w:p>
            <w:pPr>
              <w:spacing w:after="20"/>
              <w:ind w:left="20"/>
              <w:jc w:val="both"/>
            </w:pPr>
            <w:r>
              <w:rPr>
                <w:rFonts w:ascii="Times New Roman"/>
                <w:b w:val="false"/>
                <w:i w:val="false"/>
                <w:color w:val="000000"/>
                <w:sz w:val="20"/>
              </w:rPr>
              <w:t>
05 – другие условия или ограничения в целях безопасного и эффективного применения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особого условия регистрации лекарственного препарата" (hcsdo:DrugUsageRestrictionKindCode) соответствует значению "05 – другие условия или ограничения в целях безопасного и эффективного применения лекарственного препарата", то реквизит "Наименование вида особого условия регистрации лекарственного препарата" (hcsdo:DrugUsageRestrictionKindName)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об изменении, внесенном в регистрационное досье на лекарственный препарат" (hccdo:DrugApplicationChangedDetails) заполнен, то в его составе должен быть заполнен реквизит "Код типа изменения в регистрационном досье" (hcsdo:ChangeTypeCode) и (или) реквизит "Наименование типа изменения в регистрационном досье" (hcsdo:ChangeTypeName)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типа изменения в регистрационном досье" (hcsdo:ChangeTypeCode) заполнен, то его значение должно соответствовать коду из классификатора типов изменений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об изменении, внесенном в регистрационное досье на лекарственный препарат" (hccdo:DrugApplicationChangedDetails) заполнен, то в его составе должен быть заполнен реквизит "Код раздела регистрационного досье" (hcsdo:DossierSectionCode) и (или) реквизит "Наименование раздела регистрационного досье" (hcsdo:DossierSectionName)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раздела регистрационного досье" (hcsdo:DossierSectionCode) заполнен, то его значение должно соответствовать коду из справочника структурных элементов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"1030"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об изменении, внесенном в регистрационное досье на лекарственный препарат" (hccdo:DrugApplicationChangedDetails) заполнен, то в его составе должен быть заполнен реквизит "Дата внесения изменения" (hcsdo:DocExtensionDate)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об изменении, внесенном в регистрационное досье на лекарственный препарат" (hccdo:DrugApplicationChangedDetails) заполнен, то в его составе должен быть заполнен реквизит "Последовательность представления досье" (hcsdo:SubmissionSequence)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"Торговое наименование лекарственного препарата" (hcsdo:DrugTradeName)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документах регистрационного досье лекарственного препарата, вносимых в единый реестр" (hccdo:DrugDocumentsDetails)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8" w:id="838"/>
          <w:p>
            <w:pPr>
              <w:spacing w:after="20"/>
              <w:ind w:left="20"/>
              <w:jc w:val="both"/>
            </w:pPr>
            <w:r>
              <w:rPr>
                <w:rFonts w:ascii="Times New Roman"/>
                <w:b w:val="false"/>
                <w:i w:val="false"/>
                <w:color w:val="000000"/>
                <w:sz w:val="20"/>
              </w:rPr>
              <w:t>
если реквизит "Код вида макета упаковки лекарственного препарата" (hcsdo:DrugPackageLayoutKindCode) заполнен, то он должен соответствовать одному из значений:</w:t>
            </w:r>
          </w:p>
          <w:bookmarkEnd w:id="838"/>
          <w:p>
            <w:pPr>
              <w:spacing w:after="20"/>
              <w:ind w:left="20"/>
              <w:jc w:val="both"/>
            </w:pPr>
            <w:r>
              <w:rPr>
                <w:rFonts w:ascii="Times New Roman"/>
                <w:b w:val="false"/>
                <w:i w:val="false"/>
                <w:color w:val="000000"/>
                <w:sz w:val="20"/>
              </w:rPr>
              <w:t>
</w:t>
            </w:r>
            <w:r>
              <w:rPr>
                <w:rFonts w:ascii="Times New Roman"/>
                <w:b w:val="false"/>
                <w:i w:val="false"/>
                <w:color w:val="000000"/>
                <w:sz w:val="20"/>
              </w:rPr>
              <w:t>01 – макет первичной упаковки;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макет промежуточной упаковки;</w:t>
            </w:r>
          </w:p>
          <w:p>
            <w:pPr>
              <w:spacing w:after="20"/>
              <w:ind w:left="20"/>
              <w:jc w:val="both"/>
            </w:pPr>
            <w:r>
              <w:rPr>
                <w:rFonts w:ascii="Times New Roman"/>
                <w:b w:val="false"/>
                <w:i w:val="false"/>
                <w:color w:val="000000"/>
                <w:sz w:val="20"/>
              </w:rPr>
              <w:t>
03 – макет вторичной упаковки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1" w:id="839"/>
          <w:p>
            <w:pPr>
              <w:spacing w:after="20"/>
              <w:ind w:left="20"/>
              <w:jc w:val="both"/>
            </w:pPr>
            <w:r>
              <w:rPr>
                <w:rFonts w:ascii="Times New Roman"/>
                <w:b w:val="false"/>
                <w:i w:val="false"/>
                <w:color w:val="000000"/>
                <w:sz w:val="20"/>
              </w:rPr>
              <w:t>
реквизит "Код вида процедуры регистрации" (hcsdo:RegistrationKindCode) должен соответствовать одному из значений:</w:t>
            </w:r>
          </w:p>
          <w:bookmarkEnd w:id="839"/>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02 – децентрализованная процедура;</w:t>
            </w:r>
          </w:p>
          <w:p>
            <w:pPr>
              <w:spacing w:after="20"/>
              <w:ind w:left="20"/>
              <w:jc w:val="both"/>
            </w:pPr>
            <w:r>
              <w:rPr>
                <w:rFonts w:ascii="Times New Roman"/>
                <w:b w:val="false"/>
                <w:i w:val="false"/>
                <w:color w:val="000000"/>
                <w:sz w:val="20"/>
              </w:rPr>
              <w:t>
03 – регистрация по инициативе уполномоченного органа государства-члена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роли государства-члена" (hcsdo:CountryKindCode) соответствует значению "01 – референтное государство", то реквизит "Сведения о лекарственном препарате" (hccdo:DrugDetails)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роли государства-члена" (hcsdo:CountryKindCode) соответствует значению "02 – государство признания", то реквизит "Сведения о лекарственном препарате" (hccdo:DrugDetails)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наименовании лекарственного препарата (средства)" (hccdo:DrugNameDetails) заполнен, то в его составе должен быть заполнен реквизит "Код наименования активной фармацевтической субстанции" (hcsdo:DrugCode) или реквизит "Наименование активной фармацевтической субстанции" (hcsdo:DrugName)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об активной фармацевтической субстанции в составе лекарственного препарата" (hccdo:ActiveSubstanceDetails) заполнен, то в его составе должен быть заполнен реквизит "Код активной фармацевтической субстанции" (hcsdo:ActiveSubstanceCode) или "Наименование активной фармацевтической субстанции" (hcsdo:ActiveSubstanceName)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4" w:id="840"/>
          <w:p>
            <w:pPr>
              <w:spacing w:after="20"/>
              <w:ind w:left="20"/>
              <w:jc w:val="both"/>
            </w:pPr>
            <w:r>
              <w:rPr>
                <w:rFonts w:ascii="Times New Roman"/>
                <w:b w:val="false"/>
                <w:i w:val="false"/>
                <w:color w:val="000000"/>
                <w:sz w:val="20"/>
              </w:rPr>
              <w:t>
если реквизит "Код наименования активной фармацевтической субстанции" (hcsdo:DrugCode) или реквизит "Код активной фармацевтической субстанции" (hcsdo:ActiveSubstanceCode) заполнен, то его значение должно соответствовать коду из следующих справочников (классификаторов), указанных в разделе VII Правил информационного взаимодействия, а атрибут "идентификатор справочника (классификатора)" (атрибут codeListId) в составе реквизита должен соответствовать одному из следующих значений:</w:t>
            </w:r>
          </w:p>
          <w:bookmarkEnd w:id="840"/>
          <w:p>
            <w:pPr>
              <w:spacing w:after="20"/>
              <w:ind w:left="20"/>
              <w:jc w:val="both"/>
            </w:pPr>
            <w:r>
              <w:rPr>
                <w:rFonts w:ascii="Times New Roman"/>
                <w:b w:val="false"/>
                <w:i w:val="false"/>
                <w:color w:val="000000"/>
                <w:sz w:val="20"/>
              </w:rPr>
              <w:t>
</w:t>
            </w:r>
            <w:r>
              <w:rPr>
                <w:rFonts w:ascii="Times New Roman"/>
                <w:b w:val="false"/>
                <w:i w:val="false"/>
                <w:color w:val="000000"/>
                <w:sz w:val="20"/>
              </w:rPr>
              <w:t>1016 – справочник международных непатентованных наименований лекарственных средств;</w:t>
            </w:r>
          </w:p>
          <w:p>
            <w:pPr>
              <w:spacing w:after="20"/>
              <w:ind w:left="20"/>
              <w:jc w:val="both"/>
            </w:pPr>
            <w:r>
              <w:rPr>
                <w:rFonts w:ascii="Times New Roman"/>
                <w:b w:val="false"/>
                <w:i w:val="false"/>
                <w:color w:val="000000"/>
                <w:sz w:val="20"/>
              </w:rPr>
              <w:t>
</w:t>
            </w:r>
            <w:r>
              <w:rPr>
                <w:rFonts w:ascii="Times New Roman"/>
                <w:b w:val="false"/>
                <w:i w:val="false"/>
                <w:color w:val="000000"/>
                <w:sz w:val="20"/>
              </w:rPr>
              <w:t>2047 – классификатор лекарственного растительного сырья;</w:t>
            </w:r>
          </w:p>
          <w:p>
            <w:pPr>
              <w:spacing w:after="20"/>
              <w:ind w:left="20"/>
              <w:jc w:val="both"/>
            </w:pPr>
            <w:r>
              <w:rPr>
                <w:rFonts w:ascii="Times New Roman"/>
                <w:b w:val="false"/>
                <w:i w:val="false"/>
                <w:color w:val="000000"/>
                <w:sz w:val="20"/>
              </w:rPr>
              <w:t>
</w:t>
            </w:r>
            <w:r>
              <w:rPr>
                <w:rFonts w:ascii="Times New Roman"/>
                <w:b w:val="false"/>
                <w:i w:val="false"/>
                <w:color w:val="000000"/>
                <w:sz w:val="20"/>
              </w:rPr>
              <w:t>P.CLS.109 – справочник группировочных, общепринятых и химических наименований лекарственных средств;</w:t>
            </w:r>
          </w:p>
          <w:p>
            <w:pPr>
              <w:spacing w:after="20"/>
              <w:ind w:left="20"/>
              <w:jc w:val="both"/>
            </w:pPr>
            <w:r>
              <w:rPr>
                <w:rFonts w:ascii="Times New Roman"/>
                <w:b w:val="false"/>
                <w:i w:val="false"/>
                <w:color w:val="000000"/>
                <w:sz w:val="20"/>
              </w:rPr>
              <w:t>
P.CLS.112 – справочник наименований гомеопатического материала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лекарственной форме" (hccdo:DosageFormDetails) заполнен, то в его составе должен быть заполнен реквизит "Код лекарственной формы" (hcsdo:DosageFormCode) или "Наименование лекарственной формы" (hcsdo:DosageFormName)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форме выпуска лекарственного препарата" (hccdo:PackageFormDetails)заполнен, то в его составе должен быть заполнен реквизит "Код лекарственной формы" (hcsdo:DosageFormCode) или "Наименование лекарственной формы" (hcsdo:DosageFormName)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лекарственной формы" (hcsdo:DosageFormCode) заполнен, то его значение должно соответствовать коду из номенклатуры лекарственных форм, указанной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"2057"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8" w:id="841"/>
          <w:p>
            <w:pPr>
              <w:spacing w:after="20"/>
              <w:ind w:left="20"/>
              <w:jc w:val="both"/>
            </w:pPr>
            <w:r>
              <w:rPr>
                <w:rFonts w:ascii="Times New Roman"/>
                <w:b w:val="false"/>
                <w:i w:val="false"/>
                <w:color w:val="000000"/>
                <w:sz w:val="20"/>
              </w:rPr>
              <w:t>
если реквизит "Код степени измельченности сырьевой части растительного ингредиента" (hcsdo:DegreeRefinementRawMaterialCode) заполнен, то он должен соответствовать одному из значений:</w:t>
            </w:r>
          </w:p>
          <w:bookmarkEnd w:id="841"/>
          <w:p>
            <w:pPr>
              <w:spacing w:after="20"/>
              <w:ind w:left="20"/>
              <w:jc w:val="both"/>
            </w:pPr>
            <w:r>
              <w:rPr>
                <w:rFonts w:ascii="Times New Roman"/>
                <w:b w:val="false"/>
                <w:i w:val="false"/>
                <w:color w:val="000000"/>
                <w:sz w:val="20"/>
              </w:rPr>
              <w:t>
</w:t>
            </w:r>
            <w:r>
              <w:rPr>
                <w:rFonts w:ascii="Times New Roman"/>
                <w:b w:val="false"/>
                <w:i w:val="false"/>
                <w:color w:val="000000"/>
                <w:sz w:val="20"/>
              </w:rPr>
              <w:t>01 – цельное;</w:t>
            </w:r>
          </w:p>
          <w:p>
            <w:pPr>
              <w:spacing w:after="20"/>
              <w:ind w:left="20"/>
              <w:jc w:val="both"/>
            </w:pPr>
            <w:r>
              <w:rPr>
                <w:rFonts w:ascii="Times New Roman"/>
                <w:b w:val="false"/>
                <w:i w:val="false"/>
                <w:color w:val="000000"/>
                <w:sz w:val="20"/>
              </w:rPr>
              <w:t>
</w:t>
            </w:r>
            <w:r>
              <w:rPr>
                <w:rFonts w:ascii="Times New Roman"/>
                <w:b w:val="false"/>
                <w:i w:val="false"/>
                <w:color w:val="000000"/>
                <w:sz w:val="20"/>
              </w:rPr>
              <w:t>02 – измельченное;</w:t>
            </w:r>
          </w:p>
          <w:p>
            <w:pPr>
              <w:spacing w:after="20"/>
              <w:ind w:left="20"/>
              <w:jc w:val="both"/>
            </w:pPr>
            <w:r>
              <w:rPr>
                <w:rFonts w:ascii="Times New Roman"/>
                <w:b w:val="false"/>
                <w:i w:val="false"/>
                <w:color w:val="000000"/>
                <w:sz w:val="20"/>
              </w:rPr>
              <w:t>
</w:t>
            </w:r>
            <w:r>
              <w:rPr>
                <w:rFonts w:ascii="Times New Roman"/>
                <w:b w:val="false"/>
                <w:i w:val="false"/>
                <w:color w:val="000000"/>
                <w:sz w:val="20"/>
              </w:rPr>
              <w:t>03 – порошок;</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степени измельченности сырьевой части растительного ингредиента" (hcsdo:DegreeRefinementRawMaterialCode) соответствует значению "99 – другое", то реквизит "Наименование степени измельченности сырьевой части растительного ингредиента лекарственного препарата" (hcsdo:DegreeRefinementRawMaterialName)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единице дозирования лекарственного препарата" (hccdo:DrugDosageUnitDetails) заполнен, то в его составе должен быть заполнен реквизит "Код вида единицы выражения состава лекарственного препарата" (hcsdo:DrugDosageUnitKindCode) или реквизит "Наименование вида единицы выражения состава лекарственного препарата" (hcsdo:DosageUnitKindName)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2" w:id="842"/>
          <w:p>
            <w:pPr>
              <w:spacing w:after="20"/>
              <w:ind w:left="20"/>
              <w:jc w:val="both"/>
            </w:pPr>
            <w:r>
              <w:rPr>
                <w:rFonts w:ascii="Times New Roman"/>
                <w:b w:val="false"/>
                <w:i w:val="false"/>
                <w:color w:val="000000"/>
                <w:sz w:val="20"/>
              </w:rPr>
              <w:t>
если реквизит "Код вида единицы выражения состава лекарственного препарата" (hcsdo:DrugDosageUnitKindCode) заполнен, то его значение должно соответствовать одному из следующих значений:</w:t>
            </w:r>
          </w:p>
          <w:bookmarkEnd w:id="842"/>
          <w:p>
            <w:pPr>
              <w:spacing w:after="20"/>
              <w:ind w:left="20"/>
              <w:jc w:val="both"/>
            </w:pPr>
            <w:r>
              <w:rPr>
                <w:rFonts w:ascii="Times New Roman"/>
                <w:b w:val="false"/>
                <w:i w:val="false"/>
                <w:color w:val="000000"/>
                <w:sz w:val="20"/>
              </w:rPr>
              <w:t>
</w:t>
            </w:r>
            <w:r>
              <w:rPr>
                <w:rFonts w:ascii="Times New Roman"/>
                <w:b w:val="false"/>
                <w:i w:val="false"/>
                <w:color w:val="000000"/>
                <w:sz w:val="20"/>
              </w:rPr>
              <w:t>01 – дозировка указана на единицу лекарственной формы;</w:t>
            </w:r>
          </w:p>
          <w:p>
            <w:pPr>
              <w:spacing w:after="20"/>
              <w:ind w:left="20"/>
              <w:jc w:val="both"/>
            </w:pPr>
            <w:r>
              <w:rPr>
                <w:rFonts w:ascii="Times New Roman"/>
                <w:b w:val="false"/>
                <w:i w:val="false"/>
                <w:color w:val="000000"/>
                <w:sz w:val="20"/>
              </w:rPr>
              <w:t>
</w:t>
            </w:r>
            <w:r>
              <w:rPr>
                <w:rFonts w:ascii="Times New Roman"/>
                <w:b w:val="false"/>
                <w:i w:val="false"/>
                <w:color w:val="000000"/>
                <w:sz w:val="20"/>
              </w:rPr>
              <w:t>02 – дозировка указана на единицу дозирования;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дозировка указана на единицу массы;</w:t>
            </w:r>
          </w:p>
          <w:p>
            <w:pPr>
              <w:spacing w:after="20"/>
              <w:ind w:left="20"/>
              <w:jc w:val="both"/>
            </w:pPr>
            <w:r>
              <w:rPr>
                <w:rFonts w:ascii="Times New Roman"/>
                <w:b w:val="false"/>
                <w:i w:val="false"/>
                <w:color w:val="000000"/>
                <w:sz w:val="20"/>
              </w:rPr>
              <w:t>
</w:t>
            </w:r>
            <w:r>
              <w:rPr>
                <w:rFonts w:ascii="Times New Roman"/>
                <w:b w:val="false"/>
                <w:i w:val="false"/>
                <w:color w:val="000000"/>
                <w:sz w:val="20"/>
              </w:rPr>
              <w:t>04 – дозировка указана на единицу объема;</w:t>
            </w:r>
          </w:p>
          <w:p>
            <w:pPr>
              <w:spacing w:after="20"/>
              <w:ind w:left="20"/>
              <w:jc w:val="both"/>
            </w:pPr>
            <w:r>
              <w:rPr>
                <w:rFonts w:ascii="Times New Roman"/>
                <w:b w:val="false"/>
                <w:i w:val="false"/>
                <w:color w:val="000000"/>
                <w:sz w:val="20"/>
              </w:rPr>
              <w:t>
</w:t>
            </w:r>
            <w:r>
              <w:rPr>
                <w:rFonts w:ascii="Times New Roman"/>
                <w:b w:val="false"/>
                <w:i w:val="false"/>
                <w:color w:val="000000"/>
                <w:sz w:val="20"/>
              </w:rPr>
              <w:t>05 – дозировка указана на общее количество лекарственного средства в первичной упаковке;</w:t>
            </w:r>
          </w:p>
          <w:p>
            <w:pPr>
              <w:spacing w:after="20"/>
              <w:ind w:left="20"/>
              <w:jc w:val="both"/>
            </w:pPr>
            <w:r>
              <w:rPr>
                <w:rFonts w:ascii="Times New Roman"/>
                <w:b w:val="false"/>
                <w:i w:val="false"/>
                <w:color w:val="000000"/>
                <w:sz w:val="20"/>
              </w:rPr>
              <w:t>
</w:t>
            </w:r>
            <w:r>
              <w:rPr>
                <w:rFonts w:ascii="Times New Roman"/>
                <w:b w:val="false"/>
                <w:i w:val="false"/>
                <w:color w:val="000000"/>
                <w:sz w:val="20"/>
              </w:rPr>
              <w:t>06 – дозировка указана на единицу объема после растворения;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07 – дозировка указана на единицу объема перед разведением;</w:t>
            </w:r>
          </w:p>
          <w:p>
            <w:pPr>
              <w:spacing w:after="20"/>
              <w:ind w:left="20"/>
              <w:jc w:val="both"/>
            </w:pPr>
            <w:r>
              <w:rPr>
                <w:rFonts w:ascii="Times New Roman"/>
                <w:b w:val="false"/>
                <w:i w:val="false"/>
                <w:color w:val="000000"/>
                <w:sz w:val="20"/>
              </w:rPr>
              <w:t>
</w:t>
            </w:r>
            <w:r>
              <w:rPr>
                <w:rFonts w:ascii="Times New Roman"/>
                <w:b w:val="false"/>
                <w:i w:val="false"/>
                <w:color w:val="000000"/>
                <w:sz w:val="20"/>
              </w:rPr>
              <w:t>08 – дозировка указана на единицу времени;</w:t>
            </w:r>
          </w:p>
          <w:p>
            <w:pPr>
              <w:spacing w:after="20"/>
              <w:ind w:left="20"/>
              <w:jc w:val="both"/>
            </w:pPr>
            <w:r>
              <w:rPr>
                <w:rFonts w:ascii="Times New Roman"/>
                <w:b w:val="false"/>
                <w:i w:val="false"/>
                <w:color w:val="000000"/>
                <w:sz w:val="20"/>
              </w:rPr>
              <w:t>
09 – дозировка указана на единицу лекарственной формы, совпадающую с единицей дозирования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"код единицы измерения дозировки и концентрации" (атрибут SubstanceMeasureCode) не заполнен, то атрибут "наименование единицы измерения дозировки и концентрации" (атрибут SubstanceMeasureName)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"код единицы измерения дозировки и концентрации" (атрибут SubstanceMeasureCode) заполнен, то его значение должно соответствовать коду из классификатора единиц измерения дозировки и концентрации действующих веществ в составе лекарственных препаратов, указанного в разделе VII Правил информационного взаимодействия, а атрибут "идентификатор справочника (классификатора)" (атрибут codeListId) должен содержать значение "2044"</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1" w:id="843"/>
          <w:p>
            <w:pPr>
              <w:spacing w:after="20"/>
              <w:ind w:left="20"/>
              <w:jc w:val="both"/>
            </w:pPr>
            <w:r>
              <w:rPr>
                <w:rFonts w:ascii="Times New Roman"/>
                <w:b w:val="false"/>
                <w:i w:val="false"/>
                <w:color w:val="000000"/>
                <w:sz w:val="20"/>
              </w:rPr>
              <w:t>
если реквизит "Код функции ингредиента в составе лекарственного препарата" (hcsdo:DrugSubstanceRoleCode) заполнен, то он должен соответствовать одному из значений:</w:t>
            </w:r>
          </w:p>
          <w:bookmarkEnd w:id="843"/>
          <w:p>
            <w:pPr>
              <w:spacing w:after="20"/>
              <w:ind w:left="20"/>
              <w:jc w:val="both"/>
            </w:pPr>
            <w:r>
              <w:rPr>
                <w:rFonts w:ascii="Times New Roman"/>
                <w:b w:val="false"/>
                <w:i w:val="false"/>
                <w:color w:val="000000"/>
                <w:sz w:val="20"/>
              </w:rPr>
              <w:t>
</w:t>
            </w:r>
            <w:r>
              <w:rPr>
                <w:rFonts w:ascii="Times New Roman"/>
                <w:b w:val="false"/>
                <w:i w:val="false"/>
                <w:color w:val="000000"/>
                <w:sz w:val="20"/>
              </w:rPr>
              <w:t>01 – действующее вещество;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вспомогательное вещество;</w:t>
            </w:r>
          </w:p>
          <w:p>
            <w:pPr>
              <w:spacing w:after="20"/>
              <w:ind w:left="20"/>
              <w:jc w:val="both"/>
            </w:pPr>
            <w:r>
              <w:rPr>
                <w:rFonts w:ascii="Times New Roman"/>
                <w:b w:val="false"/>
                <w:i w:val="false"/>
                <w:color w:val="000000"/>
                <w:sz w:val="20"/>
              </w:rPr>
              <w:t>
03 – реагент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"действующее вещество", то в составе сложного реквизита "Сведения об ингредиенте, входящем в состав лекарственного препарата" (hccdo:DrugSubstanceDetails) должен быть заполнен реквизит "Сведения об активной фармацевтической субстанции в составе лекарственного препарата" (hccdo:ActiveSubstanceDetails), а реквизиты "Сведения о вспомогательном веществе в составе лекарственного препарата" (hccdo:AuxiliarySubstanceDetails) и "Наименование реагента" (hcsdo:ReagentName)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"реагент", то в составе сложного реквизита "Сведения об ингредиенте, входящем в состав лекарственного препарата" (hccdo:DrugSubstanceDetails) должен быть заполнен реквизит "Наименование реагента" (hcsdo:ReagentName), а реквизиты "Сведения об активной фармацевтической субстанции в составе лекарственного препарата" (hccdo:ActiveSubstanceDetails) и "Сведения о вспомогательном веществе в составе лекарственного препарата" (hccdo:AuxiliarySubstanceDetails)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"вспомогательное вещество", то в составе сложного реквизита "Сведения об ингредиенте, входящем в состав лекарственного препарата" (hccdo:DrugSubstanceDetails) должен быть заполнен реквизит "Сведения о вспомогательном веществе в составе лекарственного препарата" (hccdo:AuxiliarySubstanceDetails), а реквизиты "Сведения об активной фармацевтической субстанции в составе лекарственного препарата" (hccdo:ActiveSubstanceDetails) и "Наименование реагента" (hcsdo:ReagentName)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вспомогательном веществе в составе лекарственного препарата" (hccdo:AuxiliarySubstanceDetails) заполнен, то в его составе должен быть заполнен реквизит "Код вспомогательного вещества, входящего в состав лекарственного препарата" (hcsdo:AuxiliarySubstanceCode) или "Наименование вспомогательного вещества, входящего в состав лекарственного препарата" (hcsdo:AuxiliarySubstanceName)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вспомогательного вещества, входящего в состав лекарственного препарата" (hcsdo:AuxiliarySubstanceCode) заполнен, то его значение должно соответствовать коду из справочника вспомогательных веществ, используемых при производстве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вспомогательном веществе в составе лекарственного препарата" (hccdo:AuxiliarySubstanceDetails) заполнен, то в его составе должен быть заполнен реквизит "Код функционального назначения вспомогательного вещества" (hcsdo:FunctionalPurposeCode) или "Наименование функционального назначения вспомогательного вещества" (hcsdo:FunctionalPurposeName)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функционального назначения вспомогательного вещества" (hcsdo:FunctionalPurposeCode) заполнен, то его значение должно соответствовать коду из справочника функциональных назначений вспомогательных веществ, используемых при производстве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"1020"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4" w:id="844"/>
          <w:p>
            <w:pPr>
              <w:spacing w:after="20"/>
              <w:ind w:left="20"/>
              <w:jc w:val="both"/>
            </w:pPr>
            <w:r>
              <w:rPr>
                <w:rFonts w:ascii="Times New Roman"/>
                <w:b w:val="false"/>
                <w:i w:val="false"/>
                <w:color w:val="000000"/>
                <w:sz w:val="20"/>
              </w:rPr>
              <w:t>
если атрибут "код типа величины дозировки (концентрации)" (атрибут SubstanceMeasureTypeCode) заполнен, то он должен соответствовать одному из следующих значений:</w:t>
            </w:r>
          </w:p>
          <w:bookmarkEnd w:id="844"/>
          <w:p>
            <w:pPr>
              <w:spacing w:after="20"/>
              <w:ind w:left="20"/>
              <w:jc w:val="both"/>
            </w:pPr>
            <w:r>
              <w:rPr>
                <w:rFonts w:ascii="Times New Roman"/>
                <w:b w:val="false"/>
                <w:i w:val="false"/>
                <w:color w:val="000000"/>
                <w:sz w:val="20"/>
              </w:rPr>
              <w:t>
</w:t>
            </w:r>
            <w:r>
              <w:rPr>
                <w:rFonts w:ascii="Times New Roman"/>
                <w:b w:val="false"/>
                <w:i w:val="false"/>
                <w:color w:val="000000"/>
                <w:sz w:val="20"/>
              </w:rPr>
              <w:t>01 – указана точная величина дозировки;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величина дозировки меньше либо равна указанному значению;</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величина дозировки больше либо равна указанному значению;</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величина дозировки меньше указанного значения;</w:t>
            </w:r>
          </w:p>
          <w:p>
            <w:pPr>
              <w:spacing w:after="20"/>
              <w:ind w:left="20"/>
              <w:jc w:val="both"/>
            </w:pPr>
            <w:r>
              <w:rPr>
                <w:rFonts w:ascii="Times New Roman"/>
                <w:b w:val="false"/>
                <w:i w:val="false"/>
                <w:color w:val="000000"/>
                <w:sz w:val="20"/>
              </w:rPr>
              <w:t>
05 – величина дозировки больше указанного значения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сложного реквизита "Сведения об упакованной единице лекарственного препарата" (hccdo:PackageDetails) должен быть заполнен реквизит "Код вида первичной упаковки лекарственного препарата" (hcsdo:DrugPackageKindCode) или реквизит "Наименование вида первичной упаковки лекарственного препарата" (hcsdo:DrugPackageKindName)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первичной упаковки лекарственного препарата" (hcsdo:DrugPackageKindCode) заполнен, то его значение должно соответствовать коду из классификатора видов первичных упаковок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"2045"</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"0 – продукция не является нерасфасованной", то в составе сложного реквизита "Сведения об упакованной единице лекарственного препарата" (hccdo:PackageDetails) в составе реквизита "Количество в упаковке лекарственного препарата" (hccdo:PackageMeasureDetails) реквизит "Количество в упаковке лекарственного препарата" (hcsdo:PackageMeasure) обязателен для заполнения, и реквизиты "Нижняя граница интервала количества в упаковке лекарственного препарата" (hcsdo:PackageLowerLimitMeasure), "Верхняя граница интервала количества в упаковке лекарственного препарата" (hcsdo:PackageUpperLimitMeasure)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"0 – продукция не является нерасфасованной", в составе сложного реквизита "Сведения об упакованной единице лекарственного препарата" (hccdo:PackageDetails) должен быть заполнен реквизит "Код вида вторичной (потребительской) упаковки лекарственного препарата" (hcsdo:DrugSecondaryPackageKindCode) или реквизит "Наименование вида вторичной (потребительской) упаковки лекарственного препарата" (hcsdo:DrugSecondaryPackageKindName)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вторичной (потребительской) упаковки лекарственного препарата" (hcsdo:DrugSecondaryPackageKindCode) заполнен, то его значение должно соответствовать коду из классификатора видов вторичных (потребительских) упаковок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"1 – продукция является нерасфасованной", то реквизит "Количество в упаковке лекарственного препарата" (hccdo:PackageMeasureDetails) в составе сложного реквизита в "Сведения о форме выпуска лекарственного препарата" (hccdo:PackageFormDetails)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"1 – продукция является нерасфасованной", то в составе сложного реквизита "Сведения об упакованной единице лекарственного препарата" (hccdo:PackageDetails) в составе реквизита "Количество в упаковке лекарственного препарата" (hccdo:PackageMeasureDetails) реквизиты "Нижняя граница интервала количества в упаковке лекарственного препарата" (hcsdo:PackageLowerLimitMeasure), "Верхняя граница интервала количества в упаковке лекарственного препарата" (hcsdo:PackageUpperLimitMeasure) обязательны для заполнения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"единица измерения" (атрибут measurementUnitCode) заполнен, то его значение должно соответствовать коду из классификатора единиц измерения и счета Евразийского экономического союза, указанного в разделе VII Правил информационного взаимодействия, а атрибут "идентификатор справочника (классификатора)" (атрибут measurementUnitCodeListId) должен содержать значение "2064"</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комплектующего" (hcsdo:ComponentCode) заполнен, то его значение должно соответствовать коду из классификатора комплектующих средств упаковки лекарственных препаратов,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"2059"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"код языка" (атрибут languageCode) заполнен, то его значение должно соответствовать коду из классификатора языков,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организационно-правовой формы" (csdo:BusinessEntityTypeCode) заполнен, то его значение должно соответствовать коду из классификатора организационно-правовых форм,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"метод идентификации" (атрибут kindId) заполнен, то его значение должно соответствовать коду из справочника методов идентификации хозяйствующих субъектов при их государственной регистрации в государствах - членах Евразийского экономического союза,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в составе любых реквизитов заполнен реквизит "Адрес" (ccdo:AddressV4Details), то в его составе реквизит "Код вида адреса" (csdo:AddressKindCode) обязательно заполняется кодом из перечня видов адреса,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(ccdo:AddressV4Details) в составе любых сложных реквизитов заполнен, то в его составе реквизит "Код страны" (csdo:UnifiedCountryCode)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(ccdo:AddressV4Details) в составе любых сложных реквизитов заполнен, то в его составе должен быть заполнен реквизит "Город" (csdo:CityName) или реквизит "Населенный пункт" (csdo:SettlementName)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 AddressV4Details) в составе любых сложных реквизитов заполнен, то реквизит "Улица" (csdo:StreetName) в его составе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"Контактный реквизит" (ccdo:CommunicationDetails) в составе любых сложных реквизитов заполнен, то в его составе должен быть заполнен реквизит "Код вида связи" (csdo:CommunicationChannelCode) или реквизит "Наименование вида связи" (csdo:CommunicationChannelName)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связи" (csdo:CommunicationChannelCode) заполнен, то его значение должно соответствовать коду вида связи из перечня видов средств (каналов) связи,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этапа производства лекарственного средства" (hcsdo:ManufacturingStageCode) заполнен, то его значение должно соответствовать коду из перечня этапов (стадий) производства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"1018"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лекарственном препарате" (hccdo:DrugDetails) заполнен, то в его составе должен быть заполнен реквизит "Код АТХ" (hcsdo:ATCCode) или реквизит "Наименование лекарственного препарата в соответствии с АТХ классификацией" (hcsdo:ATCName)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АТХ" (hcsdo:ATCCode) заполнен, то его значение должно соответствовать коду из анатомо-терапевтического-химического классификатора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"2039"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9" w:id="845"/>
          <w:p>
            <w:pPr>
              <w:spacing w:after="20"/>
              <w:ind w:left="20"/>
              <w:jc w:val="both"/>
            </w:pPr>
            <w:r>
              <w:rPr>
                <w:rFonts w:ascii="Times New Roman"/>
                <w:b w:val="false"/>
                <w:i w:val="false"/>
                <w:color w:val="000000"/>
                <w:sz w:val="20"/>
              </w:rPr>
              <w:t>
если реквизит "Код дополнительного признака лекарственного препарата" (hcsdo:DrugAdditionalFeatureCode) заполнен, то он должен соответствовать одному из значений:</w:t>
            </w:r>
          </w:p>
          <w:bookmarkEnd w:id="845"/>
          <w:p>
            <w:pPr>
              <w:spacing w:after="20"/>
              <w:ind w:left="20"/>
              <w:jc w:val="both"/>
            </w:pPr>
            <w:r>
              <w:rPr>
                <w:rFonts w:ascii="Times New Roman"/>
                <w:b w:val="false"/>
                <w:i w:val="false"/>
                <w:color w:val="000000"/>
                <w:sz w:val="20"/>
              </w:rPr>
              <w:t>
</w:t>
            </w:r>
            <w:r>
              <w:rPr>
                <w:rFonts w:ascii="Times New Roman"/>
                <w:b w:val="false"/>
                <w:i w:val="false"/>
                <w:color w:val="000000"/>
                <w:sz w:val="20"/>
              </w:rPr>
              <w:t>01 – растительный;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02 – гомеопатический;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03 – радиофармацевтический;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04 – высокотехнологичный;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05 – биотехнологический;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06 – иммунологический;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07 – препарат плазмы крови;</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дополнительного признака лекарственного препарата" (hcsdo:DrugAdditionalFeatureCode) соответствует значению "99 – другое", то реквизит "Наименование дополнительного признака лекарственного препарата" (hcsdo:DrugAdditionalFeatureName)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7" w:id="846"/>
          <w:p>
            <w:pPr>
              <w:spacing w:after="20"/>
              <w:ind w:left="20"/>
              <w:jc w:val="both"/>
            </w:pPr>
            <w:r>
              <w:rPr>
                <w:rFonts w:ascii="Times New Roman"/>
                <w:b w:val="false"/>
                <w:i w:val="false"/>
                <w:color w:val="000000"/>
                <w:sz w:val="20"/>
              </w:rPr>
              <w:t>
если реквизит "Код вида регистрируемого лекарственного препарата" (hcsdo:RegistrationDrugKindCode) заполнен, то он должен соответствовать одному из значений:</w:t>
            </w:r>
          </w:p>
          <w:bookmarkEnd w:id="846"/>
          <w:p>
            <w:pPr>
              <w:spacing w:after="20"/>
              <w:ind w:left="20"/>
              <w:jc w:val="both"/>
            </w:pPr>
            <w:r>
              <w:rPr>
                <w:rFonts w:ascii="Times New Roman"/>
                <w:b w:val="false"/>
                <w:i w:val="false"/>
                <w:color w:val="000000"/>
                <w:sz w:val="20"/>
              </w:rPr>
              <w:t>
</w:t>
            </w:r>
            <w:r>
              <w:rPr>
                <w:rFonts w:ascii="Times New Roman"/>
                <w:b w:val="false"/>
                <w:i w:val="false"/>
                <w:color w:val="000000"/>
                <w:sz w:val="20"/>
              </w:rPr>
              <w:t>01 – оригинальный;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02 – воспроизведенный;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03 – биоаналог;</w:t>
            </w:r>
          </w:p>
          <w:p>
            <w:pPr>
              <w:spacing w:after="20"/>
              <w:ind w:left="20"/>
              <w:jc w:val="both"/>
            </w:pPr>
            <w:r>
              <w:rPr>
                <w:rFonts w:ascii="Times New Roman"/>
                <w:b w:val="false"/>
                <w:i w:val="false"/>
                <w:color w:val="000000"/>
                <w:sz w:val="20"/>
              </w:rPr>
              <w:t>
</w:t>
            </w:r>
            <w:r>
              <w:rPr>
                <w:rFonts w:ascii="Times New Roman"/>
                <w:b w:val="false"/>
                <w:i w:val="false"/>
                <w:color w:val="000000"/>
                <w:sz w:val="20"/>
              </w:rPr>
              <w:t>04 – гибридный;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05 – хорошо изученный;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06 – комбинированный;</w:t>
            </w:r>
          </w:p>
          <w:p>
            <w:pPr>
              <w:spacing w:after="20"/>
              <w:ind w:left="20"/>
              <w:jc w:val="both"/>
            </w:pPr>
            <w:r>
              <w:rPr>
                <w:rFonts w:ascii="Times New Roman"/>
                <w:b w:val="false"/>
                <w:i w:val="false"/>
                <w:color w:val="000000"/>
                <w:sz w:val="20"/>
              </w:rPr>
              <w:t>
07 – референтный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4" w:id="847"/>
          <w:p>
            <w:pPr>
              <w:spacing w:after="20"/>
              <w:ind w:left="20"/>
              <w:jc w:val="both"/>
            </w:pPr>
            <w:r>
              <w:rPr>
                <w:rFonts w:ascii="Times New Roman"/>
                <w:b w:val="false"/>
                <w:i w:val="false"/>
                <w:color w:val="000000"/>
                <w:sz w:val="20"/>
              </w:rPr>
              <w:t>
если реквизит "Код статуса орфанного лекарственного препарата" (hcsdo:OrphanDrugCode) заполнен, то соответствует одному из значений:</w:t>
            </w:r>
          </w:p>
          <w:bookmarkEnd w:id="847"/>
          <w:p>
            <w:pPr>
              <w:spacing w:after="20"/>
              <w:ind w:left="20"/>
              <w:jc w:val="both"/>
            </w:pPr>
            <w:r>
              <w:rPr>
                <w:rFonts w:ascii="Times New Roman"/>
                <w:b w:val="false"/>
                <w:i w:val="false"/>
                <w:color w:val="000000"/>
                <w:sz w:val="20"/>
              </w:rPr>
              <w:t>
</w:t>
            </w:r>
            <w:r>
              <w:rPr>
                <w:rFonts w:ascii="Times New Roman"/>
                <w:b w:val="false"/>
                <w:i w:val="false"/>
                <w:color w:val="000000"/>
                <w:sz w:val="20"/>
              </w:rPr>
              <w:t>01 – присвоен статус орфанного;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не присвоен статус орфанного;</w:t>
            </w:r>
          </w:p>
          <w:p>
            <w:pPr>
              <w:spacing w:after="20"/>
              <w:ind w:left="20"/>
              <w:jc w:val="both"/>
            </w:pPr>
            <w:r>
              <w:rPr>
                <w:rFonts w:ascii="Times New Roman"/>
                <w:b w:val="false"/>
                <w:i w:val="false"/>
                <w:color w:val="000000"/>
                <w:sz w:val="20"/>
              </w:rPr>
              <w:t>
03 – в процессе рассмотрения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производителе" (hccdo:ManufacturingAuthorizationHolderV2Details) заполнен, то в его составе должен быть заполнен реквизит "Код организационно-правовой формы" (csdo:BusinessEntityTypeCode) или реквизит "Наименование организационно-правовой формы" (csdo:BusinessEntityTypeName)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производителе" (hccdo:ManufacturingAuthorizationHolderV2Details) заполнен, то в его составе должен быть заполнен реквизит "Наименование хозяйствующего субъекта" (csdo:BusinessEntityName) и (или) реквизит "Краткое наименование хозяйствующего субъекта" (csdo:BusinessEntityBriefName)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держателе (заявителе) регистрационного удостоверения" (hccdo:RegistrationCertificateHolderDetails) должен быть заполнен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держателе (заявителе) регистрационного удостоверения" (hccdo:RegistrationCertificateHolderDetails) должен быть заполнен реквизит "Наименование хозяйствующего субъекта" (csdo:BusinessEntityName) и (или) реквизит "Краткое наименование хозяйствующего субъекта" (csdo:BusinessEntityBriefName)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держателе (заявителе) регистрационного удостоверения" (hccdo:RegistrationCertificateHolderDetails) должен быть заполнен реквизит "Адрес" (ccdo:AddressV4Details)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7" w:id="848"/>
          <w:p>
            <w:pPr>
              <w:spacing w:after="20"/>
              <w:ind w:left="20"/>
              <w:jc w:val="both"/>
            </w:pPr>
            <w:r>
              <w:rPr>
                <w:rFonts w:ascii="Times New Roman"/>
                <w:b w:val="false"/>
                <w:i w:val="false"/>
                <w:color w:val="000000"/>
                <w:sz w:val="20"/>
              </w:rPr>
              <w:t>
если значение реквизита "Код роли государства-члена" (hcsdo:CountryKindCode) соответствует значению "02 – государство признания", то реквизит "Описание" (csdo:DescriptionText) в составе сложного реквизита "Сведения о регистрации лекарственного препарата"</w:t>
            </w:r>
          </w:p>
          <w:bookmarkEnd w:id="848"/>
          <w:p>
            <w:pPr>
              <w:spacing w:after="20"/>
              <w:ind w:left="20"/>
              <w:jc w:val="both"/>
            </w:pPr>
            <w:r>
              <w:rPr>
                <w:rFonts w:ascii="Times New Roman"/>
                <w:b w:val="false"/>
                <w:i w:val="false"/>
                <w:color w:val="000000"/>
                <w:sz w:val="20"/>
              </w:rPr>
              <w:t>
(hccdo:DrugRegistrationDetails) может быть заполнен</w:t>
            </w:r>
          </w:p>
        </w:tc>
      </w:tr>
    </w:tbl>
    <w:bookmarkStart w:name="z1148" w:id="849"/>
    <w:p>
      <w:pPr>
        <w:spacing w:after="0"/>
        <w:ind w:left="0"/>
        <w:jc w:val="both"/>
      </w:pPr>
      <w:r>
        <w:rPr>
          <w:rFonts w:ascii="Times New Roman"/>
          <w:b w:val="false"/>
          <w:i w:val="false"/>
          <w:color w:val="000000"/>
          <w:sz w:val="28"/>
        </w:rPr>
        <w:t>
      39.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изменения в едином реестре" (P.MM.01.MSG.002), приведены в таблице 27.</w:t>
      </w:r>
    </w:p>
    <w:bookmarkEnd w:id="8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27</w:t>
            </w:r>
          </w:p>
        </w:tc>
      </w:tr>
    </w:tbl>
    <w:bookmarkStart w:name="z1150" w:id="85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изменения в едином реестре" (P.MM.01.MSG.002)</w:t>
      </w:r>
    </w:p>
    <w:bookmarkEnd w:id="8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едином реестре должна содержаться запись, в которой реквизит "Конечная дата и время" (csdo:EndDateTime) в составе сложного реквизита "Технологические характеристики записи общего ресурса" (ccdo:ResourceItemStatusDetails) не заполнен, значения реквизитов "Порядковый номер регистрационного удостоверения лекарственного препарата" (hcsdo:RegistrationNumberId) и "Код страны" (csdo:UnifiedCountryCode) в составе реквизита "Сведения о регистрации лекарственного препарата в государстве-члене" (hccdo:DrugCountryRegistrationDetails) совпадают с переданными в сообщении, а значение реквизита "Начальная дата и время" (csdo:StartDateTime) в составе сложного реквизита "Технологические характеристики записи общего ресурса" (ccdo:ResourceItemStatusDetails) раньше чем в сообщении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 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соответствуют требованиям 3 – 85 таблицы 20 настоящего Регламента </w:t>
            </w:r>
          </w:p>
        </w:tc>
      </w:tr>
    </w:tbl>
    <w:bookmarkStart w:name="z1151" w:id="851"/>
    <w:p>
      <w:pPr>
        <w:spacing w:after="0"/>
        <w:ind w:left="0"/>
        <w:jc w:val="both"/>
      </w:pPr>
      <w:r>
        <w:rPr>
          <w:rFonts w:ascii="Times New Roman"/>
          <w:b w:val="false"/>
          <w:i w:val="false"/>
          <w:color w:val="000000"/>
          <w:sz w:val="28"/>
        </w:rPr>
        <w:t>
      40. Требования к заполнению реквизитов электронных документов (сведений) "Состояние актуализации единого реестра или единой базы данных" (R.HC.MM.01.007), передаваемых в сообщении "Запрос актуальных сведений из единого реестра" (P.MM.01.MSG.007), приведены в таблице 28.</w:t>
      </w:r>
    </w:p>
    <w:bookmarkEnd w:id="8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28</w:t>
            </w:r>
          </w:p>
        </w:tc>
      </w:tr>
    </w:tbl>
    <w:bookmarkStart w:name="z1153" w:id="852"/>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"Состояние актуализации единого реестра или единой базы данных" (R.HC.MM.01.007), передаваемых в сообщении "Запрос актуальных сведений из единого реестра" (P.MM.01.MSG.007)</w:t>
      </w:r>
    </w:p>
    <w:bookmarkEnd w:id="8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заполненного реквизита "Код страны" (csdo:UnifiedCountryCode)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заполнен, то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bl>
    <w:bookmarkStart w:name="z1154" w:id="853"/>
    <w:p>
      <w:pPr>
        <w:spacing w:after="0"/>
        <w:ind w:left="0"/>
        <w:jc w:val="both"/>
      </w:pPr>
      <w:r>
        <w:rPr>
          <w:rFonts w:ascii="Times New Roman"/>
          <w:b w:val="false"/>
          <w:i w:val="false"/>
          <w:color w:val="000000"/>
          <w:sz w:val="28"/>
        </w:rPr>
        <w:t>
      41. Требования к заполнению реквизитов электронных документов (сведений) "Сведения о регистрации лекарственного препарата" (R.HC.MM.01.001), передаваемых в сообщении "Актуальные сведения из единого реестра" (P.MM.01.MSG.008), приведены в таблице 29.</w:t>
      </w:r>
    </w:p>
    <w:bookmarkEnd w:id="8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29</w:t>
            </w:r>
          </w:p>
        </w:tc>
      </w:tr>
    </w:tbl>
    <w:bookmarkStart w:name="z1156" w:id="85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"Актуальные сведения из единого реестра" (P.MM.01.MSG.008)</w:t>
      </w:r>
    </w:p>
    <w:bookmarkEnd w:id="8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"Уникальный идентификатор документа" (hcsdo:DocUUId) должен быть указан в составе каждого заполненного реквизита в составе сложного реквизита "Сведения о документах регистрационного досье лекарственного препарата, вносимых в единый реестр" (hccdo:DrugDocumentsDetails)</w:t>
            </w:r>
          </w:p>
        </w:tc>
      </w:tr>
    </w:tbl>
    <w:bookmarkStart w:name="z1157" w:id="855"/>
    <w:p>
      <w:pPr>
        <w:spacing w:after="0"/>
        <w:ind w:left="0"/>
        <w:jc w:val="both"/>
      </w:pPr>
      <w:r>
        <w:rPr>
          <w:rFonts w:ascii="Times New Roman"/>
          <w:b w:val="false"/>
          <w:i w:val="false"/>
          <w:color w:val="000000"/>
          <w:sz w:val="28"/>
        </w:rPr>
        <w:t>
      42. Требования к заполнению реквизитов электронных документов (сведений) "Уведомление о результате обработки" (R.006), передаваемых в сообщении "Уведомление о невозможности представления сведений" (P.MM.01.MSG.009), приведены в таблице 30.</w:t>
      </w:r>
    </w:p>
    <w:bookmarkEnd w:id="8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30</w:t>
            </w:r>
          </w:p>
        </w:tc>
      </w:tr>
    </w:tbl>
    <w:bookmarkStart w:name="z1159" w:id="856"/>
    <w:p>
      <w:pPr>
        <w:spacing w:after="0"/>
        <w:ind w:left="0"/>
        <w:jc w:val="both"/>
      </w:pPr>
      <w:r>
        <w:rPr>
          <w:rFonts w:ascii="Times New Roman"/>
          <w:b w:val="false"/>
          <w:i w:val="false"/>
          <w:color w:val="000000"/>
          <w:sz w:val="28"/>
        </w:rPr>
        <w:t>
      Требования к заполнению реквизитов электронных документов (сведений) "Уведомление о результате обработки" (R.006), передаваемых в сообщении "Уведомление о невозможности представления сведений" (P.MM.01.MSG.009)</w:t>
      </w:r>
    </w:p>
    <w:bookmarkEnd w:id="8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уведомление о невозможности представления сведений сформировано в связи с отсутствием в реестре сведений, удовлетворяющих параметрам запроса, то реквизит "Код результата обработки" (csdo:ProcessingResultV2Code) должен соответствовать значению "1 – сведения отсутствуют"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уведомление о невозможности представления сведений сформировано в связи с превышением запрошенными сведениями допустимого объема, то реквизит "Код результата обработки" (csdo:ProcessingResultV2Code) должен соответствовать значению "8 – сведения не могут быть предоставлены", а реквизит "Описание" (csdo:DescriptionText) должен иметь значение "превышение запрошенными сведениями допустимого объема"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уведомление о невозможности представления сведений сформировано в связи с отсутствием у инициатора запроса права получения запрошенных сведений, то реквизит "Код результата обработки" (csdo:ProcessingResultV2Code) должен соответствовать значению "8 – сведения не могут быть предоставлены", а реквизит "Описание" (csdo:DescriptionText) должен иметь значение "отсутствует право получения запрошенных сведений"</w:t>
            </w:r>
          </w:p>
        </w:tc>
      </w:tr>
    </w:tbl>
    <w:bookmarkStart w:name="z1160" w:id="857"/>
    <w:p>
      <w:pPr>
        <w:spacing w:after="0"/>
        <w:ind w:left="0"/>
        <w:jc w:val="both"/>
      </w:pPr>
      <w:r>
        <w:rPr>
          <w:rFonts w:ascii="Times New Roman"/>
          <w:b w:val="false"/>
          <w:i w:val="false"/>
          <w:color w:val="000000"/>
          <w:sz w:val="28"/>
        </w:rPr>
        <w:t>
      43. Требования к заполнению реквизитов электронных документов (сведений) "Состояние актуализации единого реестра или единой базы данных" (R.HC.MM.01.007), передаваемых в сообщении "Запрос измененных сведений из единого реестра" (P.MM.01.MSG.010), приведены в таблице 31.</w:t>
      </w:r>
    </w:p>
    <w:bookmarkEnd w:id="8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31</w:t>
            </w:r>
          </w:p>
        </w:tc>
      </w:tr>
    </w:tbl>
    <w:bookmarkStart w:name="z1162" w:id="85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"Состояние актуализации единого реестра или единой базы данных" (R.HC.MM.01.007), передаваемых в сообщении "Запрос измененных сведений из единого реестра" (P.MM.01.MSG.010)</w:t>
      </w:r>
    </w:p>
    <w:bookmarkEnd w:id="8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"Дата и время обновления" (csdo:UpdateDateTime)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заполненного реквизита "Код страны" (csdo:UnifiedCountryCode)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заполнен, то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bl>
    <w:bookmarkStart w:name="z1163" w:id="859"/>
    <w:p>
      <w:pPr>
        <w:spacing w:after="0"/>
        <w:ind w:left="0"/>
        <w:jc w:val="both"/>
      </w:pPr>
      <w:r>
        <w:rPr>
          <w:rFonts w:ascii="Times New Roman"/>
          <w:b w:val="false"/>
          <w:i w:val="false"/>
          <w:color w:val="000000"/>
          <w:sz w:val="28"/>
        </w:rPr>
        <w:t>
      44. Требования к заполнению реквизитов электронных документов (сведений) "Сведения о регистрации лекарственного препарата" (R.HC.MM.01.001), передаваемых в сообщении "Измененные сведения из единого реестра" (P.MM.01.MSG.011), приведены в таблице 32.</w:t>
      </w:r>
    </w:p>
    <w:bookmarkEnd w:id="8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32</w:t>
            </w:r>
          </w:p>
        </w:tc>
      </w:tr>
    </w:tbl>
    <w:bookmarkStart w:name="z1165" w:id="86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"Измененные сведения из единого реестра" (P.MM.01.MSG.011)</w:t>
      </w:r>
    </w:p>
    <w:bookmarkEnd w:id="8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"Уникальный идентификатор документа" (hcsdo:DocUUId) должен быть указан в составе каждого заполненного реквизита в составе сложного реквизита "Сведения о документах регистрационного досье лекарственного препарата, вносимых в единый реестр" (hccdo:DrugDocumentsDetails)</w:t>
            </w:r>
          </w:p>
        </w:tc>
      </w:tr>
    </w:tbl>
    <w:bookmarkStart w:name="z1166" w:id="861"/>
    <w:p>
      <w:pPr>
        <w:spacing w:after="0"/>
        <w:ind w:left="0"/>
        <w:jc w:val="both"/>
      </w:pPr>
      <w:r>
        <w:rPr>
          <w:rFonts w:ascii="Times New Roman"/>
          <w:b w:val="false"/>
          <w:i w:val="false"/>
          <w:color w:val="000000"/>
          <w:sz w:val="28"/>
        </w:rPr>
        <w:t>
      45.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номере заявления" (P.MM.01.MSG.013), приведены в таблице 33.</w:t>
      </w:r>
    </w:p>
    <w:bookmarkEnd w:id="8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33</w:t>
            </w:r>
          </w:p>
        </w:tc>
      </w:tr>
    </w:tbl>
    <w:bookmarkStart w:name="z1168" w:id="862"/>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номере заявления" (P.MM.01.MSG.013)</w:t>
      </w:r>
    </w:p>
    <w:bookmarkEnd w:id="8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реквизит "Номер заявления о регистрации лекарственного препарата" (hcsdo:ApplicationId)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заполняются</w:t>
            </w:r>
          </w:p>
        </w:tc>
      </w:tr>
    </w:tbl>
    <w:bookmarkStart w:name="z1169" w:id="863"/>
    <w:p>
      <w:pPr>
        <w:spacing w:after="0"/>
        <w:ind w:left="0"/>
        <w:jc w:val="both"/>
      </w:pPr>
      <w:r>
        <w:rPr>
          <w:rFonts w:ascii="Times New Roman"/>
          <w:b w:val="false"/>
          <w:i w:val="false"/>
          <w:color w:val="000000"/>
          <w:sz w:val="28"/>
        </w:rPr>
        <w:t>
      46.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порядковом номере регистрационного удостоверения" (P.MM.01.MSG.014), приведены в таблице 34.</w:t>
      </w:r>
    </w:p>
    <w:bookmarkEnd w:id="8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34</w:t>
            </w:r>
          </w:p>
        </w:tc>
      </w:tr>
    </w:tbl>
    <w:bookmarkStart w:name="z1171" w:id="86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порядковом номере регистрационного удостоверения" (P.MM.01.MSG.014)</w:t>
      </w:r>
    </w:p>
    <w:bookmarkEnd w:id="8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"Номер заявления о регистрации лекарственного препарата" (hcsdo:ApplicationId) должно соответствовать значению этого реквизита, направленного этим же уполномоченным органом референтного государства в Комиссию процедурой общего процесса "Направление сведений о рассмотрении заявления" (P.MM.01.PRC.023), которой установлен этап рассмотрения заявления, соответствующий значению "06 – одобрение экспертного отчета"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bl>
    <w:bookmarkStart w:name="z1172" w:id="865"/>
    <w:p>
      <w:pPr>
        <w:spacing w:after="0"/>
        <w:ind w:left="0"/>
        <w:jc w:val="both"/>
      </w:pPr>
      <w:r>
        <w:rPr>
          <w:rFonts w:ascii="Times New Roman"/>
          <w:b w:val="false"/>
          <w:i w:val="false"/>
          <w:color w:val="000000"/>
          <w:sz w:val="28"/>
        </w:rPr>
        <w:t>
      47.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порядковом номере регистрационного удостоверения" (P.MM.01.MSG.015), приведены в таблице 35.</w:t>
      </w:r>
    </w:p>
    <w:bookmarkEnd w:id="8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35</w:t>
            </w:r>
          </w:p>
        </w:tc>
      </w:tr>
    </w:tbl>
    <w:bookmarkStart w:name="z1174" w:id="866"/>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порядковом номере регистрационного удостоверения" (P.MM.01.MSG.015)</w:t>
      </w:r>
    </w:p>
    <w:bookmarkEnd w:id="8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заполняется</w:t>
            </w:r>
          </w:p>
        </w:tc>
      </w:tr>
    </w:tbl>
    <w:bookmarkStart w:name="z1175" w:id="867"/>
    <w:p>
      <w:pPr>
        <w:spacing w:after="0"/>
        <w:ind w:left="0"/>
        <w:jc w:val="both"/>
      </w:pPr>
      <w:r>
        <w:rPr>
          <w:rFonts w:ascii="Times New Roman"/>
          <w:b w:val="false"/>
          <w:i w:val="false"/>
          <w:color w:val="000000"/>
          <w:sz w:val="28"/>
        </w:rPr>
        <w:t>
      48.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 приведены в таблице 36.</w:t>
      </w:r>
    </w:p>
    <w:bookmarkEnd w:id="8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36</w:t>
            </w:r>
          </w:p>
        </w:tc>
      </w:tr>
    </w:tbl>
    <w:bookmarkStart w:name="z1177" w:id="86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w:t>
      </w:r>
    </w:p>
    <w:bookmarkEnd w:id="8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bl>
    <w:bookmarkStart w:name="z1178" w:id="869"/>
    <w:p>
      <w:pPr>
        <w:spacing w:after="0"/>
        <w:ind w:left="0"/>
        <w:jc w:val="both"/>
      </w:pPr>
      <w:r>
        <w:rPr>
          <w:rFonts w:ascii="Times New Roman"/>
          <w:b w:val="false"/>
          <w:i w:val="false"/>
          <w:color w:val="000000"/>
          <w:sz w:val="28"/>
        </w:rPr>
        <w:t>
      49.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 приведены в таблице 37.</w:t>
      </w:r>
    </w:p>
    <w:bookmarkEnd w:id="8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37</w:t>
            </w:r>
          </w:p>
        </w:tc>
      </w:tr>
    </w:tbl>
    <w:bookmarkStart w:name="z1180" w:id="87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w:t>
      </w:r>
    </w:p>
    <w:bookmarkEnd w:id="8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заполняются реквизиты "Документ в бинарном формате" (hcsdo:DocCopyBinaryText) и реквизит "XML-документ" (ccdo:AnyDetails)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реквизита "Код страны" (csdo:UnifiedCountryCode) должно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заполнен, то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должен быть заполнен атрибут "код вида элемента документа" (атрибут DrugAttributeKindEnumCode) и (или) атрибут "наименование вида элемента документа" (атрибут AttributeKindName)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1" w:id="871"/>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871"/>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5" w:id="872"/>
          <w:p>
            <w:pPr>
              <w:spacing w:after="20"/>
              <w:ind w:left="20"/>
              <w:jc w:val="both"/>
            </w:pPr>
            <w:r>
              <w:rPr>
                <w:rFonts w:ascii="Times New Roman"/>
                <w:b w:val="false"/>
                <w:i w:val="false"/>
                <w:color w:val="000000"/>
                <w:sz w:val="20"/>
              </w:rPr>
              <w:t>
если атрибут "код вида элемента документа" (атрибут DrugAttributeKindEnumCode) заполнен, то он должен соответствовать одному из следующих значений:</w:t>
            </w:r>
          </w:p>
          <w:bookmarkEnd w:id="872"/>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bl>
    <w:bookmarkStart w:name="z1190" w:id="873"/>
    <w:p>
      <w:pPr>
        <w:spacing w:after="0"/>
        <w:ind w:left="0"/>
        <w:jc w:val="both"/>
      </w:pPr>
      <w:r>
        <w:rPr>
          <w:rFonts w:ascii="Times New Roman"/>
          <w:b w:val="false"/>
          <w:i w:val="false"/>
          <w:color w:val="000000"/>
          <w:sz w:val="28"/>
        </w:rPr>
        <w:t>
      50.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регистрации лекарственного препарата из единого реестра" (P.MM.01.MSG.025), приведены в таблице 38.</w:t>
      </w:r>
    </w:p>
    <w:bookmarkEnd w:id="8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38</w:t>
            </w:r>
          </w:p>
        </w:tc>
      </w:tr>
    </w:tbl>
    <w:bookmarkStart w:name="z1192" w:id="87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регистрации лекарственного препарата из единого реестра" (P.MM.01.MSG.025)</w:t>
      </w:r>
    </w:p>
    <w:bookmarkEnd w:id="8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 либо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заполняется</w:t>
            </w:r>
          </w:p>
        </w:tc>
      </w:tr>
    </w:tbl>
    <w:bookmarkStart w:name="z1193" w:id="875"/>
    <w:p>
      <w:pPr>
        <w:spacing w:after="0"/>
        <w:ind w:left="0"/>
        <w:jc w:val="both"/>
      </w:pPr>
      <w:r>
        <w:rPr>
          <w:rFonts w:ascii="Times New Roman"/>
          <w:b w:val="false"/>
          <w:i w:val="false"/>
          <w:color w:val="000000"/>
          <w:sz w:val="28"/>
        </w:rPr>
        <w:t>
      51.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из единого реестра" (P.MM.01.MSG.026), приведены в таблице 39.</w:t>
      </w:r>
    </w:p>
    <w:bookmarkEnd w:id="8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39</w:t>
            </w:r>
          </w:p>
        </w:tc>
      </w:tr>
    </w:tbl>
    <w:bookmarkStart w:name="z1195" w:id="876"/>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из единого реестра" (P.MM.01.MSG.026)</w:t>
      </w:r>
    </w:p>
    <w:bookmarkEnd w:id="8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"Уникальный идентификатор документа" (hcsdo:DocUUId) должен быть указан в составе каждого заполненного реквизита в составе сложного реквизита "Сведения о документах регистрационного досье лекарственного препарата, вносимых в единый реестр" (hccdo:DrugDocumentsDetails)</w:t>
            </w:r>
          </w:p>
        </w:tc>
      </w:tr>
    </w:tbl>
    <w:bookmarkStart w:name="z1196" w:id="877"/>
    <w:p>
      <w:pPr>
        <w:spacing w:after="0"/>
        <w:ind w:left="0"/>
        <w:jc w:val="both"/>
      </w:pPr>
      <w:r>
        <w:rPr>
          <w:rFonts w:ascii="Times New Roman"/>
          <w:b w:val="false"/>
          <w:i w:val="false"/>
          <w:color w:val="000000"/>
          <w:sz w:val="28"/>
        </w:rPr>
        <w:t>
      52.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о размещенном в едином реестре документе" (P.MM.01.MSG.027), приведены в таблице 40.</w:t>
      </w:r>
    </w:p>
    <w:bookmarkEnd w:id="8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40</w:t>
            </w:r>
          </w:p>
        </w:tc>
      </w:tr>
    </w:tbl>
    <w:bookmarkStart w:name="z1198" w:id="87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о размещенном в едином реестре документе" (P.MM.01.MSG.027)</w:t>
      </w:r>
    </w:p>
    <w:bookmarkEnd w:id="8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только один экземпляр реквизита "Сведения о документе регистрационного досье (дела)" (hccdo:RegistrationDossierDocDetails)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 составе реквизита "Сведения о документе регистрационного досье (дела)" (hccdo:RegistrationDossierDocDetails) должен быть заполнен только реквизит "Уникальный идентификатор документа" (hcsdo:DocUUId)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вида процедуры регистрации" (hcsdo:RegistrationKindCode)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bl>
    <w:bookmarkStart w:name="z1199" w:id="879"/>
    <w:p>
      <w:pPr>
        <w:spacing w:after="0"/>
        <w:ind w:left="0"/>
        <w:jc w:val="both"/>
      </w:pPr>
      <w:r>
        <w:rPr>
          <w:rFonts w:ascii="Times New Roman"/>
          <w:b w:val="false"/>
          <w:i w:val="false"/>
          <w:color w:val="000000"/>
          <w:sz w:val="28"/>
        </w:rPr>
        <w:t>
      53.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подлежащем размещению в едином реестре документе" (P.MM.01.MSG.028), приведены в таблице 41.</w:t>
      </w:r>
    </w:p>
    <w:bookmarkEnd w:id="8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41</w:t>
            </w:r>
          </w:p>
        </w:tc>
      </w:tr>
    </w:tbl>
    <w:bookmarkStart w:name="z1201" w:id="88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подлежащем размещению в едином реестре документе" (P.MM.01.MSG.028)</w:t>
      </w:r>
    </w:p>
    <w:bookmarkEnd w:id="8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только один экземпляр реквизита "Сведения о документе регистрационного досье (дела)" (hccdo:RegistrationDossierDocDetails)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сложного реквизита "Сведения о документе регистрационного досье (дела)" (hccdo:RegistrationDossierDocDetails) должны быть заполнены реквизиты "Признак принадлежности документа к регистрационному досье" (hcsdo:RegistrationFileIndicator), "Наименование документа" (csdo:DocName),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реквизита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едином реестре должна присутствовать запись c таким же значением реквизита "Порядковый номер регистрационного удостоверения лекарственного препарата" (hcsdo:RegistrationNumberId), при этом код страны уполномоченного органа, направившего сообщение, должен соответствовать коду государства-члена уполномоченного органа, представившего эту запись в единый реестр. Хотя бы один из реквизитов "Уникальный идентификатор документа" (hcsdo:DocUUId) в указанной записи должен соответствовать реквизиту "Уникальный идентификатор документа" (hcsdo:DocUUId) в направляемом сообщении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2" w:id="881"/>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 Вид документа должен соответствовать значению "документ, подлежащий размещению в едином реестре" в соответствии с Порядком ведения единого реестра и может иметь нижеследующие значения:</w:t>
            </w:r>
          </w:p>
          <w:bookmarkEnd w:id="881"/>
          <w:p>
            <w:pPr>
              <w:spacing w:after="20"/>
              <w:ind w:left="20"/>
              <w:jc w:val="both"/>
            </w:pPr>
            <w:r>
              <w:rPr>
                <w:rFonts w:ascii="Times New Roman"/>
                <w:b w:val="false"/>
                <w:i w:val="false"/>
                <w:color w:val="000000"/>
                <w:sz w:val="20"/>
              </w:rPr>
              <w:t>
</w:t>
            </w:r>
            <w:r>
              <w:rPr>
                <w:rFonts w:ascii="Times New Roman"/>
                <w:b w:val="false"/>
                <w:i w:val="false"/>
                <w:color w:val="000000"/>
                <w:sz w:val="20"/>
              </w:rPr>
              <w:t>02002 – инструкция по медицинскому применению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02010 – общая характеристика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02005 – макет первичной упаковки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02004 – макет вторичной упаковки;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02006 – макет промежуточной упаковки;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07004 – план управления рисками;</w:t>
            </w:r>
          </w:p>
          <w:p>
            <w:pPr>
              <w:spacing w:after="20"/>
              <w:ind w:left="20"/>
              <w:jc w:val="both"/>
            </w:pPr>
            <w:r>
              <w:rPr>
                <w:rFonts w:ascii="Times New Roman"/>
                <w:b w:val="false"/>
                <w:i w:val="false"/>
                <w:color w:val="000000"/>
                <w:sz w:val="20"/>
              </w:rPr>
              <w:t>
13028 – нормативный документ по качеству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 Вид документа должен соответствовать значению "документ, подлежащий размещению в едином реестре" в соответствии с Порядком ведения единого реестра и может иметь значение "0401 – экспертный отчет об оценке безопасности, эффективности и качества"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"Документ в бинарном формате" (hcsdo:DocCopyBinaryText) должен быть заполнен,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bl>
    <w:bookmarkStart w:name="z1209" w:id="882"/>
    <w:p>
      <w:pPr>
        <w:spacing w:after="0"/>
        <w:ind w:left="0"/>
        <w:jc w:val="both"/>
      </w:pPr>
      <w:r>
        <w:rPr>
          <w:rFonts w:ascii="Times New Roman"/>
          <w:b w:val="false"/>
          <w:i w:val="false"/>
          <w:color w:val="000000"/>
          <w:sz w:val="28"/>
        </w:rPr>
        <w:t>
      54.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"Заключение о невозможности признания экспертного отчета" (P.MM.01.MSG.029), приведены в таблице 42.</w:t>
      </w:r>
    </w:p>
    <w:bookmarkEnd w:id="88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42</w:t>
            </w:r>
          </w:p>
        </w:tc>
      </w:tr>
    </w:tbl>
    <w:bookmarkStart w:name="z1211" w:id="883"/>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"Заключение о невозможности признания экспертного отчета" (P.MM.01.MSG.029)</w:t>
      </w:r>
    </w:p>
    <w:bookmarkEnd w:id="8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согласования документа" (hcsdo:DocAgreementIndicator) должен иметь значение "0 – экспертный отчет не согласован"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вида документа регистрационного дела на лекарственный препарат" (hcsdo:DrugRegistrationFileCode) должно соответствовать значению "0407 – подтверждение согласования (несогласования) в отношении заключительного экспертного отчета по качеству референтного государства по результатам экспертизы безопасности, эффективности и качества"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bl>
    <w:bookmarkStart w:name="z1212" w:id="884"/>
    <w:p>
      <w:pPr>
        <w:spacing w:after="0"/>
        <w:ind w:left="0"/>
        <w:jc w:val="both"/>
      </w:pPr>
      <w:r>
        <w:rPr>
          <w:rFonts w:ascii="Times New Roman"/>
          <w:b w:val="false"/>
          <w:i w:val="false"/>
          <w:color w:val="000000"/>
          <w:sz w:val="28"/>
        </w:rPr>
        <w:t>
      55.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 приведены в таблице 43.</w:t>
      </w:r>
    </w:p>
    <w:bookmarkEnd w:id="8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43</w:t>
            </w:r>
          </w:p>
        </w:tc>
      </w:tr>
    </w:tbl>
    <w:bookmarkStart w:name="z1214" w:id="885"/>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w:t>
      </w:r>
    </w:p>
    <w:bookmarkEnd w:id="8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документе регистрационного досье (дела)" (hccdo:RegistrationDossierDocDetails) должен быть заполнен только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bl>
    <w:bookmarkStart w:name="z1215" w:id="886"/>
    <w:p>
      <w:pPr>
        <w:spacing w:after="0"/>
        <w:ind w:left="0"/>
        <w:jc w:val="both"/>
      </w:pPr>
      <w:r>
        <w:rPr>
          <w:rFonts w:ascii="Times New Roman"/>
          <w:b w:val="false"/>
          <w:i w:val="false"/>
          <w:color w:val="000000"/>
          <w:sz w:val="28"/>
        </w:rPr>
        <w:t>
      56.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 приведены в таблице 44.</w:t>
      </w:r>
    </w:p>
    <w:bookmarkEnd w:id="8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44</w:t>
            </w:r>
          </w:p>
        </w:tc>
      </w:tr>
    </w:tbl>
    <w:bookmarkStart w:name="z1217" w:id="887"/>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w:t>
      </w:r>
    </w:p>
    <w:bookmarkEnd w:id="8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или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в соответствии с алгоритмом, определенном в п.11 Правил информационного взаимодействия, по dbf-файлу, содержащемся в заполненном реквизите "Документ в бинарном формате" (hcsdo:DocCopyBinaryText), или по xml-файлу, содержащемся в заполненном реквизите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"Признак принадлежности документа к регистрационному досье" (hcsdo:RegistrationFileIndicator)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8" w:id="888"/>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888"/>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2" w:id="889"/>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атрибут "код вида элемента документа" (атрибут DrugAttributeKindEnumCode) должен соответствовать одному из следующих значений:</w:t>
            </w:r>
          </w:p>
          <w:bookmarkEnd w:id="889"/>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"99 –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"Документ в бинарном формате" (hcsdo:DocCopyBinaryText), то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"XML-документ" (ccdo:AnyDetails), то он должен содержать не более одного экземпляра элемента "XML-документ"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bl>
    <w:bookmarkStart w:name="z1227" w:id="890"/>
    <w:p>
      <w:pPr>
        <w:spacing w:after="0"/>
        <w:ind w:left="0"/>
        <w:jc w:val="both"/>
      </w:pPr>
      <w:r>
        <w:rPr>
          <w:rFonts w:ascii="Times New Roman"/>
          <w:b w:val="false"/>
          <w:i w:val="false"/>
          <w:color w:val="000000"/>
          <w:sz w:val="28"/>
        </w:rPr>
        <w:t>
      57.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размещенном в едином реестре документе" (P.MM.01.MSG.032), приведены в таблице 45.</w:t>
      </w:r>
    </w:p>
    <w:bookmarkEnd w:id="8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45</w:t>
            </w:r>
          </w:p>
        </w:tc>
      </w:tr>
    </w:tbl>
    <w:bookmarkStart w:name="z1229" w:id="891"/>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размещенном в едином реестре документе" (P.MM.01.MSG.032)</w:t>
      </w:r>
    </w:p>
    <w:bookmarkEnd w:id="8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bl>
    <w:bookmarkStart w:name="z1230" w:id="892"/>
    <w:p>
      <w:pPr>
        <w:spacing w:after="0"/>
        <w:ind w:left="0"/>
        <w:jc w:val="both"/>
      </w:pPr>
      <w:r>
        <w:rPr>
          <w:rFonts w:ascii="Times New Roman"/>
          <w:b w:val="false"/>
          <w:i w:val="false"/>
          <w:color w:val="000000"/>
          <w:sz w:val="28"/>
        </w:rPr>
        <w:t>
      58.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"Сведения о рассмотрении заявления" (P.MM.01.MSG.033), приведены в таблице 46.</w:t>
      </w:r>
    </w:p>
    <w:bookmarkEnd w:id="8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46</w:t>
            </w:r>
          </w:p>
        </w:tc>
      </w:tr>
    </w:tbl>
    <w:bookmarkStart w:name="z1232" w:id="893"/>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"Сведения о рассмотрении заявления" (P.MM.01.MSG.033)</w:t>
      </w:r>
    </w:p>
    <w:bookmarkEnd w:id="8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реквизит "Номер заявления о регистрации лекарственного препарата" (hcsdo:ApplicationId) должен быть заполнен, если реквизит "Код этапа рассмотрения заявления на регистрацию лекарственного препарата" (hcsdo:ApplicationStatusCode) не содержит значение "01 – прием заявления" и код страны уполномоченного органа, направившего сообщение не соответствует значению реквизита "Код страны" (csdo:UnifiedCountryCode) в составе того же экземпляра реквизита "Сведения о регистрации" (hccdo:CountryDrugRegistrationDetails), в котором значение реквизита "Код роли государства-члена" (hcsdo:CountryKindCode), соответствует значению "01 – референтное государство"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должен быть заполнен, если реквизит "Код этапа рассмотрения заявления на регистрацию лекарственного препарата" (hcsdo:ApplicationStatusCode) не содержит значение "01 – прием заявления", код страны уполномоченного органа, направившего сообщение, не соответствует значению реквизита "Код страны" (csdo:UnifiedCountryCode) в составе того же экземпляра реквизита "Сведения о регистрации" (hccdo:CountryDrugRegistrationDetails), в котором реквизит "Код роли государства-члена" (hcsdo:CountryKindCode), соответствует значению "02 – государство признания" и значение реквизита "Код вида документа регистрационного досье на лекарственный препарат" (hcsdo:DrugRegistrationDocCode) в составе сложного реквизита "Сведения о документе регистрационного досье (дела)" (hccdo:RegistrationDossierDocDetails) не соответствует значению "01003 – заявление о внесении изменений в регистрационное досье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3" w:id="894"/>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не должен быть заполнен, если выполнено следующее условие:</w:t>
            </w:r>
          </w:p>
          <w:bookmarkEnd w:id="894"/>
          <w:p>
            <w:pPr>
              <w:spacing w:after="20"/>
              <w:ind w:left="20"/>
              <w:jc w:val="both"/>
            </w:pPr>
            <w:r>
              <w:rPr>
                <w:rFonts w:ascii="Times New Roman"/>
                <w:b w:val="false"/>
                <w:i w:val="false"/>
                <w:color w:val="000000"/>
                <w:sz w:val="20"/>
              </w:rPr>
              <w:t>
</w:t>
            </w:r>
            <w:r>
              <w:rPr>
                <w:rFonts w:ascii="Times New Roman"/>
                <w:b w:val="false"/>
                <w:i w:val="false"/>
                <w:color w:val="000000"/>
                <w:sz w:val="20"/>
              </w:rPr>
              <w:t>Направление от уполномоченного органа референтного государства в Комиссию первого сообщения о поступлении нового заявления. Сообщение направляется с целью получения номера заявления уполномоченным органом референтного государства. В такой ситуации реквизит "Номер заявления о регистрации лекарственного препарата" (hcsdo:ApplicationId) не заполняется, при этом:</w:t>
            </w:r>
          </w:p>
          <w:p>
            <w:pPr>
              <w:spacing w:after="20"/>
              <w:ind w:left="20"/>
              <w:jc w:val="both"/>
            </w:pPr>
            <w:r>
              <w:rPr>
                <w:rFonts w:ascii="Times New Roman"/>
                <w:b w:val="false"/>
                <w:i w:val="false"/>
                <w:color w:val="000000"/>
                <w:sz w:val="20"/>
              </w:rPr>
              <w:t>
</w:t>
            </w:r>
            <w:r>
              <w:rPr>
                <w:rFonts w:ascii="Times New Roman"/>
                <w:b w:val="false"/>
                <w:i w:val="false"/>
                <w:color w:val="000000"/>
                <w:sz w:val="20"/>
              </w:rPr>
              <w:t>а) реквизит "Код этапа рассмотрения заявления на регистрацию лекарственного препарата" (hcsdo:ApplicationStatusCode) должен соответствовать значению "01 – прием заявления";</w:t>
            </w:r>
          </w:p>
          <w:p>
            <w:pPr>
              <w:spacing w:after="20"/>
              <w:ind w:left="20"/>
              <w:jc w:val="both"/>
            </w:pPr>
            <w:r>
              <w:rPr>
                <w:rFonts w:ascii="Times New Roman"/>
                <w:b w:val="false"/>
                <w:i w:val="false"/>
                <w:color w:val="000000"/>
                <w:sz w:val="20"/>
              </w:rPr>
              <w:t>
б) код страны уполномоченного органа, направившего сообщение, должен соответствовать реквизиту "Код страны" (csdo:UnifiedCountryCode) в составе того же экземпляра реквизита "Сведения о регистрации" (hccdo:CountryDrugRegistrationDetails), в котором реквизит "Код роли государства-члена" (hcsdo:CountryKindCode), соответствует значению "01 – референтное государство".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6" w:id="895"/>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не должен быть заполнен, если выполнено следующее условие:</w:t>
            </w:r>
          </w:p>
          <w:bookmarkEnd w:id="895"/>
          <w:p>
            <w:pPr>
              <w:spacing w:after="20"/>
              <w:ind w:left="20"/>
              <w:jc w:val="both"/>
            </w:pPr>
            <w:r>
              <w:rPr>
                <w:rFonts w:ascii="Times New Roman"/>
                <w:b w:val="false"/>
                <w:i w:val="false"/>
                <w:color w:val="000000"/>
                <w:sz w:val="20"/>
              </w:rPr>
              <w:t>
</w:t>
            </w:r>
            <w:r>
              <w:rPr>
                <w:rFonts w:ascii="Times New Roman"/>
                <w:b w:val="false"/>
                <w:i w:val="false"/>
                <w:color w:val="000000"/>
                <w:sz w:val="20"/>
              </w:rPr>
              <w:t>Направление от уполномоченного органа государства признания в Комиссию первого сообщения о поступлении нового заявления о внесении изменений в регистрационное досье зарегистрированного лекарственного препарата уполномоченным органом государства признания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в редакции Решения Совета Комиссии от 29 мая 2024 г. № 43). Сообщение направляется с целью получения номера заявления уполномоченным органом государства признания. В такой ситуации реквизит "Номер заявления о регистрации лекарственного препарата" (hcsdo:ApplicationId) не заполняется, при этом:</w:t>
            </w:r>
          </w:p>
          <w:p>
            <w:pPr>
              <w:spacing w:after="20"/>
              <w:ind w:left="20"/>
              <w:jc w:val="both"/>
            </w:pPr>
            <w:r>
              <w:rPr>
                <w:rFonts w:ascii="Times New Roman"/>
                <w:b w:val="false"/>
                <w:i w:val="false"/>
                <w:color w:val="000000"/>
                <w:sz w:val="20"/>
              </w:rPr>
              <w:t>
</w:t>
            </w:r>
            <w:r>
              <w:rPr>
                <w:rFonts w:ascii="Times New Roman"/>
                <w:b w:val="false"/>
                <w:i w:val="false"/>
                <w:color w:val="000000"/>
                <w:sz w:val="20"/>
              </w:rPr>
              <w:t>а) реквизит "Код этапа рассмотрения заявления на регистрацию лекарственного препарата" (hcsdo:ApplicationStatusCode) должен соответствовать значению "01 – прием заявления";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б) код страны уполномоченного органа, направившего сообщение, должен соответствовать реквизиту "Код страны" (csdo:UnifiedCountryCode) в составе того же экземпляра реквизита "Сведения о регистрации" (hccdo:CountryDrugRegistrationDetails), в котором реквизит "Код роли государства-члена" (hcsdo:CountryKindCode), соответствует значению "02 – государство признания";</w:t>
            </w:r>
          </w:p>
          <w:p>
            <w:pPr>
              <w:spacing w:after="20"/>
              <w:ind w:left="20"/>
              <w:jc w:val="both"/>
            </w:pPr>
            <w:r>
              <w:rPr>
                <w:rFonts w:ascii="Times New Roman"/>
                <w:b w:val="false"/>
                <w:i w:val="false"/>
                <w:color w:val="000000"/>
                <w:sz w:val="20"/>
              </w:rPr>
              <w:t>
в) реквизит "Код вида документа регистрационного досье на лекарственный препарат" (hcsdo:DrugRegistrationDocCode) в составе сложного реквизита "Сведения о документе регистрационного досье (дела)" (hccdo:RegistrationDossierDocDetails) должен соответствовать значению "01003 – заявление о внесении изменений в регистрационное досье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в составе сложного реквизита "Сведения о документе регистрационного досье (дела)" (hccdo:RegistrationDossierDocDetails) соответствует значению "01002 – заявление о регистрации лекарственного препарата для медицинского применения (приведении регистрационного досье лекарственного препарата в соответствие с требованиями Евразийского экономического союза)", то реквизит "Порядковый номер регистрационного удостоверения лекарственного препарата" (hcsdo:RegistrationNumberId)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в составе сложного реквизита "Сведения о документе регистрационного досье (дела)" (hccdo:RegistrationDossierDocDetails) соответствует значению "01003 – заявление о внесении изменений в регистрационное досье лекарственного препарата" или значению "01004 – заявление о перерегистрации лекарственного препарата", то реквизит "Порядковый номер регистрационного удостоверения лекарственного препарата" (hcsdo:RegistrationNumberId) должен быть заполнен и должен содержаться в актуальной записи единого реестра, при этом код страны уполномоченного органа, направившего сообщение, должен соответствовать коду государства-члена уполномоченного органа, представившего актуальную запись в единый реестр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должны присутствовать один или несколько экземпляров реквизита "Сведения о регистрации" (hccdo:CountryDrugRegistrationDetails), из которых первый экземпляр должен содержать реквизит "Код роли государства-члена" (hcsdo:CountryKindCode), соответствующий значению "01 – референтное государство", а в других экземплярах этот реквизит должен соответствовать значению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значения реквизитов "Код страны" (csdo:UnifiedCountryCode) не могут повторяться среди экземпляров реквизита "Сведения о регистрации" (hccdo:CountryDrugRegistrationDetails)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каждом экземпляре реквизита "Сведения о регистрации" (hccdo:CountryDrugRegistrationDetails)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каждом экземпляре реквизита "Сведения о регистрации" (hccdo:CountryDrugRegistrationDetails) реквизит "Торговое наименование лекарственного препарата" (hcsdo:DrugTradeName)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0" w:id="896"/>
          <w:p>
            <w:pPr>
              <w:spacing w:after="20"/>
              <w:ind w:left="20"/>
              <w:jc w:val="both"/>
            </w:pPr>
            <w:r>
              <w:rPr>
                <w:rFonts w:ascii="Times New Roman"/>
                <w:b w:val="false"/>
                <w:i w:val="false"/>
                <w:color w:val="000000"/>
                <w:sz w:val="20"/>
              </w:rPr>
              <w:t>
если реквизит "Код вида процедуры регистрации" (hcsdo:RegistrationKindCode) заполнен, то он должен соответствовать одному из значений:</w:t>
            </w:r>
          </w:p>
          <w:bookmarkEnd w:id="896"/>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02 – децентрализованная процедура;</w:t>
            </w:r>
          </w:p>
          <w:p>
            <w:pPr>
              <w:spacing w:after="20"/>
              <w:ind w:left="20"/>
              <w:jc w:val="both"/>
            </w:pPr>
            <w:r>
              <w:rPr>
                <w:rFonts w:ascii="Times New Roman"/>
                <w:b w:val="false"/>
                <w:i w:val="false"/>
                <w:color w:val="000000"/>
                <w:sz w:val="20"/>
              </w:rPr>
              <w:t>
03 – регистрация по инициативе уполномоченного органа государства-члена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об этапе рассмотрения заявления на регистрацию лекарственного препарата" (hccdo:ApplicationStatusDetails) должен быть заполнен и должен содержать информацию о текущем этапе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3" w:id="897"/>
          <w:p>
            <w:pPr>
              <w:spacing w:after="20"/>
              <w:ind w:left="20"/>
              <w:jc w:val="both"/>
            </w:pPr>
            <w:r>
              <w:rPr>
                <w:rFonts w:ascii="Times New Roman"/>
                <w:b w:val="false"/>
                <w:i w:val="false"/>
                <w:color w:val="000000"/>
                <w:sz w:val="20"/>
              </w:rPr>
              <w:t>
реквизит "Код этапа рассмотрения заявления на регистрацию лекарственного препарата" (hcsdo:ApplicationStatusCode) должен соответствовать одному из следующих значений:</w:t>
            </w:r>
          </w:p>
          <w:bookmarkEnd w:id="897"/>
          <w:p>
            <w:pPr>
              <w:spacing w:after="20"/>
              <w:ind w:left="20"/>
              <w:jc w:val="both"/>
            </w:pPr>
            <w:r>
              <w:rPr>
                <w:rFonts w:ascii="Times New Roman"/>
                <w:b w:val="false"/>
                <w:i w:val="false"/>
                <w:color w:val="000000"/>
                <w:sz w:val="20"/>
              </w:rPr>
              <w:t>
</w:t>
            </w:r>
            <w:r>
              <w:rPr>
                <w:rFonts w:ascii="Times New Roman"/>
                <w:b w:val="false"/>
                <w:i w:val="false"/>
                <w:color w:val="000000"/>
                <w:sz w:val="20"/>
              </w:rPr>
              <w:t>01 – прием заявления;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02 – экспертиза досье;</w:t>
            </w:r>
          </w:p>
          <w:p>
            <w:pPr>
              <w:spacing w:after="20"/>
              <w:ind w:left="20"/>
              <w:jc w:val="both"/>
            </w:pPr>
            <w:r>
              <w:rPr>
                <w:rFonts w:ascii="Times New Roman"/>
                <w:b w:val="false"/>
                <w:i w:val="false"/>
                <w:color w:val="000000"/>
                <w:sz w:val="20"/>
              </w:rPr>
              <w:t>
</w:t>
            </w:r>
            <w:r>
              <w:rPr>
                <w:rFonts w:ascii="Times New Roman"/>
                <w:b w:val="false"/>
                <w:i w:val="false"/>
                <w:color w:val="000000"/>
                <w:sz w:val="20"/>
              </w:rPr>
              <w:t>03 – апробация методов контроля качества;</w:t>
            </w:r>
          </w:p>
          <w:p>
            <w:pPr>
              <w:spacing w:after="20"/>
              <w:ind w:left="20"/>
              <w:jc w:val="both"/>
            </w:pPr>
            <w:r>
              <w:rPr>
                <w:rFonts w:ascii="Times New Roman"/>
                <w:b w:val="false"/>
                <w:i w:val="false"/>
                <w:color w:val="000000"/>
                <w:sz w:val="20"/>
              </w:rPr>
              <w:t>
</w:t>
            </w:r>
            <w:r>
              <w:rPr>
                <w:rFonts w:ascii="Times New Roman"/>
                <w:b w:val="false"/>
                <w:i w:val="false"/>
                <w:color w:val="000000"/>
                <w:sz w:val="20"/>
              </w:rPr>
              <w:t>04 – инспекция производства;</w:t>
            </w:r>
          </w:p>
          <w:p>
            <w:pPr>
              <w:spacing w:after="20"/>
              <w:ind w:left="20"/>
              <w:jc w:val="both"/>
            </w:pPr>
            <w:r>
              <w:rPr>
                <w:rFonts w:ascii="Times New Roman"/>
                <w:b w:val="false"/>
                <w:i w:val="false"/>
                <w:color w:val="000000"/>
                <w:sz w:val="20"/>
              </w:rPr>
              <w:t>
</w:t>
            </w:r>
            <w:r>
              <w:rPr>
                <w:rFonts w:ascii="Times New Roman"/>
                <w:b w:val="false"/>
                <w:i w:val="false"/>
                <w:color w:val="000000"/>
                <w:sz w:val="20"/>
              </w:rPr>
              <w:t>05 – подготовка экспертного отчета;</w:t>
            </w:r>
          </w:p>
          <w:p>
            <w:pPr>
              <w:spacing w:after="20"/>
              <w:ind w:left="20"/>
              <w:jc w:val="both"/>
            </w:pPr>
            <w:r>
              <w:rPr>
                <w:rFonts w:ascii="Times New Roman"/>
                <w:b w:val="false"/>
                <w:i w:val="false"/>
                <w:color w:val="000000"/>
                <w:sz w:val="20"/>
              </w:rPr>
              <w:t>
</w:t>
            </w:r>
            <w:r>
              <w:rPr>
                <w:rFonts w:ascii="Times New Roman"/>
                <w:b w:val="false"/>
                <w:i w:val="false"/>
                <w:color w:val="000000"/>
                <w:sz w:val="20"/>
              </w:rPr>
              <w:t>06 – одобрение экспертного отчета;</w:t>
            </w:r>
          </w:p>
          <w:p>
            <w:pPr>
              <w:spacing w:after="20"/>
              <w:ind w:left="20"/>
              <w:jc w:val="both"/>
            </w:pPr>
            <w:r>
              <w:rPr>
                <w:rFonts w:ascii="Times New Roman"/>
                <w:b w:val="false"/>
                <w:i w:val="false"/>
                <w:color w:val="000000"/>
                <w:sz w:val="20"/>
              </w:rPr>
              <w:t>
</w:t>
            </w:r>
            <w:r>
              <w:rPr>
                <w:rFonts w:ascii="Times New Roman"/>
                <w:b w:val="false"/>
                <w:i w:val="false"/>
                <w:color w:val="000000"/>
                <w:sz w:val="20"/>
              </w:rPr>
              <w:t>07 – отказ;</w:t>
            </w:r>
          </w:p>
          <w:p>
            <w:pPr>
              <w:spacing w:after="20"/>
              <w:ind w:left="20"/>
              <w:jc w:val="both"/>
            </w:pPr>
            <w:r>
              <w:rPr>
                <w:rFonts w:ascii="Times New Roman"/>
                <w:b w:val="false"/>
                <w:i w:val="false"/>
                <w:color w:val="000000"/>
                <w:sz w:val="20"/>
              </w:rPr>
              <w:t>
</w:t>
            </w:r>
            <w:r>
              <w:rPr>
                <w:rFonts w:ascii="Times New Roman"/>
                <w:b w:val="false"/>
                <w:i w:val="false"/>
                <w:color w:val="000000"/>
                <w:sz w:val="20"/>
              </w:rPr>
              <w:t>08 – отзыв по обращению заявителя;</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этапа рассмотрения заявления на регистрацию лекарственного препарата" (hcsdo:ApplicationStatusCode) соответствует значению "99 – другое", то реквизит "Наименование этапа рассмотрения заявления на регистрацию лекарственного препарата" (hcsdo:ApplicationStatusName)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об этапе рассмотрения заявления на регистрацию лекарственного препарата" (hccdo:ApplicationStatusDetails) должен быть заполнен реквизит "Дата" (csdo:EventDate)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причины невозможности рассмотрения заявления" (hcsdo:ApprovalImpossibilityReasonCode)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присутствовать ровно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должен соответствовать значению "1 – документ регистрационного досье"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2" w:id="898"/>
          <w:p>
            <w:pPr>
              <w:spacing w:after="20"/>
              <w:ind w:left="20"/>
              <w:jc w:val="both"/>
            </w:pPr>
            <w:r>
              <w:rPr>
                <w:rFonts w:ascii="Times New Roman"/>
                <w:b w:val="false"/>
                <w:i w:val="false"/>
                <w:color w:val="000000"/>
                <w:sz w:val="20"/>
              </w:rPr>
              <w:t>
реквизит "Код вида документа регистрационного досье на лекарственный препарат" (hcsdo:DrugRegistrationDocCode) в составе сложного реквизита "Сведения о документе регистрационного досье (дела)" (hccdo:RegistrationDossierDocDetails) должен содержать кодовое обозначение вида документа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 Вид документа должен соответствовать значению "заявление о процедуре регистрации, оформленное в соответствии с приложением № 2 к Правилам регистрации" и может принимать следующие значения:</w:t>
            </w:r>
          </w:p>
          <w:bookmarkEnd w:id="898"/>
          <w:p>
            <w:pPr>
              <w:spacing w:after="20"/>
              <w:ind w:left="20"/>
              <w:jc w:val="both"/>
            </w:pPr>
            <w:r>
              <w:rPr>
                <w:rFonts w:ascii="Times New Roman"/>
                <w:b w:val="false"/>
                <w:i w:val="false"/>
                <w:color w:val="000000"/>
                <w:sz w:val="20"/>
              </w:rPr>
              <w:t>
</w:t>
            </w:r>
            <w:r>
              <w:rPr>
                <w:rFonts w:ascii="Times New Roman"/>
                <w:b w:val="false"/>
                <w:i w:val="false"/>
                <w:color w:val="000000"/>
                <w:sz w:val="20"/>
              </w:rPr>
              <w:t>01002 – заявление о регистрации лекарственного препарата для медицинского применения (приведении регистрационного досье лекарственного препарата в соответствие с требованиями Евразийского экономического союза);</w:t>
            </w:r>
          </w:p>
          <w:p>
            <w:pPr>
              <w:spacing w:after="20"/>
              <w:ind w:left="20"/>
              <w:jc w:val="both"/>
            </w:pPr>
            <w:r>
              <w:rPr>
                <w:rFonts w:ascii="Times New Roman"/>
                <w:b w:val="false"/>
                <w:i w:val="false"/>
                <w:color w:val="000000"/>
                <w:sz w:val="20"/>
              </w:rPr>
              <w:t>
</w:t>
            </w:r>
            <w:r>
              <w:rPr>
                <w:rFonts w:ascii="Times New Roman"/>
                <w:b w:val="false"/>
                <w:i w:val="false"/>
                <w:color w:val="000000"/>
                <w:sz w:val="20"/>
              </w:rPr>
              <w:t>01003 – заявление о внесении изменений в регистрационное досье лекарственного препарата;</w:t>
            </w:r>
          </w:p>
          <w:p>
            <w:pPr>
              <w:spacing w:after="20"/>
              <w:ind w:left="20"/>
              <w:jc w:val="both"/>
            </w:pPr>
            <w:r>
              <w:rPr>
                <w:rFonts w:ascii="Times New Roman"/>
                <w:b w:val="false"/>
                <w:i w:val="false"/>
                <w:color w:val="000000"/>
                <w:sz w:val="20"/>
              </w:rPr>
              <w:t>
01004 – заявление о перерегистрации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заполняются реквизиты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"Дата" (csdo:EventDate)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вида документа регистрационного досье на лекарственный препарат" (hcsdo:DrugRegistrationDocCode)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наименовании лекарственного препарата (средства)" (hccdo:DrugNameDetails)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лекарственной форме" (hccdo:DosageFormDetails)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5" w:id="899"/>
          <w:p>
            <w:pPr>
              <w:spacing w:after="20"/>
              <w:ind w:left="20"/>
              <w:jc w:val="both"/>
            </w:pPr>
            <w:r>
              <w:rPr>
                <w:rFonts w:ascii="Times New Roman"/>
                <w:b w:val="false"/>
                <w:i w:val="false"/>
                <w:color w:val="000000"/>
                <w:sz w:val="20"/>
              </w:rPr>
              <w:t>
не заполняется реквизит "Сведения о производителе"</w:t>
            </w:r>
          </w:p>
          <w:bookmarkEnd w:id="899"/>
          <w:p>
            <w:pPr>
              <w:spacing w:after="20"/>
              <w:ind w:left="20"/>
              <w:jc w:val="both"/>
            </w:pPr>
            <w:r>
              <w:rPr>
                <w:rFonts w:ascii="Times New Roman"/>
                <w:b w:val="false"/>
                <w:i w:val="false"/>
                <w:color w:val="000000"/>
                <w:sz w:val="20"/>
              </w:rPr>
              <w:t>
(hccdo:ManufacturingAuthorizationHolderDetails)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держателе (заявителе) регистрационного удостоверения" (hccdo:RegistrationCertificateHolderDetails)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"Технологические характеристики записи общего ресурса" (ccdo:ResourceItemStatusDetails)</w:t>
            </w:r>
          </w:p>
        </w:tc>
      </w:tr>
    </w:tbl>
    <w:bookmarkStart w:name="z1256" w:id="900"/>
    <w:p>
      <w:pPr>
        <w:spacing w:after="0"/>
        <w:ind w:left="0"/>
        <w:jc w:val="both"/>
      </w:pPr>
      <w:r>
        <w:rPr>
          <w:rFonts w:ascii="Times New Roman"/>
          <w:b w:val="false"/>
          <w:i w:val="false"/>
          <w:color w:val="000000"/>
          <w:sz w:val="28"/>
        </w:rPr>
        <w:t>
      59.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"Сведения для включения в единую базу данных" (P.MM.01.MSG.034), приведены в таблице 47.</w:t>
      </w:r>
    </w:p>
    <w:bookmarkEnd w:id="9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47</w:t>
            </w:r>
          </w:p>
        </w:tc>
      </w:tr>
    </w:tbl>
    <w:bookmarkStart w:name="z1258" w:id="901"/>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"Сведения для включения в единую базу данных" (P.MM.01.MSG.034)</w:t>
      </w:r>
    </w:p>
    <w:bookmarkEnd w:id="9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единой базе должна отсутствовать запись, в которой значение реквизита "Номер заявления о регистрации лекарственного препарата" (hcsdo:ApplicationId) совпадает с переданными в сообщении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код страны, представляющей сведения для включения в единую базу данных, должен совпадать с кодом страны, получившей соответствующий номер заявления о регистрации лекарственного препарата в реквизите "Номер заявления о регистрации лекарственного препарата" (hcsdo:ApplicationId) от Комиссии в сообщении общего процесса "Сведения о номере заявления" (P.MM.01.MSG.013), при выполнении процедуры общего процесса "Направление сведений о рассмотрении заявления" (P.MM.01.PRC.023)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9" w:id="902"/>
          <w:p>
            <w:pPr>
              <w:spacing w:after="20"/>
              <w:ind w:left="20"/>
              <w:jc w:val="both"/>
            </w:pPr>
            <w:r>
              <w:rPr>
                <w:rFonts w:ascii="Times New Roman"/>
                <w:b w:val="false"/>
                <w:i w:val="false"/>
                <w:color w:val="000000"/>
                <w:sz w:val="20"/>
              </w:rPr>
              <w:t xml:space="preserve">
если реквизит "Код вида документа регистрационного досье на лекарственный препарат" (hcsdo:DrugRegistrationDocCode) содержит 1 из значений: </w:t>
            </w:r>
          </w:p>
          <w:bookmarkEnd w:id="902"/>
          <w:p>
            <w:pPr>
              <w:spacing w:after="20"/>
              <w:ind w:left="20"/>
              <w:jc w:val="both"/>
            </w:pPr>
            <w:r>
              <w:rPr>
                <w:rFonts w:ascii="Times New Roman"/>
                <w:b w:val="false"/>
                <w:i w:val="false"/>
                <w:color w:val="000000"/>
                <w:sz w:val="20"/>
              </w:rPr>
              <w:t>
</w:t>
            </w:r>
            <w:r>
              <w:rPr>
                <w:rFonts w:ascii="Times New Roman"/>
                <w:b w:val="false"/>
                <w:i w:val="false"/>
                <w:color w:val="000000"/>
                <w:sz w:val="20"/>
              </w:rPr>
              <w:t>01003 – заявление о внесении изменений в регистрационное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01004 – заявление о перерегистрации лекарственного препарата,</w:t>
            </w:r>
          </w:p>
          <w:p>
            <w:pPr>
              <w:spacing w:after="20"/>
              <w:ind w:left="20"/>
              <w:jc w:val="both"/>
            </w:pPr>
            <w:r>
              <w:rPr>
                <w:rFonts w:ascii="Times New Roman"/>
                <w:b w:val="false"/>
                <w:i w:val="false"/>
                <w:color w:val="000000"/>
                <w:sz w:val="20"/>
              </w:rPr>
              <w:t>
 то реквизит "Порядковый номер регистрационного удостоверения лекарственного препарата" (hcsdo:RegistrationNumberId)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"Дата" (csdo:EventDate)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вида документа регистрационного досье на лекарственный препарат" (hcsdo:DrugRegistrationDocCode)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2" w:id="903"/>
          <w:p>
            <w:pPr>
              <w:spacing w:after="20"/>
              <w:ind w:left="20"/>
              <w:jc w:val="both"/>
            </w:pPr>
            <w:r>
              <w:rPr>
                <w:rFonts w:ascii="Times New Roman"/>
                <w:b w:val="false"/>
                <w:i w:val="false"/>
                <w:color w:val="000000"/>
                <w:sz w:val="20"/>
              </w:rPr>
              <w:t>
реквизит "Код вида документа регистрационного досье на лекарственный препарат" (hcsdo:DrugRegistrationDocCode) должен содержать кодовое обозначение вида документа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 Вид документа должен соответствовать значению "заявление о процедуре регистрации, оформленное в соответствии с приложением № 2 к Правилам регистрации" и может принимать следующие значения:</w:t>
            </w:r>
          </w:p>
          <w:bookmarkEnd w:id="903"/>
          <w:p>
            <w:pPr>
              <w:spacing w:after="20"/>
              <w:ind w:left="20"/>
              <w:jc w:val="both"/>
            </w:pPr>
            <w:r>
              <w:rPr>
                <w:rFonts w:ascii="Times New Roman"/>
                <w:b w:val="false"/>
                <w:i w:val="false"/>
                <w:color w:val="000000"/>
                <w:sz w:val="20"/>
              </w:rPr>
              <w:t>
</w:t>
            </w:r>
            <w:r>
              <w:rPr>
                <w:rFonts w:ascii="Times New Roman"/>
                <w:b w:val="false"/>
                <w:i w:val="false"/>
                <w:color w:val="000000"/>
                <w:sz w:val="20"/>
              </w:rPr>
              <w:t>01002 – заявление о регистрации лекарственного препарата для медицинского применения (приведении регистрационного досье лекарственного препарата в соответствие с требованиями Евразийского экономического союза);</w:t>
            </w:r>
          </w:p>
          <w:p>
            <w:pPr>
              <w:spacing w:after="20"/>
              <w:ind w:left="20"/>
              <w:jc w:val="both"/>
            </w:pPr>
            <w:r>
              <w:rPr>
                <w:rFonts w:ascii="Times New Roman"/>
                <w:b w:val="false"/>
                <w:i w:val="false"/>
                <w:color w:val="000000"/>
                <w:sz w:val="20"/>
              </w:rPr>
              <w:t>
</w:t>
            </w:r>
            <w:r>
              <w:rPr>
                <w:rFonts w:ascii="Times New Roman"/>
                <w:b w:val="false"/>
                <w:i w:val="false"/>
                <w:color w:val="000000"/>
                <w:sz w:val="20"/>
              </w:rPr>
              <w:t>01003 – заявление о внесении изменений в регистрационное досье лекарственного препарата;</w:t>
            </w:r>
          </w:p>
          <w:p>
            <w:pPr>
              <w:spacing w:after="20"/>
              <w:ind w:left="20"/>
              <w:jc w:val="both"/>
            </w:pPr>
            <w:r>
              <w:rPr>
                <w:rFonts w:ascii="Times New Roman"/>
                <w:b w:val="false"/>
                <w:i w:val="false"/>
                <w:color w:val="000000"/>
                <w:sz w:val="20"/>
              </w:rPr>
              <w:t>
01004 – заявление о перерегистрации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должны быть заполнены один или несколько экземпляров реквизита "Сведения о регистрации" (hccdo:CountryDrugRegistrationDetails), из которых первый экземпляр должен содержать реквизит "Код роли государства-члена" (hcsdo:CountryKindCode), соответствующий значению "01 – референтное государство", а в других экземплярах этот реквизит должен соответствовать значению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значения реквизитов "Код страны" (csdo:UnifiedCountryCode) не могут повторяться среди экземпляров реквизита "Сведения о регистрации" (hccdo:CountryDrugRegistrationDetails)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каждом экземпляре реквизита "Сведения о регистрации" (hccdo:CountryDrugRegistrationDetails)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каждом экземпляре реквизита "Сведения о регистрации" (hccdo:CountryDrugRegistrationDetails) реквизит "Торговое наименование лекарственного препарата" (hcsdo:DrugTradeName)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наименовании лекарственного препарата (средства)" (hccdo:DrugNameDetails) заполнен, то в его составе должен быть заполнен реквизит "Код наименования активной фармацевтической субстанции" (hcsdo:DrugCode) или реквизит "Наименование активной фармацевтической субстанции" (hcsdo:DrugName)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наименования активной фармацевтической субстанции" (hcsdo:DrugCode) заполнен, то его значение должно соответствовать коду из справочника международных непатентованных наименований лекарственных средств, приведенного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лекарственной форме" (hccdo:DosageFormDetails) заполнен, то в его составе должен быть заполнен реквизит "Код лекарственной формы" (hcsdo:DosageFormCode) или "Наименование лекарственной формы" (hcsdo:DosageFormName)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форме выпуска лекарственного препарата" (hccdo:PackageFormDetails)заполнен, то в его составе должен быть заполнен реквизит "Код лекарственной формы" (hcsdo:DosageFormCode) или "Наименование лекарственной формы" (hcsdo:DosageFormName)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лекарственной формы" (hcsdo:DosageFormCode) заполнен, то его значение должно соответствовать коду из номенклатуры лекарственных форм, указанной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"2057"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5" w:id="904"/>
          <w:p>
            <w:pPr>
              <w:spacing w:after="20"/>
              <w:ind w:left="20"/>
              <w:jc w:val="both"/>
            </w:pPr>
            <w:r>
              <w:rPr>
                <w:rFonts w:ascii="Times New Roman"/>
                <w:b w:val="false"/>
                <w:i w:val="false"/>
                <w:color w:val="000000"/>
                <w:sz w:val="20"/>
              </w:rPr>
              <w:t>
если реквизит "Код степени измельченности сырьевой части растительного ингредиента" (hcsdo:DegreeRefinementRawMaterialCode) заполнен, то он должен соответствовать одному из значений:</w:t>
            </w:r>
          </w:p>
          <w:bookmarkEnd w:id="904"/>
          <w:p>
            <w:pPr>
              <w:spacing w:after="20"/>
              <w:ind w:left="20"/>
              <w:jc w:val="both"/>
            </w:pPr>
            <w:r>
              <w:rPr>
                <w:rFonts w:ascii="Times New Roman"/>
                <w:b w:val="false"/>
                <w:i w:val="false"/>
                <w:color w:val="000000"/>
                <w:sz w:val="20"/>
              </w:rPr>
              <w:t>
</w:t>
            </w:r>
            <w:r>
              <w:rPr>
                <w:rFonts w:ascii="Times New Roman"/>
                <w:b w:val="false"/>
                <w:i w:val="false"/>
                <w:color w:val="000000"/>
                <w:sz w:val="20"/>
              </w:rPr>
              <w:t>01 – цельное;</w:t>
            </w:r>
          </w:p>
          <w:p>
            <w:pPr>
              <w:spacing w:after="20"/>
              <w:ind w:left="20"/>
              <w:jc w:val="both"/>
            </w:pPr>
            <w:r>
              <w:rPr>
                <w:rFonts w:ascii="Times New Roman"/>
                <w:b w:val="false"/>
                <w:i w:val="false"/>
                <w:color w:val="000000"/>
                <w:sz w:val="20"/>
              </w:rPr>
              <w:t>
</w:t>
            </w:r>
            <w:r>
              <w:rPr>
                <w:rFonts w:ascii="Times New Roman"/>
                <w:b w:val="false"/>
                <w:i w:val="false"/>
                <w:color w:val="000000"/>
                <w:sz w:val="20"/>
              </w:rPr>
              <w:t>02 – измельченное;</w:t>
            </w:r>
          </w:p>
          <w:p>
            <w:pPr>
              <w:spacing w:after="20"/>
              <w:ind w:left="20"/>
              <w:jc w:val="both"/>
            </w:pPr>
            <w:r>
              <w:rPr>
                <w:rFonts w:ascii="Times New Roman"/>
                <w:b w:val="false"/>
                <w:i w:val="false"/>
                <w:color w:val="000000"/>
                <w:sz w:val="20"/>
              </w:rPr>
              <w:t>
</w:t>
            </w:r>
            <w:r>
              <w:rPr>
                <w:rFonts w:ascii="Times New Roman"/>
                <w:b w:val="false"/>
                <w:i w:val="false"/>
                <w:color w:val="000000"/>
                <w:sz w:val="20"/>
              </w:rPr>
              <w:t>03 – порошок;</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степени измельченности сырьевой части растительного ингредиента" (hcsdo:DegreeRefinementRawMaterialCode) соответствует значению "99 – другое", то реквизит "Наименование степени измельченности сырьевой части растительного ингредиента лекарственного препарата" (hcsdo:DegreeRefinementRawMaterialName)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единице дозирования лекарственного препарата" (hccdo:DrugDosageUnitDetails) заполнен, то в его составе должен быть заполнен реквизит "Код вида единицы выражения состава лекарственного препарата" (hcsdo:DrugDosageUnitKindCode) или реквизит "Наименование вида единицы выражения состава лекарственного препарата" (hcsdo:DosageUnitKindName)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9" w:id="905"/>
          <w:p>
            <w:pPr>
              <w:spacing w:after="20"/>
              <w:ind w:left="20"/>
              <w:jc w:val="both"/>
            </w:pPr>
            <w:r>
              <w:rPr>
                <w:rFonts w:ascii="Times New Roman"/>
                <w:b w:val="false"/>
                <w:i w:val="false"/>
                <w:color w:val="000000"/>
                <w:sz w:val="20"/>
              </w:rPr>
              <w:t>
если реквизит "Код вида единицы выражения состава лекарственного препарата" (hcsdo:DrugDosageUnitKindCode) заполнен, то его значение должно соответствовать одному из следующих значений:</w:t>
            </w:r>
          </w:p>
          <w:bookmarkEnd w:id="905"/>
          <w:p>
            <w:pPr>
              <w:spacing w:after="20"/>
              <w:ind w:left="20"/>
              <w:jc w:val="both"/>
            </w:pPr>
            <w:r>
              <w:rPr>
                <w:rFonts w:ascii="Times New Roman"/>
                <w:b w:val="false"/>
                <w:i w:val="false"/>
                <w:color w:val="000000"/>
                <w:sz w:val="20"/>
              </w:rPr>
              <w:t>
</w:t>
            </w:r>
            <w:r>
              <w:rPr>
                <w:rFonts w:ascii="Times New Roman"/>
                <w:b w:val="false"/>
                <w:i w:val="false"/>
                <w:color w:val="000000"/>
                <w:sz w:val="20"/>
              </w:rPr>
              <w:t>01 – дозировка указана на единицу лекарственной формы;</w:t>
            </w:r>
          </w:p>
          <w:p>
            <w:pPr>
              <w:spacing w:after="20"/>
              <w:ind w:left="20"/>
              <w:jc w:val="both"/>
            </w:pPr>
            <w:r>
              <w:rPr>
                <w:rFonts w:ascii="Times New Roman"/>
                <w:b w:val="false"/>
                <w:i w:val="false"/>
                <w:color w:val="000000"/>
                <w:sz w:val="20"/>
              </w:rPr>
              <w:t>
</w:t>
            </w:r>
            <w:r>
              <w:rPr>
                <w:rFonts w:ascii="Times New Roman"/>
                <w:b w:val="false"/>
                <w:i w:val="false"/>
                <w:color w:val="000000"/>
                <w:sz w:val="20"/>
              </w:rPr>
              <w:t>02 – дозировка указана на единицу дозирования;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дозировка указана на единицу массы;</w:t>
            </w:r>
          </w:p>
          <w:p>
            <w:pPr>
              <w:spacing w:after="20"/>
              <w:ind w:left="20"/>
              <w:jc w:val="both"/>
            </w:pPr>
            <w:r>
              <w:rPr>
                <w:rFonts w:ascii="Times New Roman"/>
                <w:b w:val="false"/>
                <w:i w:val="false"/>
                <w:color w:val="000000"/>
                <w:sz w:val="20"/>
              </w:rPr>
              <w:t>
</w:t>
            </w:r>
            <w:r>
              <w:rPr>
                <w:rFonts w:ascii="Times New Roman"/>
                <w:b w:val="false"/>
                <w:i w:val="false"/>
                <w:color w:val="000000"/>
                <w:sz w:val="20"/>
              </w:rPr>
              <w:t>04 – дозировка указана на единицу объема;</w:t>
            </w:r>
          </w:p>
          <w:p>
            <w:pPr>
              <w:spacing w:after="20"/>
              <w:ind w:left="20"/>
              <w:jc w:val="both"/>
            </w:pPr>
            <w:r>
              <w:rPr>
                <w:rFonts w:ascii="Times New Roman"/>
                <w:b w:val="false"/>
                <w:i w:val="false"/>
                <w:color w:val="000000"/>
                <w:sz w:val="20"/>
              </w:rPr>
              <w:t>
</w:t>
            </w:r>
            <w:r>
              <w:rPr>
                <w:rFonts w:ascii="Times New Roman"/>
                <w:b w:val="false"/>
                <w:i w:val="false"/>
                <w:color w:val="000000"/>
                <w:sz w:val="20"/>
              </w:rPr>
              <w:t>05 – дозировка указана на общее количество лекарственного средства в первичной упаковке;</w:t>
            </w:r>
          </w:p>
          <w:p>
            <w:pPr>
              <w:spacing w:after="20"/>
              <w:ind w:left="20"/>
              <w:jc w:val="both"/>
            </w:pPr>
            <w:r>
              <w:rPr>
                <w:rFonts w:ascii="Times New Roman"/>
                <w:b w:val="false"/>
                <w:i w:val="false"/>
                <w:color w:val="000000"/>
                <w:sz w:val="20"/>
              </w:rPr>
              <w:t>
</w:t>
            </w:r>
            <w:r>
              <w:rPr>
                <w:rFonts w:ascii="Times New Roman"/>
                <w:b w:val="false"/>
                <w:i w:val="false"/>
                <w:color w:val="000000"/>
                <w:sz w:val="20"/>
              </w:rPr>
              <w:t>06 – дозировка указана на единицу объема после растворения;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07 – дозировка указана на единицу объема перед разведением;</w:t>
            </w:r>
          </w:p>
          <w:p>
            <w:pPr>
              <w:spacing w:after="20"/>
              <w:ind w:left="20"/>
              <w:jc w:val="both"/>
            </w:pPr>
            <w:r>
              <w:rPr>
                <w:rFonts w:ascii="Times New Roman"/>
                <w:b w:val="false"/>
                <w:i w:val="false"/>
                <w:color w:val="000000"/>
                <w:sz w:val="20"/>
              </w:rPr>
              <w:t>
</w:t>
            </w:r>
            <w:r>
              <w:rPr>
                <w:rFonts w:ascii="Times New Roman"/>
                <w:b w:val="false"/>
                <w:i w:val="false"/>
                <w:color w:val="000000"/>
                <w:sz w:val="20"/>
              </w:rPr>
              <w:t>08 – дозировка указана на единицу времени;</w:t>
            </w:r>
          </w:p>
          <w:p>
            <w:pPr>
              <w:spacing w:after="20"/>
              <w:ind w:left="20"/>
              <w:jc w:val="both"/>
            </w:pPr>
            <w:r>
              <w:rPr>
                <w:rFonts w:ascii="Times New Roman"/>
                <w:b w:val="false"/>
                <w:i w:val="false"/>
                <w:color w:val="000000"/>
                <w:sz w:val="20"/>
              </w:rPr>
              <w:t>
09 – дозировка указана на единицу лекарственной формы, совпадающую с единицей дозирования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"код единицы измерения дозировки и концентрации" (атрибут SubstanceMeasureCode) не заполнен, то атрибут "наименование единицы измерения дозировки и концентрации" (атрибут SubstanceMeasureName)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"код единицы измерения дозировки и концентрации" (атрибут SubstanceMeasureCode) заполнен, то его значение должно соответствовать коду из классификатора единиц измерения дозировки и концентрации действующих веществ в составе лекарственных препаратов, указанного в разделе VII Правил информационного взаимодействия, а атрибут "идентификатор справочника (классификатора)" (атрибут codeListId) должен содержать значение "2044"</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8" w:id="906"/>
          <w:p>
            <w:pPr>
              <w:spacing w:after="20"/>
              <w:ind w:left="20"/>
              <w:jc w:val="both"/>
            </w:pPr>
            <w:r>
              <w:rPr>
                <w:rFonts w:ascii="Times New Roman"/>
                <w:b w:val="false"/>
                <w:i w:val="false"/>
                <w:color w:val="000000"/>
                <w:sz w:val="20"/>
              </w:rPr>
              <w:t>
если реквизит "Код функции ингредиента в составе лекарственного препарата" (hcsdo:DrugSubstanceRoleCode) заполнен, то он должен соответствовать одному из значений:</w:t>
            </w:r>
          </w:p>
          <w:bookmarkEnd w:id="906"/>
          <w:p>
            <w:pPr>
              <w:spacing w:after="20"/>
              <w:ind w:left="20"/>
              <w:jc w:val="both"/>
            </w:pPr>
            <w:r>
              <w:rPr>
                <w:rFonts w:ascii="Times New Roman"/>
                <w:b w:val="false"/>
                <w:i w:val="false"/>
                <w:color w:val="000000"/>
                <w:sz w:val="20"/>
              </w:rPr>
              <w:t>
</w:t>
            </w:r>
            <w:r>
              <w:rPr>
                <w:rFonts w:ascii="Times New Roman"/>
                <w:b w:val="false"/>
                <w:i w:val="false"/>
                <w:color w:val="000000"/>
                <w:sz w:val="20"/>
              </w:rPr>
              <w:t>01 – действующее вещество;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вспомогательное вещество;</w:t>
            </w:r>
          </w:p>
          <w:p>
            <w:pPr>
              <w:spacing w:after="20"/>
              <w:ind w:left="20"/>
              <w:jc w:val="both"/>
            </w:pPr>
            <w:r>
              <w:rPr>
                <w:rFonts w:ascii="Times New Roman"/>
                <w:b w:val="false"/>
                <w:i w:val="false"/>
                <w:color w:val="000000"/>
                <w:sz w:val="20"/>
              </w:rPr>
              <w:t>
03 – реагент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"действующее вещество", то в составе сложного реквизита "Сведения об ингредиенте, входящем в состав лекарственного препарата" (hccdo:DrugSubstanceDetails) должен быть заполнен реквизит "Сведения об активной фармацевтической субстанции в составе лекарственного препарата" (hccdo:ActiveSubstanceDetails), а реквизиты "Сведения о вспомогательном веществе в составе лекарственного препарата" (hccdo:AuxiliarySubstanceDetails) и "Наименование реагента" (hcsdo:ReagentName)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"реагент", то в составе сложного реквизита "Сведения об ингредиенте, входящем в состав лекарственного препарата" (hccdo:DrugSubstanceDetails) должен быть заполнен реквизит "Наименование реагента" (hcsdo:ReagentName), а реквизиты "Сведения об активной фармацевтической субстанции в составе лекарственного препарата" (hccdo:ActiveSubstanceDetails) и "Сведения о вспомогательном веществе в составе лекарственного препарата" (hccdo:AuxiliarySubstanceDetails)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"вспомогательное вещество", то в составе сложного реквизита "Сведения об ингредиенте, входящем в состав лекарственного препарата" (hccdo:DrugSubstanceDetails) должен быть заполнен реквизит "Сведения о вспомогательном веществе в составе лекарственного препарата" (hccdo:AuxiliarySubstanceDetails), а реквизиты "Сведения об активной фармацевтической субстанции в составе лекарственного препарата" (hccdo:ActiveSubstanceDetails) и "Наименование реагента" (hcsdo:ReagentName)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вспомогательном веществе в составе лекарственного препарата" (hccdo:AuxiliarySubstanceDetails) заполнен, то в его составе должен быть заполнен реквизит "Код вспомогательного вещества, входящего в состав лекарственного препарата" (hcsdo:AuxiliarySubstanceCode) или "Наименование вспомогательного вещества, входящего в состав лекарственного препарата" (hcsdo:AuxiliarySubstanceName)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вспомогательного вещества, входящего в состав лекарственного препарата" (hcsdo:AuxiliarySubstanceCode) заполнен, то его значение должно соответствовать коду из справочника вспомогательных веществ, используемых при производстве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вспомогательном веществе в составе лекарственного препарата" (hccdo:AuxiliarySubstanceDetails) заполнен, то в его составе должен быть заполнен реквизит "Код функционального назначения вспомогательного вещества" (hcsdo:FunctionalPurposeCode) или "Наименование функционального назначения вспомогательного вещества" (hcsdo:FunctionalPurposeName)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функционального назначения вспомогательного вещества" (hcsdo:FunctionalPurposeCode) заполнен, то его значение должно соответствовать коду из справочника функциональных назначений вспомогательных веществ, используемых при производстве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"1020"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1" w:id="907"/>
          <w:p>
            <w:pPr>
              <w:spacing w:after="20"/>
              <w:ind w:left="20"/>
              <w:jc w:val="both"/>
            </w:pPr>
            <w:r>
              <w:rPr>
                <w:rFonts w:ascii="Times New Roman"/>
                <w:b w:val="false"/>
                <w:i w:val="false"/>
                <w:color w:val="000000"/>
                <w:sz w:val="20"/>
              </w:rPr>
              <w:t>
если атрибут "код типа величины дозировки (концентрации)" (атрибут SubstanceMeasureTypeCode) заполнен, то он должен соответствовать одному из следующих значений:</w:t>
            </w:r>
          </w:p>
          <w:bookmarkEnd w:id="907"/>
          <w:p>
            <w:pPr>
              <w:spacing w:after="20"/>
              <w:ind w:left="20"/>
              <w:jc w:val="both"/>
            </w:pPr>
            <w:r>
              <w:rPr>
                <w:rFonts w:ascii="Times New Roman"/>
                <w:b w:val="false"/>
                <w:i w:val="false"/>
                <w:color w:val="000000"/>
                <w:sz w:val="20"/>
              </w:rPr>
              <w:t>
</w:t>
            </w:r>
            <w:r>
              <w:rPr>
                <w:rFonts w:ascii="Times New Roman"/>
                <w:b w:val="false"/>
                <w:i w:val="false"/>
                <w:color w:val="000000"/>
                <w:sz w:val="20"/>
              </w:rPr>
              <w:t>01 – указана точная величина дозировки;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величина дозировки меньше либо равна указанному значению;</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величина дозировки больше либо равна указанному значению;</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величина дозировки меньше указанного значения;</w:t>
            </w:r>
          </w:p>
          <w:p>
            <w:pPr>
              <w:spacing w:after="20"/>
              <w:ind w:left="20"/>
              <w:jc w:val="both"/>
            </w:pPr>
            <w:r>
              <w:rPr>
                <w:rFonts w:ascii="Times New Roman"/>
                <w:b w:val="false"/>
                <w:i w:val="false"/>
                <w:color w:val="000000"/>
                <w:sz w:val="20"/>
              </w:rPr>
              <w:t>
05 – величина дозировки больше указанного значения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сложного реквизита "Сведения об упакованной единице лекарственного препарата" (hccdo:PackageDetails) должен быть заполнен реквизит "Код вида первичной упаковки лекарственного препарата" (hcsdo:DrugPackageKindCode) или реквизит "Наименование вида первичной упаковки лекарственного препарата" (hcsdo:DrugPackageKindName)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первичной упаковки лекарственного препарата" (hcsdo:DrugPackageKindCode) заполнен, то его значение должно соответствовать коду из классификатора видов первичных упаковок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"2045"</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"0 – продукция не является нерасфасованной", то в составе сложного реквизита "Сведения об упакованной единице лекарственного препарата" (hccdo:PackageDetails) в составе реквизита "Количество в упаковке лекарственного препарата" (hccdo:PackageMeasureDetails) реквизит "Количество в упаковке лекарственного препарата" (hcsdo:PackageMeasure) обязателен для заполнения, и реквизиты "Нижняя граница интервала количества в упаковке лекарственного препарата" (hcsdo:PackageLowerLimitMeasure), "Верхняя граница интервала количества в упаковке лекарственного препарата" (hcsdo:PackageUpperLimitMeasure)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"0 – продукция не является нерасфасованной", в составе сложного реквизита "Сведения об упакованной единице лекарственного препарата" (hccdo:PackageDetails) должен быть заполнен реквизит "Код вида вторичной (потребительской) упаковки лекарственного препарата" (hcsdo:DrugSecondaryPackageKindCode) или реквизит "Наименование вида вторичной (потребительской) упаковки лекарственного препарата" (hcsdo:DrugSecondaryPackageKindName)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вторичной (потребительской) упаковки лекарственного препарата" (hcsdo:DrugSecondaryPackageKindCode) заполнен, то его значение должно соответствовать коду из классификатора видов вторичных (потребительских) упаковок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"1 – продукция является нерасфасованной", то реквизит "Количество в упаковке лекарственного препарата" (hccdo:PackageMeasureDetails) в составе сложного реквизита в "Сведения о форме выпуска лекарственного препарата" (hccdo:PackageFormDetails)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"1 – продукция является нерасфасованной", то в составе сложного реквизита "Сведения об упакованной единице лекарственного препарата" (hccdo:PackageDetails) в составе реквизита "Количество в упаковке лекарственного препарата" (hccdo:PackageMeasureDetails) реквизиты "Нижняя граница интервала количества в упаковке лекарственного препарата" (hcsdo:PackageLowerLimitMeasure), "Верхняя граница интервала количества в упаковке лекарственного препарата" (hcsdo:PackageUpperLimitMeasure) обязательны для заполнения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"единица измерения" (атрибут measurementUnitCode) заполнен, то его значение должно соответствовать коду из классификатора единиц измерения и счета Евразийского экономического союза, указанного в разделе VII Правил информационного взаимодействия, а атрибут "идентификатор справочника (классификатора)" (атрибут measurementUnitCodeListId) должен содержать значение "2064"</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комплектующего" (hcsdo:ComponentCode) заполнен, то его значение должно соответствовать коду из классификатора комплектующих средств упаковки лекарственных препаратов,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"2059"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"код языка" (атрибут languageCode) заполнен, то его значение должно соответствовать коду из классификатора языков,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6" w:id="908"/>
          <w:p>
            <w:pPr>
              <w:spacing w:after="20"/>
              <w:ind w:left="20"/>
              <w:jc w:val="both"/>
            </w:pPr>
            <w:r>
              <w:rPr>
                <w:rFonts w:ascii="Times New Roman"/>
                <w:b w:val="false"/>
                <w:i w:val="false"/>
                <w:color w:val="000000"/>
                <w:sz w:val="20"/>
              </w:rPr>
              <w:t>
должен быть заполнен хотя бы 1 экземпляр реквизита "Сведения о производителе</w:t>
            </w:r>
          </w:p>
          <w:bookmarkEnd w:id="908"/>
          <w:p>
            <w:pPr>
              <w:spacing w:after="20"/>
              <w:ind w:left="20"/>
              <w:jc w:val="both"/>
            </w:pPr>
            <w:r>
              <w:rPr>
                <w:rFonts w:ascii="Times New Roman"/>
                <w:b w:val="false"/>
                <w:i w:val="false"/>
                <w:color w:val="000000"/>
                <w:sz w:val="20"/>
              </w:rPr>
              <w:t>
(hccdo:ManufacturingAuthorizationHolderDetails)"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организационно-правовой формы" (csdo:BusinessEntityTypeCode) заполнен, то его значение должно соответствовать коду из классификатора организационно-правовых форм,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"метод идентификации" (атрибут kindId) заполнен, то его значение должно соответствовать коду из справочника методов идентификации хозяйствующих субъектов при их государственной регистрации в государствах - членах Евразийского экономического союза,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в составе любых реквизитов заполнен реквизит "Адрес" (ccdo:AddressV4Details), то в его составе реквизит "Код вида адреса" (csdo:AddressKindCode) обязательно заполняется кодом из перечня видов адреса,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(ccdo:AddressV4Details) в составе любых сложных реквизитов заполнен, то в его составе реквизит "Код страны" (csdo:UnifiedCountryCode)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(ccdo:AddressV4Details) в составе любых сложных реквизитов заполнен, то в его составе должен быть заполнен реквизит "Город" (csdo:CityName) или реквизит "Населенный пункт" (csdo:SettlementName)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 AddressV4Details) в составе любых сложных реквизитов заполнен, то реквизит "Улица" (csdo:StreetName) в его составе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"Контактный реквизит" (ccdo:CommunicationDetails) в составе любых сложных реквизитов заполнен, то в его составе должен быть заполнен реквизит "Код вида связи" (csdo:CommunicationChannelCode) или реквизит "Наименование вида связи" (csdo:CommunicationChannelName)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связи" (csdo:CommunicationChannelCode) заполнен, то его значение должно соответствовать коду вида связи из перечня видов средств (каналов) связи,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этапа производства лекарственного средства" (hcsdo:ManufacturingStageCode) заполнен, то его значение должно соответствовать коду из перечня этапов (стадий) производства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"1018"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держателе (заявителе) регистрационного удостоверения" (hccdo:RegistrationCertificateHolderDetails) должен быть заполнен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держателе (заявителе) регистрационного удостоверения" (hccdo:RegistrationCertificateHolderDetails) должен быть заполнен реквизит "Наименование хозяйствующего субъекта" (csdo:BusinessEntityName) и (или) реквизит "Краткое наименование хозяйствующего субъекта" (csdo:BusinessEntityBriefName)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держателе (заявителе) регистрационного удостоверения" (hccdo:RegistrationCertificateHolderDetails) должен быть заполнен реквизит "Адрес" (ccdo:AddressV4Details)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должен быть заполнен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должен быть заполнен реквизит "Сведения об этапе рассмотрения заявления на регистрацию лекарственного препарата" (hccdo:ApplicationStatusDetails)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должен быть заполнен реквизит "Код причины невозможности рассмотрения заявления" (hcsdo:ApprovalImpossibilityReasonCode)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должен быть заполнен реквизит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"Начальная дата и время" (csdo:StartDateTime) в составе реквизита "Технологические характеристики записи общего ресурса" (ccdo:ResourceItemStatusDetails)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"Конечная дата и время" (csdo:EndDateTime) в составе реквизита "Технологические характеристики записи общего ресурса" (ccdo:ResourceItemStatusDetails)</w:t>
            </w:r>
          </w:p>
        </w:tc>
      </w:tr>
    </w:tbl>
    <w:bookmarkStart w:name="z1287" w:id="909"/>
    <w:p>
      <w:pPr>
        <w:spacing w:after="0"/>
        <w:ind w:left="0"/>
        <w:jc w:val="both"/>
      </w:pPr>
      <w:r>
        <w:rPr>
          <w:rFonts w:ascii="Times New Roman"/>
          <w:b w:val="false"/>
          <w:i w:val="false"/>
          <w:color w:val="000000"/>
          <w:sz w:val="28"/>
        </w:rPr>
        <w:t>
      60.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"Сведения для внесения изменений в единую базу данных" (P.MM.01.MSG.035), приведены в таблице 48.</w:t>
      </w:r>
    </w:p>
    <w:bookmarkEnd w:id="9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48</w:t>
            </w:r>
          </w:p>
        </w:tc>
      </w:tr>
    </w:tbl>
    <w:bookmarkStart w:name="z1289" w:id="91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"Сведения для внесения изменений в единую базу данных" (P.MM.01.MSG.035)</w:t>
      </w:r>
    </w:p>
    <w:bookmarkEnd w:id="9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единой базе данных должна содержаться запись, в которой реквизит "Конечная дата и время" (csdo:EndDateTime) в составе сложного реквизита "Технологические характеристики записи общего ресурса" (ccdo:ResourceItemStatusDetails) не заполнен, значение реквизита "Номер заявления о регистрации лекарственного препарата" (hcsdo:ApplicationId) совпадает с переданными в сообщении, а значение реквизита "Начальная дата и время" (csdo:StartDateTime) в составе сложного реквизита "Технологические характеристики записи общего ресурса" (ccdo:ResourceItemStatusDetails) раньше чем в сообщении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соответствуют требованиям 2 – 60 таблицы 47 настоящего Регламента </w:t>
            </w:r>
          </w:p>
        </w:tc>
      </w:tr>
    </w:tbl>
    <w:bookmarkStart w:name="z1290" w:id="911"/>
    <w:p>
      <w:pPr>
        <w:spacing w:after="0"/>
        <w:ind w:left="0"/>
        <w:jc w:val="both"/>
      </w:pPr>
      <w:r>
        <w:rPr>
          <w:rFonts w:ascii="Times New Roman"/>
          <w:b w:val="false"/>
          <w:i w:val="false"/>
          <w:color w:val="000000"/>
          <w:sz w:val="28"/>
        </w:rPr>
        <w:t>
      61.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"Сведения для исключения из единой базы данных" (P.MM.01.MSG.036), приведены в таблице 49.</w:t>
      </w:r>
    </w:p>
    <w:bookmarkEnd w:id="9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49</w:t>
            </w:r>
          </w:p>
        </w:tc>
      </w:tr>
    </w:tbl>
    <w:bookmarkStart w:name="z1292" w:id="912"/>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"Сведения для исключения из единой базы данных" (P.MM.01.MSG.036)</w:t>
      </w:r>
    </w:p>
    <w:bookmarkEnd w:id="9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единой базе данных должна содержаться запись, в которой реквизит "Конечная дата и время" (csdo:EndDateTime) в составе сложного реквизита "Технологические характеристики записи общего ресурса" (ccdo:ResourceItemStatusDetails) не заполнен, значение реквизита "Номер заявления о регистрации лекарственного препарата" (hcsdo:ApplicationId) совпадает с переданными в сообщении, а значение реквизита "Начальная дата и время" (csdo:StartDateTime) в составе сложного реквизита "Технологические характеристики записи общего ресурса" (ccdo:ResourceItemStatusDetails) раньше чем в сообщении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реквизит "Номер заявления о регистрации лекарственного препарата" (hcsdo:ApplicationId)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"Дата" (csdo:EventDate)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документа регистрационного досье на лекарственный препарат" (hcsdo:DrugRegistrationDocCode)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регистрации" (hccdo:CountryDrugRegistrationDetails)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об этапе рассмотрения заявления на регистрацию лекарственного препарата" (hccdo:ApplicationStatusDetails)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3" w:id="913"/>
          <w:p>
            <w:pPr>
              <w:spacing w:after="20"/>
              <w:ind w:left="20"/>
              <w:jc w:val="both"/>
            </w:pPr>
            <w:r>
              <w:rPr>
                <w:rFonts w:ascii="Times New Roman"/>
                <w:b w:val="false"/>
                <w:i w:val="false"/>
                <w:color w:val="000000"/>
                <w:sz w:val="20"/>
              </w:rPr>
              <w:t>
реквизит "Код причины невозможности рассмотрения заявления" (hcsdo:ApprovalImpossibilityReasonCode) должен быть заполнен и должен соответствовать одному из следующих значений:</w:t>
            </w:r>
          </w:p>
          <w:bookmarkEnd w:id="913"/>
          <w:p>
            <w:pPr>
              <w:spacing w:after="20"/>
              <w:ind w:left="20"/>
              <w:jc w:val="both"/>
            </w:pPr>
            <w:r>
              <w:rPr>
                <w:rFonts w:ascii="Times New Roman"/>
                <w:b w:val="false"/>
                <w:i w:val="false"/>
                <w:color w:val="000000"/>
                <w:sz w:val="20"/>
              </w:rPr>
              <w:t>
</w:t>
            </w:r>
            <w:r>
              <w:rPr>
                <w:rFonts w:ascii="Times New Roman"/>
                <w:b w:val="false"/>
                <w:i w:val="false"/>
                <w:color w:val="000000"/>
                <w:sz w:val="20"/>
              </w:rPr>
              <w:t>01 – выявлены нарушения, связанные с оплатой сбора (пошлины);</w:t>
            </w:r>
          </w:p>
          <w:p>
            <w:pPr>
              <w:spacing w:after="20"/>
              <w:ind w:left="20"/>
              <w:jc w:val="both"/>
            </w:pPr>
            <w:r>
              <w:rPr>
                <w:rFonts w:ascii="Times New Roman"/>
                <w:b w:val="false"/>
                <w:i w:val="false"/>
                <w:color w:val="000000"/>
                <w:sz w:val="20"/>
              </w:rPr>
              <w:t>
</w:t>
            </w:r>
            <w:r>
              <w:rPr>
                <w:rFonts w:ascii="Times New Roman"/>
                <w:b w:val="false"/>
                <w:i w:val="false"/>
                <w:color w:val="000000"/>
                <w:sz w:val="20"/>
              </w:rPr>
              <w:t>02 – выявлены нарушения при проведении проверки полноты и (или) корректности представленных документов;</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заявителем не представлены запрошенные документы;</w:t>
            </w:r>
          </w:p>
          <w:p>
            <w:pPr>
              <w:spacing w:after="20"/>
              <w:ind w:left="20"/>
              <w:jc w:val="both"/>
            </w:pPr>
            <w:r>
              <w:rPr>
                <w:rFonts w:ascii="Times New Roman"/>
                <w:b w:val="false"/>
                <w:i w:val="false"/>
                <w:color w:val="000000"/>
                <w:sz w:val="20"/>
              </w:rPr>
              <w:t>
</w:t>
            </w:r>
            <w:r>
              <w:rPr>
                <w:rFonts w:ascii="Times New Roman"/>
                <w:b w:val="false"/>
                <w:i w:val="false"/>
                <w:color w:val="000000"/>
                <w:sz w:val="20"/>
              </w:rPr>
              <w:t>04 – заявителем отозваны документы;</w:t>
            </w:r>
          </w:p>
          <w:p>
            <w:pPr>
              <w:spacing w:after="20"/>
              <w:ind w:left="20"/>
              <w:jc w:val="both"/>
            </w:pPr>
            <w:r>
              <w:rPr>
                <w:rFonts w:ascii="Times New Roman"/>
                <w:b w:val="false"/>
                <w:i w:val="false"/>
                <w:color w:val="000000"/>
                <w:sz w:val="20"/>
              </w:rPr>
              <w:t>
99 – другое</w:t>
            </w:r>
          </w:p>
        </w:tc>
      </w:tr>
    </w:tbl>
    <w:bookmarkStart w:name="z1298" w:id="914"/>
    <w:p>
      <w:pPr>
        <w:spacing w:after="0"/>
        <w:ind w:left="0"/>
        <w:jc w:val="both"/>
      </w:pPr>
      <w:r>
        <w:rPr>
          <w:rFonts w:ascii="Times New Roman"/>
          <w:b w:val="false"/>
          <w:i w:val="false"/>
          <w:color w:val="000000"/>
          <w:sz w:val="28"/>
        </w:rPr>
        <w:t>
      62. Требования к заполнению реквизитов электронных документов (сведений) "Состояние актуализации единого реестра или единой базы данных" (R.HC.MM.01.007), передаваемых в сообщении "Запрос актуальных сведений из единой базы данных" (P.MM.01.MSG.039), приведены в таблице 50.</w:t>
      </w:r>
    </w:p>
    <w:bookmarkEnd w:id="9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50</w:t>
            </w:r>
          </w:p>
        </w:tc>
      </w:tr>
    </w:tbl>
    <w:bookmarkStart w:name="z1300" w:id="915"/>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"Состояние актуализации единого реестра или единой базы данных" (R.HC.MM.01.007), передаваемых в сообщении "Запрос актуальных сведений из единой базы данных" (P.MM.01.MSG.039)</w:t>
      </w:r>
    </w:p>
    <w:bookmarkEnd w:id="9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bl>
    <w:bookmarkStart w:name="z1301" w:id="916"/>
    <w:p>
      <w:pPr>
        <w:spacing w:after="0"/>
        <w:ind w:left="0"/>
        <w:jc w:val="both"/>
      </w:pPr>
      <w:r>
        <w:rPr>
          <w:rFonts w:ascii="Times New Roman"/>
          <w:b w:val="false"/>
          <w:i w:val="false"/>
          <w:color w:val="000000"/>
          <w:sz w:val="28"/>
        </w:rPr>
        <w:t>
      63. Требования к заполнению реквизитов электронных документов (сведений) "Состояние актуализации единого реестра или единой базы данных" (R.HC.MM.01.007), передаваемых в сообщении "Запрос измененных сведений из единой базы данных" (P.MM.01.MSG.041), приведены в таблице 51.</w:t>
      </w:r>
    </w:p>
    <w:bookmarkEnd w:id="9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51</w:t>
            </w:r>
          </w:p>
        </w:tc>
      </w:tr>
    </w:tbl>
    <w:bookmarkStart w:name="z1303" w:id="917"/>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"Состояние актуализации единого реестра или единой базы данных" (R.HC.MM.01.007), передаваемых в сообщении "Запрос измененных сведений из единой базы данных" (P.MM.01.MSG.041)</w:t>
      </w:r>
    </w:p>
    <w:bookmarkEnd w:id="9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"Дата и время обновления" (csdo:UpdateDateTime)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bl>
    <w:bookmarkStart w:name="z1304" w:id="918"/>
    <w:p>
      <w:pPr>
        <w:spacing w:after="0"/>
        <w:ind w:left="0"/>
        <w:jc w:val="both"/>
      </w:pPr>
      <w:r>
        <w:rPr>
          <w:rFonts w:ascii="Times New Roman"/>
          <w:b w:val="false"/>
          <w:i w:val="false"/>
          <w:color w:val="000000"/>
          <w:sz w:val="28"/>
        </w:rPr>
        <w:t>
      ".</w:t>
      </w:r>
    </w:p>
    <w:bookmarkEnd w:id="918"/>
    <w:bookmarkStart w:name="z1305" w:id="919"/>
    <w:p>
      <w:pPr>
        <w:spacing w:after="0"/>
        <w:ind w:left="0"/>
        <w:jc w:val="both"/>
      </w:pPr>
      <w:r>
        <w:rPr>
          <w:rFonts w:ascii="Times New Roman"/>
          <w:b w:val="false"/>
          <w:i w:val="false"/>
          <w:color w:val="000000"/>
          <w:sz w:val="28"/>
        </w:rPr>
        <w:t xml:space="preserve">
      3. </w:t>
      </w:r>
      <w:r>
        <w:rPr>
          <w:rFonts w:ascii="Times New Roman"/>
          <w:b w:val="false"/>
          <w:i w:val="false"/>
          <w:color w:val="000000"/>
          <w:sz w:val="28"/>
        </w:rPr>
        <w:t>Регламент</w:t>
      </w:r>
      <w:r>
        <w:rPr>
          <w:rFonts w:ascii="Times New Roman"/>
          <w:b w:val="false"/>
          <w:i w:val="false"/>
          <w:color w:val="000000"/>
          <w:sz w:val="28"/>
        </w:rPr>
        <w:t xml:space="preserve"> информационного взаимодействия между уполномоченными органами государств – членов Евразийского экономического союза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утвержденный указанным Решением, изложить в следующей редакции:</w:t>
      </w:r>
    </w:p>
    <w:bookmarkEnd w:id="9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24 декабря 2025 г. № 140)</w:t>
            </w:r>
          </w:p>
        </w:tc>
      </w:tr>
    </w:tbl>
    <w:bookmarkStart w:name="z1307" w:id="920"/>
    <w:p>
      <w:pPr>
        <w:spacing w:after="0"/>
        <w:ind w:left="0"/>
        <w:jc w:val="left"/>
      </w:pPr>
      <w:r>
        <w:rPr>
          <w:rFonts w:ascii="Times New Roman"/>
          <w:b/>
          <w:i w:val="false"/>
          <w:color w:val="000000"/>
        </w:rPr>
        <w:t xml:space="preserve"> Регламент</w:t>
      </w:r>
      <w:r>
        <w:br/>
      </w:r>
      <w:r>
        <w:rPr>
          <w:rFonts w:ascii="Times New Roman"/>
          <w:b/>
          <w:i w:val="false"/>
          <w:color w:val="000000"/>
        </w:rPr>
        <w:t>информационного взаимодействия между уполномоченными органами государств – членов Евразийского экономического союза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920"/>
    <w:bookmarkStart w:name="z1308" w:id="921"/>
    <w:p>
      <w:pPr>
        <w:spacing w:after="0"/>
        <w:ind w:left="0"/>
        <w:jc w:val="left"/>
      </w:pPr>
      <w:r>
        <w:rPr>
          <w:rFonts w:ascii="Times New Roman"/>
          <w:b/>
          <w:i w:val="false"/>
          <w:color w:val="000000"/>
        </w:rPr>
        <w:t xml:space="preserve"> I. Общие положения</w:t>
      </w:r>
    </w:p>
    <w:bookmarkEnd w:id="921"/>
    <w:bookmarkStart w:name="z1309" w:id="922"/>
    <w:p>
      <w:pPr>
        <w:spacing w:after="0"/>
        <w:ind w:left="0"/>
        <w:jc w:val="both"/>
      </w:pPr>
      <w:r>
        <w:rPr>
          <w:rFonts w:ascii="Times New Roman"/>
          <w:b w:val="false"/>
          <w:i w:val="false"/>
          <w:color w:val="000000"/>
          <w:sz w:val="28"/>
        </w:rPr>
        <w:t>
      1. Настоящий Регламент разработан в соответствии со следующими международными договорами и актами, составляющими право Евразийского экономического союза (далее – Союз):</w:t>
      </w:r>
    </w:p>
    <w:bookmarkEnd w:id="92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1311" w:id="923"/>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92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1320" w:id="924"/>
    <w:p>
      <w:pPr>
        <w:spacing w:after="0"/>
        <w:ind w:left="0"/>
        <w:jc w:val="left"/>
      </w:pPr>
      <w:r>
        <w:rPr>
          <w:rFonts w:ascii="Times New Roman"/>
          <w:b/>
          <w:i w:val="false"/>
          <w:color w:val="000000"/>
        </w:rPr>
        <w:t xml:space="preserve"> II. Область применения</w:t>
      </w:r>
    </w:p>
    <w:bookmarkEnd w:id="924"/>
    <w:bookmarkStart w:name="z1321" w:id="925"/>
    <w:p>
      <w:pPr>
        <w:spacing w:after="0"/>
        <w:ind w:left="0"/>
        <w:jc w:val="both"/>
      </w:pPr>
      <w:r>
        <w:rPr>
          <w:rFonts w:ascii="Times New Roman"/>
          <w:b w:val="false"/>
          <w:i w:val="false"/>
          <w:color w:val="000000"/>
          <w:sz w:val="28"/>
        </w:rPr>
        <w:t>
      2. Настоящий Регламент разработан в целях обеспечения единообразного применения участниками общего процесса порядка и условий выполнения транзакций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w:t>
      </w:r>
    </w:p>
    <w:bookmarkEnd w:id="925"/>
    <w:bookmarkStart w:name="z1322" w:id="926"/>
    <w:p>
      <w:pPr>
        <w:spacing w:after="0"/>
        <w:ind w:left="0"/>
        <w:jc w:val="both"/>
      </w:pPr>
      <w:r>
        <w:rPr>
          <w:rFonts w:ascii="Times New Roman"/>
          <w:b w:val="false"/>
          <w:i w:val="false"/>
          <w:color w:val="000000"/>
          <w:sz w:val="28"/>
        </w:rPr>
        <w:t>
      3. Настоящий Регламент определяет требования к порядку и условиям выполнения операций общего процесса, непосредственно направленных на реализацию информационного взаимодействия между участниками общего процесса.</w:t>
      </w:r>
    </w:p>
    <w:bookmarkEnd w:id="926"/>
    <w:bookmarkStart w:name="z1323" w:id="927"/>
    <w:p>
      <w:pPr>
        <w:spacing w:after="0"/>
        <w:ind w:left="0"/>
        <w:jc w:val="both"/>
      </w:pPr>
      <w:r>
        <w:rPr>
          <w:rFonts w:ascii="Times New Roman"/>
          <w:b w:val="false"/>
          <w:i w:val="false"/>
          <w:color w:val="000000"/>
          <w:sz w:val="28"/>
        </w:rPr>
        <w:t>
      4. Настоящий Регламент применяется участниками общего процесса при контроле за порядком выполнения процедур и операций в рамках общего процесса, а также при проектировании, разработке и доработке компонентов информационных систем, обеспечивающих реализацию этого общего процесса.</w:t>
      </w:r>
    </w:p>
    <w:bookmarkEnd w:id="927"/>
    <w:bookmarkStart w:name="z1324" w:id="928"/>
    <w:p>
      <w:pPr>
        <w:spacing w:after="0"/>
        <w:ind w:left="0"/>
        <w:jc w:val="left"/>
      </w:pPr>
      <w:r>
        <w:rPr>
          <w:rFonts w:ascii="Times New Roman"/>
          <w:b/>
          <w:i w:val="false"/>
          <w:color w:val="000000"/>
        </w:rPr>
        <w:t xml:space="preserve"> III. Основные понятия</w:t>
      </w:r>
    </w:p>
    <w:bookmarkEnd w:id="928"/>
    <w:bookmarkStart w:name="z1325" w:id="929"/>
    <w:p>
      <w:pPr>
        <w:spacing w:after="0"/>
        <w:ind w:left="0"/>
        <w:jc w:val="both"/>
      </w:pPr>
      <w:r>
        <w:rPr>
          <w:rFonts w:ascii="Times New Roman"/>
          <w:b w:val="false"/>
          <w:i w:val="false"/>
          <w:color w:val="000000"/>
          <w:sz w:val="28"/>
        </w:rPr>
        <w:t>
      5. Для целей настоящего Регламента используются понятия, которые означают следующее:</w:t>
      </w:r>
    </w:p>
    <w:bookmarkEnd w:id="929"/>
    <w:bookmarkStart w:name="z1326" w:id="930"/>
    <w:p>
      <w:pPr>
        <w:spacing w:after="0"/>
        <w:ind w:left="0"/>
        <w:jc w:val="both"/>
      </w:pPr>
      <w:r>
        <w:rPr>
          <w:rFonts w:ascii="Times New Roman"/>
          <w:b w:val="false"/>
          <w:i w:val="false"/>
          <w:color w:val="000000"/>
          <w:sz w:val="28"/>
        </w:rPr>
        <w:t>
      "реквизит электронного документа (сведений)" – единица данных электронного документа (сведений), которая в определенном контексте считается неразделимой;</w:t>
      </w:r>
    </w:p>
    <w:bookmarkEnd w:id="930"/>
    <w:bookmarkStart w:name="z1327" w:id="931"/>
    <w:p>
      <w:pPr>
        <w:spacing w:after="0"/>
        <w:ind w:left="0"/>
        <w:jc w:val="both"/>
      </w:pPr>
      <w:r>
        <w:rPr>
          <w:rFonts w:ascii="Times New Roman"/>
          <w:b w:val="false"/>
          <w:i w:val="false"/>
          <w:color w:val="000000"/>
          <w:sz w:val="28"/>
        </w:rPr>
        <w:t>
      "состояние информационного объекта общего процесса" – свойство, характеризующее информационный объект на определенной стадии его жизненного цикла, изменяющееся при выполнении операций общего процесса.</w:t>
      </w:r>
    </w:p>
    <w:bookmarkEnd w:id="931"/>
    <w:bookmarkStart w:name="z1328" w:id="932"/>
    <w:p>
      <w:pPr>
        <w:spacing w:after="0"/>
        <w:ind w:left="0"/>
        <w:jc w:val="both"/>
      </w:pPr>
      <w:r>
        <w:rPr>
          <w:rFonts w:ascii="Times New Roman"/>
          <w:b w:val="false"/>
          <w:i w:val="false"/>
          <w:color w:val="000000"/>
          <w:sz w:val="28"/>
        </w:rPr>
        <w:t>
      Понятия "инициатор", "инициирующая операция", "принимающая операция", "респондент", "сообщение общего процесса" и "транзакция общего процесса", используемые в настоящем Регламенте, применяются в значениях, определенных Методикой анализа, оптимизации, гармонизации и описания общих процессов в рамках Евразийского экономического союза, утвержденной Решением Коллегии Евразийской экономической комиссии от 9 июня 2015 г. № 63.</w:t>
      </w:r>
    </w:p>
    <w:bookmarkEnd w:id="932"/>
    <w:bookmarkStart w:name="z1329" w:id="933"/>
    <w:p>
      <w:pPr>
        <w:spacing w:after="0"/>
        <w:ind w:left="0"/>
        <w:jc w:val="both"/>
      </w:pPr>
      <w:r>
        <w:rPr>
          <w:rFonts w:ascii="Times New Roman"/>
          <w:b w:val="false"/>
          <w:i w:val="false"/>
          <w:color w:val="000000"/>
          <w:sz w:val="28"/>
        </w:rPr>
        <w:t>
      Иные понятия, используемые в настоящем Регламенте, применяются в значениях, определенных в пункте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 (далее – Правила информационного взаимодействия).</w:t>
      </w:r>
    </w:p>
    <w:bookmarkEnd w:id="933"/>
    <w:bookmarkStart w:name="z1330" w:id="934"/>
    <w:p>
      <w:pPr>
        <w:spacing w:after="0"/>
        <w:ind w:left="0"/>
        <w:jc w:val="left"/>
      </w:pPr>
      <w:r>
        <w:rPr>
          <w:rFonts w:ascii="Times New Roman"/>
          <w:b/>
          <w:i w:val="false"/>
          <w:color w:val="000000"/>
        </w:rPr>
        <w:t xml:space="preserve"> IV. Основные сведения об информационном взаимодействии в рамках общего процесса</w:t>
      </w:r>
    </w:p>
    <w:bookmarkEnd w:id="934"/>
    <w:bookmarkStart w:name="z1331" w:id="935"/>
    <w:p>
      <w:pPr>
        <w:spacing w:after="0"/>
        <w:ind w:left="0"/>
        <w:jc w:val="left"/>
      </w:pPr>
      <w:r>
        <w:rPr>
          <w:rFonts w:ascii="Times New Roman"/>
          <w:b/>
          <w:i w:val="false"/>
          <w:color w:val="000000"/>
        </w:rPr>
        <w:t xml:space="preserve"> 1. Участники информационного взаимодействия</w:t>
      </w:r>
    </w:p>
    <w:bookmarkEnd w:id="935"/>
    <w:bookmarkStart w:name="z1332" w:id="936"/>
    <w:p>
      <w:pPr>
        <w:spacing w:after="0"/>
        <w:ind w:left="0"/>
        <w:jc w:val="both"/>
      </w:pPr>
      <w:r>
        <w:rPr>
          <w:rFonts w:ascii="Times New Roman"/>
          <w:b w:val="false"/>
          <w:i w:val="false"/>
          <w:color w:val="000000"/>
          <w:sz w:val="28"/>
        </w:rPr>
        <w:t>
      6. Перечень ролей участников информационного взаимодействия в рамках общего процесса приведен в таблице 1.</w:t>
      </w:r>
    </w:p>
    <w:bookmarkEnd w:id="9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1334" w:id="937"/>
    <w:p>
      <w:pPr>
        <w:spacing w:after="0"/>
        <w:ind w:left="0"/>
        <w:jc w:val="left"/>
      </w:pPr>
      <w:r>
        <w:rPr>
          <w:rFonts w:ascii="Times New Roman"/>
          <w:b/>
          <w:i w:val="false"/>
          <w:color w:val="000000"/>
        </w:rPr>
        <w:t xml:space="preserve"> Перечень ролей участников информационного взаимодействия</w:t>
      </w:r>
    </w:p>
    <w:bookmarkEnd w:id="9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роли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Участник, выполняющий роль</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Отправитель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уведомляет об отмене регистрационного удостоверения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отменивший регистрационное удостоверение (P.MM.01.ACT.004)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Получатель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получает уведомление об отмене регистрационного удостоверения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уведомляемый об отмене регистрационного удостоверения (P.MM.01.ACT.005)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Регистратор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направляет сведения о заявлении на проведение процедур регистрации лекарственного препарата, направляет уведомление об изменении сведений о регистрации лекарственного препарата, представляет доступ по запросу к документам регистрационного дела или регистрационного досье, получает замечания и предложения в отношении документов регистрационного дела или регистрационного досье, получает сведения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 (P.MM.01.ACT.002)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Согласующий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получает сведения о заявлении на проведение процедур регистрации лекарственного препарата, направляет уведомление о невозможности рассмотрения заявления на проведение процедур регистрации лекарственного препарата, получает уведомление об изменении сведений о регистрации лекарственного препарата, получает сведения из регистрационного дела или регистрационного досье по запросу, направляет замечания и предложения в отношении документов регистрационного дела или регистрационного досье, направляет регистратору подтверждение признания (непризнания)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 (P.MM.01.ACT.003)</w:t>
            </w:r>
          </w:p>
        </w:tc>
      </w:tr>
    </w:tbl>
    <w:bookmarkStart w:name="z1335" w:id="938"/>
    <w:p>
      <w:pPr>
        <w:spacing w:after="0"/>
        <w:ind w:left="0"/>
        <w:jc w:val="left"/>
      </w:pPr>
      <w:r>
        <w:rPr>
          <w:rFonts w:ascii="Times New Roman"/>
          <w:b/>
          <w:i w:val="false"/>
          <w:color w:val="000000"/>
        </w:rPr>
        <w:t xml:space="preserve"> 2. Структура информационного взаимодействия</w:t>
      </w:r>
    </w:p>
    <w:bookmarkEnd w:id="938"/>
    <w:bookmarkStart w:name="z1336" w:id="939"/>
    <w:p>
      <w:pPr>
        <w:spacing w:after="0"/>
        <w:ind w:left="0"/>
        <w:jc w:val="both"/>
      </w:pPr>
      <w:r>
        <w:rPr>
          <w:rFonts w:ascii="Times New Roman"/>
          <w:b w:val="false"/>
          <w:i w:val="false"/>
          <w:color w:val="000000"/>
          <w:sz w:val="28"/>
        </w:rPr>
        <w:t>
      7. Информационное взаимодействие в рамках общего процесса осуществляется между уполномоченными органами государств – членов Союза (далее – уполномоченный орган государства-члена) в соответствии с процедурами общего процесса:</w:t>
      </w:r>
    </w:p>
    <w:bookmarkEnd w:id="939"/>
    <w:bookmarkStart w:name="z1337" w:id="940"/>
    <w:p>
      <w:pPr>
        <w:spacing w:after="0"/>
        <w:ind w:left="0"/>
        <w:jc w:val="both"/>
      </w:pPr>
      <w:r>
        <w:rPr>
          <w:rFonts w:ascii="Times New Roman"/>
          <w:b w:val="false"/>
          <w:i w:val="false"/>
          <w:color w:val="000000"/>
          <w:sz w:val="28"/>
        </w:rPr>
        <w:t>
      а) информационное взаимодействие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w:t>
      </w:r>
    </w:p>
    <w:bookmarkEnd w:id="940"/>
    <w:bookmarkStart w:name="z1338" w:id="941"/>
    <w:p>
      <w:pPr>
        <w:spacing w:after="0"/>
        <w:ind w:left="0"/>
        <w:jc w:val="both"/>
      </w:pPr>
      <w:r>
        <w:rPr>
          <w:rFonts w:ascii="Times New Roman"/>
          <w:b w:val="false"/>
          <w:i w:val="false"/>
          <w:color w:val="000000"/>
          <w:sz w:val="28"/>
        </w:rPr>
        <w:t>
      б) информационное взаимодействие при получении сведений и документов из регистрационного дела или регистрационного досье;</w:t>
      </w:r>
    </w:p>
    <w:bookmarkEnd w:id="941"/>
    <w:bookmarkStart w:name="z1339" w:id="942"/>
    <w:p>
      <w:pPr>
        <w:spacing w:after="0"/>
        <w:ind w:left="0"/>
        <w:jc w:val="both"/>
      </w:pPr>
      <w:r>
        <w:rPr>
          <w:rFonts w:ascii="Times New Roman"/>
          <w:b w:val="false"/>
          <w:i w:val="false"/>
          <w:color w:val="000000"/>
          <w:sz w:val="28"/>
        </w:rPr>
        <w:t>
      в) информационное взаимодействие при уведомлении об отмене регистрационного удостоверения;</w:t>
      </w:r>
    </w:p>
    <w:bookmarkEnd w:id="942"/>
    <w:bookmarkStart w:name="z1340" w:id="943"/>
    <w:p>
      <w:pPr>
        <w:spacing w:after="0"/>
        <w:ind w:left="0"/>
        <w:jc w:val="both"/>
      </w:pPr>
      <w:r>
        <w:rPr>
          <w:rFonts w:ascii="Times New Roman"/>
          <w:b w:val="false"/>
          <w:i w:val="false"/>
          <w:color w:val="000000"/>
          <w:sz w:val="28"/>
        </w:rPr>
        <w:t>
      г) информационное взаимодействие при ведении переписки в отношении регистрационного дела или регистрационного досье.</w:t>
      </w:r>
    </w:p>
    <w:bookmarkEnd w:id="943"/>
    <w:bookmarkStart w:name="z1341" w:id="944"/>
    <w:p>
      <w:pPr>
        <w:spacing w:after="0"/>
        <w:ind w:left="0"/>
        <w:jc w:val="both"/>
      </w:pPr>
      <w:r>
        <w:rPr>
          <w:rFonts w:ascii="Times New Roman"/>
          <w:b w:val="false"/>
          <w:i w:val="false"/>
          <w:color w:val="000000"/>
          <w:sz w:val="28"/>
        </w:rPr>
        <w:t>
      Структура информационного взаимодействия между уполномоченными органами государств-членов представлена на рисунке 1.</w:t>
      </w:r>
    </w:p>
    <w:bookmarkEnd w:id="944"/>
    <w:bookmarkStart w:name="z1342" w:id="945"/>
    <w:p>
      <w:pPr>
        <w:spacing w:after="0"/>
        <w:ind w:left="0"/>
        <w:jc w:val="both"/>
      </w:pPr>
      <w:r>
        <w:rPr>
          <w:rFonts w:ascii="Times New Roman"/>
          <w:b w:val="false"/>
          <w:i w:val="false"/>
          <w:color w:val="000000"/>
          <w:sz w:val="28"/>
        </w:rPr>
        <w:t xml:space="preserve">
      </w:t>
      </w:r>
    </w:p>
    <w:bookmarkEnd w:id="945"/>
    <w:p>
      <w:pPr>
        <w:spacing w:after="0"/>
        <w:ind w:left="0"/>
        <w:jc w:val="both"/>
      </w:pPr>
      <w:r>
        <w:drawing>
          <wp:inline distT="0" distB="0" distL="0" distR="0">
            <wp:extent cx="7810500" cy="737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37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43" w:id="946"/>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Структура</w:t>
      </w:r>
      <w:r>
        <w:rPr>
          <w:rFonts w:ascii="Times New Roman"/>
          <w:b w:val="false"/>
          <w:i w:val="false"/>
          <w:color w:val="000000"/>
          <w:sz w:val="28"/>
        </w:rPr>
        <w:t xml:space="preserve"> </w:t>
      </w:r>
      <w:r>
        <w:rPr>
          <w:rFonts w:ascii="Times New Roman"/>
          <w:b/>
          <w:i w:val="false"/>
          <w:color w:val="000000"/>
          <w:sz w:val="28"/>
        </w:rPr>
        <w:t>информационного</w:t>
      </w:r>
      <w:r>
        <w:rPr>
          <w:rFonts w:ascii="Times New Roman"/>
          <w:b w:val="false"/>
          <w:i w:val="false"/>
          <w:color w:val="000000"/>
          <w:sz w:val="28"/>
        </w:rPr>
        <w:t xml:space="preserve"> </w:t>
      </w:r>
      <w:r>
        <w:rPr>
          <w:rFonts w:ascii="Times New Roman"/>
          <w:b/>
          <w:i w:val="false"/>
          <w:color w:val="000000"/>
          <w:sz w:val="28"/>
        </w:rPr>
        <w:t>взаимодействия</w:t>
      </w:r>
      <w:r>
        <w:rPr>
          <w:rFonts w:ascii="Times New Roman"/>
          <w:b w:val="false"/>
          <w:i w:val="false"/>
          <w:color w:val="000000"/>
          <w:sz w:val="28"/>
        </w:rPr>
        <w:t xml:space="preserve"> </w:t>
      </w:r>
      <w:r>
        <w:rPr>
          <w:rFonts w:ascii="Times New Roman"/>
          <w:b/>
          <w:i w:val="false"/>
          <w:color w:val="000000"/>
          <w:sz w:val="28"/>
        </w:rPr>
        <w:t>между</w:t>
      </w:r>
      <w:r>
        <w:rPr>
          <w:rFonts w:ascii="Times New Roman"/>
          <w:b w:val="false"/>
          <w:i w:val="false"/>
          <w:color w:val="000000"/>
          <w:sz w:val="28"/>
        </w:rPr>
        <w:t xml:space="preserve"> </w:t>
      </w:r>
      <w:r>
        <w:rPr>
          <w:rFonts w:ascii="Times New Roman"/>
          <w:b/>
          <w:i w:val="false"/>
          <w:color w:val="000000"/>
          <w:sz w:val="28"/>
        </w:rPr>
        <w:t>уполномоченными</w:t>
      </w:r>
      <w:r>
        <w:rPr>
          <w:rFonts w:ascii="Times New Roman"/>
          <w:b w:val="false"/>
          <w:i w:val="false"/>
          <w:color w:val="000000"/>
          <w:sz w:val="28"/>
        </w:rPr>
        <w:t xml:space="preserve"> </w:t>
      </w:r>
      <w:r>
        <w:rPr>
          <w:rFonts w:ascii="Times New Roman"/>
          <w:b/>
          <w:i w:val="false"/>
          <w:color w:val="000000"/>
          <w:sz w:val="28"/>
        </w:rPr>
        <w:t>органами</w:t>
      </w:r>
      <w:r>
        <w:rPr>
          <w:rFonts w:ascii="Times New Roman"/>
          <w:b w:val="false"/>
          <w:i w:val="false"/>
          <w:color w:val="000000"/>
          <w:sz w:val="28"/>
        </w:rPr>
        <w:t xml:space="preserve"> </w:t>
      </w:r>
      <w:r>
        <w:rPr>
          <w:rFonts w:ascii="Times New Roman"/>
          <w:b/>
          <w:i w:val="false"/>
          <w:color w:val="000000"/>
          <w:sz w:val="28"/>
        </w:rPr>
        <w:t>государств-членов</w:t>
      </w:r>
    </w:p>
    <w:bookmarkEnd w:id="946"/>
    <w:bookmarkStart w:name="z1344" w:id="947"/>
    <w:p>
      <w:pPr>
        <w:spacing w:after="0"/>
        <w:ind w:left="0"/>
        <w:jc w:val="both"/>
      </w:pPr>
      <w:r>
        <w:rPr>
          <w:rFonts w:ascii="Times New Roman"/>
          <w:b w:val="false"/>
          <w:i w:val="false"/>
          <w:color w:val="000000"/>
          <w:sz w:val="28"/>
        </w:rPr>
        <w:t>
      8. Информационное взаимодействие между уполномоченными органами государств-членов реализуется в рамках общего процесса. Структура общего процесса определена в Правилах информационного взаимодействия.</w:t>
      </w:r>
    </w:p>
    <w:bookmarkEnd w:id="947"/>
    <w:bookmarkStart w:name="z1345" w:id="948"/>
    <w:p>
      <w:pPr>
        <w:spacing w:after="0"/>
        <w:ind w:left="0"/>
        <w:jc w:val="both"/>
      </w:pPr>
      <w:r>
        <w:rPr>
          <w:rFonts w:ascii="Times New Roman"/>
          <w:b w:val="false"/>
          <w:i w:val="false"/>
          <w:color w:val="000000"/>
          <w:sz w:val="28"/>
        </w:rPr>
        <w:t>
      9. Информационное взаимодействие определяет порядок выполнения транзакций общего процесса, каждая из которых представляет собой обмен сообщениями в целях синхронизации состояний информационного объекта общего процесса между участниками общего процесса. Для каждого информационного взаимодействия определены взаимосвязи между операциями и соответствующими таким операциям транзакциями общего процесса.</w:t>
      </w:r>
    </w:p>
    <w:bookmarkEnd w:id="948"/>
    <w:bookmarkStart w:name="z1346" w:id="949"/>
    <w:p>
      <w:pPr>
        <w:spacing w:after="0"/>
        <w:ind w:left="0"/>
        <w:jc w:val="both"/>
      </w:pPr>
      <w:r>
        <w:rPr>
          <w:rFonts w:ascii="Times New Roman"/>
          <w:b w:val="false"/>
          <w:i w:val="false"/>
          <w:color w:val="000000"/>
          <w:sz w:val="28"/>
        </w:rPr>
        <w:t>
      10. При выполнении транзакции общего процесса инициатор в рамках осуществляемой им операции (инициирующей операции) направляет респонденту сообщение-запрос, в ответ на которое респондент в рамках осуществляемой им операции (принимающей операции) может направить или не направить сообщение-ответ в зависимости от шаблона транзакции общего процесса. Структура данных в составе сообщения должна соответствовать Описанию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утвержденному Решением Коллегии Евразийской экономической комиссии от 25 октября 2016 г. № 122 (далее – Описание форматов и структур электронных документов и сведений).</w:t>
      </w:r>
    </w:p>
    <w:bookmarkEnd w:id="949"/>
    <w:bookmarkStart w:name="z1347" w:id="950"/>
    <w:p>
      <w:pPr>
        <w:spacing w:after="0"/>
        <w:ind w:left="0"/>
        <w:jc w:val="both"/>
      </w:pPr>
      <w:r>
        <w:rPr>
          <w:rFonts w:ascii="Times New Roman"/>
          <w:b w:val="false"/>
          <w:i w:val="false"/>
          <w:color w:val="000000"/>
          <w:sz w:val="28"/>
        </w:rPr>
        <w:t>
      11. Транзакции общего процесса выполняются в соответствии с заданными параметрами транзакций общего процесса, как это определено настоящим Регламентом.</w:t>
      </w:r>
    </w:p>
    <w:bookmarkEnd w:id="950"/>
    <w:bookmarkStart w:name="z1348" w:id="951"/>
    <w:p>
      <w:pPr>
        <w:spacing w:after="0"/>
        <w:ind w:left="0"/>
        <w:jc w:val="both"/>
      </w:pPr>
      <w:r>
        <w:rPr>
          <w:rFonts w:ascii="Times New Roman"/>
          <w:b w:val="false"/>
          <w:i w:val="false"/>
          <w:color w:val="000000"/>
          <w:sz w:val="28"/>
        </w:rPr>
        <w:t>
      12. В целях выполнения процедур маршрутизации сообщений в условиях, когда одну роль могут исполнять несколько участников общего процесса, при формировании логического адреса участника общего процесса дополнительно указывается идентификатор органа государственной власти государства-члена либо уполномоченной им организации в соответствии с пунктом 52 Правил электронного обмена данными в интегрированной информационной системе внешней и взаимной торговли, утвержденных Решением Коллегии Комиссии от 27 января 2015 г. N 5.</w:t>
      </w:r>
    </w:p>
    <w:bookmarkEnd w:id="951"/>
    <w:bookmarkStart w:name="z1349" w:id="952"/>
    <w:p>
      <w:pPr>
        <w:spacing w:after="0"/>
        <w:ind w:left="0"/>
        <w:jc w:val="both"/>
      </w:pPr>
      <w:r>
        <w:rPr>
          <w:rFonts w:ascii="Times New Roman"/>
          <w:b w:val="false"/>
          <w:i w:val="false"/>
          <w:color w:val="000000"/>
          <w:sz w:val="28"/>
        </w:rPr>
        <w:t>
      Идентификатор органа государственной власти государства-члена либо уполномоченной им организации указывается в соответствии со справочником, указанным в разделе VII Правил информационного взаимодействия.</w:t>
      </w:r>
    </w:p>
    <w:bookmarkEnd w:id="952"/>
    <w:bookmarkStart w:name="z1350" w:id="953"/>
    <w:p>
      <w:pPr>
        <w:spacing w:after="0"/>
        <w:ind w:left="0"/>
        <w:jc w:val="left"/>
      </w:pPr>
      <w:r>
        <w:rPr>
          <w:rFonts w:ascii="Times New Roman"/>
          <w:b/>
          <w:i w:val="false"/>
          <w:color w:val="000000"/>
        </w:rPr>
        <w:t xml:space="preserve"> V. Информационное взаимодействие в рамках групп процедур</w:t>
      </w:r>
    </w:p>
    <w:bookmarkEnd w:id="953"/>
    <w:bookmarkStart w:name="z1351" w:id="954"/>
    <w:p>
      <w:pPr>
        <w:spacing w:after="0"/>
        <w:ind w:left="0"/>
        <w:jc w:val="left"/>
      </w:pPr>
      <w:r>
        <w:rPr>
          <w:rFonts w:ascii="Times New Roman"/>
          <w:b/>
          <w:i w:val="false"/>
          <w:color w:val="000000"/>
        </w:rPr>
        <w:t xml:space="preserve"> 1. Информационное взаимодействие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w:t>
      </w:r>
    </w:p>
    <w:bookmarkEnd w:id="954"/>
    <w:bookmarkStart w:name="z1352" w:id="955"/>
    <w:p>
      <w:pPr>
        <w:spacing w:after="0"/>
        <w:ind w:left="0"/>
        <w:jc w:val="both"/>
      </w:pPr>
      <w:r>
        <w:rPr>
          <w:rFonts w:ascii="Times New Roman"/>
          <w:b w:val="false"/>
          <w:i w:val="false"/>
          <w:color w:val="000000"/>
          <w:sz w:val="28"/>
        </w:rPr>
        <w:t>
      13. Схема выполнения транзакций общего процесса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 представлена на рисунке 2. Для каждой процедуры общего процесса в таблице 2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955"/>
    <w:bookmarkStart w:name="z1353" w:id="956"/>
    <w:p>
      <w:pPr>
        <w:spacing w:after="0"/>
        <w:ind w:left="0"/>
        <w:jc w:val="both"/>
      </w:pPr>
      <w:r>
        <w:rPr>
          <w:rFonts w:ascii="Times New Roman"/>
          <w:b w:val="false"/>
          <w:i w:val="false"/>
          <w:color w:val="000000"/>
          <w:sz w:val="28"/>
        </w:rPr>
        <w:t xml:space="preserve">
      </w:t>
      </w:r>
    </w:p>
    <w:bookmarkEnd w:id="956"/>
    <w:p>
      <w:pPr>
        <w:spacing w:after="0"/>
        <w:ind w:left="0"/>
        <w:jc w:val="both"/>
      </w:pPr>
      <w:r>
        <w:drawing>
          <wp:inline distT="0" distB="0" distL="0" distR="0">
            <wp:extent cx="78105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54" w:id="95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направлении</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рассмотрении</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заявлении</w:t>
      </w:r>
      <w:r>
        <w:rPr>
          <w:rFonts w:ascii="Times New Roman"/>
          <w:b w:val="false"/>
          <w:i w:val="false"/>
          <w:color w:val="000000"/>
          <w:sz w:val="28"/>
        </w:rPr>
        <w:t xml:space="preserve"> </w:t>
      </w:r>
      <w:r>
        <w:rPr>
          <w:rFonts w:ascii="Times New Roman"/>
          <w:b/>
          <w:i w:val="false"/>
          <w:color w:val="000000"/>
          <w:sz w:val="28"/>
        </w:rPr>
        <w:t>на</w:t>
      </w:r>
      <w:r>
        <w:rPr>
          <w:rFonts w:ascii="Times New Roman"/>
          <w:b w:val="false"/>
          <w:i w:val="false"/>
          <w:color w:val="000000"/>
          <w:sz w:val="28"/>
        </w:rPr>
        <w:t xml:space="preserve"> </w:t>
      </w:r>
      <w:r>
        <w:rPr>
          <w:rFonts w:ascii="Times New Roman"/>
          <w:b/>
          <w:i w:val="false"/>
          <w:color w:val="000000"/>
          <w:sz w:val="28"/>
        </w:rPr>
        <w:t>проведение</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p>
    <w:bookmarkEnd w:id="9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1356" w:id="958"/>
    <w:p>
      <w:pPr>
        <w:spacing w:after="0"/>
        <w:ind w:left="0"/>
        <w:jc w:val="left"/>
      </w:pPr>
      <w:r>
        <w:rPr>
          <w:rFonts w:ascii="Times New Roman"/>
          <w:b/>
          <w:i w:val="false"/>
          <w:color w:val="000000"/>
        </w:rPr>
        <w:t xml:space="preserve"> Перечень транзакций общего процесса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w:t>
      </w:r>
    </w:p>
    <w:bookmarkEnd w:id="9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 (P.MM.01.PRC.004)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7" w:id="959"/>
          <w:p>
            <w:pPr>
              <w:spacing w:after="20"/>
              <w:ind w:left="20"/>
              <w:jc w:val="both"/>
            </w:pPr>
            <w:r>
              <w:rPr>
                <w:rFonts w:ascii="Times New Roman"/>
                <w:b w:val="false"/>
                <w:i w:val="false"/>
                <w:color w:val="000000"/>
                <w:sz w:val="20"/>
              </w:rPr>
              <w:t>
Представление сведений о заявлении (P.MM.01.OPR.012).</w:t>
            </w:r>
          </w:p>
          <w:bookmarkEnd w:id="959"/>
          <w:p>
            <w:pPr>
              <w:spacing w:after="20"/>
              <w:ind w:left="20"/>
              <w:jc w:val="both"/>
            </w:pPr>
            <w:r>
              <w:rPr>
                <w:rFonts w:ascii="Times New Roman"/>
                <w:b w:val="false"/>
                <w:i w:val="false"/>
                <w:color w:val="000000"/>
                <w:sz w:val="20"/>
              </w:rPr>
              <w:t>
Получение уведомления о результатах обработки сведений о заявлении (P.MM.01.OPR.014)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(P.MM.01.OPR.013)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сведения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 (P.MM.01.TRN.009)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 (P.MM.01.PRC.005)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8" w:id="960"/>
          <w:p>
            <w:pPr>
              <w:spacing w:after="20"/>
              <w:ind w:left="20"/>
              <w:jc w:val="both"/>
            </w:pPr>
            <w:r>
              <w:rPr>
                <w:rFonts w:ascii="Times New Roman"/>
                <w:b w:val="false"/>
                <w:i w:val="false"/>
                <w:color w:val="000000"/>
                <w:sz w:val="20"/>
              </w:rPr>
              <w:t>
Представление уведомления о возможности рассмотрения заявления (P.MM.01.OPR.015).</w:t>
            </w:r>
          </w:p>
          <w:bookmarkEnd w:id="960"/>
          <w:p>
            <w:pPr>
              <w:spacing w:after="20"/>
              <w:ind w:left="20"/>
              <w:jc w:val="both"/>
            </w:pPr>
            <w:r>
              <w:rPr>
                <w:rFonts w:ascii="Times New Roman"/>
                <w:b w:val="false"/>
                <w:i w:val="false"/>
                <w:color w:val="000000"/>
                <w:sz w:val="20"/>
              </w:rPr>
              <w:t>
Получение уведомления о результатах обработки сведений о возможности рассмотрения заявления (P.MM.01.OPR.017)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уведомление о возможности рассмотрения заявления представлено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уведомления о возможности рассмотрения заявления (P.MM.01.OPR.016)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уведомление о возможности рассмотрения заявления получено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возможности рассмотрения заявления на проведение процедур регистрации лекарственного препарата (P.MM.01.TRN.010)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(P.MM.01.PRC.006)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 (P.MM.01.OPR.018)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 (P.MM.01.OPR.019)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(P.MM.01.TRN.011)</w:t>
            </w:r>
          </w:p>
        </w:tc>
      </w:tr>
    </w:tbl>
    <w:bookmarkStart w:name="z1359" w:id="961"/>
    <w:p>
      <w:pPr>
        <w:spacing w:after="0"/>
        <w:ind w:left="0"/>
        <w:jc w:val="left"/>
      </w:pPr>
      <w:r>
        <w:rPr>
          <w:rFonts w:ascii="Times New Roman"/>
          <w:b/>
          <w:i w:val="false"/>
          <w:color w:val="000000"/>
        </w:rPr>
        <w:t xml:space="preserve"> 2. Информационное взаимодействие при получении сведений и документов из регистрационного дела или регистрационного досье</w:t>
      </w:r>
    </w:p>
    <w:bookmarkEnd w:id="961"/>
    <w:bookmarkStart w:name="z1360" w:id="962"/>
    <w:p>
      <w:pPr>
        <w:spacing w:after="0"/>
        <w:ind w:left="0"/>
        <w:jc w:val="both"/>
      </w:pPr>
      <w:r>
        <w:rPr>
          <w:rFonts w:ascii="Times New Roman"/>
          <w:b w:val="false"/>
          <w:i w:val="false"/>
          <w:color w:val="000000"/>
          <w:sz w:val="28"/>
        </w:rPr>
        <w:t>
      14. Схема выполнения транзакций общего процесса при получении сведений и документов из регистрационного дела или регистрационного досье представлена на рисунке 3. Для каждой процедуры общего процесса в таблице 3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962"/>
    <w:bookmarkStart w:name="z1361" w:id="963"/>
    <w:p>
      <w:pPr>
        <w:spacing w:after="0"/>
        <w:ind w:left="0"/>
        <w:jc w:val="both"/>
      </w:pPr>
      <w:r>
        <w:rPr>
          <w:rFonts w:ascii="Times New Roman"/>
          <w:b w:val="false"/>
          <w:i w:val="false"/>
          <w:color w:val="000000"/>
          <w:sz w:val="28"/>
        </w:rPr>
        <w:t xml:space="preserve">
      </w:t>
      </w:r>
    </w:p>
    <w:bookmarkEnd w:id="963"/>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62" w:id="96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получении</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документов</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p>
    <w:bookmarkEnd w:id="9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1364" w:id="965"/>
    <w:p>
      <w:pPr>
        <w:spacing w:after="0"/>
        <w:ind w:left="0"/>
        <w:jc w:val="left"/>
      </w:pPr>
      <w:r>
        <w:rPr>
          <w:rFonts w:ascii="Times New Roman"/>
          <w:b/>
          <w:i w:val="false"/>
          <w:color w:val="000000"/>
        </w:rPr>
        <w:t xml:space="preserve"> Перечень транзакций общего процесса при получении сведений и документов из регистрационного дела или регистрационного досье</w:t>
      </w:r>
    </w:p>
    <w:bookmarkEnd w:id="9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 (P.MM.01.PRC.012)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5" w:id="966"/>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 (P.MM.01.OPR.035).</w:t>
            </w:r>
          </w:p>
          <w:bookmarkEnd w:id="966"/>
          <w:p>
            <w:pPr>
              <w:spacing w:after="20"/>
              <w:ind w:left="20"/>
              <w:jc w:val="both"/>
            </w:pPr>
            <w:r>
              <w:rPr>
                <w:rFonts w:ascii="Times New Roman"/>
                <w:b w:val="false"/>
                <w:i w:val="false"/>
                <w:color w:val="000000"/>
                <w:sz w:val="20"/>
              </w:rPr>
              <w:t>
Прием и обработка сведений из регистрационного дела или регистрационного досье (P.MM.01.OPR.037)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сведений из регистрационного дела или регистрационного досье (P.MM.01.OPR.036)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6" w:id="967"/>
          <w:p>
            <w:pPr>
              <w:spacing w:after="20"/>
              <w:ind w:left="20"/>
              <w:jc w:val="both"/>
            </w:pPr>
            <w:r>
              <w:rPr>
                <w:rFonts w:ascii="Times New Roman"/>
                <w:b w:val="false"/>
                <w:i w:val="false"/>
                <w:color w:val="000000"/>
                <w:sz w:val="20"/>
              </w:rPr>
              <w:t>
сведения регистрационного досье или дела (P.MM.01.BEN.004): сведения не могут быть представлены;</w:t>
            </w:r>
          </w:p>
          <w:bookmarkEnd w:id="967"/>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 (P.MM.01.TRN.012)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 (P.MM.01.PRC.022)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7" w:id="968"/>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 (P.MM.01.OPR.064).</w:t>
            </w:r>
          </w:p>
          <w:bookmarkEnd w:id="968"/>
          <w:p>
            <w:pPr>
              <w:spacing w:after="20"/>
              <w:ind w:left="20"/>
              <w:jc w:val="both"/>
            </w:pPr>
            <w:r>
              <w:rPr>
                <w:rFonts w:ascii="Times New Roman"/>
                <w:b w:val="false"/>
                <w:i w:val="false"/>
                <w:color w:val="000000"/>
                <w:sz w:val="20"/>
              </w:rPr>
              <w:t>
Прием и обработка документа из регистрационного дела или регистрационного досье (P.MM.01.OPR.066)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документа из регистрационного дела или регистрационного досье (P.MM.01.OPR.065)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8" w:id="969"/>
          <w:p>
            <w:pPr>
              <w:spacing w:after="20"/>
              <w:ind w:left="20"/>
              <w:jc w:val="both"/>
            </w:pPr>
            <w:r>
              <w:rPr>
                <w:rFonts w:ascii="Times New Roman"/>
                <w:b w:val="false"/>
                <w:i w:val="false"/>
                <w:color w:val="000000"/>
                <w:sz w:val="20"/>
              </w:rPr>
              <w:t>
сведения регистрационного досье или дела (P.MM.01.BEN.004): сведения не могут быть представлены;</w:t>
            </w:r>
          </w:p>
          <w:bookmarkEnd w:id="969"/>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 (P.MM.01.TRN.022)</w:t>
            </w:r>
          </w:p>
        </w:tc>
      </w:tr>
    </w:tbl>
    <w:bookmarkStart w:name="z1369" w:id="970"/>
    <w:p>
      <w:pPr>
        <w:spacing w:after="0"/>
        <w:ind w:left="0"/>
        <w:jc w:val="left"/>
      </w:pPr>
      <w:r>
        <w:rPr>
          <w:rFonts w:ascii="Times New Roman"/>
          <w:b/>
          <w:i w:val="false"/>
          <w:color w:val="000000"/>
        </w:rPr>
        <w:t xml:space="preserve"> 3. Информационное взаимодействие при уведомлении об отмене регистрационного удостоверения</w:t>
      </w:r>
    </w:p>
    <w:bookmarkEnd w:id="970"/>
    <w:bookmarkStart w:name="z1370" w:id="971"/>
    <w:p>
      <w:pPr>
        <w:spacing w:after="0"/>
        <w:ind w:left="0"/>
        <w:jc w:val="both"/>
      </w:pPr>
      <w:r>
        <w:rPr>
          <w:rFonts w:ascii="Times New Roman"/>
          <w:b w:val="false"/>
          <w:i w:val="false"/>
          <w:color w:val="000000"/>
          <w:sz w:val="28"/>
        </w:rPr>
        <w:t>
      15. Схема выполнения транзакций общего процесса при уведомлении об отмене регистрационного удостоверения представлена на рисунке 4. Для каждой процедуры общего процесса в таблице 4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971"/>
    <w:bookmarkStart w:name="z1371" w:id="972"/>
    <w:p>
      <w:pPr>
        <w:spacing w:after="0"/>
        <w:ind w:left="0"/>
        <w:jc w:val="both"/>
      </w:pPr>
      <w:r>
        <w:rPr>
          <w:rFonts w:ascii="Times New Roman"/>
          <w:b w:val="false"/>
          <w:i w:val="false"/>
          <w:color w:val="000000"/>
          <w:sz w:val="28"/>
        </w:rPr>
        <w:t xml:space="preserve">
      </w:t>
      </w:r>
    </w:p>
    <w:bookmarkEnd w:id="972"/>
    <w:p>
      <w:pPr>
        <w:spacing w:after="0"/>
        <w:ind w:left="0"/>
        <w:jc w:val="both"/>
      </w:pPr>
      <w:r>
        <w:drawing>
          <wp:inline distT="0" distB="0" distL="0" distR="0">
            <wp:extent cx="7810500" cy="285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285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2" w:id="97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уведомлении</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отмене</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p>
    <w:bookmarkEnd w:id="9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1374" w:id="974"/>
    <w:p>
      <w:pPr>
        <w:spacing w:after="0"/>
        <w:ind w:left="0"/>
        <w:jc w:val="left"/>
      </w:pPr>
      <w:r>
        <w:rPr>
          <w:rFonts w:ascii="Times New Roman"/>
          <w:b/>
          <w:i w:val="false"/>
          <w:color w:val="000000"/>
        </w:rPr>
        <w:t xml:space="preserve"> Перечень транзакций общего процесса при уведомлении об отмене регистрационного удостоверения</w:t>
      </w:r>
    </w:p>
    <w:bookmarkEnd w:id="9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 (P.MM.01.PRC.013)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 (P.MM.01.OPR.038)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отмене регистрационного удостоверения (P.MM.01.OPR.039)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 (P.MM.01.TRN.013)</w:t>
            </w:r>
          </w:p>
        </w:tc>
      </w:tr>
    </w:tbl>
    <w:bookmarkStart w:name="z1375" w:id="975"/>
    <w:p>
      <w:pPr>
        <w:spacing w:after="0"/>
        <w:ind w:left="0"/>
        <w:jc w:val="left"/>
      </w:pPr>
      <w:r>
        <w:rPr>
          <w:rFonts w:ascii="Times New Roman"/>
          <w:b/>
          <w:i w:val="false"/>
          <w:color w:val="000000"/>
        </w:rPr>
        <w:t xml:space="preserve"> 4. Информационное взаимодействие при ведении переписки в отношении регистрационного дела или регистрационного досье</w:t>
      </w:r>
    </w:p>
    <w:bookmarkEnd w:id="975"/>
    <w:bookmarkStart w:name="z1376" w:id="976"/>
    <w:p>
      <w:pPr>
        <w:spacing w:after="0"/>
        <w:ind w:left="0"/>
        <w:jc w:val="both"/>
      </w:pPr>
      <w:r>
        <w:rPr>
          <w:rFonts w:ascii="Times New Roman"/>
          <w:b w:val="false"/>
          <w:i w:val="false"/>
          <w:color w:val="000000"/>
          <w:sz w:val="28"/>
        </w:rPr>
        <w:t>
      16. Схема выполнения транзакций общего процесса при ведении переписки в отношении регистрационного дела или регистрационного досье представлена на рисунке 5. Для каждой процедуры общего процесса в таблице 5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976"/>
    <w:bookmarkStart w:name="z1377" w:id="977"/>
    <w:p>
      <w:pPr>
        <w:spacing w:after="0"/>
        <w:ind w:left="0"/>
        <w:jc w:val="both"/>
      </w:pPr>
      <w:r>
        <w:rPr>
          <w:rFonts w:ascii="Times New Roman"/>
          <w:b w:val="false"/>
          <w:i w:val="false"/>
          <w:color w:val="000000"/>
          <w:sz w:val="28"/>
        </w:rPr>
        <w:t xml:space="preserve">
      </w:t>
      </w:r>
    </w:p>
    <w:bookmarkEnd w:id="977"/>
    <w:p>
      <w:pPr>
        <w:spacing w:after="0"/>
        <w:ind w:left="0"/>
        <w:jc w:val="both"/>
      </w:pPr>
      <w:r>
        <w:drawing>
          <wp:inline distT="0" distB="0" distL="0" distR="0">
            <wp:extent cx="78105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706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8" w:id="97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ведении</w:t>
      </w:r>
      <w:r>
        <w:rPr>
          <w:rFonts w:ascii="Times New Roman"/>
          <w:b w:val="false"/>
          <w:i w:val="false"/>
          <w:color w:val="000000"/>
          <w:sz w:val="28"/>
        </w:rPr>
        <w:t xml:space="preserve"> </w:t>
      </w:r>
      <w:r>
        <w:rPr>
          <w:rFonts w:ascii="Times New Roman"/>
          <w:b/>
          <w:i w:val="false"/>
          <w:color w:val="000000"/>
          <w:sz w:val="28"/>
        </w:rPr>
        <w:t>переписки</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отношении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p>
    <w:bookmarkEnd w:id="9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1380" w:id="979"/>
    <w:p>
      <w:pPr>
        <w:spacing w:after="0"/>
        <w:ind w:left="0"/>
        <w:jc w:val="left"/>
      </w:pPr>
      <w:r>
        <w:rPr>
          <w:rFonts w:ascii="Times New Roman"/>
          <w:b/>
          <w:i w:val="false"/>
          <w:color w:val="000000"/>
        </w:rPr>
        <w:t xml:space="preserve"> Перечень транзакций общего процесса при ведении переписки в отношении регистрационного дела или регистрационного досье</w:t>
      </w:r>
    </w:p>
    <w:bookmarkEnd w:id="9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 (P.MM.01.PRC.014)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1" w:id="980"/>
          <w:p>
            <w:pPr>
              <w:spacing w:after="20"/>
              <w:ind w:left="20"/>
              <w:jc w:val="both"/>
            </w:pPr>
            <w:r>
              <w:rPr>
                <w:rFonts w:ascii="Times New Roman"/>
                <w:b w:val="false"/>
                <w:i w:val="false"/>
                <w:color w:val="000000"/>
                <w:sz w:val="20"/>
              </w:rPr>
              <w:t>
Представление сведений экспертного отчета (P.MM.01.OPR.040).</w:t>
            </w:r>
          </w:p>
          <w:bookmarkEnd w:id="980"/>
          <w:p>
            <w:pPr>
              <w:spacing w:after="20"/>
              <w:ind w:left="20"/>
              <w:jc w:val="both"/>
            </w:pPr>
            <w:r>
              <w:rPr>
                <w:rFonts w:ascii="Times New Roman"/>
                <w:b w:val="false"/>
                <w:i w:val="false"/>
                <w:color w:val="000000"/>
                <w:sz w:val="20"/>
              </w:rPr>
              <w:t>
Получение уведомления о результатах обработки сведений экспертного отчета (P.MM.01.OPR.042)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 (P.MM.01.OPR.041)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сведения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 (P.MM.01.TRN.014)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 (P.MM.01.PRC.015)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2" w:id="981"/>
          <w:p>
            <w:pPr>
              <w:spacing w:after="20"/>
              <w:ind w:left="20"/>
              <w:jc w:val="both"/>
            </w:pPr>
            <w:r>
              <w:rPr>
                <w:rFonts w:ascii="Times New Roman"/>
                <w:b w:val="false"/>
                <w:i w:val="false"/>
                <w:color w:val="000000"/>
                <w:sz w:val="20"/>
              </w:rPr>
              <w:t>
Представление сведений о замечаниях в отношении документов регистрационного дела или регистрационного досье (P.MM.01.OPR.043).</w:t>
            </w:r>
          </w:p>
          <w:bookmarkEnd w:id="981"/>
          <w:p>
            <w:pPr>
              <w:spacing w:after="20"/>
              <w:ind w:left="20"/>
              <w:jc w:val="both"/>
            </w:pPr>
            <w:r>
              <w:rPr>
                <w:rFonts w:ascii="Times New Roman"/>
                <w:b w:val="false"/>
                <w:i w:val="false"/>
                <w:color w:val="000000"/>
                <w:sz w:val="20"/>
              </w:rPr>
              <w:t xml:space="preserve">
Получение уведомления о результатах обработки сведений о замечаниях </w:t>
            </w:r>
          </w:p>
          <w:p>
            <w:pPr>
              <w:spacing w:after="20"/>
              <w:ind w:left="20"/>
              <w:jc w:val="both"/>
            </w:pPr>
            <w:r>
              <w:rPr>
                <w:rFonts w:ascii="Times New Roman"/>
                <w:b w:val="false"/>
                <w:i w:val="false"/>
                <w:color w:val="000000"/>
                <w:sz w:val="20"/>
              </w:rPr>
              <w:t>в отношении документов регистрационного дела или регистрационного досье (P.MM.01.OPR.045)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замечания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 (P.MM.01.OPR.044)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замечания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 (P.MM.01.TRN.015)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 (P.MM.01.PRC.016)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3" w:id="982"/>
          <w:p>
            <w:pPr>
              <w:spacing w:after="20"/>
              <w:ind w:left="20"/>
              <w:jc w:val="both"/>
            </w:pPr>
            <w:r>
              <w:rPr>
                <w:rFonts w:ascii="Times New Roman"/>
                <w:b w:val="false"/>
                <w:i w:val="false"/>
                <w:color w:val="000000"/>
                <w:sz w:val="20"/>
              </w:rPr>
              <w:t>
Представление сведений решения о признании (непризнании) экспертного отчета (P.MM.01.OPR.046).</w:t>
            </w:r>
          </w:p>
          <w:bookmarkEnd w:id="982"/>
          <w:p>
            <w:pPr>
              <w:spacing w:after="20"/>
              <w:ind w:left="20"/>
              <w:jc w:val="both"/>
            </w:pPr>
            <w:r>
              <w:rPr>
                <w:rFonts w:ascii="Times New Roman"/>
                <w:b w:val="false"/>
                <w:i w:val="false"/>
                <w:color w:val="000000"/>
                <w:sz w:val="20"/>
              </w:rPr>
              <w:t>
Получение уведомления о результатах обработки сведений решения о признании (непризнании) экспертного отчета (P.MM.01.OPR.048)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решение о признании (непризнании) представлено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 (P.MM.01.OPR.047)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решение о признании (непризнании) получено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 (P.MM.01.TRN.016)</w:t>
            </w:r>
          </w:p>
        </w:tc>
      </w:tr>
    </w:tbl>
    <w:bookmarkStart w:name="z1384" w:id="983"/>
    <w:p>
      <w:pPr>
        <w:spacing w:after="0"/>
        <w:ind w:left="0"/>
        <w:jc w:val="left"/>
      </w:pPr>
      <w:r>
        <w:rPr>
          <w:rFonts w:ascii="Times New Roman"/>
          <w:b/>
          <w:i w:val="false"/>
          <w:color w:val="000000"/>
        </w:rPr>
        <w:t xml:space="preserve"> VI. Описание сообщений общего процесса</w:t>
      </w:r>
    </w:p>
    <w:bookmarkEnd w:id="983"/>
    <w:bookmarkStart w:name="z1385" w:id="984"/>
    <w:p>
      <w:pPr>
        <w:spacing w:after="0"/>
        <w:ind w:left="0"/>
        <w:jc w:val="both"/>
      </w:pPr>
      <w:r>
        <w:rPr>
          <w:rFonts w:ascii="Times New Roman"/>
          <w:b w:val="false"/>
          <w:i w:val="false"/>
          <w:color w:val="000000"/>
          <w:sz w:val="28"/>
        </w:rPr>
        <w:t>
      17. Перечень сообщений общего процесса, передаваемых в рамках информационного взаимодействия при реализации общего процесса, приведен в таблице 6. Структура данных в составе сообщения должна соответствовать Описанию форматов и структур электронных документов и сведений. Ссылка на соответствующую структуру в Описании форматов и структур электронных документов и сведений устанавливается по значению графы 3 таблицы 6.</w:t>
      </w:r>
    </w:p>
    <w:bookmarkEnd w:id="9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w:t>
            </w:r>
          </w:p>
        </w:tc>
      </w:tr>
    </w:tbl>
    <w:bookmarkStart w:name="z1387" w:id="985"/>
    <w:p>
      <w:pPr>
        <w:spacing w:after="0"/>
        <w:ind w:left="0"/>
        <w:jc w:val="left"/>
      </w:pPr>
      <w:r>
        <w:rPr>
          <w:rFonts w:ascii="Times New Roman"/>
          <w:b/>
          <w:i w:val="false"/>
          <w:color w:val="000000"/>
        </w:rPr>
        <w:t xml:space="preserve"> Перечень сообщений общего процесса</w:t>
      </w:r>
    </w:p>
    <w:bookmarkEnd w:id="9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Структура электронного документа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представления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возможности рассмотрения заявления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отмене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bl>
    <w:bookmarkStart w:name="z1388" w:id="986"/>
    <w:p>
      <w:pPr>
        <w:spacing w:after="0"/>
        <w:ind w:left="0"/>
        <w:jc w:val="left"/>
      </w:pPr>
      <w:r>
        <w:rPr>
          <w:rFonts w:ascii="Times New Roman"/>
          <w:b/>
          <w:i w:val="false"/>
          <w:color w:val="000000"/>
        </w:rPr>
        <w:t xml:space="preserve"> VII. Описание транзакций общего процесса</w:t>
      </w:r>
    </w:p>
    <w:bookmarkEnd w:id="986"/>
    <w:bookmarkStart w:name="z1389" w:id="987"/>
    <w:p>
      <w:pPr>
        <w:spacing w:after="0"/>
        <w:ind w:left="0"/>
        <w:jc w:val="left"/>
      </w:pPr>
      <w:r>
        <w:rPr>
          <w:rFonts w:ascii="Times New Roman"/>
          <w:b/>
          <w:i w:val="false"/>
          <w:color w:val="000000"/>
        </w:rPr>
        <w:t xml:space="preserve"> 1. Транзакция общего процесса "Направление сведений о заявлении на проведение процедур регистрации лекарственного препарата" (P.MM.01.TRN.009)</w:t>
      </w:r>
    </w:p>
    <w:bookmarkEnd w:id="987"/>
    <w:bookmarkStart w:name="z1390" w:id="988"/>
    <w:p>
      <w:pPr>
        <w:spacing w:after="0"/>
        <w:ind w:left="0"/>
        <w:jc w:val="both"/>
      </w:pPr>
      <w:r>
        <w:rPr>
          <w:rFonts w:ascii="Times New Roman"/>
          <w:b w:val="false"/>
          <w:i w:val="false"/>
          <w:color w:val="000000"/>
          <w:sz w:val="28"/>
        </w:rPr>
        <w:t>
      18. Транзакция общего процесса "Направление сведений о заявлении на проведение процедур регистрации лекарственного препарата" (P.MM.01.TRN.009) выполняется для передачи инициатором респонденту сведений о заявлении на проведение процедур регистрации лекарственного препарата. Схема выполнения указанной транзакции общего процесса представлена на рисунке 6. Параметры транзакции общего процесса приведены в таблице 7.</w:t>
      </w:r>
    </w:p>
    <w:bookmarkEnd w:id="988"/>
    <w:bookmarkStart w:name="z1391" w:id="989"/>
    <w:p>
      <w:pPr>
        <w:spacing w:after="0"/>
        <w:ind w:left="0"/>
        <w:jc w:val="both"/>
      </w:pPr>
      <w:r>
        <w:rPr>
          <w:rFonts w:ascii="Times New Roman"/>
          <w:b w:val="false"/>
          <w:i w:val="false"/>
          <w:color w:val="000000"/>
          <w:sz w:val="28"/>
        </w:rPr>
        <w:t xml:space="preserve">
      </w:t>
      </w:r>
    </w:p>
    <w:bookmarkEnd w:id="989"/>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2" w:id="990"/>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6.</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заявлении</w:t>
      </w:r>
      <w:r>
        <w:rPr>
          <w:rFonts w:ascii="Times New Roman"/>
          <w:b w:val="false"/>
          <w:i w:val="false"/>
          <w:color w:val="000000"/>
          <w:sz w:val="28"/>
        </w:rPr>
        <w:t xml:space="preserve"> </w:t>
      </w:r>
      <w:r>
        <w:rPr>
          <w:rFonts w:ascii="Times New Roman"/>
          <w:b/>
          <w:i w:val="false"/>
          <w:color w:val="000000"/>
          <w:sz w:val="28"/>
        </w:rPr>
        <w:t>на</w:t>
      </w:r>
      <w:r>
        <w:rPr>
          <w:rFonts w:ascii="Times New Roman"/>
          <w:b w:val="false"/>
          <w:i w:val="false"/>
          <w:color w:val="000000"/>
          <w:sz w:val="28"/>
        </w:rPr>
        <w:t xml:space="preserve"> </w:t>
      </w:r>
      <w:r>
        <w:rPr>
          <w:rFonts w:ascii="Times New Roman"/>
          <w:b/>
          <w:i w:val="false"/>
          <w:color w:val="000000"/>
          <w:sz w:val="28"/>
        </w:rPr>
        <w:t>проведение</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(P.MM.01.TRN.009)</w:t>
      </w:r>
    </w:p>
    <w:bookmarkEnd w:id="9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1394" w:id="991"/>
    <w:p>
      <w:pPr>
        <w:spacing w:after="0"/>
        <w:ind w:left="0"/>
        <w:jc w:val="left"/>
      </w:pPr>
      <w:r>
        <w:rPr>
          <w:rFonts w:ascii="Times New Roman"/>
          <w:b/>
          <w:i w:val="false"/>
          <w:color w:val="000000"/>
        </w:rPr>
        <w:t xml:space="preserve"> Описание транзакции общего процесса "Направление сведений о заявлении на проведение процедур регистрации лекарственного препарата" (P.MM.01.TRN.009)</w:t>
      </w:r>
    </w:p>
    <w:bookmarkEnd w:id="9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сведения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на проведение процедур регистрации лекарственного препарата (P.MM.01.MSG.012)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95" w:id="992"/>
    <w:p>
      <w:pPr>
        <w:spacing w:after="0"/>
        <w:ind w:left="0"/>
        <w:jc w:val="left"/>
      </w:pPr>
      <w:r>
        <w:rPr>
          <w:rFonts w:ascii="Times New Roman"/>
          <w:b/>
          <w:i w:val="false"/>
          <w:color w:val="000000"/>
        </w:rPr>
        <w:t xml:space="preserve"> 2. Транзакция общего процесса "Уведомление о возможности рассмотрения заявления на проведение процедур регистрации лекарственного препарата" (P.MM.01.TRN.010)</w:t>
      </w:r>
    </w:p>
    <w:bookmarkEnd w:id="992"/>
    <w:bookmarkStart w:name="z1396" w:id="993"/>
    <w:p>
      <w:pPr>
        <w:spacing w:after="0"/>
        <w:ind w:left="0"/>
        <w:jc w:val="both"/>
      </w:pPr>
      <w:r>
        <w:rPr>
          <w:rFonts w:ascii="Times New Roman"/>
          <w:b w:val="false"/>
          <w:i w:val="false"/>
          <w:color w:val="000000"/>
          <w:sz w:val="28"/>
        </w:rPr>
        <w:t>
      19. Транзакция общего процесса "Уведомление о возможности рассмотрения заявления на проведение процедур регистрации лекарственного препарата" (P.MM.01.TRN.010) выполняется для передачи инициатором респонденту сведений о возможности либо невозможности рассмотрения заявления на проведение процедур регистрации лекарственного препарата. Схема выполнения указанной транзакции общего процесса представлена на рисунке 7. Параметры транзакции общего процесса приведены в таблице 8.</w:t>
      </w:r>
    </w:p>
    <w:bookmarkEnd w:id="993"/>
    <w:bookmarkStart w:name="z1397" w:id="994"/>
    <w:p>
      <w:pPr>
        <w:spacing w:after="0"/>
        <w:ind w:left="0"/>
        <w:jc w:val="both"/>
      </w:pPr>
      <w:r>
        <w:rPr>
          <w:rFonts w:ascii="Times New Roman"/>
          <w:b w:val="false"/>
          <w:i w:val="false"/>
          <w:color w:val="000000"/>
          <w:sz w:val="28"/>
        </w:rPr>
        <w:t xml:space="preserve">
      </w:t>
      </w:r>
    </w:p>
    <w:bookmarkEnd w:id="994"/>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3873500"/>
                    </a:xfrm>
                    <a:prstGeom prst="rect">
                      <a:avLst/>
                    </a:prstGeom>
                  </pic:spPr>
                </pic:pic>
              </a:graphicData>
            </a:graphic>
          </wp:inline>
        </w:drawing>
      </w:r>
    </w:p>
    <w:p>
      <w:pPr>
        <w:spacing w:after="0"/>
        <w:ind w:left="0"/>
        <w:jc w:val="left"/>
      </w:pP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"Уведомление</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возможности</w:t>
      </w:r>
      <w:r>
        <w:rPr>
          <w:rFonts w:ascii="Times New Roman"/>
          <w:b w:val="false"/>
          <w:i w:val="false"/>
          <w:color w:val="000000"/>
          <w:sz w:val="28"/>
        </w:rPr>
        <w:t xml:space="preserve"> </w:t>
      </w:r>
      <w:r>
        <w:rPr>
          <w:rFonts w:ascii="Times New Roman"/>
          <w:b/>
          <w:i w:val="false"/>
          <w:color w:val="000000"/>
          <w:sz w:val="28"/>
        </w:rPr>
        <w:t>рассмотрения</w:t>
      </w:r>
      <w:r>
        <w:rPr>
          <w:rFonts w:ascii="Times New Roman"/>
          <w:b w:val="false"/>
          <w:i w:val="false"/>
          <w:color w:val="000000"/>
          <w:sz w:val="28"/>
        </w:rPr>
        <w:t xml:space="preserve"> </w:t>
      </w:r>
      <w:r>
        <w:rPr>
          <w:rFonts w:ascii="Times New Roman"/>
          <w:b/>
          <w:i w:val="false"/>
          <w:color w:val="000000"/>
          <w:sz w:val="28"/>
        </w:rPr>
        <w:t>заявления</w:t>
      </w:r>
      <w:r>
        <w:rPr>
          <w:rFonts w:ascii="Times New Roman"/>
          <w:b w:val="false"/>
          <w:i w:val="false"/>
          <w:color w:val="000000"/>
          <w:sz w:val="28"/>
        </w:rPr>
        <w:t xml:space="preserve"> </w:t>
      </w:r>
      <w:r>
        <w:rPr>
          <w:rFonts w:ascii="Times New Roman"/>
          <w:b/>
          <w:i w:val="false"/>
          <w:color w:val="000000"/>
          <w:sz w:val="28"/>
        </w:rPr>
        <w:t>на</w:t>
      </w:r>
      <w:r>
        <w:rPr>
          <w:rFonts w:ascii="Times New Roman"/>
          <w:b w:val="false"/>
          <w:i w:val="false"/>
          <w:color w:val="000000"/>
          <w:sz w:val="28"/>
        </w:rPr>
        <w:t xml:space="preserve"> </w:t>
      </w:r>
      <w:r>
        <w:rPr>
          <w:rFonts w:ascii="Times New Roman"/>
          <w:b/>
          <w:i w:val="false"/>
          <w:color w:val="000000"/>
          <w:sz w:val="28"/>
        </w:rPr>
        <w:t>проведение</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(P.MM.01.TRN.010)</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w:t>
            </w:r>
          </w:p>
        </w:tc>
      </w:tr>
    </w:tbl>
    <w:bookmarkStart w:name="z1399" w:id="995"/>
    <w:p>
      <w:pPr>
        <w:spacing w:after="0"/>
        <w:ind w:left="0"/>
        <w:jc w:val="left"/>
      </w:pPr>
      <w:r>
        <w:rPr>
          <w:rFonts w:ascii="Times New Roman"/>
          <w:b/>
          <w:i w:val="false"/>
          <w:color w:val="000000"/>
        </w:rPr>
        <w:t xml:space="preserve"> Описание транзакции общего процесса "Уведомление о возможности рассмотрения заявления на проведение процедур регистрации лекарственного препарата" (P.MM.01.TRN.010)</w:t>
      </w:r>
    </w:p>
    <w:bookmarkEnd w:id="9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возможности рассмотрения заявления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уведомление о возможности рассмотрения заявления получено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возможности рассмотрения заявления на проведение процедур регистрации лекарственного препарата (P.MM.01.MSG.016)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400" w:id="996"/>
    <w:p>
      <w:pPr>
        <w:spacing w:after="0"/>
        <w:ind w:left="0"/>
        <w:jc w:val="left"/>
      </w:pPr>
      <w:r>
        <w:rPr>
          <w:rFonts w:ascii="Times New Roman"/>
          <w:b/>
          <w:i w:val="false"/>
          <w:color w:val="000000"/>
        </w:rPr>
        <w:t xml:space="preserve"> 3. Транзакция общего процесса "Уведомление об изменении сведений о регистрации лекарственного препарата" (P.MM.01.TRN.011)</w:t>
      </w:r>
    </w:p>
    <w:bookmarkEnd w:id="996"/>
    <w:bookmarkStart w:name="z1401" w:id="997"/>
    <w:p>
      <w:pPr>
        <w:spacing w:after="0"/>
        <w:ind w:left="0"/>
        <w:jc w:val="both"/>
      </w:pPr>
      <w:r>
        <w:rPr>
          <w:rFonts w:ascii="Times New Roman"/>
          <w:b w:val="false"/>
          <w:i w:val="false"/>
          <w:color w:val="000000"/>
          <w:sz w:val="28"/>
        </w:rPr>
        <w:t>
      20. Транзакция общего процесса "Уведомление об изменении сведений о регистрации лекарственного препарата" (P.MM.01.TRN.011) выполняется для передачи инициатором респонденту уведомления об изменении сведений о регистрации лекарственного препарата. Схема выполнения указанной транзакции общего процесса представлена на рисунке 8. Параметры транзакции общего процесса приведены в таблице 9.</w:t>
      </w:r>
    </w:p>
    <w:bookmarkEnd w:id="997"/>
    <w:bookmarkStart w:name="z1402" w:id="998"/>
    <w:p>
      <w:pPr>
        <w:spacing w:after="0"/>
        <w:ind w:left="0"/>
        <w:jc w:val="both"/>
      </w:pPr>
      <w:r>
        <w:rPr>
          <w:rFonts w:ascii="Times New Roman"/>
          <w:b w:val="false"/>
          <w:i w:val="false"/>
          <w:color w:val="000000"/>
          <w:sz w:val="28"/>
        </w:rPr>
        <w:t xml:space="preserve">
      </w:t>
      </w:r>
    </w:p>
    <w:bookmarkEnd w:id="998"/>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339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3" w:id="99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"Уведомление</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изменении</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(P.MM.01.TRN.011)</w:t>
      </w:r>
    </w:p>
    <w:bookmarkEnd w:id="9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w:t>
            </w:r>
          </w:p>
        </w:tc>
      </w:tr>
    </w:tbl>
    <w:bookmarkStart w:name="z1405" w:id="1000"/>
    <w:p>
      <w:pPr>
        <w:spacing w:after="0"/>
        <w:ind w:left="0"/>
        <w:jc w:val="left"/>
      </w:pPr>
      <w:r>
        <w:rPr>
          <w:rFonts w:ascii="Times New Roman"/>
          <w:b/>
          <w:i w:val="false"/>
          <w:color w:val="000000"/>
        </w:rPr>
        <w:t xml:space="preserve"> Описание транзакции общего процесса "Уведомление об изменении сведений о регистрации лекарственного препарата" (P.MM.01.TRN.011)</w:t>
      </w:r>
    </w:p>
    <w:bookmarkEnd w:id="10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оповещение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(P.MM.01.MSG.017)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406" w:id="1001"/>
    <w:p>
      <w:pPr>
        <w:spacing w:after="0"/>
        <w:ind w:left="0"/>
        <w:jc w:val="left"/>
      </w:pPr>
      <w:r>
        <w:rPr>
          <w:rFonts w:ascii="Times New Roman"/>
          <w:b/>
          <w:i w:val="false"/>
          <w:color w:val="000000"/>
        </w:rPr>
        <w:t xml:space="preserve"> 4. Транзакция общего процесса "Получение сведений из регистрационного дела или регистрационного досье" (P.MM.01.TRN.012)</w:t>
      </w:r>
    </w:p>
    <w:bookmarkEnd w:id="1001"/>
    <w:bookmarkStart w:name="z1407" w:id="1002"/>
    <w:p>
      <w:pPr>
        <w:spacing w:after="0"/>
        <w:ind w:left="0"/>
        <w:jc w:val="both"/>
      </w:pPr>
      <w:r>
        <w:rPr>
          <w:rFonts w:ascii="Times New Roman"/>
          <w:b w:val="false"/>
          <w:i w:val="false"/>
          <w:color w:val="000000"/>
          <w:sz w:val="28"/>
        </w:rPr>
        <w:t>
      21. Транзакция общего процесса "Получение сведений из регистрационного дела или регистрационного досье" (P.MM.01.TRN.012) выполняется для представления респондентом по запросу инициатора сведений из регистрационного дела или регистрационного досье. Схема выполнения указанной транзакции общего процесса представлена на рисунке 9. Параметры транзакции общего процесса приведены в таблице 10.</w:t>
      </w:r>
    </w:p>
    <w:bookmarkEnd w:id="1002"/>
    <w:bookmarkStart w:name="z1408" w:id="1003"/>
    <w:p>
      <w:pPr>
        <w:spacing w:after="0"/>
        <w:ind w:left="0"/>
        <w:jc w:val="both"/>
      </w:pPr>
      <w:r>
        <w:rPr>
          <w:rFonts w:ascii="Times New Roman"/>
          <w:b w:val="false"/>
          <w:i w:val="false"/>
          <w:color w:val="000000"/>
          <w:sz w:val="28"/>
        </w:rPr>
        <w:t xml:space="preserve">
      </w:t>
      </w:r>
    </w:p>
    <w:bookmarkEnd w:id="1003"/>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9" w:id="100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(P.MM.01.TRN.012)</w:t>
      </w:r>
    </w:p>
    <w:bookmarkEnd w:id="10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w:t>
            </w:r>
          </w:p>
        </w:tc>
      </w:tr>
    </w:tbl>
    <w:bookmarkStart w:name="z1411" w:id="1005"/>
    <w:p>
      <w:pPr>
        <w:spacing w:after="0"/>
        <w:ind w:left="0"/>
        <w:jc w:val="left"/>
      </w:pPr>
      <w:r>
        <w:rPr>
          <w:rFonts w:ascii="Times New Roman"/>
          <w:b/>
          <w:i w:val="false"/>
          <w:color w:val="000000"/>
        </w:rPr>
        <w:t xml:space="preserve"> Описание транзакции общего процесса "Получение сведений из регистрационного дела или регистрационного досье" (P.MM.01.TRN.012)</w:t>
      </w:r>
    </w:p>
    <w:bookmarkEnd w:id="10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2" w:id="1006"/>
          <w:p>
            <w:pPr>
              <w:spacing w:after="20"/>
              <w:ind w:left="20"/>
              <w:jc w:val="both"/>
            </w:pPr>
            <w:r>
              <w:rPr>
                <w:rFonts w:ascii="Times New Roman"/>
                <w:b w:val="false"/>
                <w:i w:val="false"/>
                <w:color w:val="000000"/>
                <w:sz w:val="20"/>
              </w:rPr>
              <w:t>
сведения регистрационного досье или дела (P.MM.01.BEN.004): сведения не могут быть представлены</w:t>
            </w:r>
          </w:p>
          <w:bookmarkEnd w:id="1006"/>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 (P.MM.01.MSG.019)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3" w:id="1007"/>
          <w:p>
            <w:pPr>
              <w:spacing w:after="20"/>
              <w:ind w:left="20"/>
              <w:jc w:val="both"/>
            </w:pPr>
            <w:r>
              <w:rPr>
                <w:rFonts w:ascii="Times New Roman"/>
                <w:b w:val="false"/>
                <w:i w:val="false"/>
                <w:color w:val="000000"/>
                <w:sz w:val="20"/>
              </w:rPr>
              <w:t>
сведения из регистрационного дела или регистрационного досье (P.MM.01.MSG.020)</w:t>
            </w:r>
          </w:p>
          <w:bookmarkEnd w:id="1007"/>
          <w:p>
            <w:pPr>
              <w:spacing w:after="20"/>
              <w:ind w:left="20"/>
              <w:jc w:val="both"/>
            </w:pPr>
            <w:r>
              <w:rPr>
                <w:rFonts w:ascii="Times New Roman"/>
                <w:b w:val="false"/>
                <w:i w:val="false"/>
                <w:color w:val="000000"/>
                <w:sz w:val="20"/>
              </w:rPr>
              <w:t>
уведомление о невозможности представления сведений (P.MM.01.MSG.009)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414" w:id="1008"/>
    <w:p>
      <w:pPr>
        <w:spacing w:after="0"/>
        <w:ind w:left="0"/>
        <w:jc w:val="left"/>
      </w:pPr>
      <w:r>
        <w:rPr>
          <w:rFonts w:ascii="Times New Roman"/>
          <w:b/>
          <w:i w:val="false"/>
          <w:color w:val="000000"/>
        </w:rPr>
        <w:t xml:space="preserve"> 5. Транзакция общего процесса "Направление уведомления об отмене регистрационного удостоверения" (P.MM.01.TRN.013)</w:t>
      </w:r>
    </w:p>
    <w:bookmarkEnd w:id="1008"/>
    <w:bookmarkStart w:name="z1415" w:id="1009"/>
    <w:p>
      <w:pPr>
        <w:spacing w:after="0"/>
        <w:ind w:left="0"/>
        <w:jc w:val="both"/>
      </w:pPr>
      <w:r>
        <w:rPr>
          <w:rFonts w:ascii="Times New Roman"/>
          <w:b w:val="false"/>
          <w:i w:val="false"/>
          <w:color w:val="000000"/>
          <w:sz w:val="28"/>
        </w:rPr>
        <w:t>
      22. Транзакция общего процесса "Направление уведомления об отмене регистрационного удостоверения" (P.MM.01.TRN.013) выполняется для передачи инициатором респонденту уведомления об отмене регистрационного удостоверения лекарственного препарата. Схема выполнения указанной транзакции общего процесса представлена на рисунке 10. Параметры транзакции общего процесса приведены в таблице 11.</w:t>
      </w:r>
    </w:p>
    <w:bookmarkEnd w:id="1009"/>
    <w:bookmarkStart w:name="z1416" w:id="1010"/>
    <w:p>
      <w:pPr>
        <w:spacing w:after="0"/>
        <w:ind w:left="0"/>
        <w:jc w:val="both"/>
      </w:pPr>
      <w:r>
        <w:rPr>
          <w:rFonts w:ascii="Times New Roman"/>
          <w:b w:val="false"/>
          <w:i w:val="false"/>
          <w:color w:val="000000"/>
          <w:sz w:val="28"/>
        </w:rPr>
        <w:t xml:space="preserve">
      </w:t>
      </w:r>
    </w:p>
    <w:bookmarkEnd w:id="1010"/>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7" w:id="101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10.</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уведомления</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отмене</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r>
        <w:rPr>
          <w:rFonts w:ascii="Times New Roman"/>
          <w:b w:val="false"/>
          <w:i w:val="false"/>
          <w:color w:val="000000"/>
          <w:sz w:val="28"/>
        </w:rPr>
        <w:t xml:space="preserve"> </w:t>
      </w:r>
      <w:r>
        <w:rPr>
          <w:rFonts w:ascii="Times New Roman"/>
          <w:b/>
          <w:i w:val="false"/>
          <w:color w:val="000000"/>
          <w:sz w:val="28"/>
        </w:rPr>
        <w:t>"</w:t>
      </w:r>
      <w:r>
        <w:rPr>
          <w:rFonts w:ascii="Times New Roman"/>
          <w:b w:val="false"/>
          <w:i w:val="false"/>
          <w:color w:val="000000"/>
          <w:sz w:val="28"/>
        </w:rPr>
        <w:t xml:space="preserve"> </w:t>
      </w:r>
      <w:r>
        <w:rPr>
          <w:rFonts w:ascii="Times New Roman"/>
          <w:b/>
          <w:i w:val="false"/>
          <w:color w:val="000000"/>
          <w:sz w:val="28"/>
        </w:rPr>
        <w:t>(P.MM.01.TRN.013)</w:t>
      </w:r>
    </w:p>
    <w:bookmarkEnd w:id="10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1419" w:id="1012"/>
    <w:p>
      <w:pPr>
        <w:spacing w:after="0"/>
        <w:ind w:left="0"/>
        <w:jc w:val="left"/>
      </w:pPr>
      <w:r>
        <w:rPr>
          <w:rFonts w:ascii="Times New Roman"/>
          <w:b/>
          <w:i w:val="false"/>
          <w:color w:val="000000"/>
        </w:rPr>
        <w:t xml:space="preserve"> Описание транзакции общего процесса "Направление уведомления об отмене регистрационного удостоверения" (P.MM.01.TRN.013)</w:t>
      </w:r>
    </w:p>
    <w:bookmarkEnd w:id="10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оповещение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отмене регистрационного удостоверения (P.MM.01.MSG.022)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420" w:id="1013"/>
    <w:p>
      <w:pPr>
        <w:spacing w:after="0"/>
        <w:ind w:left="0"/>
        <w:jc w:val="left"/>
      </w:pPr>
      <w:r>
        <w:rPr>
          <w:rFonts w:ascii="Times New Roman"/>
          <w:b/>
          <w:i w:val="false"/>
          <w:color w:val="000000"/>
        </w:rPr>
        <w:t xml:space="preserve"> 6. Транзакция общего процесса "Направление экспертного отчета" (P.MM.01.TRN.014)</w:t>
      </w:r>
    </w:p>
    <w:bookmarkEnd w:id="1013"/>
    <w:bookmarkStart w:name="z1421" w:id="1014"/>
    <w:p>
      <w:pPr>
        <w:spacing w:after="0"/>
        <w:ind w:left="0"/>
        <w:jc w:val="both"/>
      </w:pPr>
      <w:r>
        <w:rPr>
          <w:rFonts w:ascii="Times New Roman"/>
          <w:b w:val="false"/>
          <w:i w:val="false"/>
          <w:color w:val="000000"/>
          <w:sz w:val="28"/>
        </w:rPr>
        <w:t>
      23. Транзакция общего процесса "Направление экспертного отчета" (P.MM.01.TRN.014) выполняется для передачи инициатором респонденту сведений экспертного отчета. Схема выполнения указанной транзакции общего процесса представлена на рисунке 11. Параметры транзакции общего процесса приведены в таблице 12.</w:t>
      </w:r>
    </w:p>
    <w:bookmarkEnd w:id="1014"/>
    <w:bookmarkStart w:name="z1422" w:id="1015"/>
    <w:p>
      <w:pPr>
        <w:spacing w:after="0"/>
        <w:ind w:left="0"/>
        <w:jc w:val="both"/>
      </w:pPr>
      <w:r>
        <w:rPr>
          <w:rFonts w:ascii="Times New Roman"/>
          <w:b w:val="false"/>
          <w:i w:val="false"/>
          <w:color w:val="000000"/>
          <w:sz w:val="28"/>
        </w:rPr>
        <w:t xml:space="preserve">
      </w:t>
      </w:r>
    </w:p>
    <w:bookmarkEnd w:id="1015"/>
    <w:p>
      <w:pPr>
        <w:spacing w:after="0"/>
        <w:ind w:left="0"/>
        <w:jc w:val="both"/>
      </w:pPr>
      <w:r>
        <w:drawing>
          <wp:inline distT="0" distB="0" distL="0" distR="0">
            <wp:extent cx="78105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23" w:id="1016"/>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11.</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(P.MM.01.TRN.014)</w:t>
      </w:r>
    </w:p>
    <w:bookmarkEnd w:id="10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1425" w:id="1017"/>
    <w:p>
      <w:pPr>
        <w:spacing w:after="0"/>
        <w:ind w:left="0"/>
        <w:jc w:val="left"/>
      </w:pPr>
      <w:r>
        <w:rPr>
          <w:rFonts w:ascii="Times New Roman"/>
          <w:b/>
          <w:i w:val="false"/>
          <w:color w:val="000000"/>
        </w:rPr>
        <w:t xml:space="preserve"> Описание транзакции общего процесса "Направление экспертного отчета" (P.MM.01.TRN.014)</w:t>
      </w:r>
    </w:p>
    <w:bookmarkEnd w:id="10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сведения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экспертного отчета (P.MM.01.MSG.021)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426" w:id="1018"/>
    <w:p>
      <w:pPr>
        <w:spacing w:after="0"/>
        <w:ind w:left="0"/>
        <w:jc w:val="left"/>
      </w:pPr>
      <w:r>
        <w:rPr>
          <w:rFonts w:ascii="Times New Roman"/>
          <w:b/>
          <w:i w:val="false"/>
          <w:color w:val="000000"/>
        </w:rPr>
        <w:t xml:space="preserve"> 7. Транзакция общего процесса "Направление замечаний в отношении документов регистрационного дела или регистрационного досье" (P.MM.01.TRN.015)</w:t>
      </w:r>
    </w:p>
    <w:bookmarkEnd w:id="1018"/>
    <w:bookmarkStart w:name="z1427" w:id="1019"/>
    <w:p>
      <w:pPr>
        <w:spacing w:after="0"/>
        <w:ind w:left="0"/>
        <w:jc w:val="both"/>
      </w:pPr>
      <w:r>
        <w:rPr>
          <w:rFonts w:ascii="Times New Roman"/>
          <w:b w:val="false"/>
          <w:i w:val="false"/>
          <w:color w:val="000000"/>
          <w:sz w:val="28"/>
        </w:rPr>
        <w:t>
      24. Транзакция общего процесса "Направление замечаний в отношении документов регистрационного дела или регистрационного досье" (P.MM.01.TRN.015) выполняется для передачи инициатором респонденту сведений о замечаниях в отношении экспертного отчета. Схема выполнения указанной транзакции общего процесса представлена на рисунке 12. Параметры транзакции общего процесса приведены в таблице 13.</w:t>
      </w:r>
    </w:p>
    <w:bookmarkEnd w:id="1019"/>
    <w:bookmarkStart w:name="z1428" w:id="1020"/>
    <w:p>
      <w:pPr>
        <w:spacing w:after="0"/>
        <w:ind w:left="0"/>
        <w:jc w:val="both"/>
      </w:pPr>
      <w:r>
        <w:rPr>
          <w:rFonts w:ascii="Times New Roman"/>
          <w:b w:val="false"/>
          <w:i w:val="false"/>
          <w:color w:val="000000"/>
          <w:sz w:val="28"/>
        </w:rPr>
        <w:t xml:space="preserve">
      </w:t>
      </w:r>
    </w:p>
    <w:bookmarkEnd w:id="1020"/>
    <w:p>
      <w:pPr>
        <w:spacing w:after="0"/>
        <w:ind w:left="0"/>
        <w:jc w:val="both"/>
      </w:pPr>
      <w:r>
        <w:drawing>
          <wp:inline distT="0" distB="0" distL="0" distR="0">
            <wp:extent cx="7810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29" w:id="102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замечаний</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отношении</w:t>
      </w:r>
      <w:r>
        <w:rPr>
          <w:rFonts w:ascii="Times New Roman"/>
          <w:b w:val="false"/>
          <w:i w:val="false"/>
          <w:color w:val="000000"/>
          <w:sz w:val="28"/>
        </w:rPr>
        <w:t xml:space="preserve"> </w:t>
      </w:r>
      <w:r>
        <w:rPr>
          <w:rFonts w:ascii="Times New Roman"/>
          <w:b/>
          <w:i w:val="false"/>
          <w:color w:val="000000"/>
          <w:sz w:val="28"/>
        </w:rPr>
        <w:t>документов</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(P.MM.01.TRN.015)</w:t>
      </w:r>
    </w:p>
    <w:bookmarkEnd w:id="10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1431" w:id="1022"/>
    <w:p>
      <w:pPr>
        <w:spacing w:after="0"/>
        <w:ind w:left="0"/>
        <w:jc w:val="left"/>
      </w:pPr>
      <w:r>
        <w:rPr>
          <w:rFonts w:ascii="Times New Roman"/>
          <w:b/>
          <w:i w:val="false"/>
          <w:color w:val="000000"/>
        </w:rPr>
        <w:t xml:space="preserve"> Описание транзакции общего процесса "Направление замечаний в отношении документов регистрационного дела или регистрационного досье" (P.MM.01.TRN.015)</w:t>
      </w:r>
    </w:p>
    <w:bookmarkEnd w:id="10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замечания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замечаниях в отношении документов регистрационного дела или регистрационного досье (P.MM.01.MSG.024)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432" w:id="1023"/>
    <w:p>
      <w:pPr>
        <w:spacing w:after="0"/>
        <w:ind w:left="0"/>
        <w:jc w:val="left"/>
      </w:pPr>
      <w:r>
        <w:rPr>
          <w:rFonts w:ascii="Times New Roman"/>
          <w:b/>
          <w:i w:val="false"/>
          <w:color w:val="000000"/>
        </w:rPr>
        <w:t xml:space="preserve"> 8. Транзакция общего процесса "Направление решения о признании (непризнании) экспертного отчета" (P.MM.01.TRN.016)</w:t>
      </w:r>
    </w:p>
    <w:bookmarkEnd w:id="1023"/>
    <w:bookmarkStart w:name="z1433" w:id="1024"/>
    <w:p>
      <w:pPr>
        <w:spacing w:after="0"/>
        <w:ind w:left="0"/>
        <w:jc w:val="both"/>
      </w:pPr>
      <w:r>
        <w:rPr>
          <w:rFonts w:ascii="Times New Roman"/>
          <w:b w:val="false"/>
          <w:i w:val="false"/>
          <w:color w:val="000000"/>
          <w:sz w:val="28"/>
        </w:rPr>
        <w:t>
      25. Транзакция общего процесса "Направление решения о признании (непризнании) экспертного отчета" (P.MM.01.TRN.016) выполняется для передачи инициатором респонденту сведений решения о признании (непризнании) экспертного отчета. Схема выполнения указанной транзакции общего процесса представлена на рисунке 13. Параметры транзакции общего процесса приведены в таблице 14.</w:t>
      </w:r>
    </w:p>
    <w:bookmarkEnd w:id="1024"/>
    <w:bookmarkStart w:name="z1434" w:id="1025"/>
    <w:p>
      <w:pPr>
        <w:spacing w:after="0"/>
        <w:ind w:left="0"/>
        <w:jc w:val="both"/>
      </w:pPr>
      <w:r>
        <w:rPr>
          <w:rFonts w:ascii="Times New Roman"/>
          <w:b w:val="false"/>
          <w:i w:val="false"/>
          <w:color w:val="000000"/>
          <w:sz w:val="28"/>
        </w:rPr>
        <w:t xml:space="preserve">
      </w:t>
      </w:r>
    </w:p>
    <w:bookmarkEnd w:id="1025"/>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35" w:id="1026"/>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решения</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признании</w:t>
      </w:r>
      <w:r>
        <w:rPr>
          <w:rFonts w:ascii="Times New Roman"/>
          <w:b w:val="false"/>
          <w:i w:val="false"/>
          <w:color w:val="000000"/>
          <w:sz w:val="28"/>
        </w:rPr>
        <w:t xml:space="preserve"> </w:t>
      </w:r>
      <w:r>
        <w:rPr>
          <w:rFonts w:ascii="Times New Roman"/>
          <w:b/>
          <w:i w:val="false"/>
          <w:color w:val="000000"/>
          <w:sz w:val="28"/>
        </w:rPr>
        <w:t>(непризнании)</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(P.MM.01.TRN.016)</w:t>
      </w:r>
    </w:p>
    <w:bookmarkEnd w:id="10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1437" w:id="1027"/>
    <w:p>
      <w:pPr>
        <w:spacing w:after="0"/>
        <w:ind w:left="0"/>
        <w:jc w:val="left"/>
      </w:pPr>
      <w:r>
        <w:rPr>
          <w:rFonts w:ascii="Times New Roman"/>
          <w:b/>
          <w:i w:val="false"/>
          <w:color w:val="000000"/>
        </w:rPr>
        <w:t xml:space="preserve"> Описание транзакции общего процесса "Направление решения о признании (непризнании) экспертного отчета" (P.MM.01.TRN.016)</w:t>
      </w:r>
    </w:p>
    <w:bookmarkEnd w:id="10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решение о признании (непризнании) получено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решения о признании (непризнании) экспертного отчета (P.MM.01.MSG.023)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438" w:id="1028"/>
    <w:p>
      <w:pPr>
        <w:spacing w:after="0"/>
        <w:ind w:left="0"/>
        <w:jc w:val="left"/>
      </w:pPr>
      <w:r>
        <w:rPr>
          <w:rFonts w:ascii="Times New Roman"/>
          <w:b/>
          <w:i w:val="false"/>
          <w:color w:val="000000"/>
        </w:rPr>
        <w:t xml:space="preserve"> 9. Транзакция общего процесса "Получение документа из регистрационного дела или регистрационного досье" (P.MM.01.TRN.022)</w:t>
      </w:r>
    </w:p>
    <w:bookmarkEnd w:id="1028"/>
    <w:bookmarkStart w:name="z1439" w:id="1029"/>
    <w:p>
      <w:pPr>
        <w:spacing w:after="0"/>
        <w:ind w:left="0"/>
        <w:jc w:val="both"/>
      </w:pPr>
      <w:r>
        <w:rPr>
          <w:rFonts w:ascii="Times New Roman"/>
          <w:b w:val="false"/>
          <w:i w:val="false"/>
          <w:color w:val="000000"/>
          <w:sz w:val="28"/>
        </w:rPr>
        <w:t>
      26. Транзакция общего процесса "Получение документа из регистрационного дела или регистрационного досье" (P.MM.01.TRN.022) выполняется для представления респондентом по запросу инициатора документа из регистрационного дела или регистрационного досье. Схема выполнения указанной транзакции общего процесса представлена на рисунке 14. Параметры транзакции общего процесса приведены в таблице 15.</w:t>
      </w:r>
    </w:p>
    <w:bookmarkEnd w:id="1029"/>
    <w:bookmarkStart w:name="z1440" w:id="1030"/>
    <w:p>
      <w:pPr>
        <w:spacing w:after="0"/>
        <w:ind w:left="0"/>
        <w:jc w:val="both"/>
      </w:pPr>
      <w:r>
        <w:rPr>
          <w:rFonts w:ascii="Times New Roman"/>
          <w:b w:val="false"/>
          <w:i w:val="false"/>
          <w:color w:val="000000"/>
          <w:sz w:val="28"/>
        </w:rPr>
        <w:t xml:space="preserve">
      </w:t>
      </w:r>
    </w:p>
    <w:bookmarkEnd w:id="1030"/>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41" w:id="103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документа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(P.MM.01.TRN.022)</w:t>
      </w:r>
    </w:p>
    <w:bookmarkEnd w:id="10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1443" w:id="1032"/>
    <w:p>
      <w:pPr>
        <w:spacing w:after="0"/>
        <w:ind w:left="0"/>
        <w:jc w:val="left"/>
      </w:pPr>
      <w:r>
        <w:rPr>
          <w:rFonts w:ascii="Times New Roman"/>
          <w:b/>
          <w:i w:val="false"/>
          <w:color w:val="000000"/>
        </w:rPr>
        <w:t xml:space="preserve"> Описание транзакции общего процесса "Получение документа из регистрационного дела или регистрационного досье" (P.MM.01.TRN.022)</w:t>
      </w:r>
    </w:p>
    <w:bookmarkEnd w:id="10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4" w:id="1033"/>
          <w:p>
            <w:pPr>
              <w:spacing w:after="20"/>
              <w:ind w:left="20"/>
              <w:jc w:val="both"/>
            </w:pPr>
            <w:r>
              <w:rPr>
                <w:rFonts w:ascii="Times New Roman"/>
                <w:b w:val="false"/>
                <w:i w:val="false"/>
                <w:color w:val="000000"/>
                <w:sz w:val="20"/>
              </w:rPr>
              <w:t>
сведения регистрационного досье или дела (P.MM.01.BEN.004): сведения не могут быть представлены</w:t>
            </w:r>
          </w:p>
          <w:bookmarkEnd w:id="1033"/>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 (P.MM.01.MSG.030)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5" w:id="1034"/>
          <w:p>
            <w:pPr>
              <w:spacing w:after="20"/>
              <w:ind w:left="20"/>
              <w:jc w:val="both"/>
            </w:pPr>
            <w:r>
              <w:rPr>
                <w:rFonts w:ascii="Times New Roman"/>
                <w:b w:val="false"/>
                <w:i w:val="false"/>
                <w:color w:val="000000"/>
                <w:sz w:val="20"/>
              </w:rPr>
              <w:t>
документ из регистрационного дела или регистрационного досье (P.MM.01.MSG.031)</w:t>
            </w:r>
          </w:p>
          <w:bookmarkEnd w:id="1034"/>
          <w:p>
            <w:pPr>
              <w:spacing w:after="20"/>
              <w:ind w:left="20"/>
              <w:jc w:val="both"/>
            </w:pPr>
            <w:r>
              <w:rPr>
                <w:rFonts w:ascii="Times New Roman"/>
                <w:b w:val="false"/>
                <w:i w:val="false"/>
                <w:color w:val="000000"/>
                <w:sz w:val="20"/>
              </w:rPr>
              <w:t>
уведомление о невозможности представления сведений (P.MM.01.MSG.009)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446" w:id="1035"/>
    <w:p>
      <w:pPr>
        <w:spacing w:after="0"/>
        <w:ind w:left="0"/>
        <w:jc w:val="left"/>
      </w:pPr>
      <w:r>
        <w:rPr>
          <w:rFonts w:ascii="Times New Roman"/>
          <w:b/>
          <w:i w:val="false"/>
          <w:color w:val="000000"/>
        </w:rPr>
        <w:t xml:space="preserve"> VIII. Порядок действий в нештатных ситуациях</w:t>
      </w:r>
    </w:p>
    <w:bookmarkEnd w:id="1035"/>
    <w:bookmarkStart w:name="z1447" w:id="1036"/>
    <w:p>
      <w:pPr>
        <w:spacing w:after="0"/>
        <w:ind w:left="0"/>
        <w:jc w:val="both"/>
      </w:pPr>
      <w:r>
        <w:rPr>
          <w:rFonts w:ascii="Times New Roman"/>
          <w:b w:val="false"/>
          <w:i w:val="false"/>
          <w:color w:val="000000"/>
          <w:sz w:val="28"/>
        </w:rPr>
        <w:t>
      27. При информационном взаимодействии в рамках общего процесса вероятны нештатные ситуации, когда обработка данных не может быть произведена в обычном режиме. Нештатные ситуации возникают при технических сбоях, истечении времени ожидания и в иных случаях. Для получения участником общего процесса комментариев о причинах возникновения нештатной ситуации и рекомендаций по ее разрешению предусмотрена возможность направления соответствующего запроса в службу поддержки интегрированной информационной системы Евразийского экономического союза. Общие рекомендации по разрешению нештатной ситуации приведены в таблице 16.</w:t>
      </w:r>
    </w:p>
    <w:bookmarkEnd w:id="1036"/>
    <w:bookmarkStart w:name="z1448" w:id="1037"/>
    <w:p>
      <w:pPr>
        <w:spacing w:after="0"/>
        <w:ind w:left="0"/>
        <w:jc w:val="both"/>
      </w:pPr>
      <w:r>
        <w:rPr>
          <w:rFonts w:ascii="Times New Roman"/>
          <w:b w:val="false"/>
          <w:i w:val="false"/>
          <w:color w:val="000000"/>
          <w:sz w:val="28"/>
        </w:rPr>
        <w:t>
      28. Уполномоченный орган государства-члена проводит проверку сообщения, в связи с которым получено уведомление об ошибке, на соответствие Описанию форматов и структур электронных документов и сведений и требованиям к контролю сообщений, указанным в разделе IX настоящего Регламента. В случае если выявлено несоответствие указанным требованиям, уполномоченный орган государства-члена принимает все необходимые меры для устранения выявленной ошибки. В случае если несоответствий не выявлено, уполномоченный орган государства-члена направляет сообщение с описанием этой нештатной ситуации в службу поддержки интегрированной информационной системы Евразийского экономического союза.</w:t>
      </w:r>
    </w:p>
    <w:bookmarkEnd w:id="10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1450" w:id="1038"/>
    <w:p>
      <w:pPr>
        <w:spacing w:after="0"/>
        <w:ind w:left="0"/>
        <w:jc w:val="left"/>
      </w:pPr>
      <w:r>
        <w:rPr>
          <w:rFonts w:ascii="Times New Roman"/>
          <w:b/>
          <w:i w:val="false"/>
          <w:color w:val="000000"/>
        </w:rPr>
        <w:t xml:space="preserve"> Действия в нештатных ситуациях</w:t>
      </w:r>
    </w:p>
    <w:bookmarkEnd w:id="10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Причины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Описание действий </w:t>
            </w:r>
          </w:p>
          <w:p>
            <w:pPr>
              <w:spacing w:after="20"/>
              <w:ind w:left="20"/>
              <w:jc w:val="both"/>
            </w:pPr>
            <w:r>
              <w:rPr>
                <w:rFonts w:ascii="Times New Roman"/>
                <w:b w:val="false"/>
                <w:i w:val="false"/>
                <w:color w:val="000000"/>
                <w:sz w:val="20"/>
              </w:rPr>
              <w:t>при возникновении нештатной ситуации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P.EXC.002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двусторонней транзакции общего процесса не получил сообщение-ответ после истечения согласованного количества повторов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технические сбои в транспортной системе или системная ошибка программного обеспечения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необходимо направить запрос в службу технической поддержки национального сегмента, в котором было сформировано сообщение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P.EXC.004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транзакции общего процесса получил уведомление об ошибке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синхронизированы справочники и классификаторы или не обновлены XML-схемы электронных документов (сведений)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1" w:id="1039"/>
          <w:p>
            <w:pPr>
              <w:spacing w:after="20"/>
              <w:ind w:left="20"/>
              <w:jc w:val="both"/>
            </w:pPr>
            <w:r>
              <w:rPr>
                <w:rFonts w:ascii="Times New Roman"/>
                <w:b w:val="false"/>
                <w:i w:val="false"/>
                <w:color w:val="000000"/>
                <w:sz w:val="20"/>
              </w:rPr>
              <w:t>
инициатору транзакции общего процесса необходимо синхронизировать используемые справочники и классификаторы или обновить XML-схемы электронных документов (сведений).</w:t>
            </w:r>
          </w:p>
          <w:bookmarkEnd w:id="1039"/>
          <w:p>
            <w:pPr>
              <w:spacing w:after="20"/>
              <w:ind w:left="20"/>
              <w:jc w:val="both"/>
            </w:pPr>
            <w:r>
              <w:rPr>
                <w:rFonts w:ascii="Times New Roman"/>
                <w:b w:val="false"/>
                <w:i w:val="false"/>
                <w:color w:val="000000"/>
                <w:sz w:val="20"/>
              </w:rPr>
              <w:t>
Если справочники и классификаторы синхронизированы, XML-схемы электронных документов (сведений) обновлены, необходимо направить запрос в службу поддержки принимающего участника</w:t>
            </w:r>
          </w:p>
        </w:tc>
      </w:tr>
    </w:tbl>
    <w:bookmarkStart w:name="z1452" w:id="1040"/>
    <w:p>
      <w:pPr>
        <w:spacing w:after="0"/>
        <w:ind w:left="0"/>
        <w:jc w:val="left"/>
      </w:pPr>
      <w:r>
        <w:rPr>
          <w:rFonts w:ascii="Times New Roman"/>
          <w:b/>
          <w:i w:val="false"/>
          <w:color w:val="000000"/>
        </w:rPr>
        <w:t xml:space="preserve"> IX. Требования к заполнению электронных документов и сведений</w:t>
      </w:r>
    </w:p>
    <w:bookmarkEnd w:id="1040"/>
    <w:bookmarkStart w:name="z1453" w:id="1041"/>
    <w:p>
      <w:pPr>
        <w:spacing w:after="0"/>
        <w:ind w:left="0"/>
        <w:jc w:val="both"/>
      </w:pPr>
      <w:r>
        <w:rPr>
          <w:rFonts w:ascii="Times New Roman"/>
          <w:b w:val="false"/>
          <w:i w:val="false"/>
          <w:color w:val="000000"/>
          <w:sz w:val="28"/>
        </w:rPr>
        <w:t>
      29. Требования к заполнению реквизитов электронных документов (сведений) "Уведомление о результате обработки" (R.006), передаваемых в сообщении "Уведомление о невозможности представления сведений" (P.MM.01.MSG.009), приведены в таблице 17.</w:t>
      </w:r>
    </w:p>
    <w:bookmarkEnd w:id="10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1455" w:id="1042"/>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"Уведомление о результате обработки" (R.006), передаваемых в сообщении "Уведомление о невозможности представления сведений" (P.MM.01.MSG.009)</w:t>
      </w:r>
    </w:p>
    <w:bookmarkEnd w:id="10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уведомление о невозможности представления сведений сформировано в связи с отсутствием сведений, удовлетворяющих параметрам запроса, то реквизит "Код результата обработки" (csdo:ProcessingResultV2Code) должен соответствовать значению "1 – сведения отсутствуют"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уведомление о невозможности представления сведений сформировано в связи с превышением запрошенными сведениями допустимого объема, то реквизит "Код результата обработки" (csdo:ProcessingResultV2Code) должен соответствовать значению "8 – сведения не могут быть предоставлены", а реквизит "Описание" (csdo:DescriptionText) должен иметь значение "превышение запрошенными сведениями допустимого объема"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уведомление о невозможности представления сведений сформировано в связи с отсутствием у инициатора запроса права получения запрошенных сведений, то реквизит "Код результата обработки" (csdo:ProcessingResultV2Code) должен соответствовать значению "8 – сведения не могут быть предоставлены", а реквизит "Описание" (csdo:DescriptionText) должен иметь значение "отсутствует право получения запрошенных сведений"</w:t>
            </w:r>
          </w:p>
        </w:tc>
      </w:tr>
    </w:tbl>
    <w:bookmarkStart w:name="z1456" w:id="1043"/>
    <w:p>
      <w:pPr>
        <w:spacing w:after="0"/>
        <w:ind w:left="0"/>
        <w:jc w:val="both"/>
      </w:pPr>
      <w:r>
        <w:rPr>
          <w:rFonts w:ascii="Times New Roman"/>
          <w:b w:val="false"/>
          <w:i w:val="false"/>
          <w:color w:val="000000"/>
          <w:sz w:val="28"/>
        </w:rPr>
        <w:t>
      30.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заявлении на проведение процедур регистрации лекарственного препарата" (P.MM.01.MSG.012), приведены в таблице 18.</w:t>
      </w:r>
    </w:p>
    <w:bookmarkEnd w:id="10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1458" w:id="104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заявлении на проведение процедур регистрации лекарственного препарата" (P.MM.01.MSG.012)</w:t>
      </w:r>
    </w:p>
    <w:bookmarkEnd w:id="10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9" w:id="1045"/>
          <w:p>
            <w:pPr>
              <w:spacing w:after="20"/>
              <w:ind w:left="20"/>
              <w:jc w:val="both"/>
            </w:pPr>
            <w:r>
              <w:rPr>
                <w:rFonts w:ascii="Times New Roman"/>
                <w:b w:val="false"/>
                <w:i w:val="false"/>
                <w:color w:val="000000"/>
                <w:sz w:val="20"/>
              </w:rPr>
              <w:t>
реквизит "Код вида процедуры регистрации" (hcsdo:RegistrationKindCode) должен соответствовать одному из следующих значений:</w:t>
            </w:r>
          </w:p>
          <w:bookmarkEnd w:id="1045"/>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02 – децентрализованная процедура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1" w:id="1046"/>
          <w:p>
            <w:pPr>
              <w:spacing w:after="20"/>
              <w:ind w:left="20"/>
              <w:jc w:val="both"/>
            </w:pPr>
            <w:r>
              <w:rPr>
                <w:rFonts w:ascii="Times New Roman"/>
                <w:b w:val="false"/>
                <w:i w:val="false"/>
                <w:color w:val="000000"/>
                <w:sz w:val="20"/>
              </w:rPr>
              <w:t>
реквизит "Код вида документа регистрационного досье на лекарственный препарат" (hcsdo:DrugRegistrationDocCode) должен содержать кодовое обозначение вида документа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 Вид документа должен соответствовать значению "заявление о процедуре регистрации, оформленное в соответствии с приложением № 2 к Правилам регистрации" и может принимать следующие значения:</w:t>
            </w:r>
          </w:p>
          <w:bookmarkEnd w:id="1046"/>
          <w:p>
            <w:pPr>
              <w:spacing w:after="20"/>
              <w:ind w:left="20"/>
              <w:jc w:val="both"/>
            </w:pPr>
            <w:r>
              <w:rPr>
                <w:rFonts w:ascii="Times New Roman"/>
                <w:b w:val="false"/>
                <w:i w:val="false"/>
                <w:color w:val="000000"/>
                <w:sz w:val="20"/>
              </w:rPr>
              <w:t>
</w:t>
            </w:r>
            <w:r>
              <w:rPr>
                <w:rFonts w:ascii="Times New Roman"/>
                <w:b w:val="false"/>
                <w:i w:val="false"/>
                <w:color w:val="000000"/>
                <w:sz w:val="20"/>
              </w:rPr>
              <w:t>01002 – заявление о регистрации лекарственного препарата для медицинского применения (приведении регистрационного досье лекарственного препарата в соответствие с требованиями Евразийского экономического союза);</w:t>
            </w:r>
          </w:p>
          <w:p>
            <w:pPr>
              <w:spacing w:after="20"/>
              <w:ind w:left="20"/>
              <w:jc w:val="both"/>
            </w:pPr>
            <w:r>
              <w:rPr>
                <w:rFonts w:ascii="Times New Roman"/>
                <w:b w:val="false"/>
                <w:i w:val="false"/>
                <w:color w:val="000000"/>
                <w:sz w:val="20"/>
              </w:rPr>
              <w:t>
</w:t>
            </w:r>
            <w:r>
              <w:rPr>
                <w:rFonts w:ascii="Times New Roman"/>
                <w:b w:val="false"/>
                <w:i w:val="false"/>
                <w:color w:val="000000"/>
                <w:sz w:val="20"/>
              </w:rPr>
              <w:t>01003 – заявление о внесении изменений в регистрационное досье лекарственного препарата;</w:t>
            </w:r>
          </w:p>
          <w:p>
            <w:pPr>
              <w:spacing w:after="20"/>
              <w:ind w:left="20"/>
              <w:jc w:val="both"/>
            </w:pPr>
            <w:r>
              <w:rPr>
                <w:rFonts w:ascii="Times New Roman"/>
                <w:b w:val="false"/>
                <w:i w:val="false"/>
                <w:color w:val="000000"/>
                <w:sz w:val="20"/>
              </w:rPr>
              <w:t>
01004 – заявление о перерегистрации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или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должен соответствовать значению "1 – документ регистрационного досье"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вида документа регистрационного дела на лекарственный препарат" (hcsdo:DrugRegistrationFileCode)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в соответствии с алгоритмом, определенном в п.11 Правил информационного взаимодействия, по dbf-файлу, содержащемся в заполненном реквизите "Документ в бинарном формате" (hcsdo:DocCopyBinaryText), или по xml-файлу, содержащемся в заполненном реквизите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"Документ в бинарном формате" (hcsdo:DocCopyBinaryText), то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"XML-документ" (ccdo:AnyDetails), то он должен содержать не более одного экземпляра элемента "XML-документ"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bl>
    <w:bookmarkStart w:name="z1464" w:id="1047"/>
    <w:p>
      <w:pPr>
        <w:spacing w:after="0"/>
        <w:ind w:left="0"/>
        <w:jc w:val="both"/>
      </w:pPr>
      <w:r>
        <w:rPr>
          <w:rFonts w:ascii="Times New Roman"/>
          <w:b w:val="false"/>
          <w:i w:val="false"/>
          <w:color w:val="000000"/>
          <w:sz w:val="28"/>
        </w:rPr>
        <w:t>
      31.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 возможности рассмотрения заявления на проведение процедур регистрации лекарственного препарата" (P.MM.01.MSG.016), приведены в таблице 19.</w:t>
      </w:r>
    </w:p>
    <w:bookmarkEnd w:id="10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1466" w:id="104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 возможности рассмотрения заявления на проведение процедур регистрации лекарственного препарата" (P.MM.01.MSG.016)</w:t>
      </w:r>
    </w:p>
    <w:bookmarkEnd w:id="10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регистрации" (hccdo:CountryDrugRegistrationDetails)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7" w:id="1049"/>
          <w:p>
            <w:pPr>
              <w:spacing w:after="20"/>
              <w:ind w:left="20"/>
              <w:jc w:val="both"/>
            </w:pPr>
            <w:r>
              <w:rPr>
                <w:rFonts w:ascii="Times New Roman"/>
                <w:b w:val="false"/>
                <w:i w:val="false"/>
                <w:color w:val="000000"/>
                <w:sz w:val="20"/>
              </w:rPr>
              <w:t>
если реквизит "Код причины невозможности рассмотрения заявления" (hcsdo:ApprovalImpossibilityReasonCode) заполнен , то его значение должно соответствовать одному из следующих значений:</w:t>
            </w:r>
          </w:p>
          <w:bookmarkEnd w:id="1049"/>
          <w:p>
            <w:pPr>
              <w:spacing w:after="20"/>
              <w:ind w:left="20"/>
              <w:jc w:val="both"/>
            </w:pPr>
            <w:r>
              <w:rPr>
                <w:rFonts w:ascii="Times New Roman"/>
                <w:b w:val="false"/>
                <w:i w:val="false"/>
                <w:color w:val="000000"/>
                <w:sz w:val="20"/>
              </w:rPr>
              <w:t>
</w:t>
            </w:r>
            <w:r>
              <w:rPr>
                <w:rFonts w:ascii="Times New Roman"/>
                <w:b w:val="false"/>
                <w:i w:val="false"/>
                <w:color w:val="000000"/>
                <w:sz w:val="20"/>
              </w:rPr>
              <w:t>01 – выявлены нарушения, связанные с оплатой сбора (пошлины);</w:t>
            </w:r>
          </w:p>
          <w:p>
            <w:pPr>
              <w:spacing w:after="20"/>
              <w:ind w:left="20"/>
              <w:jc w:val="both"/>
            </w:pPr>
            <w:r>
              <w:rPr>
                <w:rFonts w:ascii="Times New Roman"/>
                <w:b w:val="false"/>
                <w:i w:val="false"/>
                <w:color w:val="000000"/>
                <w:sz w:val="20"/>
              </w:rPr>
              <w:t>
</w:t>
            </w:r>
            <w:r>
              <w:rPr>
                <w:rFonts w:ascii="Times New Roman"/>
                <w:b w:val="false"/>
                <w:i w:val="false"/>
                <w:color w:val="000000"/>
                <w:sz w:val="20"/>
              </w:rPr>
              <w:t>02 – выявлены нарушения при проведении проверки полноты и (или) корректности представленных документов;</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заявителем не представлены запрошенные документы;</w:t>
            </w:r>
          </w:p>
          <w:p>
            <w:pPr>
              <w:spacing w:after="20"/>
              <w:ind w:left="20"/>
              <w:jc w:val="both"/>
            </w:pPr>
            <w:r>
              <w:rPr>
                <w:rFonts w:ascii="Times New Roman"/>
                <w:b w:val="false"/>
                <w:i w:val="false"/>
                <w:color w:val="000000"/>
                <w:sz w:val="20"/>
              </w:rPr>
              <w:t>
</w:t>
            </w:r>
            <w:r>
              <w:rPr>
                <w:rFonts w:ascii="Times New Roman"/>
                <w:b w:val="false"/>
                <w:i w:val="false"/>
                <w:color w:val="000000"/>
                <w:sz w:val="20"/>
              </w:rPr>
              <w:t>04 – заявителем отозваны документы;</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об этапе рассмотрения заявления на регистрацию лекарственного препарата" (hccdo:ApplicationStatusDetails)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должно быть заполнено не более одного экземпляра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"Признак принадлежности документа к регистрационному досье" (hcsdo:RegistrationFileIndicator) должен соответствовать значению "0 – документ регистрационного дела"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заполняются реквизиты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"Код вида документа регистрационного дела на лекарственный препарат" (hcsdo:DrugRegistrationFileCode) должен содержать кодовое обозначение вида документа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"Дата" (csdo:EventDate)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вида документа регистрационного досье на лекарственный препарат" (hcsdo:DrugRegistrationDocCode)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наименовании лекарственного препарата (средства)" (hccdo:DrugNameDetails)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лекарственной форме" (hccdo:DosageFormDetails)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2" w:id="1050"/>
          <w:p>
            <w:pPr>
              <w:spacing w:after="20"/>
              <w:ind w:left="20"/>
              <w:jc w:val="both"/>
            </w:pPr>
            <w:r>
              <w:rPr>
                <w:rFonts w:ascii="Times New Roman"/>
                <w:b w:val="false"/>
                <w:i w:val="false"/>
                <w:color w:val="000000"/>
                <w:sz w:val="20"/>
              </w:rPr>
              <w:t>
не заполняется реквизит "Сведения о производителе"</w:t>
            </w:r>
          </w:p>
          <w:bookmarkEnd w:id="1050"/>
          <w:p>
            <w:pPr>
              <w:spacing w:after="20"/>
              <w:ind w:left="20"/>
              <w:jc w:val="both"/>
            </w:pPr>
            <w:r>
              <w:rPr>
                <w:rFonts w:ascii="Times New Roman"/>
                <w:b w:val="false"/>
                <w:i w:val="false"/>
                <w:color w:val="000000"/>
                <w:sz w:val="20"/>
              </w:rPr>
              <w:t>
(hccdo:ManufacturingAuthorizationHolderDetails)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держателе (заявителе) регистрационного удостоверения" (hccdo:RegistrationCertificateHolderDetails)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"Технологические характеристики записи общего ресурса" (ccdo:ResourceItemStatusDetails)</w:t>
            </w:r>
          </w:p>
        </w:tc>
      </w:tr>
    </w:tbl>
    <w:bookmarkStart w:name="z1473" w:id="1051"/>
    <w:p>
      <w:pPr>
        <w:spacing w:after="0"/>
        <w:ind w:left="0"/>
        <w:jc w:val="both"/>
      </w:pPr>
      <w:r>
        <w:rPr>
          <w:rFonts w:ascii="Times New Roman"/>
          <w:b w:val="false"/>
          <w:i w:val="false"/>
          <w:color w:val="000000"/>
          <w:sz w:val="28"/>
        </w:rPr>
        <w:t>
      32.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изменении сведений о регистрации лекарственного препарата" (P.MM.01.MSG.017), приведены в таблице 20.</w:t>
      </w:r>
    </w:p>
    <w:bookmarkEnd w:id="10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1475" w:id="1052"/>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изменении сведений о регистрации лекарственного препарата" (P.MM.01.MSG.017)</w:t>
      </w:r>
    </w:p>
    <w:bookmarkEnd w:id="10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причины невозможности рассмотрения заявления" (hcsdo:ApprovalImpossibilityReasonCode)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"Дата" (csdo:EventDate)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вида документа регистрационного досье на лекарственный препарат" (hcsdo:DrugRegistrationDocCode)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наименовании лекарственного препарата (средства)" (hccdo:DrugNameDetails)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лекарственной форме" (hccdo:DosageFormDetails)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6" w:id="1053"/>
          <w:p>
            <w:pPr>
              <w:spacing w:after="20"/>
              <w:ind w:left="20"/>
              <w:jc w:val="both"/>
            </w:pPr>
            <w:r>
              <w:rPr>
                <w:rFonts w:ascii="Times New Roman"/>
                <w:b w:val="false"/>
                <w:i w:val="false"/>
                <w:color w:val="000000"/>
                <w:sz w:val="20"/>
              </w:rPr>
              <w:t>
не заполняется реквизит "Сведения о производителе"</w:t>
            </w:r>
          </w:p>
          <w:bookmarkEnd w:id="1053"/>
          <w:p>
            <w:pPr>
              <w:spacing w:after="20"/>
              <w:ind w:left="20"/>
              <w:jc w:val="both"/>
            </w:pPr>
            <w:r>
              <w:rPr>
                <w:rFonts w:ascii="Times New Roman"/>
                <w:b w:val="false"/>
                <w:i w:val="false"/>
                <w:color w:val="000000"/>
                <w:sz w:val="20"/>
              </w:rPr>
              <w:t>
(hccdo:ManufacturingAuthorizationHolderDetails)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держателе (заявителе) регистрационного удостоверения" (hccdo:RegistrationCertificateHolderDetails)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"Технологические характеристики записи общего ресурса" (ccdo:ResourceItemStatusDetails)</w:t>
            </w:r>
          </w:p>
        </w:tc>
      </w:tr>
    </w:tbl>
    <w:bookmarkStart w:name="z1477" w:id="1054"/>
    <w:p>
      <w:pPr>
        <w:spacing w:after="0"/>
        <w:ind w:left="0"/>
        <w:jc w:val="both"/>
      </w:pPr>
      <w:r>
        <w:rPr>
          <w:rFonts w:ascii="Times New Roman"/>
          <w:b w:val="false"/>
          <w:i w:val="false"/>
          <w:color w:val="000000"/>
          <w:sz w:val="28"/>
        </w:rPr>
        <w:t>
      33.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 приведены в таблице 21.</w:t>
      </w:r>
    </w:p>
    <w:bookmarkEnd w:id="10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1479" w:id="1055"/>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w:t>
      </w:r>
    </w:p>
    <w:bookmarkEnd w:id="10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bl>
    <w:bookmarkStart w:name="z1480" w:id="1056"/>
    <w:p>
      <w:pPr>
        <w:spacing w:after="0"/>
        <w:ind w:left="0"/>
        <w:jc w:val="both"/>
      </w:pPr>
      <w:r>
        <w:rPr>
          <w:rFonts w:ascii="Times New Roman"/>
          <w:b w:val="false"/>
          <w:i w:val="false"/>
          <w:color w:val="000000"/>
          <w:sz w:val="28"/>
        </w:rPr>
        <w:t>
      34.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 приведены в таблице 22.</w:t>
      </w:r>
    </w:p>
    <w:bookmarkEnd w:id="10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1482" w:id="1057"/>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w:t>
      </w:r>
    </w:p>
    <w:bookmarkEnd w:id="10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заполняются реквизиты "Документ в бинарном формате" (hcsdo:DocCopyBinaryText) 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реквизита "Код страны" (csdo:UnifiedCountryCode) должно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заполнен, то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должен быть заполнен атрибут "код вида элемента документа" (атрибут DrugAttributeKindEnumCode) и (или) атрибут "наименование вида элемента документа" (атрибут AttributeKindName)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3" w:id="1058"/>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1058"/>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7" w:id="1059"/>
          <w:p>
            <w:pPr>
              <w:spacing w:after="20"/>
              <w:ind w:left="20"/>
              <w:jc w:val="both"/>
            </w:pPr>
            <w:r>
              <w:rPr>
                <w:rFonts w:ascii="Times New Roman"/>
                <w:b w:val="false"/>
                <w:i w:val="false"/>
                <w:color w:val="000000"/>
                <w:sz w:val="20"/>
              </w:rPr>
              <w:t>
если атрибут "код вида элемента документа" (атрибут DrugAttributeKindEnumCode) заполнен, то он должен соответствовать одному из следующих значений:</w:t>
            </w:r>
          </w:p>
          <w:bookmarkEnd w:id="1059"/>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bl>
    <w:bookmarkStart w:name="z1492" w:id="1060"/>
    <w:p>
      <w:pPr>
        <w:spacing w:after="0"/>
        <w:ind w:left="0"/>
        <w:jc w:val="both"/>
      </w:pPr>
      <w:r>
        <w:rPr>
          <w:rFonts w:ascii="Times New Roman"/>
          <w:b w:val="false"/>
          <w:i w:val="false"/>
          <w:color w:val="000000"/>
          <w:sz w:val="28"/>
        </w:rPr>
        <w:t>
      35.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экспертного отчета" (P.MM.01.MSG.021), приведены в таблице 23.</w:t>
      </w:r>
    </w:p>
    <w:bookmarkEnd w:id="10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23</w:t>
            </w:r>
          </w:p>
        </w:tc>
      </w:tr>
    </w:tbl>
    <w:bookmarkStart w:name="z1494" w:id="1061"/>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экспертного отчета" (P.MM.01.MSG.021)</w:t>
      </w:r>
    </w:p>
    <w:bookmarkEnd w:id="10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5" w:id="1062"/>
          <w:p>
            <w:pPr>
              <w:spacing w:after="20"/>
              <w:ind w:left="20"/>
              <w:jc w:val="both"/>
            </w:pPr>
            <w:r>
              <w:rPr>
                <w:rFonts w:ascii="Times New Roman"/>
                <w:b w:val="false"/>
                <w:i w:val="false"/>
                <w:color w:val="000000"/>
                <w:sz w:val="20"/>
              </w:rPr>
              <w:t>
реквизит "Код вида процедуры регистрации" (hcsdo:RegistrationKindCode) должен соответствовать одному из следующих значений:</w:t>
            </w:r>
          </w:p>
          <w:bookmarkEnd w:id="1062"/>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02 – децентрализованная процедура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7" w:id="1063"/>
          <w:p>
            <w:pPr>
              <w:spacing w:after="20"/>
              <w:ind w:left="20"/>
              <w:jc w:val="both"/>
            </w:pPr>
            <w:r>
              <w:rPr>
                <w:rFonts w:ascii="Times New Roman"/>
                <w:b w:val="false"/>
                <w:i w:val="false"/>
                <w:color w:val="000000"/>
                <w:sz w:val="20"/>
              </w:rPr>
              <w:t>
реквизит "Код вида документа регистрационного дела на лекарственный препарат" (hcsdo:DrugRegistrationFileCode) должен содержать кодовое обозначение вида документа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 Вид документа должен соответствовать значению "экспертный отчет об оценке безопасности, эффективности и качества" и может иметь значения:</w:t>
            </w:r>
          </w:p>
          <w:bookmarkEnd w:id="1063"/>
          <w:p>
            <w:pPr>
              <w:spacing w:after="20"/>
              <w:ind w:left="20"/>
              <w:jc w:val="both"/>
            </w:pPr>
            <w:r>
              <w:rPr>
                <w:rFonts w:ascii="Times New Roman"/>
                <w:b w:val="false"/>
                <w:i w:val="false"/>
                <w:color w:val="000000"/>
                <w:sz w:val="20"/>
              </w:rPr>
              <w:t>
</w:t>
            </w:r>
            <w:r>
              <w:rPr>
                <w:rFonts w:ascii="Times New Roman"/>
                <w:b w:val="false"/>
                <w:i w:val="false"/>
                <w:color w:val="000000"/>
                <w:sz w:val="20"/>
              </w:rPr>
              <w:t>0207 – экспертный отчет об оценке безопасности, эффективности и качества;</w:t>
            </w:r>
          </w:p>
          <w:p>
            <w:pPr>
              <w:spacing w:after="20"/>
              <w:ind w:left="20"/>
              <w:jc w:val="both"/>
            </w:pPr>
            <w:r>
              <w:rPr>
                <w:rFonts w:ascii="Times New Roman"/>
                <w:b w:val="false"/>
                <w:i w:val="false"/>
                <w:color w:val="000000"/>
                <w:sz w:val="20"/>
              </w:rPr>
              <w:t>
0401 – экспертный отчет об оценке безопасности, эффективности и качества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документа регистрационного досье на лекарственный препарат" (hcsdo:DrugRegistrationDocCode)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должен соответствовать значению "0 – документ регистрационного дела"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bl>
    <w:bookmarkStart w:name="z1499" w:id="1064"/>
    <w:p>
      <w:pPr>
        <w:spacing w:after="0"/>
        <w:ind w:left="0"/>
        <w:jc w:val="both"/>
      </w:pPr>
      <w:r>
        <w:rPr>
          <w:rFonts w:ascii="Times New Roman"/>
          <w:b w:val="false"/>
          <w:i w:val="false"/>
          <w:color w:val="000000"/>
          <w:sz w:val="28"/>
        </w:rPr>
        <w:t>
      36.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отмене регистрационного удостоверения" (P.MM.01.MSG.022), приведены в таблице 24.</w:t>
      </w:r>
    </w:p>
    <w:bookmarkEnd w:id="10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24</w:t>
            </w:r>
          </w:p>
        </w:tc>
      </w:tr>
    </w:tbl>
    <w:bookmarkStart w:name="z1501" w:id="1065"/>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отмене регистрационного удостоверения" (P.MM.01.MSG.022)</w:t>
      </w:r>
    </w:p>
    <w:bookmarkEnd w:id="10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регистрации" (hccdo:CountryDrugRegistrationDetails)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должно быть заполнено не более одного экземпляра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"Признак принадлежности документа к регистрационному досье" (hcsdo:RegistrationFileIndicator) должен соответствовать значению "0 – документ регистрационного дела"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заполняются реквизиты "Код вида документа регистрационного досье на лекарственный препарат" (hcsdo:DrugRegistrationDocCodeи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"Код вида документа регистрационного дела на лекарственный препарат" (hcsdo:DrugRegistrationFileCode) должен содержать кодовое обозначение вида документа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об этапе рассмотрения заявления на регистрацию лекарственного препарата" (hccdo:ApplicationStatusDetails)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причины невозможности рассмотрения заявления" (hcsdo:ApprovalImpossibilityReasonCode)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"Дата" (csdo:EventDate)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вида документа регистрационного досье на лекарственный препарат" (hcsdo:DrugRegistrationDocCode)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наименовании лекарственного препарата (средства)" (hccdo:DrugNameDetails)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лекарственной форме" (hccdo:DosageFormDetails)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2" w:id="1066"/>
          <w:p>
            <w:pPr>
              <w:spacing w:after="20"/>
              <w:ind w:left="20"/>
              <w:jc w:val="both"/>
            </w:pPr>
            <w:r>
              <w:rPr>
                <w:rFonts w:ascii="Times New Roman"/>
                <w:b w:val="false"/>
                <w:i w:val="false"/>
                <w:color w:val="000000"/>
                <w:sz w:val="20"/>
              </w:rPr>
              <w:t>
не заполняется реквизит "Сведения о производителе"</w:t>
            </w:r>
          </w:p>
          <w:bookmarkEnd w:id="1066"/>
          <w:p>
            <w:pPr>
              <w:spacing w:after="20"/>
              <w:ind w:left="20"/>
              <w:jc w:val="both"/>
            </w:pPr>
            <w:r>
              <w:rPr>
                <w:rFonts w:ascii="Times New Roman"/>
                <w:b w:val="false"/>
                <w:i w:val="false"/>
                <w:color w:val="000000"/>
                <w:sz w:val="20"/>
              </w:rPr>
              <w:t>
(hccdo:ManufacturingAuthorizationHolderDetails)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держателе (заявителе) регистрационного удостоверения" (hccdo:RegistrationCertificateHolderDetails)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"Технологические характеристики записи общего ресурса" (ccdo:ResourceItemStatusDetails)</w:t>
            </w:r>
          </w:p>
        </w:tc>
      </w:tr>
    </w:tbl>
    <w:bookmarkStart w:name="z1503" w:id="1067"/>
    <w:p>
      <w:pPr>
        <w:spacing w:after="0"/>
        <w:ind w:left="0"/>
        <w:jc w:val="both"/>
      </w:pPr>
      <w:r>
        <w:rPr>
          <w:rFonts w:ascii="Times New Roman"/>
          <w:b w:val="false"/>
          <w:i w:val="false"/>
          <w:color w:val="000000"/>
          <w:sz w:val="28"/>
        </w:rPr>
        <w:t>
      37.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решения о признании (непризнании) экспертного отчета" (P.MM.01.MSG.023), приведены в таблице 25.</w:t>
      </w:r>
    </w:p>
    <w:bookmarkEnd w:id="10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25</w:t>
            </w:r>
          </w:p>
        </w:tc>
      </w:tr>
    </w:tbl>
    <w:bookmarkStart w:name="z1505" w:id="106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решения о признании (непризнании) экспертного отчета" (P.MM.01.MSG.023)</w:t>
      </w:r>
    </w:p>
    <w:bookmarkEnd w:id="10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вида документа регистрационного дела на лекарственный препарат" (hcsdo:DrugRegistrationFileCode) должно соответствовать значению "0407 – подтверждение согласования (не согласования) экспертного отчета референтного государства по результатам экспертизы безопасности, эффективности и качества медицинских изделий"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согласования документа" (hcsdo:DocAgreementIndicator)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быть заполнен, а значение атрибута "идентификатор справочника (классификатора)" (атрибут codeListId) в его составе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страны" (csdo:UnifiedCountryCode)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bl>
    <w:bookmarkStart w:name="z1506" w:id="1069"/>
    <w:p>
      <w:pPr>
        <w:spacing w:after="0"/>
        <w:ind w:left="0"/>
        <w:jc w:val="both"/>
      </w:pPr>
      <w:r>
        <w:rPr>
          <w:rFonts w:ascii="Times New Roman"/>
          <w:b w:val="false"/>
          <w:i w:val="false"/>
          <w:color w:val="000000"/>
          <w:sz w:val="28"/>
        </w:rPr>
        <w:t>
      38.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замечаниях в отношении документов регистрационного дела или регистрационного досье" (P.MM.01.MSG.024), приведены в таблице 26.</w:t>
      </w:r>
    </w:p>
    <w:bookmarkEnd w:id="10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26</w:t>
            </w:r>
          </w:p>
        </w:tc>
      </w:tr>
    </w:tbl>
    <w:bookmarkStart w:name="z1508" w:id="107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замечаниях в отношении документов регистрационного дела или регистрационного досье" (P.MM.01.MSG.024)</w:t>
      </w:r>
    </w:p>
    <w:bookmarkEnd w:id="10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быть заполнен, а значение атрибута "идентификатор справочника (классификатора)" (атрибут codeListId) в его составе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быть заполнен, и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вида документа регистрационного дела на лекарственный препарат" (hcsdo:DrugRegistrationFileCode) должен содержать код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9" w:id="1071"/>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1071"/>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0399 – другое; </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3" w:id="1072"/>
          <w:p>
            <w:pPr>
              <w:spacing w:after="20"/>
              <w:ind w:left="20"/>
              <w:jc w:val="both"/>
            </w:pPr>
            <w:r>
              <w:rPr>
                <w:rFonts w:ascii="Times New Roman"/>
                <w:b w:val="false"/>
                <w:i w:val="false"/>
                <w:color w:val="000000"/>
                <w:sz w:val="20"/>
              </w:rPr>
              <w:t>
реквизит "Код вида документа регистрационного дела на лекарственный препарат" (hcsdo:DrugRegistrationFileCode) может принимать следующие значения:</w:t>
            </w:r>
          </w:p>
          <w:bookmarkEnd w:id="1072"/>
          <w:p>
            <w:pPr>
              <w:spacing w:after="20"/>
              <w:ind w:left="20"/>
              <w:jc w:val="both"/>
            </w:pPr>
            <w:r>
              <w:rPr>
                <w:rFonts w:ascii="Times New Roman"/>
                <w:b w:val="false"/>
                <w:i w:val="false"/>
                <w:color w:val="000000"/>
                <w:sz w:val="20"/>
              </w:rPr>
              <w:t>
</w:t>
            </w:r>
            <w:r>
              <w:rPr>
                <w:rFonts w:ascii="Times New Roman"/>
                <w:b w:val="false"/>
                <w:i w:val="false"/>
                <w:color w:val="000000"/>
                <w:sz w:val="20"/>
              </w:rPr>
              <w:t>0101 –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0102 – запрос государства признания в отношении документов регистрационного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0103 – замечания к регистрационному досье лекарственного препарата от государства признания;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0104 – ответ на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0105 – запрос о предоставлении копии мастер-файла системы фармаконадзора;</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0106 – ответ заявителя на запрос государства признания </w:t>
            </w:r>
          </w:p>
          <w:p>
            <w:pPr>
              <w:spacing w:after="20"/>
              <w:ind w:left="20"/>
              <w:jc w:val="both"/>
            </w:pPr>
            <w:r>
              <w:rPr>
                <w:rFonts w:ascii="Times New Roman"/>
                <w:b w:val="false"/>
                <w:i w:val="false"/>
                <w:color w:val="000000"/>
                <w:sz w:val="20"/>
              </w:rPr>
              <w:t>
</w:t>
            </w:r>
            <w:r>
              <w:rPr>
                <w:rFonts w:ascii="Times New Roman"/>
                <w:b w:val="false"/>
                <w:i w:val="false"/>
                <w:color w:val="000000"/>
                <w:sz w:val="20"/>
              </w:rPr>
              <w:t>в отношении документов регистрационного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0107 – ответ заявителя на замечания от государства признания;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0403 – запрос уполномоченного органа (экспертной организации) государства признания, направленный в уполномоченный орган референтного государства;</w:t>
            </w:r>
          </w:p>
          <w:p>
            <w:pPr>
              <w:spacing w:after="20"/>
              <w:ind w:left="20"/>
              <w:jc w:val="both"/>
            </w:pPr>
            <w:r>
              <w:rPr>
                <w:rFonts w:ascii="Times New Roman"/>
                <w:b w:val="false"/>
                <w:i w:val="false"/>
                <w:color w:val="000000"/>
                <w:sz w:val="20"/>
              </w:rPr>
              <w:t>
</w:t>
            </w:r>
            <w:r>
              <w:rPr>
                <w:rFonts w:ascii="Times New Roman"/>
                <w:b w:val="false"/>
                <w:i w:val="false"/>
                <w:color w:val="000000"/>
                <w:sz w:val="20"/>
              </w:rPr>
              <w:t>0405 – замечания государства признания в отношении заключительного экспертного отчета по качеству;</w:t>
            </w:r>
          </w:p>
          <w:p>
            <w:pPr>
              <w:spacing w:after="20"/>
              <w:ind w:left="20"/>
              <w:jc w:val="both"/>
            </w:pPr>
            <w:r>
              <w:rPr>
                <w:rFonts w:ascii="Times New Roman"/>
                <w:b w:val="false"/>
                <w:i w:val="false"/>
                <w:color w:val="000000"/>
                <w:sz w:val="20"/>
              </w:rPr>
              <w:t>
</w:t>
            </w:r>
            <w:r>
              <w:rPr>
                <w:rFonts w:ascii="Times New Roman"/>
                <w:b w:val="false"/>
                <w:i w:val="false"/>
                <w:color w:val="000000"/>
                <w:sz w:val="20"/>
              </w:rPr>
              <w:t>0406 – предложение уполномоченного органа (экспертной организации) государства признания в отношении заключительного экспертного отчета по качеству, направленное в уполномоченный орган референтного государства;</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bl>
    <w:bookmarkStart w:name="z1528" w:id="1073"/>
    <w:p>
      <w:pPr>
        <w:spacing w:after="0"/>
        <w:ind w:left="0"/>
        <w:jc w:val="both"/>
      </w:pPr>
      <w:r>
        <w:rPr>
          <w:rFonts w:ascii="Times New Roman"/>
          <w:b w:val="false"/>
          <w:i w:val="false"/>
          <w:color w:val="000000"/>
          <w:sz w:val="28"/>
        </w:rPr>
        <w:t>
      39.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 приведены в таблице 27.</w:t>
      </w:r>
    </w:p>
    <w:bookmarkEnd w:id="10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27</w:t>
            </w:r>
          </w:p>
        </w:tc>
      </w:tr>
    </w:tbl>
    <w:bookmarkStart w:name="z1530" w:id="107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w:t>
      </w:r>
    </w:p>
    <w:bookmarkEnd w:id="10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документе регистрационного досье (дела)" (hccdo:RegistrationDossierDocDetails) должен быть заполнен только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bl>
    <w:bookmarkStart w:name="z1531" w:id="1075"/>
    <w:p>
      <w:pPr>
        <w:spacing w:after="0"/>
        <w:ind w:left="0"/>
        <w:jc w:val="both"/>
      </w:pPr>
      <w:r>
        <w:rPr>
          <w:rFonts w:ascii="Times New Roman"/>
          <w:b w:val="false"/>
          <w:i w:val="false"/>
          <w:color w:val="000000"/>
          <w:sz w:val="28"/>
        </w:rPr>
        <w:t>
      40.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 приведены в таблице 28.</w:t>
      </w:r>
    </w:p>
    <w:bookmarkEnd w:id="10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28</w:t>
            </w:r>
          </w:p>
        </w:tc>
      </w:tr>
    </w:tbl>
    <w:bookmarkStart w:name="z1533" w:id="1076"/>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w:t>
      </w:r>
    </w:p>
    <w:bookmarkEnd w:id="10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или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в соответствии с алгоритмом, определенном в п.11 Правил информационного взаимодействия, по dbf-файлу, содержащемся в заполненном реквизите "Документ в бинарном формате" (hcsdo:DocCopyBinaryText), или по xml-файлу, содержащемся в заполненном реквизите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"Признак принадлежности документа к регистрационному досье" (hcsdo:RegistrationFileIndicator)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4" w:id="1077"/>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1077"/>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8" w:id="1078"/>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атрибут "код вида элемента документа" (атрибут DrugAttributeKindEnumCode) должен соответствовать одному из следующих значений:</w:t>
            </w:r>
          </w:p>
          <w:bookmarkEnd w:id="1078"/>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"99 –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"Документ в бинарном формате" (hcsdo:DocCopyBinaryText), то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"XML-документ" (ccdo:AnyDetails), то он должен содержать не более одного экземпляра элемента "XML-документ"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"Признак согласования документа" (hcsdo:DocAgreementIndicator)</w:t>
            </w:r>
          </w:p>
        </w:tc>
      </w:tr>
    </w:tbl>
    <w:bookmarkStart w:name="z1543" w:id="1079"/>
    <w:p>
      <w:pPr>
        <w:spacing w:after="0"/>
        <w:ind w:left="0"/>
        <w:jc w:val="both"/>
      </w:pPr>
      <w:r>
        <w:rPr>
          <w:rFonts w:ascii="Times New Roman"/>
          <w:b w:val="false"/>
          <w:i w:val="false"/>
          <w:color w:val="000000"/>
          <w:sz w:val="28"/>
        </w:rPr>
        <w:t>
      ".</w:t>
      </w:r>
    </w:p>
    <w:bookmarkEnd w:id="1079"/>
    <w:bookmarkStart w:name="z1544" w:id="1080"/>
    <w:p>
      <w:pPr>
        <w:spacing w:after="0"/>
        <w:ind w:left="0"/>
        <w:jc w:val="both"/>
      </w:pPr>
      <w:r>
        <w:rPr>
          <w:rFonts w:ascii="Times New Roman"/>
          <w:b w:val="false"/>
          <w:i w:val="false"/>
          <w:color w:val="000000"/>
          <w:sz w:val="28"/>
        </w:rPr>
        <w:t xml:space="preserve">
      4. </w:t>
      </w:r>
      <w:r>
        <w:rPr>
          <w:rFonts w:ascii="Times New Roman"/>
          <w:b w:val="false"/>
          <w:i w:val="false"/>
          <w:color w:val="000000"/>
          <w:sz w:val="28"/>
        </w:rPr>
        <w:t>Описание</w:t>
      </w:r>
      <w:r>
        <w:rPr>
          <w:rFonts w:ascii="Times New Roman"/>
          <w:b w:val="false"/>
          <w:i w:val="false"/>
          <w:color w:val="000000"/>
          <w:sz w:val="28"/>
        </w:rPr>
        <w:t xml:space="preserve">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утвержденное указанным Решением, изложить в следующей редакции:</w:t>
      </w:r>
    </w:p>
    <w:bookmarkEnd w:id="108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"УТВЕРЖДЕНО</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24 декабря 2025 г. № 140)</w:t>
            </w:r>
          </w:p>
        </w:tc>
      </w:tr>
    </w:tbl>
    <w:bookmarkStart w:name="z1546" w:id="1081"/>
    <w:p>
      <w:pPr>
        <w:spacing w:after="0"/>
        <w:ind w:left="0"/>
        <w:jc w:val="left"/>
      </w:pPr>
      <w:r>
        <w:rPr>
          <w:rFonts w:ascii="Times New Roman"/>
          <w:b/>
          <w:i w:val="false"/>
          <w:color w:val="000000"/>
        </w:rPr>
        <w:t xml:space="preserve"> описание</w:t>
      </w:r>
      <w:r>
        <w:br/>
      </w:r>
      <w:r>
        <w:rPr>
          <w:rFonts w:ascii="Times New Roman"/>
          <w:b/>
          <w:i w:val="false"/>
          <w:color w:val="000000"/>
        </w:rPr>
        <w:t>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1081"/>
    <w:bookmarkStart w:name="z1547" w:id="1082"/>
    <w:p>
      <w:pPr>
        <w:spacing w:after="0"/>
        <w:ind w:left="0"/>
        <w:jc w:val="left"/>
      </w:pPr>
      <w:r>
        <w:rPr>
          <w:rFonts w:ascii="Times New Roman"/>
          <w:b/>
          <w:i w:val="false"/>
          <w:color w:val="000000"/>
        </w:rPr>
        <w:t xml:space="preserve"> I. Общие положения</w:t>
      </w:r>
    </w:p>
    <w:bookmarkEnd w:id="1082"/>
    <w:bookmarkStart w:name="z1548" w:id="1083"/>
    <w:p>
      <w:pPr>
        <w:spacing w:after="0"/>
        <w:ind w:left="0"/>
        <w:jc w:val="both"/>
      </w:pPr>
      <w:r>
        <w:rPr>
          <w:rFonts w:ascii="Times New Roman"/>
          <w:b w:val="false"/>
          <w:i w:val="false"/>
          <w:color w:val="000000"/>
          <w:sz w:val="28"/>
        </w:rPr>
        <w:t>
      1. Настоящее Описание разработано в соответствии со следующими международными договорами и актами, составляющими право Евразийского экономического союза (далее – Союз):</w:t>
      </w:r>
    </w:p>
    <w:bookmarkEnd w:id="108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1550" w:id="1084"/>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108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 (далее – Правила регистрации);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 (далее – Порядок ведения единого реестра);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1559" w:id="1085"/>
    <w:p>
      <w:pPr>
        <w:spacing w:after="0"/>
        <w:ind w:left="0"/>
        <w:jc w:val="left"/>
      </w:pPr>
      <w:r>
        <w:rPr>
          <w:rFonts w:ascii="Times New Roman"/>
          <w:b/>
          <w:i w:val="false"/>
          <w:color w:val="000000"/>
        </w:rPr>
        <w:t xml:space="preserve"> II. Область применения</w:t>
      </w:r>
    </w:p>
    <w:bookmarkEnd w:id="1085"/>
    <w:bookmarkStart w:name="z1560" w:id="1086"/>
    <w:p>
      <w:pPr>
        <w:spacing w:after="0"/>
        <w:ind w:left="0"/>
        <w:jc w:val="both"/>
      </w:pPr>
      <w:r>
        <w:rPr>
          <w:rFonts w:ascii="Times New Roman"/>
          <w:b w:val="false"/>
          <w:i w:val="false"/>
          <w:color w:val="000000"/>
          <w:sz w:val="28"/>
        </w:rPr>
        <w:t>
      2. Настоящее Описание определяет требования к форматам и структурам электронных документов и сведений, используемых при информационном взаимодействии в рамках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w:t>
      </w:r>
    </w:p>
    <w:bookmarkEnd w:id="1086"/>
    <w:bookmarkStart w:name="z1561" w:id="1087"/>
    <w:p>
      <w:pPr>
        <w:spacing w:after="0"/>
        <w:ind w:left="0"/>
        <w:jc w:val="both"/>
      </w:pPr>
      <w:r>
        <w:rPr>
          <w:rFonts w:ascii="Times New Roman"/>
          <w:b w:val="false"/>
          <w:i w:val="false"/>
          <w:color w:val="000000"/>
          <w:sz w:val="28"/>
        </w:rPr>
        <w:t>
      3. Настоящее Описание применяется при проектировании, разработке и доработке компонентов информационных систем при реализации процедур общего процесса средствами интегрированной информационной системы Евразийского экономического союза (далее – интегрированная система).</w:t>
      </w:r>
    </w:p>
    <w:bookmarkEnd w:id="1087"/>
    <w:bookmarkStart w:name="z1562" w:id="1088"/>
    <w:p>
      <w:pPr>
        <w:spacing w:after="0"/>
        <w:ind w:left="0"/>
        <w:jc w:val="both"/>
      </w:pPr>
      <w:r>
        <w:rPr>
          <w:rFonts w:ascii="Times New Roman"/>
          <w:b w:val="false"/>
          <w:i w:val="false"/>
          <w:color w:val="000000"/>
          <w:sz w:val="28"/>
        </w:rPr>
        <w:t>
      4. Описание форматов и структур электронных документов и сведений приводится в табличной форме с указанием полного реквизитного состава с учетом уровней иерархии вплоть до простых (атомарных) реквизитов.</w:t>
      </w:r>
    </w:p>
    <w:bookmarkEnd w:id="1088"/>
    <w:bookmarkStart w:name="z1563" w:id="1089"/>
    <w:p>
      <w:pPr>
        <w:spacing w:after="0"/>
        <w:ind w:left="0"/>
        <w:jc w:val="both"/>
      </w:pPr>
      <w:r>
        <w:rPr>
          <w:rFonts w:ascii="Times New Roman"/>
          <w:b w:val="false"/>
          <w:i w:val="false"/>
          <w:color w:val="000000"/>
          <w:sz w:val="28"/>
        </w:rPr>
        <w:t>
      5. В таблице описывается однозначное соответствие реквизитов электронных документов (сведений) (далее – реквизиты) и элементов модели данных.</w:t>
      </w:r>
    </w:p>
    <w:bookmarkEnd w:id="1089"/>
    <w:bookmarkStart w:name="z1564" w:id="1090"/>
    <w:p>
      <w:pPr>
        <w:spacing w:after="0"/>
        <w:ind w:left="0"/>
        <w:jc w:val="both"/>
      </w:pPr>
      <w:r>
        <w:rPr>
          <w:rFonts w:ascii="Times New Roman"/>
          <w:b w:val="false"/>
          <w:i w:val="false"/>
          <w:color w:val="000000"/>
          <w:sz w:val="28"/>
        </w:rPr>
        <w:t>
      6. В таблице формируются следующие поля (графы):</w:t>
      </w:r>
    </w:p>
    <w:bookmarkEnd w:id="1090"/>
    <w:bookmarkStart w:name="z1565" w:id="1091"/>
    <w:p>
      <w:pPr>
        <w:spacing w:after="0"/>
        <w:ind w:left="0"/>
        <w:jc w:val="both"/>
      </w:pPr>
      <w:r>
        <w:rPr>
          <w:rFonts w:ascii="Times New Roman"/>
          <w:b w:val="false"/>
          <w:i w:val="false"/>
          <w:color w:val="000000"/>
          <w:sz w:val="28"/>
        </w:rPr>
        <w:t>
      "иерархический номер" – порядковый номер реквизита;</w:t>
      </w:r>
    </w:p>
    <w:bookmarkEnd w:id="1091"/>
    <w:bookmarkStart w:name="z1566" w:id="1092"/>
    <w:p>
      <w:pPr>
        <w:spacing w:after="0"/>
        <w:ind w:left="0"/>
        <w:jc w:val="both"/>
      </w:pPr>
      <w:r>
        <w:rPr>
          <w:rFonts w:ascii="Times New Roman"/>
          <w:b w:val="false"/>
          <w:i w:val="false"/>
          <w:color w:val="000000"/>
          <w:sz w:val="28"/>
        </w:rPr>
        <w:t>
      "имя реквизита" – устоявшееся или официальное словесное обозначение реквизита;</w:t>
      </w:r>
    </w:p>
    <w:bookmarkEnd w:id="1092"/>
    <w:bookmarkStart w:name="z1567" w:id="1093"/>
    <w:p>
      <w:pPr>
        <w:spacing w:after="0"/>
        <w:ind w:left="0"/>
        <w:jc w:val="both"/>
      </w:pPr>
      <w:r>
        <w:rPr>
          <w:rFonts w:ascii="Times New Roman"/>
          <w:b w:val="false"/>
          <w:i w:val="false"/>
          <w:color w:val="000000"/>
          <w:sz w:val="28"/>
        </w:rPr>
        <w:t>
      "описание реквизита" – текст, поясняющий смысл (семантику) реквизита;</w:t>
      </w:r>
    </w:p>
    <w:bookmarkEnd w:id="1093"/>
    <w:bookmarkStart w:name="z1568" w:id="1094"/>
    <w:p>
      <w:pPr>
        <w:spacing w:after="0"/>
        <w:ind w:left="0"/>
        <w:jc w:val="both"/>
      </w:pPr>
      <w:r>
        <w:rPr>
          <w:rFonts w:ascii="Times New Roman"/>
          <w:b w:val="false"/>
          <w:i w:val="false"/>
          <w:color w:val="000000"/>
          <w:sz w:val="28"/>
        </w:rPr>
        <w:t>
      "идентификатор" – идентификатор элемента данных в модели данных, соответствующего реквизиту;</w:t>
      </w:r>
    </w:p>
    <w:bookmarkEnd w:id="1094"/>
    <w:bookmarkStart w:name="z1569" w:id="1095"/>
    <w:p>
      <w:pPr>
        <w:spacing w:after="0"/>
        <w:ind w:left="0"/>
        <w:jc w:val="both"/>
      </w:pPr>
      <w:r>
        <w:rPr>
          <w:rFonts w:ascii="Times New Roman"/>
          <w:b w:val="false"/>
          <w:i w:val="false"/>
          <w:color w:val="000000"/>
          <w:sz w:val="28"/>
        </w:rPr>
        <w:t>
      "область значений" – словесное описание возможных значений реквизита;</w:t>
      </w:r>
    </w:p>
    <w:bookmarkEnd w:id="1095"/>
    <w:bookmarkStart w:name="z1570" w:id="1096"/>
    <w:p>
      <w:pPr>
        <w:spacing w:after="0"/>
        <w:ind w:left="0"/>
        <w:jc w:val="both"/>
      </w:pPr>
      <w:r>
        <w:rPr>
          <w:rFonts w:ascii="Times New Roman"/>
          <w:b w:val="false"/>
          <w:i w:val="false"/>
          <w:color w:val="000000"/>
          <w:sz w:val="28"/>
        </w:rPr>
        <w:t>
      "мн." – множественность реквизитов: обязательность (опциональность) и количество возможных повторений реквизита.</w:t>
      </w:r>
    </w:p>
    <w:bookmarkEnd w:id="1096"/>
    <w:bookmarkStart w:name="z1571" w:id="1097"/>
    <w:p>
      <w:pPr>
        <w:spacing w:after="0"/>
        <w:ind w:left="0"/>
        <w:jc w:val="both"/>
      </w:pPr>
      <w:r>
        <w:rPr>
          <w:rFonts w:ascii="Times New Roman"/>
          <w:b w:val="false"/>
          <w:i w:val="false"/>
          <w:color w:val="000000"/>
          <w:sz w:val="28"/>
        </w:rPr>
        <w:t>
      7. Для указания множественности реквизитов используются следующие обозначения:</w:t>
      </w:r>
    </w:p>
    <w:bookmarkEnd w:id="1097"/>
    <w:bookmarkStart w:name="z1572" w:id="1098"/>
    <w:p>
      <w:pPr>
        <w:spacing w:after="0"/>
        <w:ind w:left="0"/>
        <w:jc w:val="both"/>
      </w:pPr>
      <w:r>
        <w:rPr>
          <w:rFonts w:ascii="Times New Roman"/>
          <w:b w:val="false"/>
          <w:i w:val="false"/>
          <w:color w:val="000000"/>
          <w:sz w:val="28"/>
        </w:rPr>
        <w:t>
      1 – реквизит обязателен, повторения не допускаются;</w:t>
      </w:r>
    </w:p>
    <w:bookmarkEnd w:id="1098"/>
    <w:bookmarkStart w:name="z1573" w:id="1099"/>
    <w:p>
      <w:pPr>
        <w:spacing w:after="0"/>
        <w:ind w:left="0"/>
        <w:jc w:val="both"/>
      </w:pPr>
      <w:r>
        <w:rPr>
          <w:rFonts w:ascii="Times New Roman"/>
          <w:b w:val="false"/>
          <w:i w:val="false"/>
          <w:color w:val="000000"/>
          <w:sz w:val="28"/>
        </w:rPr>
        <w:t>
      n – реквизит обязателен, должен повторяться n раз (n &gt; 1);</w:t>
      </w:r>
    </w:p>
    <w:bookmarkEnd w:id="1099"/>
    <w:bookmarkStart w:name="z1574" w:id="1100"/>
    <w:p>
      <w:pPr>
        <w:spacing w:after="0"/>
        <w:ind w:left="0"/>
        <w:jc w:val="both"/>
      </w:pPr>
      <w:r>
        <w:rPr>
          <w:rFonts w:ascii="Times New Roman"/>
          <w:b w:val="false"/>
          <w:i w:val="false"/>
          <w:color w:val="000000"/>
          <w:sz w:val="28"/>
        </w:rPr>
        <w:t>
      1..* – реквизит обязателен, может повторяться без ограничений;</w:t>
      </w:r>
    </w:p>
    <w:bookmarkEnd w:id="1100"/>
    <w:bookmarkStart w:name="z1575" w:id="1101"/>
    <w:p>
      <w:pPr>
        <w:spacing w:after="0"/>
        <w:ind w:left="0"/>
        <w:jc w:val="both"/>
      </w:pPr>
      <w:r>
        <w:rPr>
          <w:rFonts w:ascii="Times New Roman"/>
          <w:b w:val="false"/>
          <w:i w:val="false"/>
          <w:color w:val="000000"/>
          <w:sz w:val="28"/>
        </w:rPr>
        <w:t>
      n..* – реквизит обязателен, должен повторяться не менее n раз (n &gt; 1);</w:t>
      </w:r>
    </w:p>
    <w:bookmarkEnd w:id="1101"/>
    <w:bookmarkStart w:name="z1576" w:id="1102"/>
    <w:p>
      <w:pPr>
        <w:spacing w:after="0"/>
        <w:ind w:left="0"/>
        <w:jc w:val="both"/>
      </w:pPr>
      <w:r>
        <w:rPr>
          <w:rFonts w:ascii="Times New Roman"/>
          <w:b w:val="false"/>
          <w:i w:val="false"/>
          <w:color w:val="000000"/>
          <w:sz w:val="28"/>
        </w:rPr>
        <w:t>
      n..m – реквизит обязателен, должен повторяться не менее n раз и не более m раз (n &gt; 1, m &gt; n);</w:t>
      </w:r>
    </w:p>
    <w:bookmarkEnd w:id="1102"/>
    <w:bookmarkStart w:name="z1577" w:id="1103"/>
    <w:p>
      <w:pPr>
        <w:spacing w:after="0"/>
        <w:ind w:left="0"/>
        <w:jc w:val="both"/>
      </w:pPr>
      <w:r>
        <w:rPr>
          <w:rFonts w:ascii="Times New Roman"/>
          <w:b w:val="false"/>
          <w:i w:val="false"/>
          <w:color w:val="000000"/>
          <w:sz w:val="28"/>
        </w:rPr>
        <w:t>
      0..1 – реквизит опционален, повторения не допускаются;</w:t>
      </w:r>
    </w:p>
    <w:bookmarkEnd w:id="1103"/>
    <w:bookmarkStart w:name="z1578" w:id="1104"/>
    <w:p>
      <w:pPr>
        <w:spacing w:after="0"/>
        <w:ind w:left="0"/>
        <w:jc w:val="both"/>
      </w:pPr>
      <w:r>
        <w:rPr>
          <w:rFonts w:ascii="Times New Roman"/>
          <w:b w:val="false"/>
          <w:i w:val="false"/>
          <w:color w:val="000000"/>
          <w:sz w:val="28"/>
        </w:rPr>
        <w:t>
      0..* – реквизит опционален, может повторяться без ограничений;</w:t>
      </w:r>
    </w:p>
    <w:bookmarkEnd w:id="1104"/>
    <w:bookmarkStart w:name="z1579" w:id="1105"/>
    <w:p>
      <w:pPr>
        <w:spacing w:after="0"/>
        <w:ind w:left="0"/>
        <w:jc w:val="both"/>
      </w:pPr>
      <w:r>
        <w:rPr>
          <w:rFonts w:ascii="Times New Roman"/>
          <w:b w:val="false"/>
          <w:i w:val="false"/>
          <w:color w:val="000000"/>
          <w:sz w:val="28"/>
        </w:rPr>
        <w:t>
      0..m – реквизит опционален, может повторяться не более m раз (m &gt; 1).</w:t>
      </w:r>
    </w:p>
    <w:bookmarkEnd w:id="1105"/>
    <w:bookmarkStart w:name="z1580" w:id="1106"/>
    <w:p>
      <w:pPr>
        <w:spacing w:after="0"/>
        <w:ind w:left="0"/>
        <w:jc w:val="left"/>
      </w:pPr>
      <w:r>
        <w:rPr>
          <w:rFonts w:ascii="Times New Roman"/>
          <w:b/>
          <w:i w:val="false"/>
          <w:color w:val="000000"/>
        </w:rPr>
        <w:t xml:space="preserve"> III. Основные понятия</w:t>
      </w:r>
    </w:p>
    <w:bookmarkEnd w:id="1106"/>
    <w:bookmarkStart w:name="z1581" w:id="1107"/>
    <w:p>
      <w:pPr>
        <w:spacing w:after="0"/>
        <w:ind w:left="0"/>
        <w:jc w:val="both"/>
      </w:pPr>
      <w:r>
        <w:rPr>
          <w:rFonts w:ascii="Times New Roman"/>
          <w:b w:val="false"/>
          <w:i w:val="false"/>
          <w:color w:val="000000"/>
          <w:sz w:val="28"/>
        </w:rPr>
        <w:t xml:space="preserve">
      8. Для целей настоящего Описания используются понятия, которые означают следующее: </w:t>
      </w:r>
    </w:p>
    <w:bookmarkEnd w:id="1107"/>
    <w:bookmarkStart w:name="z1582" w:id="1108"/>
    <w:p>
      <w:pPr>
        <w:spacing w:after="0"/>
        <w:ind w:left="0"/>
        <w:jc w:val="both"/>
      </w:pPr>
      <w:r>
        <w:rPr>
          <w:rFonts w:ascii="Times New Roman"/>
          <w:b w:val="false"/>
          <w:i w:val="false"/>
          <w:color w:val="000000"/>
          <w:sz w:val="28"/>
        </w:rPr>
        <w:t>
      "государство-член" – государство, являющееся членом Союза;</w:t>
      </w:r>
    </w:p>
    <w:bookmarkEnd w:id="1108"/>
    <w:bookmarkStart w:name="z1583" w:id="1109"/>
    <w:p>
      <w:pPr>
        <w:spacing w:after="0"/>
        <w:ind w:left="0"/>
        <w:jc w:val="both"/>
      </w:pPr>
      <w:r>
        <w:rPr>
          <w:rFonts w:ascii="Times New Roman"/>
          <w:b w:val="false"/>
          <w:i w:val="false"/>
          <w:color w:val="000000"/>
          <w:sz w:val="28"/>
        </w:rPr>
        <w:t>
      "реквизит" – единица данных электронного документа (сведений), которая в определенном контексте считается неразделимой.</w:t>
      </w:r>
    </w:p>
    <w:bookmarkEnd w:id="1109"/>
    <w:bookmarkStart w:name="z1584" w:id="1110"/>
    <w:p>
      <w:pPr>
        <w:spacing w:after="0"/>
        <w:ind w:left="0"/>
        <w:jc w:val="both"/>
      </w:pPr>
      <w:r>
        <w:rPr>
          <w:rFonts w:ascii="Times New Roman"/>
          <w:b w:val="false"/>
          <w:i w:val="false"/>
          <w:color w:val="000000"/>
          <w:sz w:val="28"/>
        </w:rPr>
        <w:t>
      Понятия "базисная модель данных", "модель данных", "модель данных предметной области", "предметная область" и "реестр структур электронных документов и сведений" используются в настоящем Описании в значениях, определенных Методикой анализа, оптимизации, гармонизации и описания общих процессов в рамках Евразийского экономического союза, утвержденной Решением Коллегии Евразийской экономической комиссии от 9 июня 2015 г. № 63.</w:t>
      </w:r>
    </w:p>
    <w:bookmarkEnd w:id="1110"/>
    <w:bookmarkStart w:name="z1585" w:id="1111"/>
    <w:p>
      <w:pPr>
        <w:spacing w:after="0"/>
        <w:ind w:left="0"/>
        <w:jc w:val="both"/>
      </w:pPr>
      <w:r>
        <w:rPr>
          <w:rFonts w:ascii="Times New Roman"/>
          <w:b w:val="false"/>
          <w:i w:val="false"/>
          <w:color w:val="000000"/>
          <w:sz w:val="28"/>
        </w:rPr>
        <w:t>
      Иные понятия, используемые в настоящем Описании, применяются в значениях, определенных в пункте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w:t>
      </w:r>
    </w:p>
    <w:bookmarkEnd w:id="1111"/>
    <w:bookmarkStart w:name="z1586" w:id="1112"/>
    <w:p>
      <w:pPr>
        <w:spacing w:after="0"/>
        <w:ind w:left="0"/>
        <w:jc w:val="both"/>
      </w:pPr>
      <w:r>
        <w:rPr>
          <w:rFonts w:ascii="Times New Roman"/>
          <w:b w:val="false"/>
          <w:i w:val="false"/>
          <w:color w:val="000000"/>
          <w:sz w:val="28"/>
        </w:rPr>
        <w:t>
      В таблицах 4, 7, 10, 13, 16, 19, 22 настоящего Описания под Регламентами информационного взаимодействия понимаются Регламент информационного взаимодействия между уполномоченными органами государств – членов Евразийского экономического союза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и Регламент информационного взаимодействия между уполномоченными органами государств – членов Евразийского экономического союза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утвержденные Решением Коллегии Евразийской экономической комиссии от 25 октября 2016 г. № 122.</w:t>
      </w:r>
    </w:p>
    <w:bookmarkEnd w:id="1112"/>
    <w:bookmarkStart w:name="z1587" w:id="1113"/>
    <w:p>
      <w:pPr>
        <w:spacing w:after="0"/>
        <w:ind w:left="0"/>
        <w:jc w:val="left"/>
      </w:pPr>
      <w:r>
        <w:rPr>
          <w:rFonts w:ascii="Times New Roman"/>
          <w:b/>
          <w:i w:val="false"/>
          <w:color w:val="000000"/>
        </w:rPr>
        <w:t xml:space="preserve"> IV. Структуры электронных документов и сведений</w:t>
      </w:r>
    </w:p>
    <w:bookmarkEnd w:id="1113"/>
    <w:bookmarkStart w:name="z1588" w:id="1114"/>
    <w:p>
      <w:pPr>
        <w:spacing w:after="0"/>
        <w:ind w:left="0"/>
        <w:jc w:val="both"/>
      </w:pPr>
      <w:r>
        <w:rPr>
          <w:rFonts w:ascii="Times New Roman"/>
          <w:b w:val="false"/>
          <w:i w:val="false"/>
          <w:color w:val="000000"/>
          <w:sz w:val="28"/>
        </w:rPr>
        <w:t>
      9. Перечень структур электронных документов и сведений приведен в таблице 1.</w:t>
      </w:r>
    </w:p>
    <w:bookmarkEnd w:id="11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1590" w:id="1115"/>
    <w:p>
      <w:pPr>
        <w:spacing w:after="0"/>
        <w:ind w:left="0"/>
        <w:jc w:val="left"/>
      </w:pPr>
      <w:r>
        <w:rPr>
          <w:rFonts w:ascii="Times New Roman"/>
          <w:b/>
          <w:i w:val="false"/>
          <w:color w:val="000000"/>
        </w:rPr>
        <w:t xml:space="preserve"> Перечень структур электронных документов и сведений</w:t>
      </w:r>
    </w:p>
    <w:bookmarkEnd w:id="11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Пространство имен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Структуры электронных документов и сведений</w:t>
            </w:r>
          </w:p>
          <w:p>
            <w:pPr>
              <w:spacing w:after="20"/>
              <w:ind w:left="20"/>
              <w:jc w:val="both"/>
            </w:pPr>
            <w:r>
              <w:rPr>
                <w:rFonts w:ascii="Times New Roman"/>
                <w:b w:val="false"/>
                <w:i w:val="false"/>
                <w:color w:val="000000"/>
                <w:sz w:val="20"/>
              </w:rPr>
              <w:t>в базисной модели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urn:EEC:R:ProcessingResultDetails:vY.Y.Y</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urn:EEC:R:ResourceStatusDetails:vY.Y.Y</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Структуры электронных документов и сведений</w:t>
            </w:r>
          </w:p>
          <w:p>
            <w:pPr>
              <w:spacing w:after="20"/>
              <w:ind w:left="20"/>
              <w:jc w:val="both"/>
            </w:pPr>
            <w:r>
              <w:rPr>
                <w:rFonts w:ascii="Times New Roman"/>
                <w:b w:val="false"/>
                <w:i w:val="false"/>
                <w:color w:val="000000"/>
                <w:sz w:val="20"/>
              </w:rPr>
              <w:t>в предметной области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urn:EEC:R:HC:MM:01:DrugRegistrationDetails:v1.3.0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urn:EEC:R:HC:MM:01:DrugRegistrationDocContentDetails:v1.3.0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urn:EEC:R:HC:MM:01:DrugRegistrationNumberRequestDetails:v1.3.0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urn:EEC:R:HC:MM:01:DrugApprovalApplicationRegistrationDossierDetails:v1.3.0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единого реестра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urn:EEC:R:HC:MM:01:DrugRegistrationStatusDetails:v1.3.0</w:t>
            </w:r>
          </w:p>
        </w:tc>
      </w:tr>
    </w:tbl>
    <w:bookmarkStart w:name="z1591" w:id="1116"/>
    <w:p>
      <w:pPr>
        <w:spacing w:after="0"/>
        <w:ind w:left="0"/>
        <w:jc w:val="both"/>
      </w:pPr>
      <w:r>
        <w:rPr>
          <w:rFonts w:ascii="Times New Roman"/>
          <w:b w:val="false"/>
          <w:i w:val="false"/>
          <w:color w:val="000000"/>
          <w:sz w:val="28"/>
        </w:rPr>
        <w:t xml:space="preserve">
      Символы "Y.Y.Y" в пространствах имен структур электронных документов и сведений соответствуют номеру версии структуры электронного документа (сведений), определяемой в соответствии с номером версии базисной модели данных,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 используемых при реализации информационного взаимодействия в интегрированной системе (далее – реестр структур электронных документов и сведений). </w:t>
      </w:r>
    </w:p>
    <w:bookmarkEnd w:id="1116"/>
    <w:bookmarkStart w:name="z1592" w:id="1117"/>
    <w:p>
      <w:pPr>
        <w:spacing w:after="0"/>
        <w:ind w:left="0"/>
        <w:jc w:val="left"/>
      </w:pPr>
      <w:r>
        <w:rPr>
          <w:rFonts w:ascii="Times New Roman"/>
          <w:b/>
          <w:i w:val="false"/>
          <w:color w:val="000000"/>
        </w:rPr>
        <w:t xml:space="preserve"> 1. Структуры электронных документов и сведений в базисной модели</w:t>
      </w:r>
    </w:p>
    <w:bookmarkEnd w:id="1117"/>
    <w:bookmarkStart w:name="z1593" w:id="1118"/>
    <w:p>
      <w:pPr>
        <w:spacing w:after="0"/>
        <w:ind w:left="0"/>
        <w:jc w:val="both"/>
      </w:pPr>
      <w:r>
        <w:rPr>
          <w:rFonts w:ascii="Times New Roman"/>
          <w:b w:val="false"/>
          <w:i w:val="false"/>
          <w:color w:val="000000"/>
          <w:sz w:val="28"/>
        </w:rPr>
        <w:t>
      10. Описание структуры электронного документа (сведений) "Уведомление о результате обработки" (R.006) приведено в таблице 2.</w:t>
      </w:r>
    </w:p>
    <w:bookmarkEnd w:id="11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1595" w:id="1119"/>
    <w:p>
      <w:pPr>
        <w:spacing w:after="0"/>
        <w:ind w:left="0"/>
        <w:jc w:val="left"/>
      </w:pPr>
      <w:r>
        <w:rPr>
          <w:rFonts w:ascii="Times New Roman"/>
          <w:b/>
          <w:i w:val="false"/>
          <w:color w:val="000000"/>
        </w:rPr>
        <w:t xml:space="preserve"> Описание структуры электронного документа (сведений) "Уведомление о результате обработки" (R.006)</w:t>
      </w:r>
    </w:p>
    <w:bookmarkEnd w:id="11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результате обработки запроса респондентом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urn:EEC:R:ProcessingResultDetails:vY.Y.Y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ProcessingResultDetails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EEC_R_ProcessingResultDetails_vY.Y.Y.xsd</w:t>
            </w:r>
          </w:p>
        </w:tc>
      </w:tr>
    </w:tbl>
    <w:bookmarkStart w:name="z1596" w:id="1120"/>
    <w:p>
      <w:pPr>
        <w:spacing w:after="0"/>
        <w:ind w:left="0"/>
        <w:jc w:val="both"/>
      </w:pPr>
      <w:r>
        <w:rPr>
          <w:rFonts w:ascii="Times New Roman"/>
          <w:b w:val="false"/>
          <w:i w:val="false"/>
          <w:color w:val="000000"/>
          <w:sz w:val="28"/>
        </w:rPr>
        <w:t>
      Символы "Y.Y.Y" в пространствах имен структур электронных документов и сведений соответствуют номеру версии структуры электронного документа (сведений), определяемой в соответствии с номером версии базисной модели данных Союза,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1120"/>
    <w:bookmarkStart w:name="z1597" w:id="1121"/>
    <w:p>
      <w:pPr>
        <w:spacing w:after="0"/>
        <w:ind w:left="0"/>
        <w:jc w:val="both"/>
      </w:pPr>
      <w:r>
        <w:rPr>
          <w:rFonts w:ascii="Times New Roman"/>
          <w:b w:val="false"/>
          <w:i w:val="false"/>
          <w:color w:val="000000"/>
          <w:sz w:val="28"/>
        </w:rPr>
        <w:t>
      11. Импортируемые пространства имен приведены в таблице 3.</w:t>
      </w:r>
    </w:p>
    <w:bookmarkEnd w:id="11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1599" w:id="1122"/>
    <w:p>
      <w:pPr>
        <w:spacing w:after="0"/>
        <w:ind w:left="0"/>
        <w:jc w:val="left"/>
      </w:pPr>
      <w:r>
        <w:rPr>
          <w:rFonts w:ascii="Times New Roman"/>
          <w:b/>
          <w:i w:val="false"/>
          <w:color w:val="000000"/>
        </w:rPr>
        <w:t xml:space="preserve"> Импортируемые пространства имен</w:t>
      </w:r>
    </w:p>
    <w:bookmarkEnd w:id="11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1600" w:id="1123"/>
    <w:p>
      <w:pPr>
        <w:spacing w:after="0"/>
        <w:ind w:left="0"/>
        <w:jc w:val="both"/>
      </w:pPr>
      <w:r>
        <w:rPr>
          <w:rFonts w:ascii="Times New Roman"/>
          <w:b w:val="false"/>
          <w:i w:val="false"/>
          <w:color w:val="000000"/>
          <w:sz w:val="28"/>
        </w:rPr>
        <w:t>
      Символы "X.X.X" в импортируемых пространствах имен соответствуют номеру версии базисной модели данных,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1123"/>
    <w:bookmarkStart w:name="z1601" w:id="1124"/>
    <w:p>
      <w:pPr>
        <w:spacing w:after="0"/>
        <w:ind w:left="0"/>
        <w:jc w:val="both"/>
      </w:pPr>
      <w:r>
        <w:rPr>
          <w:rFonts w:ascii="Times New Roman"/>
          <w:b w:val="false"/>
          <w:i w:val="false"/>
          <w:color w:val="000000"/>
          <w:sz w:val="28"/>
        </w:rPr>
        <w:t>
      12. Реквизитный состав структуры электронного документа (сведений) "Уведомление о результате обработки" (R.006) приведен в таблице 4.</w:t>
      </w:r>
    </w:p>
    <w:bookmarkEnd w:id="11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1603" w:id="1125"/>
    <w:p>
      <w:pPr>
        <w:spacing w:after="0"/>
        <w:ind w:left="0"/>
        <w:jc w:val="left"/>
      </w:pPr>
      <w:r>
        <w:rPr>
          <w:rFonts w:ascii="Times New Roman"/>
          <w:b/>
          <w:i w:val="false"/>
          <w:color w:val="000000"/>
        </w:rPr>
        <w:t xml:space="preserve"> Реквизитный состав структуры электронного документа (сведений) "Уведомление о результате обработки" (R.006)</w:t>
      </w:r>
    </w:p>
    <w:bookmarkEnd w:id="11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4" w:id="1126"/>
          <w:p>
            <w:pPr>
              <w:spacing w:after="20"/>
              <w:ind w:left="20"/>
              <w:jc w:val="both"/>
            </w:pPr>
            <w:r>
              <w:rPr>
                <w:rFonts w:ascii="Times New Roman"/>
                <w:b w:val="false"/>
                <w:i w:val="false"/>
                <w:color w:val="000000"/>
                <w:sz w:val="20"/>
              </w:rPr>
              <w:t>
1. Заголовок электронного документа (сведений)</w:t>
            </w:r>
          </w:p>
          <w:bookmarkEnd w:id="1126"/>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5" w:id="1127"/>
          <w:p>
            <w:pPr>
              <w:spacing w:after="20"/>
              <w:ind w:left="20"/>
              <w:jc w:val="both"/>
            </w:pPr>
            <w:r>
              <w:rPr>
                <w:rFonts w:ascii="Times New Roman"/>
                <w:b w:val="false"/>
                <w:i w:val="false"/>
                <w:color w:val="000000"/>
                <w:sz w:val="20"/>
              </w:rPr>
              <w:t>
ccdo:‌EDoc‌Header‌Type (M.CDT.90001)</w:t>
            </w:r>
          </w:p>
          <w:bookmarkEnd w:id="112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6" w:id="1128"/>
          <w:p>
            <w:pPr>
              <w:spacing w:after="20"/>
              <w:ind w:left="20"/>
              <w:jc w:val="both"/>
            </w:pPr>
            <w:r>
              <w:rPr>
                <w:rFonts w:ascii="Times New Roman"/>
                <w:b w:val="false"/>
                <w:i w:val="false"/>
                <w:color w:val="000000"/>
                <w:sz w:val="20"/>
              </w:rPr>
              <w:t>
1.1. Код сообщения общего процесса</w:t>
            </w:r>
          </w:p>
          <w:bookmarkEnd w:id="1128"/>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7" w:id="1129"/>
          <w:p>
            <w:pPr>
              <w:spacing w:after="20"/>
              <w:ind w:left="20"/>
              <w:jc w:val="both"/>
            </w:pPr>
            <w:r>
              <w:rPr>
                <w:rFonts w:ascii="Times New Roman"/>
                <w:b w:val="false"/>
                <w:i w:val="false"/>
                <w:color w:val="000000"/>
                <w:sz w:val="20"/>
              </w:rPr>
              <w:t>
csdo:‌Inf‌Envelope‌Code‌Type (M.SDT.90004)</w:t>
            </w:r>
          </w:p>
          <w:bookmarkEnd w:id="112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9" w:id="1130"/>
          <w:p>
            <w:pPr>
              <w:spacing w:after="20"/>
              <w:ind w:left="20"/>
              <w:jc w:val="both"/>
            </w:pPr>
            <w:r>
              <w:rPr>
                <w:rFonts w:ascii="Times New Roman"/>
                <w:b w:val="false"/>
                <w:i w:val="false"/>
                <w:color w:val="000000"/>
                <w:sz w:val="20"/>
              </w:rPr>
              <w:t>
1.2. Код электронного документа (сведений)</w:t>
            </w:r>
          </w:p>
          <w:bookmarkEnd w:id="1130"/>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0" w:id="1131"/>
          <w:p>
            <w:pPr>
              <w:spacing w:after="20"/>
              <w:ind w:left="20"/>
              <w:jc w:val="both"/>
            </w:pPr>
            <w:r>
              <w:rPr>
                <w:rFonts w:ascii="Times New Roman"/>
                <w:b w:val="false"/>
                <w:i w:val="false"/>
                <w:color w:val="000000"/>
                <w:sz w:val="20"/>
              </w:rPr>
              <w:t>
csdo:‌EDoc‌Code‌Type (M.SDT.90001)</w:t>
            </w:r>
          </w:p>
          <w:bookmarkEnd w:id="113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2" w:id="1132"/>
          <w:p>
            <w:pPr>
              <w:spacing w:after="20"/>
              <w:ind w:left="20"/>
              <w:jc w:val="both"/>
            </w:pPr>
            <w:r>
              <w:rPr>
                <w:rFonts w:ascii="Times New Roman"/>
                <w:b w:val="false"/>
                <w:i w:val="false"/>
                <w:color w:val="000000"/>
                <w:sz w:val="20"/>
              </w:rPr>
              <w:t>
1.3. Идентификатор электронного документа (сведений)</w:t>
            </w:r>
          </w:p>
          <w:bookmarkEnd w:id="1132"/>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3" w:id="1133"/>
          <w:p>
            <w:pPr>
              <w:spacing w:after="20"/>
              <w:ind w:left="20"/>
              <w:jc w:val="both"/>
            </w:pPr>
            <w:r>
              <w:rPr>
                <w:rFonts w:ascii="Times New Roman"/>
                <w:b w:val="false"/>
                <w:i w:val="false"/>
                <w:color w:val="000000"/>
                <w:sz w:val="20"/>
              </w:rPr>
              <w:t>
csdo:‌Universally‌Unique‌Id‌Type (M.SDT.90003)</w:t>
            </w:r>
          </w:p>
          <w:bookmarkEnd w:id="113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5" w:id="1134"/>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1134"/>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6" w:id="1135"/>
          <w:p>
            <w:pPr>
              <w:spacing w:after="20"/>
              <w:ind w:left="20"/>
              <w:jc w:val="both"/>
            </w:pPr>
            <w:r>
              <w:rPr>
                <w:rFonts w:ascii="Times New Roman"/>
                <w:b w:val="false"/>
                <w:i w:val="false"/>
                <w:color w:val="000000"/>
                <w:sz w:val="20"/>
              </w:rPr>
              <w:t>
csdo:‌Universally‌Unique‌Id‌Type (M.SDT.90003)</w:t>
            </w:r>
          </w:p>
          <w:bookmarkEnd w:id="113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8" w:id="1136"/>
          <w:p>
            <w:pPr>
              <w:spacing w:after="20"/>
              <w:ind w:left="20"/>
              <w:jc w:val="both"/>
            </w:pPr>
            <w:r>
              <w:rPr>
                <w:rFonts w:ascii="Times New Roman"/>
                <w:b w:val="false"/>
                <w:i w:val="false"/>
                <w:color w:val="000000"/>
                <w:sz w:val="20"/>
              </w:rPr>
              <w:t>
1.5. Дата и время электронного документа (сведений)</w:t>
            </w:r>
          </w:p>
          <w:bookmarkEnd w:id="1136"/>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9" w:id="1137"/>
          <w:p>
            <w:pPr>
              <w:spacing w:after="20"/>
              <w:ind w:left="20"/>
              <w:jc w:val="both"/>
            </w:pPr>
            <w:r>
              <w:rPr>
                <w:rFonts w:ascii="Times New Roman"/>
                <w:b w:val="false"/>
                <w:i w:val="false"/>
                <w:color w:val="000000"/>
                <w:sz w:val="20"/>
              </w:rPr>
              <w:t>
bdt:‌Date‌Time‌Type (M.BDT.00006)</w:t>
            </w:r>
          </w:p>
          <w:bookmarkEnd w:id="1137"/>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0" w:id="1138"/>
          <w:p>
            <w:pPr>
              <w:spacing w:after="20"/>
              <w:ind w:left="20"/>
              <w:jc w:val="both"/>
            </w:pPr>
            <w:r>
              <w:rPr>
                <w:rFonts w:ascii="Times New Roman"/>
                <w:b w:val="false"/>
                <w:i w:val="false"/>
                <w:color w:val="000000"/>
                <w:sz w:val="20"/>
              </w:rPr>
              <w:t>
1.6. Код языка</w:t>
            </w:r>
          </w:p>
          <w:bookmarkEnd w:id="1138"/>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1" w:id="1139"/>
          <w:p>
            <w:pPr>
              <w:spacing w:after="20"/>
              <w:ind w:left="20"/>
              <w:jc w:val="both"/>
            </w:pPr>
            <w:r>
              <w:rPr>
                <w:rFonts w:ascii="Times New Roman"/>
                <w:b w:val="false"/>
                <w:i w:val="false"/>
                <w:color w:val="000000"/>
                <w:sz w:val="20"/>
              </w:rPr>
              <w:t>
csdo:‌Language‌Code‌Type (M.SDT.00051)</w:t>
            </w:r>
          </w:p>
          <w:bookmarkEnd w:id="1139"/>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3" w:id="1140"/>
          <w:p>
            <w:pPr>
              <w:spacing w:after="20"/>
              <w:ind w:left="20"/>
              <w:jc w:val="both"/>
            </w:pPr>
            <w:r>
              <w:rPr>
                <w:rFonts w:ascii="Times New Roman"/>
                <w:b w:val="false"/>
                <w:i w:val="false"/>
                <w:color w:val="000000"/>
                <w:sz w:val="20"/>
              </w:rPr>
              <w:t>
2. Дата и время</w:t>
            </w:r>
          </w:p>
          <w:bookmarkEnd w:id="1140"/>
          <w:p>
            <w:pPr>
              <w:spacing w:after="20"/>
              <w:ind w:left="20"/>
              <w:jc w:val="both"/>
            </w:pPr>
            <w:r>
              <w:rPr>
                <w:rFonts w:ascii="Times New Roman"/>
                <w:b w:val="false"/>
                <w:i w:val="false"/>
                <w:color w:val="000000"/>
                <w:sz w:val="20"/>
              </w:rPr>
              <w:t>
(csdo:‌Event‌Date‌Time)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окончания обработки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4" w:id="1141"/>
          <w:p>
            <w:pPr>
              <w:spacing w:after="20"/>
              <w:ind w:left="20"/>
              <w:jc w:val="both"/>
            </w:pPr>
            <w:r>
              <w:rPr>
                <w:rFonts w:ascii="Times New Roman"/>
                <w:b w:val="false"/>
                <w:i w:val="false"/>
                <w:color w:val="000000"/>
                <w:sz w:val="20"/>
              </w:rPr>
              <w:t>
bdt:‌Date‌Time‌Type (M.BDT.00006)</w:t>
            </w:r>
          </w:p>
          <w:bookmarkEnd w:id="1141"/>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5" w:id="1142"/>
          <w:p>
            <w:pPr>
              <w:spacing w:after="20"/>
              <w:ind w:left="20"/>
              <w:jc w:val="both"/>
            </w:pPr>
            <w:r>
              <w:rPr>
                <w:rFonts w:ascii="Times New Roman"/>
                <w:b w:val="false"/>
                <w:i w:val="false"/>
                <w:color w:val="000000"/>
                <w:sz w:val="20"/>
              </w:rPr>
              <w:t>
3. Код результата обработки</w:t>
            </w:r>
          </w:p>
          <w:bookmarkEnd w:id="1142"/>
          <w:p>
            <w:pPr>
              <w:spacing w:after="20"/>
              <w:ind w:left="20"/>
              <w:jc w:val="both"/>
            </w:pPr>
            <w:r>
              <w:rPr>
                <w:rFonts w:ascii="Times New Roman"/>
                <w:b w:val="false"/>
                <w:i w:val="false"/>
                <w:color w:val="000000"/>
                <w:sz w:val="20"/>
              </w:rPr>
              <w:t>
(csdo:‌Processing‌Result‌V2‌Code)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результата обработки полученного электронного документа (сведений) информационной системой участника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6" w:id="1143"/>
          <w:p>
            <w:pPr>
              <w:spacing w:after="20"/>
              <w:ind w:left="20"/>
              <w:jc w:val="both"/>
            </w:pPr>
            <w:r>
              <w:rPr>
                <w:rFonts w:ascii="Times New Roman"/>
                <w:b w:val="false"/>
                <w:i w:val="false"/>
                <w:color w:val="000000"/>
                <w:sz w:val="20"/>
              </w:rPr>
              <w:t>
csdo:‌Processing‌Result‌Code‌V2‌Type (M.SDT.90006)</w:t>
            </w:r>
          </w:p>
          <w:bookmarkEnd w:id="114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результатов обработки электронных документов и сведений.</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9" w:id="1144"/>
          <w:p>
            <w:pPr>
              <w:spacing w:after="20"/>
              <w:ind w:left="20"/>
              <w:jc w:val="both"/>
            </w:pPr>
            <w:r>
              <w:rPr>
                <w:rFonts w:ascii="Times New Roman"/>
                <w:b w:val="false"/>
                <w:i w:val="false"/>
                <w:color w:val="000000"/>
                <w:sz w:val="20"/>
              </w:rPr>
              <w:t>
4. Описание</w:t>
            </w:r>
          </w:p>
          <w:bookmarkEnd w:id="1144"/>
          <w:p>
            <w:pPr>
              <w:spacing w:after="20"/>
              <w:ind w:left="20"/>
              <w:jc w:val="both"/>
            </w:pPr>
            <w:r>
              <w:rPr>
                <w:rFonts w:ascii="Times New Roman"/>
                <w:b w:val="false"/>
                <w:i w:val="false"/>
                <w:color w:val="000000"/>
                <w:sz w:val="20"/>
              </w:rPr>
              <w:t>
(csdo:‌Description‌Text)</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результата обработки сведений в произвольной форме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0" w:id="1145"/>
          <w:p>
            <w:pPr>
              <w:spacing w:after="20"/>
              <w:ind w:left="20"/>
              <w:jc w:val="both"/>
            </w:pPr>
            <w:r>
              <w:rPr>
                <w:rFonts w:ascii="Times New Roman"/>
                <w:b w:val="false"/>
                <w:i w:val="false"/>
                <w:color w:val="000000"/>
                <w:sz w:val="20"/>
              </w:rPr>
              <w:t>
csdo:‌Text4000‌Type (M.SDT.00088)</w:t>
            </w:r>
          </w:p>
          <w:bookmarkEnd w:id="114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1633" w:id="1146"/>
    <w:p>
      <w:pPr>
        <w:spacing w:after="0"/>
        <w:ind w:left="0"/>
        <w:jc w:val="both"/>
      </w:pPr>
      <w:r>
        <w:rPr>
          <w:rFonts w:ascii="Times New Roman"/>
          <w:b w:val="false"/>
          <w:i w:val="false"/>
          <w:color w:val="000000"/>
          <w:sz w:val="28"/>
        </w:rPr>
        <w:t>
      13. Описание структуры электронного документа (сведений) "Состояние актуализации общего ресурса" (R.007) приведено в таблице 5.</w:t>
      </w:r>
    </w:p>
    <w:bookmarkEnd w:id="11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1635" w:id="1147"/>
    <w:p>
      <w:pPr>
        <w:spacing w:after="0"/>
        <w:ind w:left="0"/>
        <w:jc w:val="left"/>
      </w:pPr>
      <w:r>
        <w:rPr>
          <w:rFonts w:ascii="Times New Roman"/>
          <w:b/>
          <w:i w:val="false"/>
          <w:color w:val="000000"/>
        </w:rPr>
        <w:t xml:space="preserve"> Описание структуры электронного документа (сведений) "Состояние актуализации общего ресурса" (R.007)</w:t>
      </w:r>
    </w:p>
    <w:bookmarkEnd w:id="11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актуализации общего ресурса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используется для запроса даты и времени обновления общего ресурса и ответа на этот запрос, а также для запроса актуальных или полных (измененных, обновленных) сведений из общего ресурса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urn:EEC:R:ResourceStatusDetails:vY.Y.Y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ResourceStatusDetails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EEC_R_ResourceStatusDetails_vY.Y.Y.xsd</w:t>
            </w:r>
          </w:p>
        </w:tc>
      </w:tr>
    </w:tbl>
    <w:bookmarkStart w:name="z1636" w:id="1148"/>
    <w:p>
      <w:pPr>
        <w:spacing w:after="0"/>
        <w:ind w:left="0"/>
        <w:jc w:val="both"/>
      </w:pPr>
      <w:r>
        <w:rPr>
          <w:rFonts w:ascii="Times New Roman"/>
          <w:b w:val="false"/>
          <w:i w:val="false"/>
          <w:color w:val="000000"/>
          <w:sz w:val="28"/>
        </w:rPr>
        <w:t>
      Символы "Y.Y.Y" в пространствах имен структур электронных документов и сведений соответствуют номеру версии структуры электронного документа (сведений), определяемой в соответствии с номером версии базисной модели данных Союза,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1148"/>
    <w:bookmarkStart w:name="z1637" w:id="1149"/>
    <w:p>
      <w:pPr>
        <w:spacing w:after="0"/>
        <w:ind w:left="0"/>
        <w:jc w:val="both"/>
      </w:pPr>
      <w:r>
        <w:rPr>
          <w:rFonts w:ascii="Times New Roman"/>
          <w:b w:val="false"/>
          <w:i w:val="false"/>
          <w:color w:val="000000"/>
          <w:sz w:val="28"/>
        </w:rPr>
        <w:t>
      14. Импортируемые пространства имен приведены в таблице 6.</w:t>
      </w:r>
    </w:p>
    <w:bookmarkEnd w:id="11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w:t>
            </w:r>
          </w:p>
        </w:tc>
      </w:tr>
    </w:tbl>
    <w:bookmarkStart w:name="z1639" w:id="1150"/>
    <w:p>
      <w:pPr>
        <w:spacing w:after="0"/>
        <w:ind w:left="0"/>
        <w:jc w:val="left"/>
      </w:pPr>
      <w:r>
        <w:rPr>
          <w:rFonts w:ascii="Times New Roman"/>
          <w:b/>
          <w:i w:val="false"/>
          <w:color w:val="000000"/>
        </w:rPr>
        <w:t xml:space="preserve"> Импортируемые пространства имен</w:t>
      </w:r>
    </w:p>
    <w:bookmarkEnd w:id="11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1640" w:id="1151"/>
    <w:p>
      <w:pPr>
        <w:spacing w:after="0"/>
        <w:ind w:left="0"/>
        <w:jc w:val="both"/>
      </w:pPr>
      <w:r>
        <w:rPr>
          <w:rFonts w:ascii="Times New Roman"/>
          <w:b w:val="false"/>
          <w:i w:val="false"/>
          <w:color w:val="000000"/>
          <w:sz w:val="28"/>
        </w:rPr>
        <w:t>
      Символы "X.X.X" в импортируемых пространствах имен соответствуют номеру версии базисной модели данных,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1151"/>
    <w:bookmarkStart w:name="z1641" w:id="1152"/>
    <w:p>
      <w:pPr>
        <w:spacing w:after="0"/>
        <w:ind w:left="0"/>
        <w:jc w:val="both"/>
      </w:pPr>
      <w:r>
        <w:rPr>
          <w:rFonts w:ascii="Times New Roman"/>
          <w:b w:val="false"/>
          <w:i w:val="false"/>
          <w:color w:val="000000"/>
          <w:sz w:val="28"/>
        </w:rPr>
        <w:t>
      15. Реквизитный состав структуры электронного документа (сведений) "Состояние актуализации общего ресурса" (R.007) приведен в таблице 7.</w:t>
      </w:r>
    </w:p>
    <w:bookmarkEnd w:id="11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1643" w:id="1153"/>
    <w:p>
      <w:pPr>
        <w:spacing w:after="0"/>
        <w:ind w:left="0"/>
        <w:jc w:val="left"/>
      </w:pPr>
      <w:r>
        <w:rPr>
          <w:rFonts w:ascii="Times New Roman"/>
          <w:b/>
          <w:i w:val="false"/>
          <w:color w:val="000000"/>
        </w:rPr>
        <w:t xml:space="preserve"> Реквизитный состав структуры электронного документа (сведений) "Состояние актуализации общего ресурса" (R.007)</w:t>
      </w:r>
    </w:p>
    <w:bookmarkEnd w:id="11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4" w:id="1154"/>
          <w:p>
            <w:pPr>
              <w:spacing w:after="20"/>
              <w:ind w:left="20"/>
              <w:jc w:val="both"/>
            </w:pPr>
            <w:r>
              <w:rPr>
                <w:rFonts w:ascii="Times New Roman"/>
                <w:b w:val="false"/>
                <w:i w:val="false"/>
                <w:color w:val="000000"/>
                <w:sz w:val="20"/>
              </w:rPr>
              <w:t>
1. Заголовок электронного документа (сведений)</w:t>
            </w:r>
          </w:p>
          <w:bookmarkEnd w:id="1154"/>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5" w:id="1155"/>
          <w:p>
            <w:pPr>
              <w:spacing w:after="20"/>
              <w:ind w:left="20"/>
              <w:jc w:val="both"/>
            </w:pPr>
            <w:r>
              <w:rPr>
                <w:rFonts w:ascii="Times New Roman"/>
                <w:b w:val="false"/>
                <w:i w:val="false"/>
                <w:color w:val="000000"/>
                <w:sz w:val="20"/>
              </w:rPr>
              <w:t>
ccdo:‌EDoc‌Header‌Type (M.CDT.90001)</w:t>
            </w:r>
          </w:p>
          <w:bookmarkEnd w:id="115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6" w:id="1156"/>
          <w:p>
            <w:pPr>
              <w:spacing w:after="20"/>
              <w:ind w:left="20"/>
              <w:jc w:val="both"/>
            </w:pPr>
            <w:r>
              <w:rPr>
                <w:rFonts w:ascii="Times New Roman"/>
                <w:b w:val="false"/>
                <w:i w:val="false"/>
                <w:color w:val="000000"/>
                <w:sz w:val="20"/>
              </w:rPr>
              <w:t>
1.1. Код сообщения общего процесса</w:t>
            </w:r>
          </w:p>
          <w:bookmarkEnd w:id="1156"/>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7" w:id="1157"/>
          <w:p>
            <w:pPr>
              <w:spacing w:after="20"/>
              <w:ind w:left="20"/>
              <w:jc w:val="both"/>
            </w:pPr>
            <w:r>
              <w:rPr>
                <w:rFonts w:ascii="Times New Roman"/>
                <w:b w:val="false"/>
                <w:i w:val="false"/>
                <w:color w:val="000000"/>
                <w:sz w:val="20"/>
              </w:rPr>
              <w:t>
csdo:‌Inf‌Envelope‌Code‌Type (M.SDT.90004)</w:t>
            </w:r>
          </w:p>
          <w:bookmarkEnd w:id="115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9" w:id="1158"/>
          <w:p>
            <w:pPr>
              <w:spacing w:after="20"/>
              <w:ind w:left="20"/>
              <w:jc w:val="both"/>
            </w:pPr>
            <w:r>
              <w:rPr>
                <w:rFonts w:ascii="Times New Roman"/>
                <w:b w:val="false"/>
                <w:i w:val="false"/>
                <w:color w:val="000000"/>
                <w:sz w:val="20"/>
              </w:rPr>
              <w:t>
1.2. Код электронного документа (сведений)</w:t>
            </w:r>
          </w:p>
          <w:bookmarkEnd w:id="1158"/>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0" w:id="1159"/>
          <w:p>
            <w:pPr>
              <w:spacing w:after="20"/>
              <w:ind w:left="20"/>
              <w:jc w:val="both"/>
            </w:pPr>
            <w:r>
              <w:rPr>
                <w:rFonts w:ascii="Times New Roman"/>
                <w:b w:val="false"/>
                <w:i w:val="false"/>
                <w:color w:val="000000"/>
                <w:sz w:val="20"/>
              </w:rPr>
              <w:t>
csdo:‌EDoc‌Code‌Type (M.SDT.90001)</w:t>
            </w:r>
          </w:p>
          <w:bookmarkEnd w:id="115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2" w:id="1160"/>
          <w:p>
            <w:pPr>
              <w:spacing w:after="20"/>
              <w:ind w:left="20"/>
              <w:jc w:val="both"/>
            </w:pPr>
            <w:r>
              <w:rPr>
                <w:rFonts w:ascii="Times New Roman"/>
                <w:b w:val="false"/>
                <w:i w:val="false"/>
                <w:color w:val="000000"/>
                <w:sz w:val="20"/>
              </w:rPr>
              <w:t>
1.3. Идентификатор электронного документа (сведений)</w:t>
            </w:r>
          </w:p>
          <w:bookmarkEnd w:id="1160"/>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3" w:id="1161"/>
          <w:p>
            <w:pPr>
              <w:spacing w:after="20"/>
              <w:ind w:left="20"/>
              <w:jc w:val="both"/>
            </w:pPr>
            <w:r>
              <w:rPr>
                <w:rFonts w:ascii="Times New Roman"/>
                <w:b w:val="false"/>
                <w:i w:val="false"/>
                <w:color w:val="000000"/>
                <w:sz w:val="20"/>
              </w:rPr>
              <w:t>
csdo:‌Universally‌Unique‌Id‌Type (M.SDT.90003)</w:t>
            </w:r>
          </w:p>
          <w:bookmarkEnd w:id="116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5" w:id="1162"/>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1162"/>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6" w:id="1163"/>
          <w:p>
            <w:pPr>
              <w:spacing w:after="20"/>
              <w:ind w:left="20"/>
              <w:jc w:val="both"/>
            </w:pPr>
            <w:r>
              <w:rPr>
                <w:rFonts w:ascii="Times New Roman"/>
                <w:b w:val="false"/>
                <w:i w:val="false"/>
                <w:color w:val="000000"/>
                <w:sz w:val="20"/>
              </w:rPr>
              <w:t>
csdo:‌Universally‌Unique‌Id‌Type (M.SDT.90003)</w:t>
            </w:r>
          </w:p>
          <w:bookmarkEnd w:id="116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8" w:id="1164"/>
          <w:p>
            <w:pPr>
              <w:spacing w:after="20"/>
              <w:ind w:left="20"/>
              <w:jc w:val="both"/>
            </w:pPr>
            <w:r>
              <w:rPr>
                <w:rFonts w:ascii="Times New Roman"/>
                <w:b w:val="false"/>
                <w:i w:val="false"/>
                <w:color w:val="000000"/>
                <w:sz w:val="20"/>
              </w:rPr>
              <w:t>
1.5. Дата и время электронного документа (сведений)</w:t>
            </w:r>
          </w:p>
          <w:bookmarkEnd w:id="1164"/>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9" w:id="1165"/>
          <w:p>
            <w:pPr>
              <w:spacing w:after="20"/>
              <w:ind w:left="20"/>
              <w:jc w:val="both"/>
            </w:pPr>
            <w:r>
              <w:rPr>
                <w:rFonts w:ascii="Times New Roman"/>
                <w:b w:val="false"/>
                <w:i w:val="false"/>
                <w:color w:val="000000"/>
                <w:sz w:val="20"/>
              </w:rPr>
              <w:t>
bdt:‌Date‌Time‌Type (M.BDT.00006)</w:t>
            </w:r>
          </w:p>
          <w:bookmarkEnd w:id="1165"/>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0" w:id="1166"/>
          <w:p>
            <w:pPr>
              <w:spacing w:after="20"/>
              <w:ind w:left="20"/>
              <w:jc w:val="both"/>
            </w:pPr>
            <w:r>
              <w:rPr>
                <w:rFonts w:ascii="Times New Roman"/>
                <w:b w:val="false"/>
                <w:i w:val="false"/>
                <w:color w:val="000000"/>
                <w:sz w:val="20"/>
              </w:rPr>
              <w:t>
1.6. Код языка</w:t>
            </w:r>
          </w:p>
          <w:bookmarkEnd w:id="1166"/>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1" w:id="1167"/>
          <w:p>
            <w:pPr>
              <w:spacing w:after="20"/>
              <w:ind w:left="20"/>
              <w:jc w:val="both"/>
            </w:pPr>
            <w:r>
              <w:rPr>
                <w:rFonts w:ascii="Times New Roman"/>
                <w:b w:val="false"/>
                <w:i w:val="false"/>
                <w:color w:val="000000"/>
                <w:sz w:val="20"/>
              </w:rPr>
              <w:t>
csdo:‌Language‌Code‌Type (M.SDT.00051)</w:t>
            </w:r>
          </w:p>
          <w:bookmarkEnd w:id="1167"/>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3" w:id="1168"/>
          <w:p>
            <w:pPr>
              <w:spacing w:after="20"/>
              <w:ind w:left="20"/>
              <w:jc w:val="both"/>
            </w:pPr>
            <w:r>
              <w:rPr>
                <w:rFonts w:ascii="Times New Roman"/>
                <w:b w:val="false"/>
                <w:i w:val="false"/>
                <w:color w:val="000000"/>
                <w:sz w:val="20"/>
              </w:rPr>
              <w:t>
2. Дата и время обновления</w:t>
            </w:r>
          </w:p>
          <w:bookmarkEnd w:id="1168"/>
          <w:p>
            <w:pPr>
              <w:spacing w:after="20"/>
              <w:ind w:left="20"/>
              <w:jc w:val="both"/>
            </w:pPr>
            <w:r>
              <w:rPr>
                <w:rFonts w:ascii="Times New Roman"/>
                <w:b w:val="false"/>
                <w:i w:val="false"/>
                <w:color w:val="000000"/>
                <w:sz w:val="20"/>
              </w:rPr>
              <w:t>
(csdo:‌Update‌Date‌Time)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обновления общего ресурса (реестра, перечня, базы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4" w:id="1169"/>
          <w:p>
            <w:pPr>
              <w:spacing w:after="20"/>
              <w:ind w:left="20"/>
              <w:jc w:val="both"/>
            </w:pPr>
            <w:r>
              <w:rPr>
                <w:rFonts w:ascii="Times New Roman"/>
                <w:b w:val="false"/>
                <w:i w:val="false"/>
                <w:color w:val="000000"/>
                <w:sz w:val="20"/>
              </w:rPr>
              <w:t>
bdt:‌Date‌Time‌Type (M.BDT.00006)</w:t>
            </w:r>
          </w:p>
          <w:bookmarkEnd w:id="1169"/>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5" w:id="1170"/>
          <w:p>
            <w:pPr>
              <w:spacing w:after="20"/>
              <w:ind w:left="20"/>
              <w:jc w:val="both"/>
            </w:pPr>
            <w:r>
              <w:rPr>
                <w:rFonts w:ascii="Times New Roman"/>
                <w:b w:val="false"/>
                <w:i w:val="false"/>
                <w:color w:val="000000"/>
                <w:sz w:val="20"/>
              </w:rPr>
              <w:t>
3. Код страны</w:t>
            </w:r>
          </w:p>
          <w:bookmarkEnd w:id="1170"/>
          <w:p>
            <w:pPr>
              <w:spacing w:after="20"/>
              <w:ind w:left="20"/>
              <w:jc w:val="both"/>
            </w:pPr>
            <w:r>
              <w:rPr>
                <w:rFonts w:ascii="Times New Roman"/>
                <w:b w:val="false"/>
                <w:i w:val="false"/>
                <w:color w:val="000000"/>
                <w:sz w:val="20"/>
              </w:rPr>
              <w:t>
(csdo:‌Unified‌Country‌Code)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представившей сведения в общий ресурс (реестр, перечень, базу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6" w:id="1171"/>
          <w:p>
            <w:pPr>
              <w:spacing w:after="20"/>
              <w:ind w:left="20"/>
              <w:jc w:val="both"/>
            </w:pPr>
            <w:r>
              <w:rPr>
                <w:rFonts w:ascii="Times New Roman"/>
                <w:b w:val="false"/>
                <w:i w:val="false"/>
                <w:color w:val="000000"/>
                <w:sz w:val="20"/>
              </w:rPr>
              <w:t>
csdo:‌Unified‌Country‌Code‌Type (M.SDT.00112)</w:t>
            </w:r>
          </w:p>
          <w:bookmarkEnd w:id="117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8" w:id="1172"/>
          <w:p>
            <w:pPr>
              <w:spacing w:after="20"/>
              <w:ind w:left="20"/>
              <w:jc w:val="both"/>
            </w:pPr>
            <w:r>
              <w:rPr>
                <w:rFonts w:ascii="Times New Roman"/>
                <w:b w:val="false"/>
                <w:i w:val="false"/>
                <w:color w:val="000000"/>
                <w:sz w:val="20"/>
              </w:rPr>
              <w:t>
а) идентификатор справочника (классификатора)</w:t>
            </w:r>
          </w:p>
          <w:bookmarkEnd w:id="1172"/>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9" w:id="1173"/>
          <w:p>
            <w:pPr>
              <w:spacing w:after="20"/>
              <w:ind w:left="20"/>
              <w:jc w:val="both"/>
            </w:pPr>
            <w:r>
              <w:rPr>
                <w:rFonts w:ascii="Times New Roman"/>
                <w:b w:val="false"/>
                <w:i w:val="false"/>
                <w:color w:val="000000"/>
                <w:sz w:val="20"/>
              </w:rPr>
              <w:t>
csdo:‌Reference‌Data‌Id‌Type (M.SDT.00091)</w:t>
            </w:r>
          </w:p>
          <w:bookmarkEnd w:id="117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2" w:id="1174"/>
          <w:p>
            <w:pPr>
              <w:spacing w:after="20"/>
              <w:ind w:left="20"/>
              <w:jc w:val="both"/>
            </w:pPr>
            <w:r>
              <w:rPr>
                <w:rFonts w:ascii="Times New Roman"/>
                <w:b w:val="false"/>
                <w:i w:val="false"/>
                <w:color w:val="000000"/>
                <w:sz w:val="20"/>
              </w:rPr>
              <w:t>
4. Идентификатор информационного объекта общего процесса</w:t>
            </w:r>
          </w:p>
          <w:bookmarkEnd w:id="1174"/>
          <w:p>
            <w:pPr>
              <w:spacing w:after="20"/>
              <w:ind w:left="20"/>
              <w:jc w:val="both"/>
            </w:pPr>
            <w:r>
              <w:rPr>
                <w:rFonts w:ascii="Times New Roman"/>
                <w:b w:val="false"/>
                <w:i w:val="false"/>
                <w:color w:val="000000"/>
                <w:sz w:val="20"/>
              </w:rPr>
              <w:t>
(csdo:‌Information‌Resource‌Id)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идентифицирующая общий ресурс (реестр, перечень, базу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M.SDE.00326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3" w:id="1175"/>
          <w:p>
            <w:pPr>
              <w:spacing w:after="20"/>
              <w:ind w:left="20"/>
              <w:jc w:val="both"/>
            </w:pPr>
            <w:r>
              <w:rPr>
                <w:rFonts w:ascii="Times New Roman"/>
                <w:b w:val="false"/>
                <w:i w:val="false"/>
                <w:color w:val="000000"/>
                <w:sz w:val="20"/>
              </w:rPr>
              <w:t>
csdo:‌Information‌Resource‌Id‌Type (M.SDT.00330)</w:t>
            </w:r>
          </w:p>
          <w:bookmarkEnd w:id="117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1676" w:id="1176"/>
    <w:p>
      <w:pPr>
        <w:spacing w:after="0"/>
        <w:ind w:left="0"/>
        <w:jc w:val="left"/>
      </w:pPr>
      <w:r>
        <w:rPr>
          <w:rFonts w:ascii="Times New Roman"/>
          <w:b/>
          <w:i w:val="false"/>
          <w:color w:val="000000"/>
        </w:rPr>
        <w:t xml:space="preserve"> 2. Структуры электронных документов и сведений в предметной области</w:t>
      </w:r>
    </w:p>
    <w:bookmarkEnd w:id="1176"/>
    <w:bookmarkStart w:name="z1677" w:id="1177"/>
    <w:p>
      <w:pPr>
        <w:spacing w:after="0"/>
        <w:ind w:left="0"/>
        <w:jc w:val="both"/>
      </w:pPr>
      <w:r>
        <w:rPr>
          <w:rFonts w:ascii="Times New Roman"/>
          <w:b w:val="false"/>
          <w:i w:val="false"/>
          <w:color w:val="000000"/>
          <w:sz w:val="28"/>
        </w:rPr>
        <w:t>
      16. Описание структуры электронного документа (сведений) "Сведения о регистрации лекарственного препарата" (R.HC.MM.01.001) приведено в таблице 8.</w:t>
      </w:r>
    </w:p>
    <w:bookmarkEnd w:id="11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w:t>
            </w:r>
          </w:p>
        </w:tc>
      </w:tr>
    </w:tbl>
    <w:bookmarkStart w:name="z1679" w:id="1178"/>
    <w:p>
      <w:pPr>
        <w:spacing w:after="0"/>
        <w:ind w:left="0"/>
        <w:jc w:val="left"/>
      </w:pPr>
      <w:r>
        <w:rPr>
          <w:rFonts w:ascii="Times New Roman"/>
          <w:b/>
          <w:i w:val="false"/>
          <w:color w:val="000000"/>
        </w:rPr>
        <w:t xml:space="preserve"> Описание структуры электронного документа (сведений) "Сведения о регистрации лекарственного препарата" (R.HC.MM.01.001)</w:t>
      </w:r>
    </w:p>
    <w:bookmarkEnd w:id="11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urn:EEC:R:HC:MM:01:DrugRegistrationDetails:v1.3.0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EEC_R_HC_MM_01_DrugRegistrationDetails_v1.3.0.xsd</w:t>
            </w:r>
          </w:p>
        </w:tc>
      </w:tr>
    </w:tbl>
    <w:bookmarkStart w:name="z1680" w:id="1179"/>
    <w:p>
      <w:pPr>
        <w:spacing w:after="0"/>
        <w:ind w:left="0"/>
        <w:jc w:val="both"/>
      </w:pPr>
      <w:r>
        <w:rPr>
          <w:rFonts w:ascii="Times New Roman"/>
          <w:b w:val="false"/>
          <w:i w:val="false"/>
          <w:color w:val="000000"/>
          <w:sz w:val="28"/>
        </w:rPr>
        <w:t>
      17. Импортируемые пространства имен приведены в таблице 9.</w:t>
      </w:r>
    </w:p>
    <w:bookmarkEnd w:id="11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w:t>
            </w:r>
          </w:p>
        </w:tc>
      </w:tr>
    </w:tbl>
    <w:bookmarkStart w:name="z1682" w:id="1180"/>
    <w:p>
      <w:pPr>
        <w:spacing w:after="0"/>
        <w:ind w:left="0"/>
        <w:jc w:val="left"/>
      </w:pPr>
      <w:r>
        <w:rPr>
          <w:rFonts w:ascii="Times New Roman"/>
          <w:b/>
          <w:i w:val="false"/>
          <w:color w:val="000000"/>
        </w:rPr>
        <w:t xml:space="preserve"> Импортируемые пространства имен</w:t>
      </w:r>
    </w:p>
    <w:bookmarkEnd w:id="11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1683" w:id="1181"/>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1181"/>
    <w:bookmarkStart w:name="z1684" w:id="1182"/>
    <w:p>
      <w:pPr>
        <w:spacing w:after="0"/>
        <w:ind w:left="0"/>
        <w:jc w:val="both"/>
      </w:pPr>
      <w:r>
        <w:rPr>
          <w:rFonts w:ascii="Times New Roman"/>
          <w:b w:val="false"/>
          <w:i w:val="false"/>
          <w:color w:val="000000"/>
          <w:sz w:val="28"/>
        </w:rPr>
        <w:t>
      18. Реквизитный состав структуры электронного документа (сведений) "Сведения о регистрации лекарственного препарата" (R.HC.MM.01.001) приведен в таблице 10.</w:t>
      </w:r>
    </w:p>
    <w:bookmarkEnd w:id="118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w:t>
            </w:r>
          </w:p>
        </w:tc>
      </w:tr>
    </w:tbl>
    <w:bookmarkStart w:name="z1686" w:id="1183"/>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о регистрации лекарственного препарата" (R.HC.MM.01.001)</w:t>
      </w:r>
    </w:p>
    <w:bookmarkEnd w:id="11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7" w:id="1184"/>
          <w:p>
            <w:pPr>
              <w:spacing w:after="20"/>
              <w:ind w:left="20"/>
              <w:jc w:val="both"/>
            </w:pPr>
            <w:r>
              <w:rPr>
                <w:rFonts w:ascii="Times New Roman"/>
                <w:b w:val="false"/>
                <w:i w:val="false"/>
                <w:color w:val="000000"/>
                <w:sz w:val="20"/>
              </w:rPr>
              <w:t>
1. Заголовок электронного документа (сведений)</w:t>
            </w:r>
          </w:p>
          <w:bookmarkEnd w:id="1184"/>
          <w:p>
            <w:pPr>
              <w:spacing w:after="20"/>
              <w:ind w:left="20"/>
              <w:jc w:val="both"/>
            </w:pPr>
            <w:r>
              <w:rPr>
                <w:rFonts w:ascii="Times New Roman"/>
                <w:b w:val="false"/>
                <w:i w:val="false"/>
                <w:color w:val="000000"/>
                <w:sz w:val="20"/>
              </w:rPr>
              <w:t>
(ccdo:‌EDoc‌Header)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8" w:id="1185"/>
          <w:p>
            <w:pPr>
              <w:spacing w:after="20"/>
              <w:ind w:left="20"/>
              <w:jc w:val="both"/>
            </w:pPr>
            <w:r>
              <w:rPr>
                <w:rFonts w:ascii="Times New Roman"/>
                <w:b w:val="false"/>
                <w:i w:val="false"/>
                <w:color w:val="000000"/>
                <w:sz w:val="20"/>
              </w:rPr>
              <w:t>
ccdo:‌EDoc‌Header‌Type (M.CDT.90001)</w:t>
            </w:r>
          </w:p>
          <w:bookmarkEnd w:id="118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9" w:id="1186"/>
          <w:p>
            <w:pPr>
              <w:spacing w:after="20"/>
              <w:ind w:left="20"/>
              <w:jc w:val="both"/>
            </w:pPr>
            <w:r>
              <w:rPr>
                <w:rFonts w:ascii="Times New Roman"/>
                <w:b w:val="false"/>
                <w:i w:val="false"/>
                <w:color w:val="000000"/>
                <w:sz w:val="20"/>
              </w:rPr>
              <w:t>
1.1. Код сообщения общего процесса</w:t>
            </w:r>
          </w:p>
          <w:bookmarkEnd w:id="1186"/>
          <w:p>
            <w:pPr>
              <w:spacing w:after="20"/>
              <w:ind w:left="20"/>
              <w:jc w:val="both"/>
            </w:pPr>
            <w:r>
              <w:rPr>
                <w:rFonts w:ascii="Times New Roman"/>
                <w:b w:val="false"/>
                <w:i w:val="false"/>
                <w:color w:val="000000"/>
                <w:sz w:val="20"/>
              </w:rPr>
              <w:t>
(csdo:‌Inf‌Envelope‌Code)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0" w:id="1187"/>
          <w:p>
            <w:pPr>
              <w:spacing w:after="20"/>
              <w:ind w:left="20"/>
              <w:jc w:val="both"/>
            </w:pPr>
            <w:r>
              <w:rPr>
                <w:rFonts w:ascii="Times New Roman"/>
                <w:b w:val="false"/>
                <w:i w:val="false"/>
                <w:color w:val="000000"/>
                <w:sz w:val="20"/>
              </w:rPr>
              <w:t>
csdo:‌Inf‌Envelope‌Code‌Type (M.SDT.90004)</w:t>
            </w:r>
          </w:p>
          <w:bookmarkEnd w:id="118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2" w:id="1188"/>
          <w:p>
            <w:pPr>
              <w:spacing w:after="20"/>
              <w:ind w:left="20"/>
              <w:jc w:val="both"/>
            </w:pPr>
            <w:r>
              <w:rPr>
                <w:rFonts w:ascii="Times New Roman"/>
                <w:b w:val="false"/>
                <w:i w:val="false"/>
                <w:color w:val="000000"/>
                <w:sz w:val="20"/>
              </w:rPr>
              <w:t>
1.2. Код электронного документа (сведений)</w:t>
            </w:r>
          </w:p>
          <w:bookmarkEnd w:id="1188"/>
          <w:p>
            <w:pPr>
              <w:spacing w:after="20"/>
              <w:ind w:left="20"/>
              <w:jc w:val="both"/>
            </w:pPr>
            <w:r>
              <w:rPr>
                <w:rFonts w:ascii="Times New Roman"/>
                <w:b w:val="false"/>
                <w:i w:val="false"/>
                <w:color w:val="000000"/>
                <w:sz w:val="20"/>
              </w:rPr>
              <w:t>
(csdo:‌EDoc‌Code)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3" w:id="1189"/>
          <w:p>
            <w:pPr>
              <w:spacing w:after="20"/>
              <w:ind w:left="20"/>
              <w:jc w:val="both"/>
            </w:pPr>
            <w:r>
              <w:rPr>
                <w:rFonts w:ascii="Times New Roman"/>
                <w:b w:val="false"/>
                <w:i w:val="false"/>
                <w:color w:val="000000"/>
                <w:sz w:val="20"/>
              </w:rPr>
              <w:t>
csdo:‌EDoc‌Code‌Type (M.SDT.90001)</w:t>
            </w:r>
          </w:p>
          <w:bookmarkEnd w:id="118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5" w:id="1190"/>
          <w:p>
            <w:pPr>
              <w:spacing w:after="20"/>
              <w:ind w:left="20"/>
              <w:jc w:val="both"/>
            </w:pPr>
            <w:r>
              <w:rPr>
                <w:rFonts w:ascii="Times New Roman"/>
                <w:b w:val="false"/>
                <w:i w:val="false"/>
                <w:color w:val="000000"/>
                <w:sz w:val="20"/>
              </w:rPr>
              <w:t>
1.3. Идентификатор электронного документа (сведений)</w:t>
            </w:r>
          </w:p>
          <w:bookmarkEnd w:id="1190"/>
          <w:p>
            <w:pPr>
              <w:spacing w:after="20"/>
              <w:ind w:left="20"/>
              <w:jc w:val="both"/>
            </w:pPr>
            <w:r>
              <w:rPr>
                <w:rFonts w:ascii="Times New Roman"/>
                <w:b w:val="false"/>
                <w:i w:val="false"/>
                <w:color w:val="000000"/>
                <w:sz w:val="20"/>
              </w:rPr>
              <w:t>
(csdo:‌EDoc‌Id)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6" w:id="1191"/>
          <w:p>
            <w:pPr>
              <w:spacing w:after="20"/>
              <w:ind w:left="20"/>
              <w:jc w:val="both"/>
            </w:pPr>
            <w:r>
              <w:rPr>
                <w:rFonts w:ascii="Times New Roman"/>
                <w:b w:val="false"/>
                <w:i w:val="false"/>
                <w:color w:val="000000"/>
                <w:sz w:val="20"/>
              </w:rPr>
              <w:t>
csdo:‌Universally‌Unique‌Id‌Type (M.SDT.90003)</w:t>
            </w:r>
          </w:p>
          <w:bookmarkEnd w:id="119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8" w:id="1192"/>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1192"/>
          <w:p>
            <w:pPr>
              <w:spacing w:after="20"/>
              <w:ind w:left="20"/>
              <w:jc w:val="both"/>
            </w:pPr>
            <w:r>
              <w:rPr>
                <w:rFonts w:ascii="Times New Roman"/>
                <w:b w:val="false"/>
                <w:i w:val="false"/>
                <w:color w:val="000000"/>
                <w:sz w:val="20"/>
              </w:rPr>
              <w:t>
(csdo:‌EDoc‌Ref‌Id)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9" w:id="1193"/>
          <w:p>
            <w:pPr>
              <w:spacing w:after="20"/>
              <w:ind w:left="20"/>
              <w:jc w:val="both"/>
            </w:pPr>
            <w:r>
              <w:rPr>
                <w:rFonts w:ascii="Times New Roman"/>
                <w:b w:val="false"/>
                <w:i w:val="false"/>
                <w:color w:val="000000"/>
                <w:sz w:val="20"/>
              </w:rPr>
              <w:t>
csdo:‌Universally‌Unique‌Id‌Type (M.SDT.90003)</w:t>
            </w:r>
          </w:p>
          <w:bookmarkEnd w:id="119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1" w:id="1194"/>
          <w:p>
            <w:pPr>
              <w:spacing w:after="20"/>
              <w:ind w:left="20"/>
              <w:jc w:val="both"/>
            </w:pPr>
            <w:r>
              <w:rPr>
                <w:rFonts w:ascii="Times New Roman"/>
                <w:b w:val="false"/>
                <w:i w:val="false"/>
                <w:color w:val="000000"/>
                <w:sz w:val="20"/>
              </w:rPr>
              <w:t>
1.5. Дата и время электронного документа (сведений)</w:t>
            </w:r>
          </w:p>
          <w:bookmarkEnd w:id="1194"/>
          <w:p>
            <w:pPr>
              <w:spacing w:after="20"/>
              <w:ind w:left="20"/>
              <w:jc w:val="both"/>
            </w:pPr>
            <w:r>
              <w:rPr>
                <w:rFonts w:ascii="Times New Roman"/>
                <w:b w:val="false"/>
                <w:i w:val="false"/>
                <w:color w:val="000000"/>
                <w:sz w:val="20"/>
              </w:rPr>
              <w:t>
(csdo:‌EDoc‌Date‌Time)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2" w:id="1195"/>
          <w:p>
            <w:pPr>
              <w:spacing w:after="20"/>
              <w:ind w:left="20"/>
              <w:jc w:val="both"/>
            </w:pPr>
            <w:r>
              <w:rPr>
                <w:rFonts w:ascii="Times New Roman"/>
                <w:b w:val="false"/>
                <w:i w:val="false"/>
                <w:color w:val="000000"/>
                <w:sz w:val="20"/>
              </w:rPr>
              <w:t>
bdt:‌Date‌Time‌Type (M.BDT.00006)</w:t>
            </w:r>
          </w:p>
          <w:bookmarkEnd w:id="1195"/>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3" w:id="1196"/>
          <w:p>
            <w:pPr>
              <w:spacing w:after="20"/>
              <w:ind w:left="20"/>
              <w:jc w:val="both"/>
            </w:pPr>
            <w:r>
              <w:rPr>
                <w:rFonts w:ascii="Times New Roman"/>
                <w:b w:val="false"/>
                <w:i w:val="false"/>
                <w:color w:val="000000"/>
                <w:sz w:val="20"/>
              </w:rPr>
              <w:t>
1.6. Код языка</w:t>
            </w:r>
          </w:p>
          <w:bookmarkEnd w:id="1196"/>
          <w:p>
            <w:pPr>
              <w:spacing w:after="20"/>
              <w:ind w:left="20"/>
              <w:jc w:val="both"/>
            </w:pPr>
            <w:r>
              <w:rPr>
                <w:rFonts w:ascii="Times New Roman"/>
                <w:b w:val="false"/>
                <w:i w:val="false"/>
                <w:color w:val="000000"/>
                <w:sz w:val="20"/>
              </w:rPr>
              <w:t>
(csdo:‌Language‌Code)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4" w:id="1197"/>
          <w:p>
            <w:pPr>
              <w:spacing w:after="20"/>
              <w:ind w:left="20"/>
              <w:jc w:val="both"/>
            </w:pPr>
            <w:r>
              <w:rPr>
                <w:rFonts w:ascii="Times New Roman"/>
                <w:b w:val="false"/>
                <w:i w:val="false"/>
                <w:color w:val="000000"/>
                <w:sz w:val="20"/>
              </w:rPr>
              <w:t>
csdo:‌Language‌Code‌Type (M.SDT.00051)</w:t>
            </w:r>
          </w:p>
          <w:bookmarkEnd w:id="1197"/>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6" w:id="1198"/>
          <w:p>
            <w:pPr>
              <w:spacing w:after="20"/>
              <w:ind w:left="20"/>
              <w:jc w:val="both"/>
            </w:pPr>
            <w:r>
              <w:rPr>
                <w:rFonts w:ascii="Times New Roman"/>
                <w:b w:val="false"/>
                <w:i w:val="false"/>
                <w:color w:val="000000"/>
                <w:sz w:val="20"/>
              </w:rPr>
              <w:t>
2. Сведения о регистрации лекарственного препарата</w:t>
            </w:r>
          </w:p>
          <w:bookmarkEnd w:id="1198"/>
          <w:p>
            <w:pPr>
              <w:spacing w:after="20"/>
              <w:ind w:left="20"/>
              <w:jc w:val="both"/>
            </w:pPr>
            <w:r>
              <w:rPr>
                <w:rFonts w:ascii="Times New Roman"/>
                <w:b w:val="false"/>
                <w:i w:val="false"/>
                <w:color w:val="000000"/>
                <w:sz w:val="20"/>
              </w:rPr>
              <w:t>
(hccdo:‌Drug‌Registration‌Details)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M.HC.CDE.00028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7" w:id="1199"/>
          <w:p>
            <w:pPr>
              <w:spacing w:after="20"/>
              <w:ind w:left="20"/>
              <w:jc w:val="both"/>
            </w:pPr>
            <w:r>
              <w:rPr>
                <w:rFonts w:ascii="Times New Roman"/>
                <w:b w:val="false"/>
                <w:i w:val="false"/>
                <w:color w:val="000000"/>
                <w:sz w:val="20"/>
              </w:rPr>
              <w:t>
hccdo:‌Drug‌Registration‌Details‌Type (M.HC.CDT.00025)</w:t>
            </w:r>
          </w:p>
          <w:bookmarkEnd w:id="119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8" w:id="1200"/>
          <w:p>
            <w:pPr>
              <w:spacing w:after="20"/>
              <w:ind w:left="20"/>
              <w:jc w:val="both"/>
            </w:pPr>
            <w:r>
              <w:rPr>
                <w:rFonts w:ascii="Times New Roman"/>
                <w:b w:val="false"/>
                <w:i w:val="false"/>
                <w:color w:val="000000"/>
                <w:sz w:val="20"/>
              </w:rPr>
              <w:t>
2.1. Порядковый номер регистрационного удостоверения лекарственного препарата</w:t>
            </w:r>
          </w:p>
          <w:bookmarkEnd w:id="1200"/>
          <w:p>
            <w:pPr>
              <w:spacing w:after="20"/>
              <w:ind w:left="20"/>
              <w:jc w:val="both"/>
            </w:pPr>
            <w:r>
              <w:rPr>
                <w:rFonts w:ascii="Times New Roman"/>
                <w:b w:val="false"/>
                <w:i w:val="false"/>
                <w:color w:val="000000"/>
                <w:sz w:val="20"/>
              </w:rPr>
              <w:t>
(hcsdo:‌Registration‌Number‌Id)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9" w:id="1201"/>
          <w:p>
            <w:pPr>
              <w:spacing w:after="20"/>
              <w:ind w:left="20"/>
              <w:jc w:val="both"/>
            </w:pPr>
            <w:r>
              <w:rPr>
                <w:rFonts w:ascii="Times New Roman"/>
                <w:b w:val="false"/>
                <w:i w:val="false"/>
                <w:color w:val="000000"/>
                <w:sz w:val="20"/>
              </w:rPr>
              <w:t>
hcsdo:‌Registration‌Number‌Id‌Type (M.HC.SDT.00629)</w:t>
            </w:r>
          </w:p>
          <w:bookmarkEnd w:id="120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1" w:id="1202"/>
          <w:p>
            <w:pPr>
              <w:spacing w:after="20"/>
              <w:ind w:left="20"/>
              <w:jc w:val="both"/>
            </w:pPr>
            <w:r>
              <w:rPr>
                <w:rFonts w:ascii="Times New Roman"/>
                <w:b w:val="false"/>
                <w:i w:val="false"/>
                <w:color w:val="000000"/>
                <w:sz w:val="20"/>
              </w:rPr>
              <w:t>
2.2. Сведения о регистрации лекарственного препарата в государстве-члене</w:t>
            </w:r>
          </w:p>
          <w:bookmarkEnd w:id="1202"/>
          <w:p>
            <w:pPr>
              <w:spacing w:after="20"/>
              <w:ind w:left="20"/>
              <w:jc w:val="both"/>
            </w:pPr>
            <w:r>
              <w:rPr>
                <w:rFonts w:ascii="Times New Roman"/>
                <w:b w:val="false"/>
                <w:i w:val="false"/>
                <w:color w:val="000000"/>
                <w:sz w:val="20"/>
              </w:rPr>
              <w:t>
(hccdo:‌Drug‌Country‌Registration‌Details)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в государстве-члене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M.HC.CDE.00457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2" w:id="1203"/>
          <w:p>
            <w:pPr>
              <w:spacing w:after="20"/>
              <w:ind w:left="20"/>
              <w:jc w:val="both"/>
            </w:pPr>
            <w:r>
              <w:rPr>
                <w:rFonts w:ascii="Times New Roman"/>
                <w:b w:val="false"/>
                <w:i w:val="false"/>
                <w:color w:val="000000"/>
                <w:sz w:val="20"/>
              </w:rPr>
              <w:t>
hccdo:‌Drug‌Country‌Registration‌Details‌Type (M.HC.CDT.00457)</w:t>
            </w:r>
          </w:p>
          <w:bookmarkEnd w:id="120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3" w:id="1204"/>
          <w:p>
            <w:pPr>
              <w:spacing w:after="20"/>
              <w:ind w:left="20"/>
              <w:jc w:val="both"/>
            </w:pPr>
            <w:r>
              <w:rPr>
                <w:rFonts w:ascii="Times New Roman"/>
                <w:b w:val="false"/>
                <w:i w:val="false"/>
                <w:color w:val="000000"/>
                <w:sz w:val="20"/>
              </w:rPr>
              <w:t>
2.2.1. Код страны</w:t>
            </w:r>
          </w:p>
          <w:bookmarkEnd w:id="1204"/>
          <w:p>
            <w:pPr>
              <w:spacing w:after="20"/>
              <w:ind w:left="20"/>
              <w:jc w:val="both"/>
            </w:pPr>
            <w:r>
              <w:rPr>
                <w:rFonts w:ascii="Times New Roman"/>
                <w:b w:val="false"/>
                <w:i w:val="false"/>
                <w:color w:val="000000"/>
                <w:sz w:val="20"/>
              </w:rPr>
              <w:t>
(csdo:‌Unified‌Country‌Code)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в которой регистрируется лекарственный препарат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4" w:id="1205"/>
          <w:p>
            <w:pPr>
              <w:spacing w:after="20"/>
              <w:ind w:left="20"/>
              <w:jc w:val="both"/>
            </w:pPr>
            <w:r>
              <w:rPr>
                <w:rFonts w:ascii="Times New Roman"/>
                <w:b w:val="false"/>
                <w:i w:val="false"/>
                <w:color w:val="000000"/>
                <w:sz w:val="20"/>
              </w:rPr>
              <w:t>
csdo:‌Unified‌Country‌Code‌Type (M.SDT.00112)</w:t>
            </w:r>
          </w:p>
          <w:bookmarkEnd w:id="120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6" w:id="1206"/>
          <w:p>
            <w:pPr>
              <w:spacing w:after="20"/>
              <w:ind w:left="20"/>
              <w:jc w:val="both"/>
            </w:pPr>
            <w:r>
              <w:rPr>
                <w:rFonts w:ascii="Times New Roman"/>
                <w:b w:val="false"/>
                <w:i w:val="false"/>
                <w:color w:val="000000"/>
                <w:sz w:val="20"/>
              </w:rPr>
              <w:t>
а) идентификатор справочника (классификатора)</w:t>
            </w:r>
          </w:p>
          <w:bookmarkEnd w:id="1206"/>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7" w:id="1207"/>
          <w:p>
            <w:pPr>
              <w:spacing w:after="20"/>
              <w:ind w:left="20"/>
              <w:jc w:val="both"/>
            </w:pPr>
            <w:r>
              <w:rPr>
                <w:rFonts w:ascii="Times New Roman"/>
                <w:b w:val="false"/>
                <w:i w:val="false"/>
                <w:color w:val="000000"/>
                <w:sz w:val="20"/>
              </w:rPr>
              <w:t>
csdo:‌Reference‌Data‌Id‌Type (M.SDT.00091)</w:t>
            </w:r>
          </w:p>
          <w:bookmarkEnd w:id="12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0" w:id="1208"/>
          <w:p>
            <w:pPr>
              <w:spacing w:after="20"/>
              <w:ind w:left="20"/>
              <w:jc w:val="both"/>
            </w:pPr>
            <w:r>
              <w:rPr>
                <w:rFonts w:ascii="Times New Roman"/>
                <w:b w:val="false"/>
                <w:i w:val="false"/>
                <w:color w:val="000000"/>
                <w:sz w:val="20"/>
              </w:rPr>
              <w:t>
2.2.2. Код роли государства-члена</w:t>
            </w:r>
          </w:p>
          <w:bookmarkEnd w:id="1208"/>
          <w:p>
            <w:pPr>
              <w:spacing w:after="20"/>
              <w:ind w:left="20"/>
              <w:jc w:val="both"/>
            </w:pPr>
            <w:r>
              <w:rPr>
                <w:rFonts w:ascii="Times New Roman"/>
                <w:b w:val="false"/>
                <w:i w:val="false"/>
                <w:color w:val="000000"/>
                <w:sz w:val="20"/>
              </w:rPr>
              <w:t>
(hcsdo:‌Country‌Kind‌Code)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роли государства-члена при регистрации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1" w:id="1209"/>
          <w:p>
            <w:pPr>
              <w:spacing w:after="20"/>
              <w:ind w:left="20"/>
              <w:jc w:val="both"/>
            </w:pPr>
            <w:r>
              <w:rPr>
                <w:rFonts w:ascii="Times New Roman"/>
                <w:b w:val="false"/>
                <w:i w:val="false"/>
                <w:color w:val="000000"/>
                <w:sz w:val="20"/>
              </w:rPr>
              <w:t>
hcsdo:‌Country‌Kind‌Code‌Type (M.HC.SDT.00204)</w:t>
            </w:r>
          </w:p>
          <w:bookmarkEnd w:id="1209"/>
          <w:p>
            <w:pPr>
              <w:spacing w:after="20"/>
              <w:ind w:left="20"/>
              <w:jc w:val="both"/>
            </w:pPr>
            <w:r>
              <w:rPr>
                <w:rFonts w:ascii="Times New Roman"/>
                <w:b w:val="false"/>
                <w:i w:val="false"/>
                <w:color w:val="000000"/>
                <w:sz w:val="20"/>
              </w:rPr>
              <w:t>
Нормализованная строка символов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2" w:id="1210"/>
          <w:p>
            <w:pPr>
              <w:spacing w:after="20"/>
              <w:ind w:left="20"/>
              <w:jc w:val="both"/>
            </w:pPr>
            <w:r>
              <w:rPr>
                <w:rFonts w:ascii="Times New Roman"/>
                <w:b w:val="false"/>
                <w:i w:val="false"/>
                <w:color w:val="000000"/>
                <w:sz w:val="20"/>
              </w:rPr>
              <w:t>
2.2.3. Номер заявления о регистрации лекарственного препарата</w:t>
            </w:r>
          </w:p>
          <w:bookmarkEnd w:id="1210"/>
          <w:p>
            <w:pPr>
              <w:spacing w:after="20"/>
              <w:ind w:left="20"/>
              <w:jc w:val="both"/>
            </w:pPr>
            <w:r>
              <w:rPr>
                <w:rFonts w:ascii="Times New Roman"/>
                <w:b w:val="false"/>
                <w:i w:val="false"/>
                <w:color w:val="000000"/>
                <w:sz w:val="20"/>
              </w:rPr>
              <w:t>
(hcsdo:‌Application‌Id)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3" w:id="1211"/>
          <w:p>
            <w:pPr>
              <w:spacing w:after="20"/>
              <w:ind w:left="20"/>
              <w:jc w:val="both"/>
            </w:pPr>
            <w:r>
              <w:rPr>
                <w:rFonts w:ascii="Times New Roman"/>
                <w:b w:val="false"/>
                <w:i w:val="false"/>
                <w:color w:val="000000"/>
                <w:sz w:val="20"/>
              </w:rPr>
              <w:t>
csdo:‌Id50‌Type (M.SDT.00093)</w:t>
            </w:r>
          </w:p>
          <w:bookmarkEnd w:id="121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6" w:id="1212"/>
          <w:p>
            <w:pPr>
              <w:spacing w:after="20"/>
              <w:ind w:left="20"/>
              <w:jc w:val="both"/>
            </w:pPr>
            <w:r>
              <w:rPr>
                <w:rFonts w:ascii="Times New Roman"/>
                <w:b w:val="false"/>
                <w:i w:val="false"/>
                <w:color w:val="000000"/>
                <w:sz w:val="20"/>
              </w:rPr>
              <w:t>
2.2.4. Сведения о регистрационном удостоверении на лекарственный препарат</w:t>
            </w:r>
          </w:p>
          <w:bookmarkEnd w:id="1212"/>
          <w:p>
            <w:pPr>
              <w:spacing w:after="20"/>
              <w:ind w:left="20"/>
              <w:jc w:val="both"/>
            </w:pPr>
            <w:r>
              <w:rPr>
                <w:rFonts w:ascii="Times New Roman"/>
                <w:b w:val="false"/>
                <w:i w:val="false"/>
                <w:color w:val="000000"/>
                <w:sz w:val="20"/>
              </w:rPr>
              <w:t>
(hccdo:‌Drug‌Registration‌Certificate‌Details)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регистрационном удостоверении на лекарственный препарат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M.HC.CDE.00031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7" w:id="1213"/>
          <w:p>
            <w:pPr>
              <w:spacing w:after="20"/>
              <w:ind w:left="20"/>
              <w:jc w:val="both"/>
            </w:pPr>
            <w:r>
              <w:rPr>
                <w:rFonts w:ascii="Times New Roman"/>
                <w:b w:val="false"/>
                <w:i w:val="false"/>
                <w:color w:val="000000"/>
                <w:sz w:val="20"/>
              </w:rPr>
              <w:t>
hccdo:‌Drug‌Registration‌Certificate‌Details‌Type (M.HC.CDT.00027)</w:t>
            </w:r>
          </w:p>
          <w:bookmarkEnd w:id="121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8" w:id="1214"/>
          <w:p>
            <w:pPr>
              <w:spacing w:after="20"/>
              <w:ind w:left="20"/>
              <w:jc w:val="both"/>
            </w:pPr>
            <w:r>
              <w:rPr>
                <w:rFonts w:ascii="Times New Roman"/>
                <w:b w:val="false"/>
                <w:i w:val="false"/>
                <w:color w:val="000000"/>
                <w:sz w:val="20"/>
              </w:rPr>
              <w:t>
*.1. Номер регистрационного удостоверения</w:t>
            </w:r>
          </w:p>
          <w:bookmarkEnd w:id="1214"/>
          <w:p>
            <w:pPr>
              <w:spacing w:after="20"/>
              <w:ind w:left="20"/>
              <w:jc w:val="both"/>
            </w:pPr>
            <w:r>
              <w:rPr>
                <w:rFonts w:ascii="Times New Roman"/>
                <w:b w:val="false"/>
                <w:i w:val="false"/>
                <w:color w:val="000000"/>
                <w:sz w:val="20"/>
              </w:rPr>
              <w:t>
(hcsdo:‌Registration‌Certificate‌Id)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регистрационного удостоверения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9" w:id="1215"/>
          <w:p>
            <w:pPr>
              <w:spacing w:after="20"/>
              <w:ind w:left="20"/>
              <w:jc w:val="both"/>
            </w:pPr>
            <w:r>
              <w:rPr>
                <w:rFonts w:ascii="Times New Roman"/>
                <w:b w:val="false"/>
                <w:i w:val="false"/>
                <w:color w:val="000000"/>
                <w:sz w:val="20"/>
              </w:rPr>
              <w:t>
csdo:‌Id50‌Type (M.SDT.00093)</w:t>
            </w:r>
          </w:p>
          <w:bookmarkEnd w:id="12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2" w:id="1216"/>
          <w:p>
            <w:pPr>
              <w:spacing w:after="20"/>
              <w:ind w:left="20"/>
              <w:jc w:val="both"/>
            </w:pPr>
            <w:r>
              <w:rPr>
                <w:rFonts w:ascii="Times New Roman"/>
                <w:b w:val="false"/>
                <w:i w:val="false"/>
                <w:color w:val="000000"/>
                <w:sz w:val="20"/>
              </w:rPr>
              <w:t>
*.2. Дата документа</w:t>
            </w:r>
          </w:p>
          <w:bookmarkEnd w:id="1216"/>
          <w:p>
            <w:pPr>
              <w:spacing w:after="20"/>
              <w:ind w:left="20"/>
              <w:jc w:val="both"/>
            </w:pPr>
            <w:r>
              <w:rPr>
                <w:rFonts w:ascii="Times New Roman"/>
                <w:b w:val="false"/>
                <w:i w:val="false"/>
                <w:color w:val="000000"/>
                <w:sz w:val="20"/>
              </w:rPr>
              <w:t>
(csdo:‌Doc‌Creation‌Date)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регистрации лекарственного препарата референтным государством или государством признания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3" w:id="1217"/>
          <w:p>
            <w:pPr>
              <w:spacing w:after="20"/>
              <w:ind w:left="20"/>
              <w:jc w:val="both"/>
            </w:pPr>
            <w:r>
              <w:rPr>
                <w:rFonts w:ascii="Times New Roman"/>
                <w:b w:val="false"/>
                <w:i w:val="false"/>
                <w:color w:val="000000"/>
                <w:sz w:val="20"/>
              </w:rPr>
              <w:t>
bdt:‌Date‌Type (M.BDT.00005)</w:t>
            </w:r>
          </w:p>
          <w:bookmarkEnd w:id="1217"/>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4" w:id="1218"/>
          <w:p>
            <w:pPr>
              <w:spacing w:after="20"/>
              <w:ind w:left="20"/>
              <w:jc w:val="both"/>
            </w:pPr>
            <w:r>
              <w:rPr>
                <w:rFonts w:ascii="Times New Roman"/>
                <w:b w:val="false"/>
                <w:i w:val="false"/>
                <w:color w:val="000000"/>
                <w:sz w:val="20"/>
              </w:rPr>
              <w:t>
*.3. Дата истечения срока действия документа</w:t>
            </w:r>
          </w:p>
          <w:bookmarkEnd w:id="1218"/>
          <w:p>
            <w:pPr>
              <w:spacing w:after="20"/>
              <w:ind w:left="20"/>
              <w:jc w:val="both"/>
            </w:pPr>
            <w:r>
              <w:rPr>
                <w:rFonts w:ascii="Times New Roman"/>
                <w:b w:val="false"/>
                <w:i w:val="false"/>
                <w:color w:val="000000"/>
                <w:sz w:val="20"/>
              </w:rPr>
              <w:t>
(csdo:‌Doc‌Validity‌Date)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истечения срока действия регистрационного удостоверения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5" w:id="1219"/>
          <w:p>
            <w:pPr>
              <w:spacing w:after="20"/>
              <w:ind w:left="20"/>
              <w:jc w:val="both"/>
            </w:pPr>
            <w:r>
              <w:rPr>
                <w:rFonts w:ascii="Times New Roman"/>
                <w:b w:val="false"/>
                <w:i w:val="false"/>
                <w:color w:val="000000"/>
                <w:sz w:val="20"/>
              </w:rPr>
              <w:t>
bdt:‌Date‌Type (M.BDT.00005)</w:t>
            </w:r>
          </w:p>
          <w:bookmarkEnd w:id="1219"/>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6" w:id="1220"/>
          <w:p>
            <w:pPr>
              <w:spacing w:after="20"/>
              <w:ind w:left="20"/>
              <w:jc w:val="both"/>
            </w:pPr>
            <w:r>
              <w:rPr>
                <w:rFonts w:ascii="Times New Roman"/>
                <w:b w:val="false"/>
                <w:i w:val="false"/>
                <w:color w:val="000000"/>
                <w:sz w:val="20"/>
              </w:rPr>
              <w:t>
*.4. Дата внесения изменения</w:t>
            </w:r>
          </w:p>
          <w:bookmarkEnd w:id="1220"/>
          <w:p>
            <w:pPr>
              <w:spacing w:after="20"/>
              <w:ind w:left="20"/>
              <w:jc w:val="both"/>
            </w:pPr>
            <w:r>
              <w:rPr>
                <w:rFonts w:ascii="Times New Roman"/>
                <w:b w:val="false"/>
                <w:i w:val="false"/>
                <w:color w:val="000000"/>
                <w:sz w:val="20"/>
              </w:rPr>
              <w:t>
(hcsdo:‌Doc‌Extension‌Date)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внесения изменений (переоформления) в регистрационное удостоверение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7" w:id="1221"/>
          <w:p>
            <w:pPr>
              <w:spacing w:after="20"/>
              <w:ind w:left="20"/>
              <w:jc w:val="both"/>
            </w:pPr>
            <w:r>
              <w:rPr>
                <w:rFonts w:ascii="Times New Roman"/>
                <w:b w:val="false"/>
                <w:i w:val="false"/>
                <w:color w:val="000000"/>
                <w:sz w:val="20"/>
              </w:rPr>
              <w:t>
bdt:‌Date‌Type (M.BDT.00005)</w:t>
            </w:r>
          </w:p>
          <w:bookmarkEnd w:id="1221"/>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8" w:id="1222"/>
          <w:p>
            <w:pPr>
              <w:spacing w:after="20"/>
              <w:ind w:left="20"/>
              <w:jc w:val="both"/>
            </w:pPr>
            <w:r>
              <w:rPr>
                <w:rFonts w:ascii="Times New Roman"/>
                <w:b w:val="false"/>
                <w:i w:val="false"/>
                <w:color w:val="000000"/>
                <w:sz w:val="20"/>
              </w:rPr>
              <w:t>
*.5. Дата отмены регистрационного удостоверения</w:t>
            </w:r>
          </w:p>
          <w:bookmarkEnd w:id="1222"/>
          <w:p>
            <w:pPr>
              <w:spacing w:after="20"/>
              <w:ind w:left="20"/>
              <w:jc w:val="both"/>
            </w:pPr>
            <w:r>
              <w:rPr>
                <w:rFonts w:ascii="Times New Roman"/>
                <w:b w:val="false"/>
                <w:i w:val="false"/>
                <w:color w:val="000000"/>
                <w:sz w:val="20"/>
              </w:rPr>
              <w:t>
(hcsdo:‌Certificate‌Cancel‌Date)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отмены регистрационного удостоверения на лекарственный препарат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M.HC.SDE.00159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9" w:id="1223"/>
          <w:p>
            <w:pPr>
              <w:spacing w:after="20"/>
              <w:ind w:left="20"/>
              <w:jc w:val="both"/>
            </w:pPr>
            <w:r>
              <w:rPr>
                <w:rFonts w:ascii="Times New Roman"/>
                <w:b w:val="false"/>
                <w:i w:val="false"/>
                <w:color w:val="000000"/>
                <w:sz w:val="20"/>
              </w:rPr>
              <w:t>
bdt:‌Date‌Type (M.BDT.00005)</w:t>
            </w:r>
          </w:p>
          <w:bookmarkEnd w:id="1223"/>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0" w:id="1224"/>
          <w:p>
            <w:pPr>
              <w:spacing w:after="20"/>
              <w:ind w:left="20"/>
              <w:jc w:val="both"/>
            </w:pPr>
            <w:r>
              <w:rPr>
                <w:rFonts w:ascii="Times New Roman"/>
                <w:b w:val="false"/>
                <w:i w:val="false"/>
                <w:color w:val="000000"/>
                <w:sz w:val="20"/>
              </w:rPr>
              <w:t>
*.6. Код статуса регистрационного удостоверения</w:t>
            </w:r>
          </w:p>
          <w:bookmarkEnd w:id="1224"/>
          <w:p>
            <w:pPr>
              <w:spacing w:after="20"/>
              <w:ind w:left="20"/>
              <w:jc w:val="both"/>
            </w:pPr>
            <w:r>
              <w:rPr>
                <w:rFonts w:ascii="Times New Roman"/>
                <w:b w:val="false"/>
                <w:i w:val="false"/>
                <w:color w:val="000000"/>
                <w:sz w:val="20"/>
              </w:rPr>
              <w:t>
(hcsdo:‌Registration‌Status‌Code)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статуса регистрации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1" w:id="1225"/>
          <w:p>
            <w:pPr>
              <w:spacing w:after="20"/>
              <w:ind w:left="20"/>
              <w:jc w:val="both"/>
            </w:pPr>
            <w:r>
              <w:rPr>
                <w:rFonts w:ascii="Times New Roman"/>
                <w:b w:val="false"/>
                <w:i w:val="false"/>
                <w:color w:val="000000"/>
                <w:sz w:val="20"/>
              </w:rPr>
              <w:t>
hcsdo:‌Registration‌Status‌Code‌Type (M.HC.SDT.00062)</w:t>
            </w:r>
          </w:p>
          <w:bookmarkEnd w:id="1225"/>
          <w:p>
            <w:pPr>
              <w:spacing w:after="20"/>
              <w:ind w:left="20"/>
              <w:jc w:val="both"/>
            </w:pPr>
            <w:r>
              <w:rPr>
                <w:rFonts w:ascii="Times New Roman"/>
                <w:b w:val="false"/>
                <w:i w:val="false"/>
                <w:color w:val="000000"/>
                <w:sz w:val="20"/>
              </w:rPr>
              <w:t>
Нормализованная строка символов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2" w:id="1226"/>
          <w:p>
            <w:pPr>
              <w:spacing w:after="20"/>
              <w:ind w:left="20"/>
              <w:jc w:val="both"/>
            </w:pPr>
            <w:r>
              <w:rPr>
                <w:rFonts w:ascii="Times New Roman"/>
                <w:b w:val="false"/>
                <w:i w:val="false"/>
                <w:color w:val="000000"/>
                <w:sz w:val="20"/>
              </w:rPr>
              <w:t>
*.7. Наименование статуса регистрационного удостоверения</w:t>
            </w:r>
          </w:p>
          <w:bookmarkEnd w:id="1226"/>
          <w:p>
            <w:pPr>
              <w:spacing w:after="20"/>
              <w:ind w:left="20"/>
              <w:jc w:val="both"/>
            </w:pPr>
            <w:r>
              <w:rPr>
                <w:rFonts w:ascii="Times New Roman"/>
                <w:b w:val="false"/>
                <w:i w:val="false"/>
                <w:color w:val="000000"/>
                <w:sz w:val="20"/>
              </w:rPr>
              <w:t>
(hcsdo:‌Registration‌Status‌Name)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статуса регистрации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3" w:id="1227"/>
          <w:p>
            <w:pPr>
              <w:spacing w:after="20"/>
              <w:ind w:left="20"/>
              <w:jc w:val="both"/>
            </w:pPr>
            <w:r>
              <w:rPr>
                <w:rFonts w:ascii="Times New Roman"/>
                <w:b w:val="false"/>
                <w:i w:val="false"/>
                <w:color w:val="000000"/>
                <w:sz w:val="20"/>
              </w:rPr>
              <w:t>
csdo:‌Name500‌Type (M.SDT.00134)</w:t>
            </w:r>
          </w:p>
          <w:bookmarkEnd w:id="122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6" w:id="1228"/>
          <w:p>
            <w:pPr>
              <w:spacing w:after="20"/>
              <w:ind w:left="20"/>
              <w:jc w:val="both"/>
            </w:pPr>
            <w:r>
              <w:rPr>
                <w:rFonts w:ascii="Times New Roman"/>
                <w:b w:val="false"/>
                <w:i w:val="false"/>
                <w:color w:val="000000"/>
                <w:sz w:val="20"/>
              </w:rPr>
              <w:t>
*.8. Код причины приостановки действия регистрационного удостоверения</w:t>
            </w:r>
          </w:p>
          <w:bookmarkEnd w:id="1228"/>
          <w:p>
            <w:pPr>
              <w:spacing w:after="20"/>
              <w:ind w:left="20"/>
              <w:jc w:val="both"/>
            </w:pPr>
            <w:r>
              <w:rPr>
                <w:rFonts w:ascii="Times New Roman"/>
                <w:b w:val="false"/>
                <w:i w:val="false"/>
                <w:color w:val="000000"/>
                <w:sz w:val="20"/>
              </w:rPr>
              <w:t>
(hcsdo:‌Certificate‌PauseCode)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причины приостановки действия регистрационного удостоверения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M.HC.SDE.10000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7" w:id="1229"/>
          <w:p>
            <w:pPr>
              <w:spacing w:after="20"/>
              <w:ind w:left="20"/>
              <w:jc w:val="both"/>
            </w:pPr>
            <w:r>
              <w:rPr>
                <w:rFonts w:ascii="Times New Roman"/>
                <w:b w:val="false"/>
                <w:i w:val="false"/>
                <w:color w:val="000000"/>
                <w:sz w:val="20"/>
              </w:rPr>
              <w:t>
csdo:‌Code2‌Type (M.SDT.00170)</w:t>
            </w:r>
          </w:p>
          <w:bookmarkEnd w:id="122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9" w:id="1230"/>
          <w:p>
            <w:pPr>
              <w:spacing w:after="20"/>
              <w:ind w:left="20"/>
              <w:jc w:val="both"/>
            </w:pPr>
            <w:r>
              <w:rPr>
                <w:rFonts w:ascii="Times New Roman"/>
                <w:b w:val="false"/>
                <w:i w:val="false"/>
                <w:color w:val="000000"/>
                <w:sz w:val="20"/>
              </w:rPr>
              <w:t>
*.9. Причина приостановки действия регистрационного удостоверения</w:t>
            </w:r>
          </w:p>
          <w:bookmarkEnd w:id="1230"/>
          <w:p>
            <w:pPr>
              <w:spacing w:after="20"/>
              <w:ind w:left="20"/>
              <w:jc w:val="both"/>
            </w:pPr>
            <w:r>
              <w:rPr>
                <w:rFonts w:ascii="Times New Roman"/>
                <w:b w:val="false"/>
                <w:i w:val="false"/>
                <w:color w:val="000000"/>
                <w:sz w:val="20"/>
              </w:rPr>
              <w:t>
(hcsdo:‌CertificatePause‌Text)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причина приостановки действия регистрационного удостоверения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M.HC.SDE.10002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0" w:id="1231"/>
          <w:p>
            <w:pPr>
              <w:spacing w:after="20"/>
              <w:ind w:left="20"/>
              <w:jc w:val="both"/>
            </w:pPr>
            <w:r>
              <w:rPr>
                <w:rFonts w:ascii="Times New Roman"/>
                <w:b w:val="false"/>
                <w:i w:val="false"/>
                <w:color w:val="000000"/>
                <w:sz w:val="20"/>
              </w:rPr>
              <w:t>
csdo:‌Text4000‌Type (M.SDT.00088)</w:t>
            </w:r>
          </w:p>
          <w:bookmarkEnd w:id="1231"/>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3" w:id="1232"/>
          <w:p>
            <w:pPr>
              <w:spacing w:after="20"/>
              <w:ind w:left="20"/>
              <w:jc w:val="both"/>
            </w:pPr>
            <w:r>
              <w:rPr>
                <w:rFonts w:ascii="Times New Roman"/>
                <w:b w:val="false"/>
                <w:i w:val="false"/>
                <w:color w:val="000000"/>
                <w:sz w:val="20"/>
              </w:rPr>
              <w:t>
*.10. Код причины отмены регистрационного удостоверения</w:t>
            </w:r>
          </w:p>
          <w:bookmarkEnd w:id="1232"/>
          <w:p>
            <w:pPr>
              <w:spacing w:after="20"/>
              <w:ind w:left="20"/>
              <w:jc w:val="both"/>
            </w:pPr>
            <w:r>
              <w:rPr>
                <w:rFonts w:ascii="Times New Roman"/>
                <w:b w:val="false"/>
                <w:i w:val="false"/>
                <w:color w:val="000000"/>
                <w:sz w:val="20"/>
              </w:rPr>
              <w:t>
(hcsdo:‌Certificate‌Cancel‌Code)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причины отмены регистрационного удостоверения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M.HC.SDE.00160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4" w:id="1233"/>
          <w:p>
            <w:pPr>
              <w:spacing w:after="20"/>
              <w:ind w:left="20"/>
              <w:jc w:val="both"/>
            </w:pPr>
            <w:r>
              <w:rPr>
                <w:rFonts w:ascii="Times New Roman"/>
                <w:b w:val="false"/>
                <w:i w:val="false"/>
                <w:color w:val="000000"/>
                <w:sz w:val="20"/>
              </w:rPr>
              <w:t>
csdo:‌Code2‌Type (M.SDT.00170)</w:t>
            </w:r>
          </w:p>
          <w:bookmarkEnd w:id="123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6" w:id="1234"/>
          <w:p>
            <w:pPr>
              <w:spacing w:after="20"/>
              <w:ind w:left="20"/>
              <w:jc w:val="both"/>
            </w:pPr>
            <w:r>
              <w:rPr>
                <w:rFonts w:ascii="Times New Roman"/>
                <w:b w:val="false"/>
                <w:i w:val="false"/>
                <w:color w:val="000000"/>
                <w:sz w:val="20"/>
              </w:rPr>
              <w:t>
*.11. Причина отмены регистрационного удостоверения</w:t>
            </w:r>
          </w:p>
          <w:bookmarkEnd w:id="1234"/>
          <w:p>
            <w:pPr>
              <w:spacing w:after="20"/>
              <w:ind w:left="20"/>
              <w:jc w:val="both"/>
            </w:pPr>
            <w:r>
              <w:rPr>
                <w:rFonts w:ascii="Times New Roman"/>
                <w:b w:val="false"/>
                <w:i w:val="false"/>
                <w:color w:val="000000"/>
                <w:sz w:val="20"/>
              </w:rPr>
              <w:t>
(hcsdo:‌Certificate‌Cancel‌Text)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причина отмены регистрационного удостоверения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M.HC.SDE.00161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7" w:id="1235"/>
          <w:p>
            <w:pPr>
              <w:spacing w:after="20"/>
              <w:ind w:left="20"/>
              <w:jc w:val="both"/>
            </w:pPr>
            <w:r>
              <w:rPr>
                <w:rFonts w:ascii="Times New Roman"/>
                <w:b w:val="false"/>
                <w:i w:val="false"/>
                <w:color w:val="000000"/>
                <w:sz w:val="20"/>
              </w:rPr>
              <w:t>
csdo:‌Text4000‌Type (M.SDT.00088)</w:t>
            </w:r>
          </w:p>
          <w:bookmarkEnd w:id="123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0" w:id="1236"/>
          <w:p>
            <w:pPr>
              <w:spacing w:after="20"/>
              <w:ind w:left="20"/>
              <w:jc w:val="both"/>
            </w:pPr>
            <w:r>
              <w:rPr>
                <w:rFonts w:ascii="Times New Roman"/>
                <w:b w:val="false"/>
                <w:i w:val="false"/>
                <w:color w:val="000000"/>
                <w:sz w:val="20"/>
              </w:rPr>
              <w:t>
*.12. Код условия отмены регистрационного удостоверения</w:t>
            </w:r>
          </w:p>
          <w:bookmarkEnd w:id="1236"/>
          <w:p>
            <w:pPr>
              <w:spacing w:after="20"/>
              <w:ind w:left="20"/>
              <w:jc w:val="both"/>
            </w:pPr>
            <w:r>
              <w:rPr>
                <w:rFonts w:ascii="Times New Roman"/>
                <w:b w:val="false"/>
                <w:i w:val="false"/>
                <w:color w:val="000000"/>
                <w:sz w:val="20"/>
              </w:rPr>
              <w:t>
(hcsdo:‌Certificate‌Cancel‌ConditionCode)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условия, при котором отменено регистрационное удостоверение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M.HC.SDE.10001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1" w:id="1237"/>
          <w:p>
            <w:pPr>
              <w:spacing w:after="20"/>
              <w:ind w:left="20"/>
              <w:jc w:val="both"/>
            </w:pPr>
            <w:r>
              <w:rPr>
                <w:rFonts w:ascii="Times New Roman"/>
                <w:b w:val="false"/>
                <w:i w:val="false"/>
                <w:color w:val="000000"/>
                <w:sz w:val="20"/>
              </w:rPr>
              <w:t>
csdo:‌Code2‌Type (M.SDT.00170)</w:t>
            </w:r>
          </w:p>
          <w:bookmarkEnd w:id="123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3" w:id="1238"/>
          <w:p>
            <w:pPr>
              <w:spacing w:after="20"/>
              <w:ind w:left="20"/>
              <w:jc w:val="both"/>
            </w:pPr>
            <w:r>
              <w:rPr>
                <w:rFonts w:ascii="Times New Roman"/>
                <w:b w:val="false"/>
                <w:i w:val="false"/>
                <w:color w:val="000000"/>
                <w:sz w:val="20"/>
              </w:rPr>
              <w:t>
*.13. Условие отмены регистрационного удостоверения</w:t>
            </w:r>
          </w:p>
          <w:bookmarkEnd w:id="1238"/>
          <w:p>
            <w:pPr>
              <w:spacing w:after="20"/>
              <w:ind w:left="20"/>
              <w:jc w:val="both"/>
            </w:pPr>
            <w:r>
              <w:rPr>
                <w:rFonts w:ascii="Times New Roman"/>
                <w:b w:val="false"/>
                <w:i w:val="false"/>
                <w:color w:val="000000"/>
                <w:sz w:val="20"/>
              </w:rPr>
              <w:t>
(hcsdo:‌Certificate‌CancelCondition‌Text)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условие отмены регистрационного удостоверения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M.HC.SDE.10003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4" w:id="1239"/>
          <w:p>
            <w:pPr>
              <w:spacing w:after="20"/>
              <w:ind w:left="20"/>
              <w:jc w:val="both"/>
            </w:pPr>
            <w:r>
              <w:rPr>
                <w:rFonts w:ascii="Times New Roman"/>
                <w:b w:val="false"/>
                <w:i w:val="false"/>
                <w:color w:val="000000"/>
                <w:sz w:val="20"/>
              </w:rPr>
              <w:t>
csdo:‌Text4000‌Type (M.SDT.00088)</w:t>
            </w:r>
          </w:p>
          <w:bookmarkEnd w:id="1239"/>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7" w:id="1240"/>
          <w:p>
            <w:pPr>
              <w:spacing w:after="20"/>
              <w:ind w:left="20"/>
              <w:jc w:val="both"/>
            </w:pPr>
            <w:r>
              <w:rPr>
                <w:rFonts w:ascii="Times New Roman"/>
                <w:b w:val="false"/>
                <w:i w:val="false"/>
                <w:color w:val="000000"/>
                <w:sz w:val="20"/>
              </w:rPr>
              <w:t>
*.14. Дата</w:t>
            </w:r>
          </w:p>
          <w:bookmarkEnd w:id="1240"/>
          <w:p>
            <w:pPr>
              <w:spacing w:after="20"/>
              <w:ind w:left="20"/>
              <w:jc w:val="both"/>
            </w:pPr>
            <w:r>
              <w:rPr>
                <w:rFonts w:ascii="Times New Roman"/>
                <w:b w:val="false"/>
                <w:i w:val="false"/>
                <w:color w:val="000000"/>
                <w:sz w:val="20"/>
              </w:rPr>
              <w:t>
(csdo:‌Event‌Date)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подтверждения регистрации (перерегистрации)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8" w:id="1241"/>
          <w:p>
            <w:pPr>
              <w:spacing w:after="20"/>
              <w:ind w:left="20"/>
              <w:jc w:val="both"/>
            </w:pPr>
            <w:r>
              <w:rPr>
                <w:rFonts w:ascii="Times New Roman"/>
                <w:b w:val="false"/>
                <w:i w:val="false"/>
                <w:color w:val="000000"/>
                <w:sz w:val="20"/>
              </w:rPr>
              <w:t>
bdt:‌Date‌Type (M.BDT.00005)</w:t>
            </w:r>
          </w:p>
          <w:bookmarkEnd w:id="1241"/>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9" w:id="1242"/>
          <w:p>
            <w:pPr>
              <w:spacing w:after="20"/>
              <w:ind w:left="20"/>
              <w:jc w:val="both"/>
            </w:pPr>
            <w:r>
              <w:rPr>
                <w:rFonts w:ascii="Times New Roman"/>
                <w:b w:val="false"/>
                <w:i w:val="false"/>
                <w:color w:val="000000"/>
                <w:sz w:val="20"/>
              </w:rPr>
              <w:t>
*.15. Сведения об особом условии регистрации лекарственного препарата</w:t>
            </w:r>
          </w:p>
          <w:bookmarkEnd w:id="1242"/>
          <w:p>
            <w:pPr>
              <w:spacing w:after="20"/>
              <w:ind w:left="20"/>
              <w:jc w:val="both"/>
            </w:pPr>
            <w:r>
              <w:rPr>
                <w:rFonts w:ascii="Times New Roman"/>
                <w:b w:val="false"/>
                <w:i w:val="false"/>
                <w:color w:val="000000"/>
                <w:sz w:val="20"/>
              </w:rPr>
              <w:t>
(hccdo:‌Drug‌Registration‌Special‌Condition‌Details)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особом условии регистрации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0" w:id="1243"/>
          <w:p>
            <w:pPr>
              <w:spacing w:after="20"/>
              <w:ind w:left="20"/>
              <w:jc w:val="both"/>
            </w:pPr>
            <w:r>
              <w:rPr>
                <w:rFonts w:ascii="Times New Roman"/>
                <w:b w:val="false"/>
                <w:i w:val="false"/>
                <w:color w:val="000000"/>
                <w:sz w:val="20"/>
              </w:rPr>
              <w:t>
hccdo:‌Drug‌Registration‌Special‌Condition‌Details‌Type (M.HC.CDT.00505)</w:t>
            </w:r>
          </w:p>
          <w:bookmarkEnd w:id="124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1" w:id="1244"/>
          <w:p>
            <w:pPr>
              <w:spacing w:after="20"/>
              <w:ind w:left="20"/>
              <w:jc w:val="both"/>
            </w:pPr>
            <w:r>
              <w:rPr>
                <w:rFonts w:ascii="Times New Roman"/>
                <w:b w:val="false"/>
                <w:i w:val="false"/>
                <w:color w:val="000000"/>
                <w:sz w:val="20"/>
              </w:rPr>
              <w:t>
*.15.1. Код вида особого условия регистрации лекарственного препарата</w:t>
            </w:r>
          </w:p>
          <w:bookmarkEnd w:id="1244"/>
          <w:p>
            <w:pPr>
              <w:spacing w:after="20"/>
              <w:ind w:left="20"/>
              <w:jc w:val="both"/>
            </w:pPr>
            <w:r>
              <w:rPr>
                <w:rFonts w:ascii="Times New Roman"/>
                <w:b w:val="false"/>
                <w:i w:val="false"/>
                <w:color w:val="000000"/>
                <w:sz w:val="20"/>
              </w:rPr>
              <w:t>
(hcsdo:‌Drug‌Usage‌Restriction‌Kind‌Code)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особого условия регистрации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M.HC.SDE.00598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2" w:id="1245"/>
          <w:p>
            <w:pPr>
              <w:spacing w:after="20"/>
              <w:ind w:left="20"/>
              <w:jc w:val="both"/>
            </w:pPr>
            <w:r>
              <w:rPr>
                <w:rFonts w:ascii="Times New Roman"/>
                <w:b w:val="false"/>
                <w:i w:val="false"/>
                <w:color w:val="000000"/>
                <w:sz w:val="20"/>
              </w:rPr>
              <w:t>
hcsdo:‌Drug‌Usage‌Restriction‌Kind‌Code‌Type (M.HC.SDT.00099)</w:t>
            </w:r>
          </w:p>
          <w:bookmarkEnd w:id="1245"/>
          <w:p>
            <w:pPr>
              <w:spacing w:after="20"/>
              <w:ind w:left="20"/>
              <w:jc w:val="both"/>
            </w:pPr>
            <w:r>
              <w:rPr>
                <w:rFonts w:ascii="Times New Roman"/>
                <w:b w:val="false"/>
                <w:i w:val="false"/>
                <w:color w:val="000000"/>
                <w:sz w:val="20"/>
              </w:rPr>
              <w:t>
Нормализованная строка символов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3" w:id="1246"/>
          <w:p>
            <w:pPr>
              <w:spacing w:after="20"/>
              <w:ind w:left="20"/>
              <w:jc w:val="both"/>
            </w:pPr>
            <w:r>
              <w:rPr>
                <w:rFonts w:ascii="Times New Roman"/>
                <w:b w:val="false"/>
                <w:i w:val="false"/>
                <w:color w:val="000000"/>
                <w:sz w:val="20"/>
              </w:rPr>
              <w:t>
*.15.2. Наименование вида особого условия регистрации лекарственного препарата</w:t>
            </w:r>
          </w:p>
          <w:bookmarkEnd w:id="1246"/>
          <w:p>
            <w:pPr>
              <w:spacing w:after="20"/>
              <w:ind w:left="20"/>
              <w:jc w:val="both"/>
            </w:pPr>
            <w:r>
              <w:rPr>
                <w:rFonts w:ascii="Times New Roman"/>
                <w:b w:val="false"/>
                <w:i w:val="false"/>
                <w:color w:val="000000"/>
                <w:sz w:val="20"/>
              </w:rPr>
              <w:t>
(hcsdo:‌Drug‌Usage‌Restriction‌Kind‌Name)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особого условия регистрации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4" w:id="1247"/>
          <w:p>
            <w:pPr>
              <w:spacing w:after="20"/>
              <w:ind w:left="20"/>
              <w:jc w:val="both"/>
            </w:pPr>
            <w:r>
              <w:rPr>
                <w:rFonts w:ascii="Times New Roman"/>
                <w:b w:val="false"/>
                <w:i w:val="false"/>
                <w:color w:val="000000"/>
                <w:sz w:val="20"/>
              </w:rPr>
              <w:t>
csdo:‌Name500‌Type (M.SDT.00134)</w:t>
            </w:r>
          </w:p>
          <w:bookmarkEnd w:id="124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7" w:id="1248"/>
          <w:p>
            <w:pPr>
              <w:spacing w:after="20"/>
              <w:ind w:left="20"/>
              <w:jc w:val="both"/>
            </w:pPr>
            <w:r>
              <w:rPr>
                <w:rFonts w:ascii="Times New Roman"/>
                <w:b w:val="false"/>
                <w:i w:val="false"/>
                <w:color w:val="000000"/>
                <w:sz w:val="20"/>
              </w:rPr>
              <w:t>
*.15.3. Описание</w:t>
            </w:r>
          </w:p>
          <w:bookmarkEnd w:id="1248"/>
          <w:p>
            <w:pPr>
              <w:spacing w:after="20"/>
              <w:ind w:left="20"/>
              <w:jc w:val="both"/>
            </w:pPr>
            <w:r>
              <w:rPr>
                <w:rFonts w:ascii="Times New Roman"/>
                <w:b w:val="false"/>
                <w:i w:val="false"/>
                <w:color w:val="000000"/>
                <w:sz w:val="20"/>
              </w:rPr>
              <w:t>
(csdo:‌Description‌Text)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особого условия регистрации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8" w:id="1249"/>
          <w:p>
            <w:pPr>
              <w:spacing w:after="20"/>
              <w:ind w:left="20"/>
              <w:jc w:val="both"/>
            </w:pPr>
            <w:r>
              <w:rPr>
                <w:rFonts w:ascii="Times New Roman"/>
                <w:b w:val="false"/>
                <w:i w:val="false"/>
                <w:color w:val="000000"/>
                <w:sz w:val="20"/>
              </w:rPr>
              <w:t>
csdo:‌Text4000‌Type (M.SDT.00088)</w:t>
            </w:r>
          </w:p>
          <w:bookmarkEnd w:id="1249"/>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1" w:id="1250"/>
          <w:p>
            <w:pPr>
              <w:spacing w:after="20"/>
              <w:ind w:left="20"/>
              <w:jc w:val="both"/>
            </w:pPr>
            <w:r>
              <w:rPr>
                <w:rFonts w:ascii="Times New Roman"/>
                <w:b w:val="false"/>
                <w:i w:val="false"/>
                <w:color w:val="000000"/>
                <w:sz w:val="20"/>
              </w:rPr>
              <w:t>
*.15.4. Сведения об обязательстве держателя регистрационного удостоверения</w:t>
            </w:r>
          </w:p>
          <w:bookmarkEnd w:id="1250"/>
          <w:p>
            <w:pPr>
              <w:spacing w:after="20"/>
              <w:ind w:left="20"/>
              <w:jc w:val="both"/>
            </w:pPr>
            <w:r>
              <w:rPr>
                <w:rFonts w:ascii="Times New Roman"/>
                <w:b w:val="false"/>
                <w:i w:val="false"/>
                <w:color w:val="000000"/>
                <w:sz w:val="20"/>
              </w:rPr>
              <w:t>
(hccdo:‌Obligation‌Holder‌Details)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обязательстве держателя регистрационного удостоверения, подлежащем выполнению в рамках "регистрации на условиях"</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2" w:id="1251"/>
          <w:p>
            <w:pPr>
              <w:spacing w:after="20"/>
              <w:ind w:left="20"/>
              <w:jc w:val="both"/>
            </w:pPr>
            <w:r>
              <w:rPr>
                <w:rFonts w:ascii="Times New Roman"/>
                <w:b w:val="false"/>
                <w:i w:val="false"/>
                <w:color w:val="000000"/>
                <w:sz w:val="20"/>
              </w:rPr>
              <w:t>
hccdo:‌Obligation‌Holder‌Details‌Type (M.HC.CDT.00504)</w:t>
            </w:r>
          </w:p>
          <w:bookmarkEnd w:id="125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3" w:id="1252"/>
          <w:p>
            <w:pPr>
              <w:spacing w:after="20"/>
              <w:ind w:left="20"/>
              <w:jc w:val="both"/>
            </w:pPr>
            <w:r>
              <w:rPr>
                <w:rFonts w:ascii="Times New Roman"/>
                <w:b w:val="false"/>
                <w:i w:val="false"/>
                <w:color w:val="000000"/>
                <w:sz w:val="20"/>
              </w:rPr>
              <w:t>
*.15.4.1. Конечная дата</w:t>
            </w:r>
          </w:p>
          <w:bookmarkEnd w:id="1252"/>
          <w:p>
            <w:pPr>
              <w:spacing w:after="20"/>
              <w:ind w:left="20"/>
              <w:jc w:val="both"/>
            </w:pPr>
            <w:r>
              <w:rPr>
                <w:rFonts w:ascii="Times New Roman"/>
                <w:b w:val="false"/>
                <w:i w:val="false"/>
                <w:color w:val="000000"/>
                <w:sz w:val="20"/>
              </w:rPr>
              <w:t>
(csdo:‌End‌Date)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 выполнения обязательства и наложенных ограничений для держателя регистрационного удостоверения, установленные при регистрации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4" w:id="1253"/>
          <w:p>
            <w:pPr>
              <w:spacing w:after="20"/>
              <w:ind w:left="20"/>
              <w:jc w:val="both"/>
            </w:pPr>
            <w:r>
              <w:rPr>
                <w:rFonts w:ascii="Times New Roman"/>
                <w:b w:val="false"/>
                <w:i w:val="false"/>
                <w:color w:val="000000"/>
                <w:sz w:val="20"/>
              </w:rPr>
              <w:t>
bdt:‌Date‌Type (M.BDT.00005)</w:t>
            </w:r>
          </w:p>
          <w:bookmarkEnd w:id="1253"/>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5" w:id="1254"/>
          <w:p>
            <w:pPr>
              <w:spacing w:after="20"/>
              <w:ind w:left="20"/>
              <w:jc w:val="both"/>
            </w:pPr>
            <w:r>
              <w:rPr>
                <w:rFonts w:ascii="Times New Roman"/>
                <w:b w:val="false"/>
                <w:i w:val="false"/>
                <w:color w:val="000000"/>
                <w:sz w:val="20"/>
              </w:rPr>
              <w:t>
*.15.4.2. Описание</w:t>
            </w:r>
          </w:p>
          <w:bookmarkEnd w:id="1254"/>
          <w:p>
            <w:pPr>
              <w:spacing w:after="20"/>
              <w:ind w:left="20"/>
              <w:jc w:val="both"/>
            </w:pPr>
            <w:r>
              <w:rPr>
                <w:rFonts w:ascii="Times New Roman"/>
                <w:b w:val="false"/>
                <w:i w:val="false"/>
                <w:color w:val="000000"/>
                <w:sz w:val="20"/>
              </w:rPr>
              <w:t>
(csdo:‌Description‌Text)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обязательства держателя регистрационного удостоверения, подлежащего выполнению в рамках "регистрации на условиях"</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6" w:id="1255"/>
          <w:p>
            <w:pPr>
              <w:spacing w:after="20"/>
              <w:ind w:left="20"/>
              <w:jc w:val="both"/>
            </w:pPr>
            <w:r>
              <w:rPr>
                <w:rFonts w:ascii="Times New Roman"/>
                <w:b w:val="false"/>
                <w:i w:val="false"/>
                <w:color w:val="000000"/>
                <w:sz w:val="20"/>
              </w:rPr>
              <w:t>
csdo:‌Text4000‌Type (M.SDT.00088)</w:t>
            </w:r>
          </w:p>
          <w:bookmarkEnd w:id="125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9" w:id="1256"/>
          <w:p>
            <w:pPr>
              <w:spacing w:after="20"/>
              <w:ind w:left="20"/>
              <w:jc w:val="both"/>
            </w:pPr>
            <w:r>
              <w:rPr>
                <w:rFonts w:ascii="Times New Roman"/>
                <w:b w:val="false"/>
                <w:i w:val="false"/>
                <w:color w:val="000000"/>
                <w:sz w:val="20"/>
              </w:rPr>
              <w:t>
*.16. Сведения об изменении, внесенном в регистрационное досье на лекарственный препарат</w:t>
            </w:r>
          </w:p>
          <w:bookmarkEnd w:id="1256"/>
          <w:p>
            <w:pPr>
              <w:spacing w:after="20"/>
              <w:ind w:left="20"/>
              <w:jc w:val="both"/>
            </w:pPr>
            <w:r>
              <w:rPr>
                <w:rFonts w:ascii="Times New Roman"/>
                <w:b w:val="false"/>
                <w:i w:val="false"/>
                <w:color w:val="000000"/>
                <w:sz w:val="20"/>
              </w:rPr>
              <w:t>
(hccdo:‌Drug‌Application‌Changed‌Details)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изменении, внесенном в регистрационное досье на лекарственный препарат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M.HC.CDE.00812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0" w:id="1257"/>
          <w:p>
            <w:pPr>
              <w:spacing w:after="20"/>
              <w:ind w:left="20"/>
              <w:jc w:val="both"/>
            </w:pPr>
            <w:r>
              <w:rPr>
                <w:rFonts w:ascii="Times New Roman"/>
                <w:b w:val="false"/>
                <w:i w:val="false"/>
                <w:color w:val="000000"/>
                <w:sz w:val="20"/>
              </w:rPr>
              <w:t>
hccdo:‌Drug‌Application‌Change‌Details‌Type (M.HC.CDT.00676)</w:t>
            </w:r>
          </w:p>
          <w:bookmarkEnd w:id="125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1" w:id="1258"/>
          <w:p>
            <w:pPr>
              <w:spacing w:after="20"/>
              <w:ind w:left="20"/>
              <w:jc w:val="both"/>
            </w:pPr>
            <w:r>
              <w:rPr>
                <w:rFonts w:ascii="Times New Roman"/>
                <w:b w:val="false"/>
                <w:i w:val="false"/>
                <w:color w:val="000000"/>
                <w:sz w:val="20"/>
              </w:rPr>
              <w:t>
*.16.1. Код типа изменения в регистрационном досье</w:t>
            </w:r>
          </w:p>
          <w:bookmarkEnd w:id="1258"/>
          <w:p>
            <w:pPr>
              <w:spacing w:after="20"/>
              <w:ind w:left="20"/>
              <w:jc w:val="both"/>
            </w:pPr>
            <w:r>
              <w:rPr>
                <w:rFonts w:ascii="Times New Roman"/>
                <w:b w:val="false"/>
                <w:i w:val="false"/>
                <w:color w:val="000000"/>
                <w:sz w:val="20"/>
              </w:rPr>
              <w:t>
(hcsdo:‌Change‌Type‌Code)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типа изменения в регистрационном досье на лекарственный препарат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M.HC.SDE.00755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2" w:id="1259"/>
          <w:p>
            <w:pPr>
              <w:spacing w:after="20"/>
              <w:ind w:left="20"/>
              <w:jc w:val="both"/>
            </w:pPr>
            <w:r>
              <w:rPr>
                <w:rFonts w:ascii="Times New Roman"/>
                <w:b w:val="false"/>
                <w:i w:val="false"/>
                <w:color w:val="000000"/>
                <w:sz w:val="20"/>
              </w:rPr>
              <w:t>
hcsdo:‌Change‌Type‌Code‌Type (M.HC.SDT.00710)</w:t>
            </w:r>
          </w:p>
          <w:bookmarkEnd w:id="125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типа изменения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5" w:id="1260"/>
          <w:p>
            <w:pPr>
              <w:spacing w:after="20"/>
              <w:ind w:left="20"/>
              <w:jc w:val="both"/>
            </w:pPr>
            <w:r>
              <w:rPr>
                <w:rFonts w:ascii="Times New Roman"/>
                <w:b w:val="false"/>
                <w:i w:val="false"/>
                <w:color w:val="000000"/>
                <w:sz w:val="20"/>
              </w:rPr>
              <w:t>
а) идентификатор справочника (классификатора)</w:t>
            </w:r>
          </w:p>
          <w:bookmarkEnd w:id="1260"/>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6" w:id="1261"/>
          <w:p>
            <w:pPr>
              <w:spacing w:after="20"/>
              <w:ind w:left="20"/>
              <w:jc w:val="both"/>
            </w:pPr>
            <w:r>
              <w:rPr>
                <w:rFonts w:ascii="Times New Roman"/>
                <w:b w:val="false"/>
                <w:i w:val="false"/>
                <w:color w:val="000000"/>
                <w:sz w:val="20"/>
              </w:rPr>
              <w:t>
csdo:‌Reference‌Data‌Id‌Type (M.SDT.00091)</w:t>
            </w:r>
          </w:p>
          <w:bookmarkEnd w:id="126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9" w:id="1262"/>
          <w:p>
            <w:pPr>
              <w:spacing w:after="20"/>
              <w:ind w:left="20"/>
              <w:jc w:val="both"/>
            </w:pPr>
            <w:r>
              <w:rPr>
                <w:rFonts w:ascii="Times New Roman"/>
                <w:b w:val="false"/>
                <w:i w:val="false"/>
                <w:color w:val="000000"/>
                <w:sz w:val="20"/>
              </w:rPr>
              <w:t>
*.16.2. Наименование типа изменения в регистрационном досье</w:t>
            </w:r>
          </w:p>
          <w:bookmarkEnd w:id="1262"/>
          <w:p>
            <w:pPr>
              <w:spacing w:after="20"/>
              <w:ind w:left="20"/>
              <w:jc w:val="both"/>
            </w:pPr>
            <w:r>
              <w:rPr>
                <w:rFonts w:ascii="Times New Roman"/>
                <w:b w:val="false"/>
                <w:i w:val="false"/>
                <w:color w:val="000000"/>
                <w:sz w:val="20"/>
              </w:rPr>
              <w:t>
(hcsdo:‌Change‌Type‌Name)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типа изменения в регистрационном досье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0" w:id="1263"/>
          <w:p>
            <w:pPr>
              <w:spacing w:after="20"/>
              <w:ind w:left="20"/>
              <w:jc w:val="both"/>
            </w:pPr>
            <w:r>
              <w:rPr>
                <w:rFonts w:ascii="Times New Roman"/>
                <w:b w:val="false"/>
                <w:i w:val="false"/>
                <w:color w:val="000000"/>
                <w:sz w:val="20"/>
              </w:rPr>
              <w:t>
csdo:‌Name500‌Type (M.SDT.00134)</w:t>
            </w:r>
          </w:p>
          <w:bookmarkEnd w:id="126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3" w:id="1264"/>
          <w:p>
            <w:pPr>
              <w:spacing w:after="20"/>
              <w:ind w:left="20"/>
              <w:jc w:val="both"/>
            </w:pPr>
            <w:r>
              <w:rPr>
                <w:rFonts w:ascii="Times New Roman"/>
                <w:b w:val="false"/>
                <w:i w:val="false"/>
                <w:color w:val="000000"/>
                <w:sz w:val="20"/>
              </w:rPr>
              <w:t>
*.16.3. Код раздела регистрационного досье</w:t>
            </w:r>
          </w:p>
          <w:bookmarkEnd w:id="1264"/>
          <w:p>
            <w:pPr>
              <w:spacing w:after="20"/>
              <w:ind w:left="20"/>
              <w:jc w:val="both"/>
            </w:pPr>
            <w:r>
              <w:rPr>
                <w:rFonts w:ascii="Times New Roman"/>
                <w:b w:val="false"/>
                <w:i w:val="false"/>
                <w:color w:val="000000"/>
                <w:sz w:val="20"/>
              </w:rPr>
              <w:t>
(hcsdo:‌Dossier‌Section‌Code)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изменяемого (измененного) раздела регистрационного досье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M.HC.SDE.00743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4" w:id="1265"/>
          <w:p>
            <w:pPr>
              <w:spacing w:after="20"/>
              <w:ind w:left="20"/>
              <w:jc w:val="both"/>
            </w:pPr>
            <w:r>
              <w:rPr>
                <w:rFonts w:ascii="Times New Roman"/>
                <w:b w:val="false"/>
                <w:i w:val="false"/>
                <w:color w:val="000000"/>
                <w:sz w:val="20"/>
              </w:rPr>
              <w:t>
hcsdo:‌Dossier‌Section‌Code‌Type (M.HC.SDT.00711)</w:t>
            </w:r>
          </w:p>
          <w:bookmarkEnd w:id="126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структурного элемента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7" w:id="1266"/>
          <w:p>
            <w:pPr>
              <w:spacing w:after="20"/>
              <w:ind w:left="20"/>
              <w:jc w:val="both"/>
            </w:pPr>
            <w:r>
              <w:rPr>
                <w:rFonts w:ascii="Times New Roman"/>
                <w:b w:val="false"/>
                <w:i w:val="false"/>
                <w:color w:val="000000"/>
                <w:sz w:val="20"/>
              </w:rPr>
              <w:t>
а) идентификатор справочника (классификатора)</w:t>
            </w:r>
          </w:p>
          <w:bookmarkEnd w:id="1266"/>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8" w:id="1267"/>
          <w:p>
            <w:pPr>
              <w:spacing w:after="20"/>
              <w:ind w:left="20"/>
              <w:jc w:val="both"/>
            </w:pPr>
            <w:r>
              <w:rPr>
                <w:rFonts w:ascii="Times New Roman"/>
                <w:b w:val="false"/>
                <w:i w:val="false"/>
                <w:color w:val="000000"/>
                <w:sz w:val="20"/>
              </w:rPr>
              <w:t>
csdo:‌Reference‌Data‌Id‌Type (M.SDT.00091)</w:t>
            </w:r>
          </w:p>
          <w:bookmarkEnd w:id="126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1" w:id="1268"/>
          <w:p>
            <w:pPr>
              <w:spacing w:after="20"/>
              <w:ind w:left="20"/>
              <w:jc w:val="both"/>
            </w:pPr>
            <w:r>
              <w:rPr>
                <w:rFonts w:ascii="Times New Roman"/>
                <w:b w:val="false"/>
                <w:i w:val="false"/>
                <w:color w:val="000000"/>
                <w:sz w:val="20"/>
              </w:rPr>
              <w:t>
*.16.4. Наименование раздела регистрационного досье</w:t>
            </w:r>
          </w:p>
          <w:bookmarkEnd w:id="1268"/>
          <w:p>
            <w:pPr>
              <w:spacing w:after="20"/>
              <w:ind w:left="20"/>
              <w:jc w:val="both"/>
            </w:pPr>
            <w:r>
              <w:rPr>
                <w:rFonts w:ascii="Times New Roman"/>
                <w:b w:val="false"/>
                <w:i w:val="false"/>
                <w:color w:val="000000"/>
                <w:sz w:val="20"/>
              </w:rPr>
              <w:t>
(hcsdo:‌Dossier‌Section‌Name)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изменяемого (измененного) раздела регистрационного досье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M.HC.SDE.00765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2" w:id="1269"/>
          <w:p>
            <w:pPr>
              <w:spacing w:after="20"/>
              <w:ind w:left="20"/>
              <w:jc w:val="both"/>
            </w:pPr>
            <w:r>
              <w:rPr>
                <w:rFonts w:ascii="Times New Roman"/>
                <w:b w:val="false"/>
                <w:i w:val="false"/>
                <w:color w:val="000000"/>
                <w:sz w:val="20"/>
              </w:rPr>
              <w:t>
csdo:‌Name500‌Type (M.SDT.00134)</w:t>
            </w:r>
          </w:p>
          <w:bookmarkEnd w:id="12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5" w:id="1270"/>
          <w:p>
            <w:pPr>
              <w:spacing w:after="20"/>
              <w:ind w:left="20"/>
              <w:jc w:val="both"/>
            </w:pPr>
            <w:r>
              <w:rPr>
                <w:rFonts w:ascii="Times New Roman"/>
                <w:b w:val="false"/>
                <w:i w:val="false"/>
                <w:color w:val="000000"/>
                <w:sz w:val="20"/>
              </w:rPr>
              <w:t>
*.16.5. Дата внесения изменения</w:t>
            </w:r>
          </w:p>
          <w:bookmarkEnd w:id="1270"/>
          <w:p>
            <w:pPr>
              <w:spacing w:after="20"/>
              <w:ind w:left="20"/>
              <w:jc w:val="both"/>
            </w:pPr>
            <w:r>
              <w:rPr>
                <w:rFonts w:ascii="Times New Roman"/>
                <w:b w:val="false"/>
                <w:i w:val="false"/>
                <w:color w:val="000000"/>
                <w:sz w:val="20"/>
              </w:rPr>
              <w:t>
(hcsdo:‌Doc‌Extension‌Date)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внесения изменения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6" w:id="1271"/>
          <w:p>
            <w:pPr>
              <w:spacing w:after="20"/>
              <w:ind w:left="20"/>
              <w:jc w:val="both"/>
            </w:pPr>
            <w:r>
              <w:rPr>
                <w:rFonts w:ascii="Times New Roman"/>
                <w:b w:val="false"/>
                <w:i w:val="false"/>
                <w:color w:val="000000"/>
                <w:sz w:val="20"/>
              </w:rPr>
              <w:t>
bdt:‌Date‌Type (M.BDT.00005)</w:t>
            </w:r>
          </w:p>
          <w:bookmarkEnd w:id="1271"/>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7" w:id="1272"/>
          <w:p>
            <w:pPr>
              <w:spacing w:after="20"/>
              <w:ind w:left="20"/>
              <w:jc w:val="both"/>
            </w:pPr>
            <w:r>
              <w:rPr>
                <w:rFonts w:ascii="Times New Roman"/>
                <w:b w:val="false"/>
                <w:i w:val="false"/>
                <w:color w:val="000000"/>
                <w:sz w:val="20"/>
              </w:rPr>
              <w:t>
*.16.6. Последовательность представления досье</w:t>
            </w:r>
          </w:p>
          <w:bookmarkEnd w:id="1272"/>
          <w:p>
            <w:pPr>
              <w:spacing w:after="20"/>
              <w:ind w:left="20"/>
              <w:jc w:val="both"/>
            </w:pPr>
            <w:r>
              <w:rPr>
                <w:rFonts w:ascii="Times New Roman"/>
                <w:b w:val="false"/>
                <w:i w:val="false"/>
                <w:color w:val="000000"/>
                <w:sz w:val="20"/>
              </w:rPr>
              <w:t>
(hcsdo:‌Submission‌Sequence)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в последовательности представления досье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8" w:id="1273"/>
          <w:p>
            <w:pPr>
              <w:spacing w:after="20"/>
              <w:ind w:left="20"/>
              <w:jc w:val="both"/>
            </w:pPr>
            <w:r>
              <w:rPr>
                <w:rFonts w:ascii="Times New Roman"/>
                <w:b w:val="false"/>
                <w:i w:val="false"/>
                <w:color w:val="000000"/>
                <w:sz w:val="20"/>
              </w:rPr>
              <w:t>
csdo:‌Code10‌Type (M.SDT.00179)</w:t>
            </w:r>
          </w:p>
          <w:bookmarkEnd w:id="127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1" w:id="1274"/>
          <w:p>
            <w:pPr>
              <w:spacing w:after="20"/>
              <w:ind w:left="20"/>
              <w:jc w:val="both"/>
            </w:pPr>
            <w:r>
              <w:rPr>
                <w:rFonts w:ascii="Times New Roman"/>
                <w:b w:val="false"/>
                <w:i w:val="false"/>
                <w:color w:val="000000"/>
                <w:sz w:val="20"/>
              </w:rPr>
              <w:t>
*.16.7. Номер регистрационного удостоверения</w:t>
            </w:r>
          </w:p>
          <w:bookmarkEnd w:id="1274"/>
          <w:p>
            <w:pPr>
              <w:spacing w:after="20"/>
              <w:ind w:left="20"/>
              <w:jc w:val="both"/>
            </w:pPr>
            <w:r>
              <w:rPr>
                <w:rFonts w:ascii="Times New Roman"/>
                <w:b w:val="false"/>
                <w:i w:val="false"/>
                <w:color w:val="000000"/>
                <w:sz w:val="20"/>
              </w:rPr>
              <w:t>
(hcsdo:‌Registration‌Certificate‌Id)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нового регистрационного удостоверения, выданного в результате расширения регистрации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2" w:id="1275"/>
          <w:p>
            <w:pPr>
              <w:spacing w:after="20"/>
              <w:ind w:left="20"/>
              <w:jc w:val="both"/>
            </w:pPr>
            <w:r>
              <w:rPr>
                <w:rFonts w:ascii="Times New Roman"/>
                <w:b w:val="false"/>
                <w:i w:val="false"/>
                <w:color w:val="000000"/>
                <w:sz w:val="20"/>
              </w:rPr>
              <w:t>
csdo:‌Id50‌Type (M.SDT.00093)</w:t>
            </w:r>
          </w:p>
          <w:bookmarkEnd w:id="127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5" w:id="1276"/>
          <w:p>
            <w:pPr>
              <w:spacing w:after="20"/>
              <w:ind w:left="20"/>
              <w:jc w:val="both"/>
            </w:pPr>
            <w:r>
              <w:rPr>
                <w:rFonts w:ascii="Times New Roman"/>
                <w:b w:val="false"/>
                <w:i w:val="false"/>
                <w:color w:val="000000"/>
                <w:sz w:val="20"/>
              </w:rPr>
              <w:t>
2.2.5. Торговое наименование лекарственного препарата</w:t>
            </w:r>
          </w:p>
          <w:bookmarkEnd w:id="1276"/>
          <w:p>
            <w:pPr>
              <w:spacing w:after="20"/>
              <w:ind w:left="20"/>
              <w:jc w:val="both"/>
            </w:pPr>
            <w:r>
              <w:rPr>
                <w:rFonts w:ascii="Times New Roman"/>
                <w:b w:val="false"/>
                <w:i w:val="false"/>
                <w:color w:val="000000"/>
                <w:sz w:val="20"/>
              </w:rPr>
              <w:t>
(hcsdo:‌Drug‌Trade‌Name)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торговое наименование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6" w:id="1277"/>
          <w:p>
            <w:pPr>
              <w:spacing w:after="20"/>
              <w:ind w:left="20"/>
              <w:jc w:val="both"/>
            </w:pPr>
            <w:r>
              <w:rPr>
                <w:rFonts w:ascii="Times New Roman"/>
                <w:b w:val="false"/>
                <w:i w:val="false"/>
                <w:color w:val="000000"/>
                <w:sz w:val="20"/>
              </w:rPr>
              <w:t>
csdo:‌Name300‌Type (M.SDT.00056)</w:t>
            </w:r>
          </w:p>
          <w:bookmarkEnd w:id="127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9" w:id="1278"/>
          <w:p>
            <w:pPr>
              <w:spacing w:after="20"/>
              <w:ind w:left="20"/>
              <w:jc w:val="both"/>
            </w:pPr>
            <w:r>
              <w:rPr>
                <w:rFonts w:ascii="Times New Roman"/>
                <w:b w:val="false"/>
                <w:i w:val="false"/>
                <w:color w:val="000000"/>
                <w:sz w:val="20"/>
              </w:rPr>
              <w:t>
2.2.6. Сведения о документах регистрационного досье лекарственного препарата, вносимых в единый реестр</w:t>
            </w:r>
          </w:p>
          <w:bookmarkEnd w:id="1278"/>
          <w:p>
            <w:pPr>
              <w:spacing w:after="20"/>
              <w:ind w:left="20"/>
              <w:jc w:val="both"/>
            </w:pPr>
            <w:r>
              <w:rPr>
                <w:rFonts w:ascii="Times New Roman"/>
                <w:b w:val="false"/>
                <w:i w:val="false"/>
                <w:color w:val="000000"/>
                <w:sz w:val="20"/>
              </w:rPr>
              <w:t>
(hccdo:‌Drug‌Documents‌Details)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документах регистрационного досье лекарственного препарата, публикуемых в едином реестре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M.HC.CDE.00695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0" w:id="1279"/>
          <w:p>
            <w:pPr>
              <w:spacing w:after="20"/>
              <w:ind w:left="20"/>
              <w:jc w:val="both"/>
            </w:pPr>
            <w:r>
              <w:rPr>
                <w:rFonts w:ascii="Times New Roman"/>
                <w:b w:val="false"/>
                <w:i w:val="false"/>
                <w:color w:val="000000"/>
                <w:sz w:val="20"/>
              </w:rPr>
              <w:t>
hccdo:‌Drug‌Documents‌Details‌Type (M.HC.CDT.00823)</w:t>
            </w:r>
          </w:p>
          <w:bookmarkEnd w:id="127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1" w:id="1280"/>
          <w:p>
            <w:pPr>
              <w:spacing w:after="20"/>
              <w:ind w:left="20"/>
              <w:jc w:val="both"/>
            </w:pPr>
            <w:r>
              <w:rPr>
                <w:rFonts w:ascii="Times New Roman"/>
                <w:b w:val="false"/>
                <w:i w:val="false"/>
                <w:color w:val="000000"/>
                <w:sz w:val="20"/>
              </w:rPr>
              <w:t>
*.1. Сведения об инструкции по медицинскому применению лекарственного препарата</w:t>
            </w:r>
          </w:p>
          <w:bookmarkEnd w:id="1280"/>
          <w:p>
            <w:pPr>
              <w:spacing w:after="20"/>
              <w:ind w:left="20"/>
              <w:jc w:val="both"/>
            </w:pPr>
            <w:r>
              <w:rPr>
                <w:rFonts w:ascii="Times New Roman"/>
                <w:b w:val="false"/>
                <w:i w:val="false"/>
                <w:color w:val="000000"/>
                <w:sz w:val="20"/>
              </w:rPr>
              <w:t>
(hccdo:‌Drug‌Usage‌Instruction‌Details)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инструкцию по медицинскому применению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2" w:id="1281"/>
          <w:p>
            <w:pPr>
              <w:spacing w:after="20"/>
              <w:ind w:left="20"/>
              <w:jc w:val="both"/>
            </w:pPr>
            <w:r>
              <w:rPr>
                <w:rFonts w:ascii="Times New Roman"/>
                <w:b w:val="false"/>
                <w:i w:val="false"/>
                <w:color w:val="000000"/>
                <w:sz w:val="20"/>
              </w:rPr>
              <w:t>
hccdo:‌Registration‌Doc‌Details‌Type (M.HC.CDT.00049)</w:t>
            </w:r>
          </w:p>
          <w:bookmarkEnd w:id="128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3" w:id="1282"/>
          <w:p>
            <w:pPr>
              <w:spacing w:after="20"/>
              <w:ind w:left="20"/>
              <w:jc w:val="both"/>
            </w:pPr>
            <w:r>
              <w:rPr>
                <w:rFonts w:ascii="Times New Roman"/>
                <w:b w:val="false"/>
                <w:i w:val="false"/>
                <w:color w:val="000000"/>
                <w:sz w:val="20"/>
              </w:rPr>
              <w:t>
*.1.1. Порядковый номер</w:t>
            </w:r>
          </w:p>
          <w:bookmarkEnd w:id="1282"/>
          <w:p>
            <w:pPr>
              <w:spacing w:after="20"/>
              <w:ind w:left="20"/>
              <w:jc w:val="both"/>
            </w:pPr>
            <w:r>
              <w:rPr>
                <w:rFonts w:ascii="Times New Roman"/>
                <w:b w:val="false"/>
                <w:i w:val="false"/>
                <w:color w:val="000000"/>
                <w:sz w:val="20"/>
              </w:rPr>
              <w:t>
(csdo:‌Object‌Ordinal)</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4" w:id="1283"/>
          <w:p>
            <w:pPr>
              <w:spacing w:after="20"/>
              <w:ind w:left="20"/>
              <w:jc w:val="both"/>
            </w:pPr>
            <w:r>
              <w:rPr>
                <w:rFonts w:ascii="Times New Roman"/>
                <w:b w:val="false"/>
                <w:i w:val="false"/>
                <w:color w:val="000000"/>
                <w:sz w:val="20"/>
              </w:rPr>
              <w:t>
csdo:‌Ordinal3‌Type (M.SDT.00105)</w:t>
            </w:r>
          </w:p>
          <w:bookmarkEnd w:id="1283"/>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6" w:id="1284"/>
          <w:p>
            <w:pPr>
              <w:spacing w:after="20"/>
              <w:ind w:left="20"/>
              <w:jc w:val="both"/>
            </w:pPr>
            <w:r>
              <w:rPr>
                <w:rFonts w:ascii="Times New Roman"/>
                <w:b w:val="false"/>
                <w:i w:val="false"/>
                <w:color w:val="000000"/>
                <w:sz w:val="20"/>
              </w:rPr>
              <w:t>
*.1.2. Наименование документа</w:t>
            </w:r>
          </w:p>
          <w:bookmarkEnd w:id="1284"/>
          <w:p>
            <w:pPr>
              <w:spacing w:after="20"/>
              <w:ind w:left="20"/>
              <w:jc w:val="both"/>
            </w:pPr>
            <w:r>
              <w:rPr>
                <w:rFonts w:ascii="Times New Roman"/>
                <w:b w:val="false"/>
                <w:i w:val="false"/>
                <w:color w:val="000000"/>
                <w:sz w:val="20"/>
              </w:rPr>
              <w:t>
(csdo:‌Doc‌Name)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7" w:id="1285"/>
          <w:p>
            <w:pPr>
              <w:spacing w:after="20"/>
              <w:ind w:left="20"/>
              <w:jc w:val="both"/>
            </w:pPr>
            <w:r>
              <w:rPr>
                <w:rFonts w:ascii="Times New Roman"/>
                <w:b w:val="false"/>
                <w:i w:val="false"/>
                <w:color w:val="000000"/>
                <w:sz w:val="20"/>
              </w:rPr>
              <w:t>
csdo:‌Name500‌Type (M.SDT.00134)</w:t>
            </w:r>
          </w:p>
          <w:bookmarkEnd w:id="128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0" w:id="1286"/>
          <w:p>
            <w:pPr>
              <w:spacing w:after="20"/>
              <w:ind w:left="20"/>
              <w:jc w:val="both"/>
            </w:pPr>
            <w:r>
              <w:rPr>
                <w:rFonts w:ascii="Times New Roman"/>
                <w:b w:val="false"/>
                <w:i w:val="false"/>
                <w:color w:val="000000"/>
                <w:sz w:val="20"/>
              </w:rPr>
              <w:t>
*.1.3. Дата документа</w:t>
            </w:r>
          </w:p>
          <w:bookmarkEnd w:id="1286"/>
          <w:p>
            <w:pPr>
              <w:spacing w:after="20"/>
              <w:ind w:left="20"/>
              <w:jc w:val="both"/>
            </w:pPr>
            <w:r>
              <w:rPr>
                <w:rFonts w:ascii="Times New Roman"/>
                <w:b w:val="false"/>
                <w:i w:val="false"/>
                <w:color w:val="000000"/>
                <w:sz w:val="20"/>
              </w:rPr>
              <w:t>
(csdo:‌Doc‌Creation‌Date)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1" w:id="1287"/>
          <w:p>
            <w:pPr>
              <w:spacing w:after="20"/>
              <w:ind w:left="20"/>
              <w:jc w:val="both"/>
            </w:pPr>
            <w:r>
              <w:rPr>
                <w:rFonts w:ascii="Times New Roman"/>
                <w:b w:val="false"/>
                <w:i w:val="false"/>
                <w:color w:val="000000"/>
                <w:sz w:val="20"/>
              </w:rPr>
              <w:t>
bdt:‌Date‌Type (M.BDT.00005)</w:t>
            </w:r>
          </w:p>
          <w:bookmarkEnd w:id="1287"/>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2" w:id="1288"/>
          <w:p>
            <w:pPr>
              <w:spacing w:after="20"/>
              <w:ind w:left="20"/>
              <w:jc w:val="both"/>
            </w:pPr>
            <w:r>
              <w:rPr>
                <w:rFonts w:ascii="Times New Roman"/>
                <w:b w:val="false"/>
                <w:i w:val="false"/>
                <w:color w:val="000000"/>
                <w:sz w:val="20"/>
              </w:rPr>
              <w:t>
*.1.4. Дата истечения срока действия документа</w:t>
            </w:r>
          </w:p>
          <w:bookmarkEnd w:id="1288"/>
          <w:p>
            <w:pPr>
              <w:spacing w:after="20"/>
              <w:ind w:left="20"/>
              <w:jc w:val="both"/>
            </w:pPr>
            <w:r>
              <w:rPr>
                <w:rFonts w:ascii="Times New Roman"/>
                <w:b w:val="false"/>
                <w:i w:val="false"/>
                <w:color w:val="000000"/>
                <w:sz w:val="20"/>
              </w:rPr>
              <w:t>
(csdo:‌Doc‌Validity‌Date)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3" w:id="1289"/>
          <w:p>
            <w:pPr>
              <w:spacing w:after="20"/>
              <w:ind w:left="20"/>
              <w:jc w:val="both"/>
            </w:pPr>
            <w:r>
              <w:rPr>
                <w:rFonts w:ascii="Times New Roman"/>
                <w:b w:val="false"/>
                <w:i w:val="false"/>
                <w:color w:val="000000"/>
                <w:sz w:val="20"/>
              </w:rPr>
              <w:t>
bdt:‌Date‌Type (M.BDT.00005)</w:t>
            </w:r>
          </w:p>
          <w:bookmarkEnd w:id="1289"/>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4" w:id="1290"/>
          <w:p>
            <w:pPr>
              <w:spacing w:after="20"/>
              <w:ind w:left="20"/>
              <w:jc w:val="both"/>
            </w:pPr>
            <w:r>
              <w:rPr>
                <w:rFonts w:ascii="Times New Roman"/>
                <w:b w:val="false"/>
                <w:i w:val="false"/>
                <w:color w:val="000000"/>
                <w:sz w:val="20"/>
              </w:rPr>
              <w:t>
*.1.5. Уникальный идентификатор документа</w:t>
            </w:r>
          </w:p>
          <w:bookmarkEnd w:id="1290"/>
          <w:p>
            <w:pPr>
              <w:spacing w:after="20"/>
              <w:ind w:left="20"/>
              <w:jc w:val="both"/>
            </w:pPr>
            <w:r>
              <w:rPr>
                <w:rFonts w:ascii="Times New Roman"/>
                <w:b w:val="false"/>
                <w:i w:val="false"/>
                <w:color w:val="000000"/>
                <w:sz w:val="20"/>
              </w:rPr>
              <w:t>
(hcsdo:‌Doc‌UUId)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5" w:id="1291"/>
          <w:p>
            <w:pPr>
              <w:spacing w:after="20"/>
              <w:ind w:left="20"/>
              <w:jc w:val="both"/>
            </w:pPr>
            <w:r>
              <w:rPr>
                <w:rFonts w:ascii="Times New Roman"/>
                <w:b w:val="false"/>
                <w:i w:val="false"/>
                <w:color w:val="000000"/>
                <w:sz w:val="20"/>
              </w:rPr>
              <w:t>
csdo:‌Universally‌Unique‌Id‌Type (M.SDT.90003)</w:t>
            </w:r>
          </w:p>
          <w:bookmarkEnd w:id="129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7" w:id="1292"/>
          <w:p>
            <w:pPr>
              <w:spacing w:after="20"/>
              <w:ind w:left="20"/>
              <w:jc w:val="both"/>
            </w:pPr>
            <w:r>
              <w:rPr>
                <w:rFonts w:ascii="Times New Roman"/>
                <w:b w:val="false"/>
                <w:i w:val="false"/>
                <w:color w:val="000000"/>
                <w:sz w:val="20"/>
              </w:rPr>
              <w:t>
*.2. Сведения об общей характеристике лекарственного препарата</w:t>
            </w:r>
          </w:p>
          <w:bookmarkEnd w:id="1292"/>
          <w:p>
            <w:pPr>
              <w:spacing w:after="20"/>
              <w:ind w:left="20"/>
              <w:jc w:val="both"/>
            </w:pPr>
            <w:r>
              <w:rPr>
                <w:rFonts w:ascii="Times New Roman"/>
                <w:b w:val="false"/>
                <w:i w:val="false"/>
                <w:color w:val="000000"/>
                <w:sz w:val="20"/>
              </w:rPr>
              <w:t>
(hccdo:‌Drug‌General‌Characteristic‌Details)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общую характеристику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8" w:id="1293"/>
          <w:p>
            <w:pPr>
              <w:spacing w:after="20"/>
              <w:ind w:left="20"/>
              <w:jc w:val="both"/>
            </w:pPr>
            <w:r>
              <w:rPr>
                <w:rFonts w:ascii="Times New Roman"/>
                <w:b w:val="false"/>
                <w:i w:val="false"/>
                <w:color w:val="000000"/>
                <w:sz w:val="20"/>
              </w:rPr>
              <w:t>
hccdo:‌Registration‌Doc‌Details‌Type (M.HC.CDT.00049)</w:t>
            </w:r>
          </w:p>
          <w:bookmarkEnd w:id="129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9" w:id="1294"/>
          <w:p>
            <w:pPr>
              <w:spacing w:after="20"/>
              <w:ind w:left="20"/>
              <w:jc w:val="both"/>
            </w:pPr>
            <w:r>
              <w:rPr>
                <w:rFonts w:ascii="Times New Roman"/>
                <w:b w:val="false"/>
                <w:i w:val="false"/>
                <w:color w:val="000000"/>
                <w:sz w:val="20"/>
              </w:rPr>
              <w:t>
*.2.1. Порядковый номер</w:t>
            </w:r>
          </w:p>
          <w:bookmarkEnd w:id="1294"/>
          <w:p>
            <w:pPr>
              <w:spacing w:after="20"/>
              <w:ind w:left="20"/>
              <w:jc w:val="both"/>
            </w:pPr>
            <w:r>
              <w:rPr>
                <w:rFonts w:ascii="Times New Roman"/>
                <w:b w:val="false"/>
                <w:i w:val="false"/>
                <w:color w:val="000000"/>
                <w:sz w:val="20"/>
              </w:rPr>
              <w:t>
(csdo:‌Object‌Ordinal)</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0" w:id="1295"/>
          <w:p>
            <w:pPr>
              <w:spacing w:after="20"/>
              <w:ind w:left="20"/>
              <w:jc w:val="both"/>
            </w:pPr>
            <w:r>
              <w:rPr>
                <w:rFonts w:ascii="Times New Roman"/>
                <w:b w:val="false"/>
                <w:i w:val="false"/>
                <w:color w:val="000000"/>
                <w:sz w:val="20"/>
              </w:rPr>
              <w:t>
csdo:‌Ordinal3‌Type (M.SDT.00105)</w:t>
            </w:r>
          </w:p>
          <w:bookmarkEnd w:id="1295"/>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2" w:id="1296"/>
          <w:p>
            <w:pPr>
              <w:spacing w:after="20"/>
              <w:ind w:left="20"/>
              <w:jc w:val="both"/>
            </w:pPr>
            <w:r>
              <w:rPr>
                <w:rFonts w:ascii="Times New Roman"/>
                <w:b w:val="false"/>
                <w:i w:val="false"/>
                <w:color w:val="000000"/>
                <w:sz w:val="20"/>
              </w:rPr>
              <w:t>
*.2.2. Наименование документа</w:t>
            </w:r>
          </w:p>
          <w:bookmarkEnd w:id="1296"/>
          <w:p>
            <w:pPr>
              <w:spacing w:after="20"/>
              <w:ind w:left="20"/>
              <w:jc w:val="both"/>
            </w:pPr>
            <w:r>
              <w:rPr>
                <w:rFonts w:ascii="Times New Roman"/>
                <w:b w:val="false"/>
                <w:i w:val="false"/>
                <w:color w:val="000000"/>
                <w:sz w:val="20"/>
              </w:rPr>
              <w:t>
(csdo:‌Doc‌Name)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3" w:id="1297"/>
          <w:p>
            <w:pPr>
              <w:spacing w:after="20"/>
              <w:ind w:left="20"/>
              <w:jc w:val="both"/>
            </w:pPr>
            <w:r>
              <w:rPr>
                <w:rFonts w:ascii="Times New Roman"/>
                <w:b w:val="false"/>
                <w:i w:val="false"/>
                <w:color w:val="000000"/>
                <w:sz w:val="20"/>
              </w:rPr>
              <w:t>
csdo:‌Name500‌Type (M.SDT.00134)</w:t>
            </w:r>
          </w:p>
          <w:bookmarkEnd w:id="129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6" w:id="1298"/>
          <w:p>
            <w:pPr>
              <w:spacing w:after="20"/>
              <w:ind w:left="20"/>
              <w:jc w:val="both"/>
            </w:pPr>
            <w:r>
              <w:rPr>
                <w:rFonts w:ascii="Times New Roman"/>
                <w:b w:val="false"/>
                <w:i w:val="false"/>
                <w:color w:val="000000"/>
                <w:sz w:val="20"/>
              </w:rPr>
              <w:t>
*.2.3. Дата документа</w:t>
            </w:r>
          </w:p>
          <w:bookmarkEnd w:id="1298"/>
          <w:p>
            <w:pPr>
              <w:spacing w:after="20"/>
              <w:ind w:left="20"/>
              <w:jc w:val="both"/>
            </w:pPr>
            <w:r>
              <w:rPr>
                <w:rFonts w:ascii="Times New Roman"/>
                <w:b w:val="false"/>
                <w:i w:val="false"/>
                <w:color w:val="000000"/>
                <w:sz w:val="20"/>
              </w:rPr>
              <w:t>
(csdo:‌Doc‌Creation‌Date)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7" w:id="1299"/>
          <w:p>
            <w:pPr>
              <w:spacing w:after="20"/>
              <w:ind w:left="20"/>
              <w:jc w:val="both"/>
            </w:pPr>
            <w:r>
              <w:rPr>
                <w:rFonts w:ascii="Times New Roman"/>
                <w:b w:val="false"/>
                <w:i w:val="false"/>
                <w:color w:val="000000"/>
                <w:sz w:val="20"/>
              </w:rPr>
              <w:t>
bdt:‌Date‌Type (M.BDT.00005)</w:t>
            </w:r>
          </w:p>
          <w:bookmarkEnd w:id="1299"/>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8" w:id="1300"/>
          <w:p>
            <w:pPr>
              <w:spacing w:after="20"/>
              <w:ind w:left="20"/>
              <w:jc w:val="both"/>
            </w:pPr>
            <w:r>
              <w:rPr>
                <w:rFonts w:ascii="Times New Roman"/>
                <w:b w:val="false"/>
                <w:i w:val="false"/>
                <w:color w:val="000000"/>
                <w:sz w:val="20"/>
              </w:rPr>
              <w:t>
*.2.4. Дата истечения срока действия документа</w:t>
            </w:r>
          </w:p>
          <w:bookmarkEnd w:id="1300"/>
          <w:p>
            <w:pPr>
              <w:spacing w:after="20"/>
              <w:ind w:left="20"/>
              <w:jc w:val="both"/>
            </w:pPr>
            <w:r>
              <w:rPr>
                <w:rFonts w:ascii="Times New Roman"/>
                <w:b w:val="false"/>
                <w:i w:val="false"/>
                <w:color w:val="000000"/>
                <w:sz w:val="20"/>
              </w:rPr>
              <w:t>
(csdo:‌Doc‌Validity‌Date)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9" w:id="1301"/>
          <w:p>
            <w:pPr>
              <w:spacing w:after="20"/>
              <w:ind w:left="20"/>
              <w:jc w:val="both"/>
            </w:pPr>
            <w:r>
              <w:rPr>
                <w:rFonts w:ascii="Times New Roman"/>
                <w:b w:val="false"/>
                <w:i w:val="false"/>
                <w:color w:val="000000"/>
                <w:sz w:val="20"/>
              </w:rPr>
              <w:t>
bdt:‌Date‌Type (M.BDT.00005)</w:t>
            </w:r>
          </w:p>
          <w:bookmarkEnd w:id="1301"/>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0" w:id="1302"/>
          <w:p>
            <w:pPr>
              <w:spacing w:after="20"/>
              <w:ind w:left="20"/>
              <w:jc w:val="both"/>
            </w:pPr>
            <w:r>
              <w:rPr>
                <w:rFonts w:ascii="Times New Roman"/>
                <w:b w:val="false"/>
                <w:i w:val="false"/>
                <w:color w:val="000000"/>
                <w:sz w:val="20"/>
              </w:rPr>
              <w:t>
*.2.5. Уникальный идентификатор документа</w:t>
            </w:r>
          </w:p>
          <w:bookmarkEnd w:id="1302"/>
          <w:p>
            <w:pPr>
              <w:spacing w:after="20"/>
              <w:ind w:left="20"/>
              <w:jc w:val="both"/>
            </w:pPr>
            <w:r>
              <w:rPr>
                <w:rFonts w:ascii="Times New Roman"/>
                <w:b w:val="false"/>
                <w:i w:val="false"/>
                <w:color w:val="000000"/>
                <w:sz w:val="20"/>
              </w:rPr>
              <w:t>
(hcsdo:‌Doc‌UUId)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1" w:id="1303"/>
          <w:p>
            <w:pPr>
              <w:spacing w:after="20"/>
              <w:ind w:left="20"/>
              <w:jc w:val="both"/>
            </w:pPr>
            <w:r>
              <w:rPr>
                <w:rFonts w:ascii="Times New Roman"/>
                <w:b w:val="false"/>
                <w:i w:val="false"/>
                <w:color w:val="000000"/>
                <w:sz w:val="20"/>
              </w:rPr>
              <w:t>
csdo:‌Universally‌Unique‌Id‌Type (M.SDT.90003)</w:t>
            </w:r>
          </w:p>
          <w:bookmarkEnd w:id="130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3" w:id="1304"/>
          <w:p>
            <w:pPr>
              <w:spacing w:after="20"/>
              <w:ind w:left="20"/>
              <w:jc w:val="both"/>
            </w:pPr>
            <w:r>
              <w:rPr>
                <w:rFonts w:ascii="Times New Roman"/>
                <w:b w:val="false"/>
                <w:i w:val="false"/>
                <w:color w:val="000000"/>
                <w:sz w:val="20"/>
              </w:rPr>
              <w:t>
*.3. Сведения о макете упаковки лекарственного препарата</w:t>
            </w:r>
          </w:p>
          <w:bookmarkEnd w:id="1304"/>
          <w:p>
            <w:pPr>
              <w:spacing w:after="20"/>
              <w:ind w:left="20"/>
              <w:jc w:val="both"/>
            </w:pPr>
            <w:r>
              <w:rPr>
                <w:rFonts w:ascii="Times New Roman"/>
                <w:b w:val="false"/>
                <w:i w:val="false"/>
                <w:color w:val="000000"/>
                <w:sz w:val="20"/>
              </w:rPr>
              <w:t>
(hccdo:‌Drug‌Package‌Layout‌Details)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макете упаковки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4" w:id="1305"/>
          <w:p>
            <w:pPr>
              <w:spacing w:after="20"/>
              <w:ind w:left="20"/>
              <w:jc w:val="both"/>
            </w:pPr>
            <w:r>
              <w:rPr>
                <w:rFonts w:ascii="Times New Roman"/>
                <w:b w:val="false"/>
                <w:i w:val="false"/>
                <w:color w:val="000000"/>
                <w:sz w:val="20"/>
              </w:rPr>
              <w:t>
hccdo:‌Drug‌Package‌Layout‌Details‌Type (M.HC.CDT.00280)</w:t>
            </w:r>
          </w:p>
          <w:bookmarkEnd w:id="130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5" w:id="1306"/>
          <w:p>
            <w:pPr>
              <w:spacing w:after="20"/>
              <w:ind w:left="20"/>
              <w:jc w:val="both"/>
            </w:pPr>
            <w:r>
              <w:rPr>
                <w:rFonts w:ascii="Times New Roman"/>
                <w:b w:val="false"/>
                <w:i w:val="false"/>
                <w:color w:val="000000"/>
                <w:sz w:val="20"/>
              </w:rPr>
              <w:t>
*.3.1. Порядковый номер</w:t>
            </w:r>
          </w:p>
          <w:bookmarkEnd w:id="1306"/>
          <w:p>
            <w:pPr>
              <w:spacing w:after="20"/>
              <w:ind w:left="20"/>
              <w:jc w:val="both"/>
            </w:pPr>
            <w:r>
              <w:rPr>
                <w:rFonts w:ascii="Times New Roman"/>
                <w:b w:val="false"/>
                <w:i w:val="false"/>
                <w:color w:val="000000"/>
                <w:sz w:val="20"/>
              </w:rPr>
              <w:t>
(csdo:‌Object‌Ordinal)</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6" w:id="1307"/>
          <w:p>
            <w:pPr>
              <w:spacing w:after="20"/>
              <w:ind w:left="20"/>
              <w:jc w:val="both"/>
            </w:pPr>
            <w:r>
              <w:rPr>
                <w:rFonts w:ascii="Times New Roman"/>
                <w:b w:val="false"/>
                <w:i w:val="false"/>
                <w:color w:val="000000"/>
                <w:sz w:val="20"/>
              </w:rPr>
              <w:t>
csdo:‌Ordinal3‌Type (M.SDT.00105)</w:t>
            </w:r>
          </w:p>
          <w:bookmarkEnd w:id="1307"/>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8" w:id="1308"/>
          <w:p>
            <w:pPr>
              <w:spacing w:after="20"/>
              <w:ind w:left="20"/>
              <w:jc w:val="both"/>
            </w:pPr>
            <w:r>
              <w:rPr>
                <w:rFonts w:ascii="Times New Roman"/>
                <w:b w:val="false"/>
                <w:i w:val="false"/>
                <w:color w:val="000000"/>
                <w:sz w:val="20"/>
              </w:rPr>
              <w:t>
*.3.2. Код вида макета упаковки лекарственного препарата</w:t>
            </w:r>
          </w:p>
          <w:bookmarkEnd w:id="1308"/>
          <w:p>
            <w:pPr>
              <w:spacing w:after="20"/>
              <w:ind w:left="20"/>
              <w:jc w:val="both"/>
            </w:pPr>
            <w:r>
              <w:rPr>
                <w:rFonts w:ascii="Times New Roman"/>
                <w:b w:val="false"/>
                <w:i w:val="false"/>
                <w:color w:val="000000"/>
                <w:sz w:val="20"/>
              </w:rPr>
              <w:t>
(hcsdo:‌Drug‌Package‌Layout‌Kind‌Code)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макета упаковки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9" w:id="1309"/>
          <w:p>
            <w:pPr>
              <w:spacing w:after="20"/>
              <w:ind w:left="20"/>
              <w:jc w:val="both"/>
            </w:pPr>
            <w:r>
              <w:rPr>
                <w:rFonts w:ascii="Times New Roman"/>
                <w:b w:val="false"/>
                <w:i w:val="false"/>
                <w:color w:val="000000"/>
                <w:sz w:val="20"/>
              </w:rPr>
              <w:t>
hcsdo:‌Drug‌Package‌Layout‌Kind‌Code‌Type (M.HC.SDT.00628)</w:t>
            </w:r>
          </w:p>
          <w:bookmarkEnd w:id="1309"/>
          <w:p>
            <w:pPr>
              <w:spacing w:after="20"/>
              <w:ind w:left="20"/>
              <w:jc w:val="both"/>
            </w:pPr>
            <w:r>
              <w:rPr>
                <w:rFonts w:ascii="Times New Roman"/>
                <w:b w:val="false"/>
                <w:i w:val="false"/>
                <w:color w:val="000000"/>
                <w:sz w:val="20"/>
              </w:rPr>
              <w:t>
Нормализованная строка символов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0" w:id="1310"/>
          <w:p>
            <w:pPr>
              <w:spacing w:after="20"/>
              <w:ind w:left="20"/>
              <w:jc w:val="both"/>
            </w:pPr>
            <w:r>
              <w:rPr>
                <w:rFonts w:ascii="Times New Roman"/>
                <w:b w:val="false"/>
                <w:i w:val="false"/>
                <w:color w:val="000000"/>
                <w:sz w:val="20"/>
              </w:rPr>
              <w:t>
*.3.3. Дата документа</w:t>
            </w:r>
          </w:p>
          <w:bookmarkEnd w:id="1310"/>
          <w:p>
            <w:pPr>
              <w:spacing w:after="20"/>
              <w:ind w:left="20"/>
              <w:jc w:val="both"/>
            </w:pPr>
            <w:r>
              <w:rPr>
                <w:rFonts w:ascii="Times New Roman"/>
                <w:b w:val="false"/>
                <w:i w:val="false"/>
                <w:color w:val="000000"/>
                <w:sz w:val="20"/>
              </w:rPr>
              <w:t>
(csdo:‌Doc‌Creation‌Date)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1" w:id="1311"/>
          <w:p>
            <w:pPr>
              <w:spacing w:after="20"/>
              <w:ind w:left="20"/>
              <w:jc w:val="both"/>
            </w:pPr>
            <w:r>
              <w:rPr>
                <w:rFonts w:ascii="Times New Roman"/>
                <w:b w:val="false"/>
                <w:i w:val="false"/>
                <w:color w:val="000000"/>
                <w:sz w:val="20"/>
              </w:rPr>
              <w:t>
bdt:‌Date‌Type (M.BDT.00005)</w:t>
            </w:r>
          </w:p>
          <w:bookmarkEnd w:id="1311"/>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2" w:id="1312"/>
          <w:p>
            <w:pPr>
              <w:spacing w:after="20"/>
              <w:ind w:left="20"/>
              <w:jc w:val="both"/>
            </w:pPr>
            <w:r>
              <w:rPr>
                <w:rFonts w:ascii="Times New Roman"/>
                <w:b w:val="false"/>
                <w:i w:val="false"/>
                <w:color w:val="000000"/>
                <w:sz w:val="20"/>
              </w:rPr>
              <w:t>
*.3.4. Дата истечения срока действия документа</w:t>
            </w:r>
          </w:p>
          <w:bookmarkEnd w:id="1312"/>
          <w:p>
            <w:pPr>
              <w:spacing w:after="20"/>
              <w:ind w:left="20"/>
              <w:jc w:val="both"/>
            </w:pPr>
            <w:r>
              <w:rPr>
                <w:rFonts w:ascii="Times New Roman"/>
                <w:b w:val="false"/>
                <w:i w:val="false"/>
                <w:color w:val="000000"/>
                <w:sz w:val="20"/>
              </w:rPr>
              <w:t>
(csdo:‌Doc‌Validity‌Date)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3" w:id="1313"/>
          <w:p>
            <w:pPr>
              <w:spacing w:after="20"/>
              <w:ind w:left="20"/>
              <w:jc w:val="both"/>
            </w:pPr>
            <w:r>
              <w:rPr>
                <w:rFonts w:ascii="Times New Roman"/>
                <w:b w:val="false"/>
                <w:i w:val="false"/>
                <w:color w:val="000000"/>
                <w:sz w:val="20"/>
              </w:rPr>
              <w:t>
bdt:‌Date‌Type (M.BDT.00005)</w:t>
            </w:r>
          </w:p>
          <w:bookmarkEnd w:id="1313"/>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4" w:id="1314"/>
          <w:p>
            <w:pPr>
              <w:spacing w:after="20"/>
              <w:ind w:left="20"/>
              <w:jc w:val="both"/>
            </w:pPr>
            <w:r>
              <w:rPr>
                <w:rFonts w:ascii="Times New Roman"/>
                <w:b w:val="false"/>
                <w:i w:val="false"/>
                <w:color w:val="000000"/>
                <w:sz w:val="20"/>
              </w:rPr>
              <w:t>
*.3.5. Уникальный идентификатор документа</w:t>
            </w:r>
          </w:p>
          <w:bookmarkEnd w:id="1314"/>
          <w:p>
            <w:pPr>
              <w:spacing w:after="20"/>
              <w:ind w:left="20"/>
              <w:jc w:val="both"/>
            </w:pPr>
            <w:r>
              <w:rPr>
                <w:rFonts w:ascii="Times New Roman"/>
                <w:b w:val="false"/>
                <w:i w:val="false"/>
                <w:color w:val="000000"/>
                <w:sz w:val="20"/>
              </w:rPr>
              <w:t>
(hcsdo:‌Doc‌UUId)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5" w:id="1315"/>
          <w:p>
            <w:pPr>
              <w:spacing w:after="20"/>
              <w:ind w:left="20"/>
              <w:jc w:val="both"/>
            </w:pPr>
            <w:r>
              <w:rPr>
                <w:rFonts w:ascii="Times New Roman"/>
                <w:b w:val="false"/>
                <w:i w:val="false"/>
                <w:color w:val="000000"/>
                <w:sz w:val="20"/>
              </w:rPr>
              <w:t>
csdo:‌Universally‌Unique‌Id‌Type (M.SDT.90003)</w:t>
            </w:r>
          </w:p>
          <w:bookmarkEnd w:id="131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7" w:id="1316"/>
          <w:p>
            <w:pPr>
              <w:spacing w:after="20"/>
              <w:ind w:left="20"/>
              <w:jc w:val="both"/>
            </w:pPr>
            <w:r>
              <w:rPr>
                <w:rFonts w:ascii="Times New Roman"/>
                <w:b w:val="false"/>
                <w:i w:val="false"/>
                <w:color w:val="000000"/>
                <w:sz w:val="20"/>
              </w:rPr>
              <w:t>
*.4. Сведения об итоговом экспертном отчете</w:t>
            </w:r>
          </w:p>
          <w:bookmarkEnd w:id="1316"/>
          <w:p>
            <w:pPr>
              <w:spacing w:after="20"/>
              <w:ind w:left="20"/>
              <w:jc w:val="both"/>
            </w:pPr>
            <w:r>
              <w:rPr>
                <w:rFonts w:ascii="Times New Roman"/>
                <w:b w:val="false"/>
                <w:i w:val="false"/>
                <w:color w:val="000000"/>
                <w:sz w:val="20"/>
              </w:rPr>
              <w:t>
(hccdo:‌Expert‌Report‌Details)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итоговый экспертный отчет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8" w:id="1317"/>
          <w:p>
            <w:pPr>
              <w:spacing w:after="20"/>
              <w:ind w:left="20"/>
              <w:jc w:val="both"/>
            </w:pPr>
            <w:r>
              <w:rPr>
                <w:rFonts w:ascii="Times New Roman"/>
                <w:b w:val="false"/>
                <w:i w:val="false"/>
                <w:color w:val="000000"/>
                <w:sz w:val="20"/>
              </w:rPr>
              <w:t>
hccdo:‌Registration‌Doc‌Details‌Type (M.HC.CDT.00049)</w:t>
            </w:r>
          </w:p>
          <w:bookmarkEnd w:id="131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9" w:id="1318"/>
          <w:p>
            <w:pPr>
              <w:spacing w:after="20"/>
              <w:ind w:left="20"/>
              <w:jc w:val="both"/>
            </w:pPr>
            <w:r>
              <w:rPr>
                <w:rFonts w:ascii="Times New Roman"/>
                <w:b w:val="false"/>
                <w:i w:val="false"/>
                <w:color w:val="000000"/>
                <w:sz w:val="20"/>
              </w:rPr>
              <w:t>
*.4.1. Порядковый номер</w:t>
            </w:r>
          </w:p>
          <w:bookmarkEnd w:id="1318"/>
          <w:p>
            <w:pPr>
              <w:spacing w:after="20"/>
              <w:ind w:left="20"/>
              <w:jc w:val="both"/>
            </w:pPr>
            <w:r>
              <w:rPr>
                <w:rFonts w:ascii="Times New Roman"/>
                <w:b w:val="false"/>
                <w:i w:val="false"/>
                <w:color w:val="000000"/>
                <w:sz w:val="20"/>
              </w:rPr>
              <w:t>
(csdo:‌Object‌Ordinal)</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0" w:id="1319"/>
          <w:p>
            <w:pPr>
              <w:spacing w:after="20"/>
              <w:ind w:left="20"/>
              <w:jc w:val="both"/>
            </w:pPr>
            <w:r>
              <w:rPr>
                <w:rFonts w:ascii="Times New Roman"/>
                <w:b w:val="false"/>
                <w:i w:val="false"/>
                <w:color w:val="000000"/>
                <w:sz w:val="20"/>
              </w:rPr>
              <w:t>
csdo:‌Ordinal3‌Type (M.SDT.00105)</w:t>
            </w:r>
          </w:p>
          <w:bookmarkEnd w:id="1319"/>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2" w:id="1320"/>
          <w:p>
            <w:pPr>
              <w:spacing w:after="20"/>
              <w:ind w:left="20"/>
              <w:jc w:val="both"/>
            </w:pPr>
            <w:r>
              <w:rPr>
                <w:rFonts w:ascii="Times New Roman"/>
                <w:b w:val="false"/>
                <w:i w:val="false"/>
                <w:color w:val="000000"/>
                <w:sz w:val="20"/>
              </w:rPr>
              <w:t>
*.4.2. Наименование документа</w:t>
            </w:r>
          </w:p>
          <w:bookmarkEnd w:id="1320"/>
          <w:p>
            <w:pPr>
              <w:spacing w:after="20"/>
              <w:ind w:left="20"/>
              <w:jc w:val="both"/>
            </w:pPr>
            <w:r>
              <w:rPr>
                <w:rFonts w:ascii="Times New Roman"/>
                <w:b w:val="false"/>
                <w:i w:val="false"/>
                <w:color w:val="000000"/>
                <w:sz w:val="20"/>
              </w:rPr>
              <w:t>
(csdo:‌Doc‌Name)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3" w:id="1321"/>
          <w:p>
            <w:pPr>
              <w:spacing w:after="20"/>
              <w:ind w:left="20"/>
              <w:jc w:val="both"/>
            </w:pPr>
            <w:r>
              <w:rPr>
                <w:rFonts w:ascii="Times New Roman"/>
                <w:b w:val="false"/>
                <w:i w:val="false"/>
                <w:color w:val="000000"/>
                <w:sz w:val="20"/>
              </w:rPr>
              <w:t>
csdo:‌Name500‌Type (M.SDT.00134)</w:t>
            </w:r>
          </w:p>
          <w:bookmarkEnd w:id="13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6" w:id="1322"/>
          <w:p>
            <w:pPr>
              <w:spacing w:after="20"/>
              <w:ind w:left="20"/>
              <w:jc w:val="both"/>
            </w:pPr>
            <w:r>
              <w:rPr>
                <w:rFonts w:ascii="Times New Roman"/>
                <w:b w:val="false"/>
                <w:i w:val="false"/>
                <w:color w:val="000000"/>
                <w:sz w:val="20"/>
              </w:rPr>
              <w:t>
*.4.3. Дата документа</w:t>
            </w:r>
          </w:p>
          <w:bookmarkEnd w:id="1322"/>
          <w:p>
            <w:pPr>
              <w:spacing w:after="20"/>
              <w:ind w:left="20"/>
              <w:jc w:val="both"/>
            </w:pPr>
            <w:r>
              <w:rPr>
                <w:rFonts w:ascii="Times New Roman"/>
                <w:b w:val="false"/>
                <w:i w:val="false"/>
                <w:color w:val="000000"/>
                <w:sz w:val="20"/>
              </w:rPr>
              <w:t>
(csdo:‌Doc‌Creation‌Date)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7" w:id="1323"/>
          <w:p>
            <w:pPr>
              <w:spacing w:after="20"/>
              <w:ind w:left="20"/>
              <w:jc w:val="both"/>
            </w:pPr>
            <w:r>
              <w:rPr>
                <w:rFonts w:ascii="Times New Roman"/>
                <w:b w:val="false"/>
                <w:i w:val="false"/>
                <w:color w:val="000000"/>
                <w:sz w:val="20"/>
              </w:rPr>
              <w:t>
bdt:‌Date‌Type (M.BDT.00005)</w:t>
            </w:r>
          </w:p>
          <w:bookmarkEnd w:id="1323"/>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8" w:id="1324"/>
          <w:p>
            <w:pPr>
              <w:spacing w:after="20"/>
              <w:ind w:left="20"/>
              <w:jc w:val="both"/>
            </w:pPr>
            <w:r>
              <w:rPr>
                <w:rFonts w:ascii="Times New Roman"/>
                <w:b w:val="false"/>
                <w:i w:val="false"/>
                <w:color w:val="000000"/>
                <w:sz w:val="20"/>
              </w:rPr>
              <w:t>
*.4.4. Дата истечения срока действия документа</w:t>
            </w:r>
          </w:p>
          <w:bookmarkEnd w:id="1324"/>
          <w:p>
            <w:pPr>
              <w:spacing w:after="20"/>
              <w:ind w:left="20"/>
              <w:jc w:val="both"/>
            </w:pPr>
            <w:r>
              <w:rPr>
                <w:rFonts w:ascii="Times New Roman"/>
                <w:b w:val="false"/>
                <w:i w:val="false"/>
                <w:color w:val="000000"/>
                <w:sz w:val="20"/>
              </w:rPr>
              <w:t>
(csdo:‌Doc‌Validity‌Date)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9" w:id="1325"/>
          <w:p>
            <w:pPr>
              <w:spacing w:after="20"/>
              <w:ind w:left="20"/>
              <w:jc w:val="both"/>
            </w:pPr>
            <w:r>
              <w:rPr>
                <w:rFonts w:ascii="Times New Roman"/>
                <w:b w:val="false"/>
                <w:i w:val="false"/>
                <w:color w:val="000000"/>
                <w:sz w:val="20"/>
              </w:rPr>
              <w:t>
bdt:‌Date‌Type (M.BDT.00005)</w:t>
            </w:r>
          </w:p>
          <w:bookmarkEnd w:id="1325"/>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0" w:id="1326"/>
          <w:p>
            <w:pPr>
              <w:spacing w:after="20"/>
              <w:ind w:left="20"/>
              <w:jc w:val="both"/>
            </w:pPr>
            <w:r>
              <w:rPr>
                <w:rFonts w:ascii="Times New Roman"/>
                <w:b w:val="false"/>
                <w:i w:val="false"/>
                <w:color w:val="000000"/>
                <w:sz w:val="20"/>
              </w:rPr>
              <w:t>
*.4.5. Уникальный идентификатор документа</w:t>
            </w:r>
          </w:p>
          <w:bookmarkEnd w:id="1326"/>
          <w:p>
            <w:pPr>
              <w:spacing w:after="20"/>
              <w:ind w:left="20"/>
              <w:jc w:val="both"/>
            </w:pPr>
            <w:r>
              <w:rPr>
                <w:rFonts w:ascii="Times New Roman"/>
                <w:b w:val="false"/>
                <w:i w:val="false"/>
                <w:color w:val="000000"/>
                <w:sz w:val="20"/>
              </w:rPr>
              <w:t>
(hcsdo:‌Doc‌UUId)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1" w:id="1327"/>
          <w:p>
            <w:pPr>
              <w:spacing w:after="20"/>
              <w:ind w:left="20"/>
              <w:jc w:val="both"/>
            </w:pPr>
            <w:r>
              <w:rPr>
                <w:rFonts w:ascii="Times New Roman"/>
                <w:b w:val="false"/>
                <w:i w:val="false"/>
                <w:color w:val="000000"/>
                <w:sz w:val="20"/>
              </w:rPr>
              <w:t>
csdo:‌Universally‌Unique‌Id‌Type (M.SDT.90003)</w:t>
            </w:r>
          </w:p>
          <w:bookmarkEnd w:id="132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3" w:id="1328"/>
          <w:p>
            <w:pPr>
              <w:spacing w:after="20"/>
              <w:ind w:left="20"/>
              <w:jc w:val="both"/>
            </w:pPr>
            <w:r>
              <w:rPr>
                <w:rFonts w:ascii="Times New Roman"/>
                <w:b w:val="false"/>
                <w:i w:val="false"/>
                <w:color w:val="000000"/>
                <w:sz w:val="20"/>
              </w:rPr>
              <w:t>
*.5. Сведения о плане управления рисками</w:t>
            </w:r>
          </w:p>
          <w:bookmarkEnd w:id="1328"/>
          <w:p>
            <w:pPr>
              <w:spacing w:after="20"/>
              <w:ind w:left="20"/>
              <w:jc w:val="both"/>
            </w:pPr>
            <w:r>
              <w:rPr>
                <w:rFonts w:ascii="Times New Roman"/>
                <w:b w:val="false"/>
                <w:i w:val="false"/>
                <w:color w:val="000000"/>
                <w:sz w:val="20"/>
              </w:rPr>
              <w:t>
(hccdo:‌Risk‌Management‌Plan‌Details)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план управления рисками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4" w:id="1329"/>
          <w:p>
            <w:pPr>
              <w:spacing w:after="20"/>
              <w:ind w:left="20"/>
              <w:jc w:val="both"/>
            </w:pPr>
            <w:r>
              <w:rPr>
                <w:rFonts w:ascii="Times New Roman"/>
                <w:b w:val="false"/>
                <w:i w:val="false"/>
                <w:color w:val="000000"/>
                <w:sz w:val="20"/>
              </w:rPr>
              <w:t>
hccdo:‌Registration‌Doc‌Details‌Type (M.HC.CDT.00049)</w:t>
            </w:r>
          </w:p>
          <w:bookmarkEnd w:id="132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5" w:id="1330"/>
          <w:p>
            <w:pPr>
              <w:spacing w:after="20"/>
              <w:ind w:left="20"/>
              <w:jc w:val="both"/>
            </w:pPr>
            <w:r>
              <w:rPr>
                <w:rFonts w:ascii="Times New Roman"/>
                <w:b w:val="false"/>
                <w:i w:val="false"/>
                <w:color w:val="000000"/>
                <w:sz w:val="20"/>
              </w:rPr>
              <w:t>
*.5.1. Порядковый номер</w:t>
            </w:r>
          </w:p>
          <w:bookmarkEnd w:id="1330"/>
          <w:p>
            <w:pPr>
              <w:spacing w:after="20"/>
              <w:ind w:left="20"/>
              <w:jc w:val="both"/>
            </w:pPr>
            <w:r>
              <w:rPr>
                <w:rFonts w:ascii="Times New Roman"/>
                <w:b w:val="false"/>
                <w:i w:val="false"/>
                <w:color w:val="000000"/>
                <w:sz w:val="20"/>
              </w:rPr>
              <w:t>
(csdo:‌Object‌Ordinal)</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6" w:id="1331"/>
          <w:p>
            <w:pPr>
              <w:spacing w:after="20"/>
              <w:ind w:left="20"/>
              <w:jc w:val="both"/>
            </w:pPr>
            <w:r>
              <w:rPr>
                <w:rFonts w:ascii="Times New Roman"/>
                <w:b w:val="false"/>
                <w:i w:val="false"/>
                <w:color w:val="000000"/>
                <w:sz w:val="20"/>
              </w:rPr>
              <w:t>
csdo:‌Ordinal3‌Type (M.SDT.00105)</w:t>
            </w:r>
          </w:p>
          <w:bookmarkEnd w:id="1331"/>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8" w:id="1332"/>
          <w:p>
            <w:pPr>
              <w:spacing w:after="20"/>
              <w:ind w:left="20"/>
              <w:jc w:val="both"/>
            </w:pPr>
            <w:r>
              <w:rPr>
                <w:rFonts w:ascii="Times New Roman"/>
                <w:b w:val="false"/>
                <w:i w:val="false"/>
                <w:color w:val="000000"/>
                <w:sz w:val="20"/>
              </w:rPr>
              <w:t>
*.5.2. Наименование документа</w:t>
            </w:r>
          </w:p>
          <w:bookmarkEnd w:id="1332"/>
          <w:p>
            <w:pPr>
              <w:spacing w:after="20"/>
              <w:ind w:left="20"/>
              <w:jc w:val="both"/>
            </w:pPr>
            <w:r>
              <w:rPr>
                <w:rFonts w:ascii="Times New Roman"/>
                <w:b w:val="false"/>
                <w:i w:val="false"/>
                <w:color w:val="000000"/>
                <w:sz w:val="20"/>
              </w:rPr>
              <w:t>
(csdo:‌Doc‌Name)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9" w:id="1333"/>
          <w:p>
            <w:pPr>
              <w:spacing w:after="20"/>
              <w:ind w:left="20"/>
              <w:jc w:val="both"/>
            </w:pPr>
            <w:r>
              <w:rPr>
                <w:rFonts w:ascii="Times New Roman"/>
                <w:b w:val="false"/>
                <w:i w:val="false"/>
                <w:color w:val="000000"/>
                <w:sz w:val="20"/>
              </w:rPr>
              <w:t>
csdo:‌Name500‌Type (M.SDT.00134)</w:t>
            </w:r>
          </w:p>
          <w:bookmarkEnd w:id="133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2" w:id="1334"/>
          <w:p>
            <w:pPr>
              <w:spacing w:after="20"/>
              <w:ind w:left="20"/>
              <w:jc w:val="both"/>
            </w:pPr>
            <w:r>
              <w:rPr>
                <w:rFonts w:ascii="Times New Roman"/>
                <w:b w:val="false"/>
                <w:i w:val="false"/>
                <w:color w:val="000000"/>
                <w:sz w:val="20"/>
              </w:rPr>
              <w:t>
*.5.3. Дата документа</w:t>
            </w:r>
          </w:p>
          <w:bookmarkEnd w:id="1334"/>
          <w:p>
            <w:pPr>
              <w:spacing w:after="20"/>
              <w:ind w:left="20"/>
              <w:jc w:val="both"/>
            </w:pPr>
            <w:r>
              <w:rPr>
                <w:rFonts w:ascii="Times New Roman"/>
                <w:b w:val="false"/>
                <w:i w:val="false"/>
                <w:color w:val="000000"/>
                <w:sz w:val="20"/>
              </w:rPr>
              <w:t>
(csdo:‌Doc‌Creation‌Date)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3" w:id="1335"/>
          <w:p>
            <w:pPr>
              <w:spacing w:after="20"/>
              <w:ind w:left="20"/>
              <w:jc w:val="both"/>
            </w:pPr>
            <w:r>
              <w:rPr>
                <w:rFonts w:ascii="Times New Roman"/>
                <w:b w:val="false"/>
                <w:i w:val="false"/>
                <w:color w:val="000000"/>
                <w:sz w:val="20"/>
              </w:rPr>
              <w:t>
bdt:‌Date‌Type (M.BDT.00005)</w:t>
            </w:r>
          </w:p>
          <w:bookmarkEnd w:id="1335"/>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4" w:id="1336"/>
          <w:p>
            <w:pPr>
              <w:spacing w:after="20"/>
              <w:ind w:left="20"/>
              <w:jc w:val="both"/>
            </w:pPr>
            <w:r>
              <w:rPr>
                <w:rFonts w:ascii="Times New Roman"/>
                <w:b w:val="false"/>
                <w:i w:val="false"/>
                <w:color w:val="000000"/>
                <w:sz w:val="20"/>
              </w:rPr>
              <w:t>
*.5.4. Дата истечения срока действия документа</w:t>
            </w:r>
          </w:p>
          <w:bookmarkEnd w:id="1336"/>
          <w:p>
            <w:pPr>
              <w:spacing w:after="20"/>
              <w:ind w:left="20"/>
              <w:jc w:val="both"/>
            </w:pPr>
            <w:r>
              <w:rPr>
                <w:rFonts w:ascii="Times New Roman"/>
                <w:b w:val="false"/>
                <w:i w:val="false"/>
                <w:color w:val="000000"/>
                <w:sz w:val="20"/>
              </w:rPr>
              <w:t>
(csdo:‌Doc‌Validity‌Date)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5" w:id="1337"/>
          <w:p>
            <w:pPr>
              <w:spacing w:after="20"/>
              <w:ind w:left="20"/>
              <w:jc w:val="both"/>
            </w:pPr>
            <w:r>
              <w:rPr>
                <w:rFonts w:ascii="Times New Roman"/>
                <w:b w:val="false"/>
                <w:i w:val="false"/>
                <w:color w:val="000000"/>
                <w:sz w:val="20"/>
              </w:rPr>
              <w:t>
bdt:‌Date‌Type (M.BDT.00005)</w:t>
            </w:r>
          </w:p>
          <w:bookmarkEnd w:id="1337"/>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6" w:id="1338"/>
          <w:p>
            <w:pPr>
              <w:spacing w:after="20"/>
              <w:ind w:left="20"/>
              <w:jc w:val="both"/>
            </w:pPr>
            <w:r>
              <w:rPr>
                <w:rFonts w:ascii="Times New Roman"/>
                <w:b w:val="false"/>
                <w:i w:val="false"/>
                <w:color w:val="000000"/>
                <w:sz w:val="20"/>
              </w:rPr>
              <w:t>
*.5.5. Уникальный идентификатор документа</w:t>
            </w:r>
          </w:p>
          <w:bookmarkEnd w:id="1338"/>
          <w:p>
            <w:pPr>
              <w:spacing w:after="20"/>
              <w:ind w:left="20"/>
              <w:jc w:val="both"/>
            </w:pPr>
            <w:r>
              <w:rPr>
                <w:rFonts w:ascii="Times New Roman"/>
                <w:b w:val="false"/>
                <w:i w:val="false"/>
                <w:color w:val="000000"/>
                <w:sz w:val="20"/>
              </w:rPr>
              <w:t>
(hcsdo:‌Doc‌UUId)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7" w:id="1339"/>
          <w:p>
            <w:pPr>
              <w:spacing w:after="20"/>
              <w:ind w:left="20"/>
              <w:jc w:val="both"/>
            </w:pPr>
            <w:r>
              <w:rPr>
                <w:rFonts w:ascii="Times New Roman"/>
                <w:b w:val="false"/>
                <w:i w:val="false"/>
                <w:color w:val="000000"/>
                <w:sz w:val="20"/>
              </w:rPr>
              <w:t>
csdo:‌Universally‌Unique‌Id‌Type (M.SDT.90003)</w:t>
            </w:r>
          </w:p>
          <w:bookmarkEnd w:id="133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9" w:id="1340"/>
          <w:p>
            <w:pPr>
              <w:spacing w:after="20"/>
              <w:ind w:left="20"/>
              <w:jc w:val="both"/>
            </w:pPr>
            <w:r>
              <w:rPr>
                <w:rFonts w:ascii="Times New Roman"/>
                <w:b w:val="false"/>
                <w:i w:val="false"/>
                <w:color w:val="000000"/>
                <w:sz w:val="20"/>
              </w:rPr>
              <w:t>
*.6. Сведения о нормативном документе по качеству лекарственного препарата</w:t>
            </w:r>
          </w:p>
          <w:bookmarkEnd w:id="1340"/>
          <w:p>
            <w:pPr>
              <w:spacing w:after="20"/>
              <w:ind w:left="20"/>
              <w:jc w:val="both"/>
            </w:pPr>
            <w:r>
              <w:rPr>
                <w:rFonts w:ascii="Times New Roman"/>
                <w:b w:val="false"/>
                <w:i w:val="false"/>
                <w:color w:val="000000"/>
                <w:sz w:val="20"/>
              </w:rPr>
              <w:t>
(hccdo:‌Quality‌Regulatory‌Doc‌Details)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нормативном документе по качеству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M.HC.CDE.00411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0" w:id="1341"/>
          <w:p>
            <w:pPr>
              <w:spacing w:after="20"/>
              <w:ind w:left="20"/>
              <w:jc w:val="both"/>
            </w:pPr>
            <w:r>
              <w:rPr>
                <w:rFonts w:ascii="Times New Roman"/>
                <w:b w:val="false"/>
                <w:i w:val="false"/>
                <w:color w:val="000000"/>
                <w:sz w:val="20"/>
              </w:rPr>
              <w:t>
hccdo:‌Registration‌Doc‌Details‌Type (M.HC.CDT.00049)</w:t>
            </w:r>
          </w:p>
          <w:bookmarkEnd w:id="134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1" w:id="1342"/>
          <w:p>
            <w:pPr>
              <w:spacing w:after="20"/>
              <w:ind w:left="20"/>
              <w:jc w:val="both"/>
            </w:pPr>
            <w:r>
              <w:rPr>
                <w:rFonts w:ascii="Times New Roman"/>
                <w:b w:val="false"/>
                <w:i w:val="false"/>
                <w:color w:val="000000"/>
                <w:sz w:val="20"/>
              </w:rPr>
              <w:t>
*.6.1. Порядковый номер</w:t>
            </w:r>
          </w:p>
          <w:bookmarkEnd w:id="1342"/>
          <w:p>
            <w:pPr>
              <w:spacing w:after="20"/>
              <w:ind w:left="20"/>
              <w:jc w:val="both"/>
            </w:pPr>
            <w:r>
              <w:rPr>
                <w:rFonts w:ascii="Times New Roman"/>
                <w:b w:val="false"/>
                <w:i w:val="false"/>
                <w:color w:val="000000"/>
                <w:sz w:val="20"/>
              </w:rPr>
              <w:t>
(csdo:‌Object‌Ordinal)</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2" w:id="1343"/>
          <w:p>
            <w:pPr>
              <w:spacing w:after="20"/>
              <w:ind w:left="20"/>
              <w:jc w:val="both"/>
            </w:pPr>
            <w:r>
              <w:rPr>
                <w:rFonts w:ascii="Times New Roman"/>
                <w:b w:val="false"/>
                <w:i w:val="false"/>
                <w:color w:val="000000"/>
                <w:sz w:val="20"/>
              </w:rPr>
              <w:t>
csdo:‌Ordinal3‌Type (M.SDT.00105)</w:t>
            </w:r>
          </w:p>
          <w:bookmarkEnd w:id="1343"/>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4" w:id="1344"/>
          <w:p>
            <w:pPr>
              <w:spacing w:after="20"/>
              <w:ind w:left="20"/>
              <w:jc w:val="both"/>
            </w:pPr>
            <w:r>
              <w:rPr>
                <w:rFonts w:ascii="Times New Roman"/>
                <w:b w:val="false"/>
                <w:i w:val="false"/>
                <w:color w:val="000000"/>
                <w:sz w:val="20"/>
              </w:rPr>
              <w:t>
*.6.2. Наименование документа</w:t>
            </w:r>
          </w:p>
          <w:bookmarkEnd w:id="1344"/>
          <w:p>
            <w:pPr>
              <w:spacing w:after="20"/>
              <w:ind w:left="20"/>
              <w:jc w:val="both"/>
            </w:pPr>
            <w:r>
              <w:rPr>
                <w:rFonts w:ascii="Times New Roman"/>
                <w:b w:val="false"/>
                <w:i w:val="false"/>
                <w:color w:val="000000"/>
                <w:sz w:val="20"/>
              </w:rPr>
              <w:t>
(csdo:‌Doc‌Name)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5" w:id="1345"/>
          <w:p>
            <w:pPr>
              <w:spacing w:after="20"/>
              <w:ind w:left="20"/>
              <w:jc w:val="both"/>
            </w:pPr>
            <w:r>
              <w:rPr>
                <w:rFonts w:ascii="Times New Roman"/>
                <w:b w:val="false"/>
                <w:i w:val="false"/>
                <w:color w:val="000000"/>
                <w:sz w:val="20"/>
              </w:rPr>
              <w:t>
csdo:‌Name500‌Type (M.SDT.00134)</w:t>
            </w:r>
          </w:p>
          <w:bookmarkEnd w:id="134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8" w:id="1346"/>
          <w:p>
            <w:pPr>
              <w:spacing w:after="20"/>
              <w:ind w:left="20"/>
              <w:jc w:val="both"/>
            </w:pPr>
            <w:r>
              <w:rPr>
                <w:rFonts w:ascii="Times New Roman"/>
                <w:b w:val="false"/>
                <w:i w:val="false"/>
                <w:color w:val="000000"/>
                <w:sz w:val="20"/>
              </w:rPr>
              <w:t>
*.6.3. Дата документа</w:t>
            </w:r>
          </w:p>
          <w:bookmarkEnd w:id="1346"/>
          <w:p>
            <w:pPr>
              <w:spacing w:after="20"/>
              <w:ind w:left="20"/>
              <w:jc w:val="both"/>
            </w:pPr>
            <w:r>
              <w:rPr>
                <w:rFonts w:ascii="Times New Roman"/>
                <w:b w:val="false"/>
                <w:i w:val="false"/>
                <w:color w:val="000000"/>
                <w:sz w:val="20"/>
              </w:rPr>
              <w:t>
(csdo:‌Doc‌Creation‌Date)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9" w:id="1347"/>
          <w:p>
            <w:pPr>
              <w:spacing w:after="20"/>
              <w:ind w:left="20"/>
              <w:jc w:val="both"/>
            </w:pPr>
            <w:r>
              <w:rPr>
                <w:rFonts w:ascii="Times New Roman"/>
                <w:b w:val="false"/>
                <w:i w:val="false"/>
                <w:color w:val="000000"/>
                <w:sz w:val="20"/>
              </w:rPr>
              <w:t>
bdt:‌Date‌Type (M.BDT.00005)</w:t>
            </w:r>
          </w:p>
          <w:bookmarkEnd w:id="1347"/>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0" w:id="1348"/>
          <w:p>
            <w:pPr>
              <w:spacing w:after="20"/>
              <w:ind w:left="20"/>
              <w:jc w:val="both"/>
            </w:pPr>
            <w:r>
              <w:rPr>
                <w:rFonts w:ascii="Times New Roman"/>
                <w:b w:val="false"/>
                <w:i w:val="false"/>
                <w:color w:val="000000"/>
                <w:sz w:val="20"/>
              </w:rPr>
              <w:t>
*.6.4. Дата истечения срока действия документа</w:t>
            </w:r>
          </w:p>
          <w:bookmarkEnd w:id="1348"/>
          <w:p>
            <w:pPr>
              <w:spacing w:after="20"/>
              <w:ind w:left="20"/>
              <w:jc w:val="both"/>
            </w:pPr>
            <w:r>
              <w:rPr>
                <w:rFonts w:ascii="Times New Roman"/>
                <w:b w:val="false"/>
                <w:i w:val="false"/>
                <w:color w:val="000000"/>
                <w:sz w:val="20"/>
              </w:rPr>
              <w:t>
(csdo:‌Doc‌Validity‌Date)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1" w:id="1349"/>
          <w:p>
            <w:pPr>
              <w:spacing w:after="20"/>
              <w:ind w:left="20"/>
              <w:jc w:val="both"/>
            </w:pPr>
            <w:r>
              <w:rPr>
                <w:rFonts w:ascii="Times New Roman"/>
                <w:b w:val="false"/>
                <w:i w:val="false"/>
                <w:color w:val="000000"/>
                <w:sz w:val="20"/>
              </w:rPr>
              <w:t>
bdt:‌Date‌Type (M.BDT.00005)</w:t>
            </w:r>
          </w:p>
          <w:bookmarkEnd w:id="1349"/>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2" w:id="1350"/>
          <w:p>
            <w:pPr>
              <w:spacing w:after="20"/>
              <w:ind w:left="20"/>
              <w:jc w:val="both"/>
            </w:pPr>
            <w:r>
              <w:rPr>
                <w:rFonts w:ascii="Times New Roman"/>
                <w:b w:val="false"/>
                <w:i w:val="false"/>
                <w:color w:val="000000"/>
                <w:sz w:val="20"/>
              </w:rPr>
              <w:t>
*.6.5. Уникальный идентификатор документа</w:t>
            </w:r>
          </w:p>
          <w:bookmarkEnd w:id="1350"/>
          <w:p>
            <w:pPr>
              <w:spacing w:after="20"/>
              <w:ind w:left="20"/>
              <w:jc w:val="both"/>
            </w:pPr>
            <w:r>
              <w:rPr>
                <w:rFonts w:ascii="Times New Roman"/>
                <w:b w:val="false"/>
                <w:i w:val="false"/>
                <w:color w:val="000000"/>
                <w:sz w:val="20"/>
              </w:rPr>
              <w:t>
(hcsdo:‌Doc‌UUId)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3" w:id="1351"/>
          <w:p>
            <w:pPr>
              <w:spacing w:after="20"/>
              <w:ind w:left="20"/>
              <w:jc w:val="both"/>
            </w:pPr>
            <w:r>
              <w:rPr>
                <w:rFonts w:ascii="Times New Roman"/>
                <w:b w:val="false"/>
                <w:i w:val="false"/>
                <w:color w:val="000000"/>
                <w:sz w:val="20"/>
              </w:rPr>
              <w:t>
csdo:‌Universally‌Unique‌Id‌Type (M.SDT.90003)</w:t>
            </w:r>
          </w:p>
          <w:bookmarkEnd w:id="135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5" w:id="1352"/>
          <w:p>
            <w:pPr>
              <w:spacing w:after="20"/>
              <w:ind w:left="20"/>
              <w:jc w:val="both"/>
            </w:pPr>
            <w:r>
              <w:rPr>
                <w:rFonts w:ascii="Times New Roman"/>
                <w:b w:val="false"/>
                <w:i w:val="false"/>
                <w:color w:val="000000"/>
                <w:sz w:val="20"/>
              </w:rPr>
              <w:t>
2.3. Код вида процедуры регистрации</w:t>
            </w:r>
          </w:p>
          <w:bookmarkEnd w:id="1352"/>
          <w:p>
            <w:pPr>
              <w:spacing w:after="20"/>
              <w:ind w:left="20"/>
              <w:jc w:val="both"/>
            </w:pPr>
            <w:r>
              <w:rPr>
                <w:rFonts w:ascii="Times New Roman"/>
                <w:b w:val="false"/>
                <w:i w:val="false"/>
                <w:color w:val="000000"/>
                <w:sz w:val="20"/>
              </w:rPr>
              <w:t>
(hcsdo:‌Registration‌Kind‌Code)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процедуры регистрации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6" w:id="1353"/>
          <w:p>
            <w:pPr>
              <w:spacing w:after="20"/>
              <w:ind w:left="20"/>
              <w:jc w:val="both"/>
            </w:pPr>
            <w:r>
              <w:rPr>
                <w:rFonts w:ascii="Times New Roman"/>
                <w:b w:val="false"/>
                <w:i w:val="false"/>
                <w:color w:val="000000"/>
                <w:sz w:val="20"/>
              </w:rPr>
              <w:t>
csdo:‌Code10‌Type (M.SDT.00179)</w:t>
            </w:r>
          </w:p>
          <w:bookmarkEnd w:id="135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9" w:id="1354"/>
          <w:p>
            <w:pPr>
              <w:spacing w:after="20"/>
              <w:ind w:left="20"/>
              <w:jc w:val="both"/>
            </w:pPr>
            <w:r>
              <w:rPr>
                <w:rFonts w:ascii="Times New Roman"/>
                <w:b w:val="false"/>
                <w:i w:val="false"/>
                <w:color w:val="000000"/>
                <w:sz w:val="20"/>
              </w:rPr>
              <w:t>
2.4. Сведения о лекарственном препарате</w:t>
            </w:r>
          </w:p>
          <w:bookmarkEnd w:id="1354"/>
          <w:p>
            <w:pPr>
              <w:spacing w:after="20"/>
              <w:ind w:left="20"/>
              <w:jc w:val="both"/>
            </w:pPr>
            <w:r>
              <w:rPr>
                <w:rFonts w:ascii="Times New Roman"/>
                <w:b w:val="false"/>
                <w:i w:val="false"/>
                <w:color w:val="000000"/>
                <w:sz w:val="20"/>
              </w:rPr>
              <w:t>
(hccdo:‌Drug‌Details)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лекарственном препарате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M.HC.CDE.00084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0" w:id="1355"/>
          <w:p>
            <w:pPr>
              <w:spacing w:after="20"/>
              <w:ind w:left="20"/>
              <w:jc w:val="both"/>
            </w:pPr>
            <w:r>
              <w:rPr>
                <w:rFonts w:ascii="Times New Roman"/>
                <w:b w:val="false"/>
                <w:i w:val="false"/>
                <w:color w:val="000000"/>
                <w:sz w:val="20"/>
              </w:rPr>
              <w:t>
hccdo:‌Drug‌Details‌Type (M.HC.CDT.00075)</w:t>
            </w:r>
          </w:p>
          <w:bookmarkEnd w:id="135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1" w:id="1356"/>
          <w:p>
            <w:pPr>
              <w:spacing w:after="20"/>
              <w:ind w:left="20"/>
              <w:jc w:val="both"/>
            </w:pPr>
            <w:r>
              <w:rPr>
                <w:rFonts w:ascii="Times New Roman"/>
                <w:b w:val="false"/>
                <w:i w:val="false"/>
                <w:color w:val="000000"/>
                <w:sz w:val="20"/>
              </w:rPr>
              <w:t>
2.4.1. Сведения о наименовании лекарственного препарата (средства)</w:t>
            </w:r>
          </w:p>
          <w:bookmarkEnd w:id="1356"/>
          <w:p>
            <w:pPr>
              <w:spacing w:after="20"/>
              <w:ind w:left="20"/>
              <w:jc w:val="both"/>
            </w:pPr>
            <w:r>
              <w:rPr>
                <w:rFonts w:ascii="Times New Roman"/>
                <w:b w:val="false"/>
                <w:i w:val="false"/>
                <w:color w:val="000000"/>
                <w:sz w:val="20"/>
              </w:rPr>
              <w:t>
(hccdo:‌Drug‌Name‌Details)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международном непатентованном наименовании лекарственного средства или общепринятом, группировочном, химическом наименовании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2" w:id="1357"/>
          <w:p>
            <w:pPr>
              <w:spacing w:after="20"/>
              <w:ind w:left="20"/>
              <w:jc w:val="both"/>
            </w:pPr>
            <w:r>
              <w:rPr>
                <w:rFonts w:ascii="Times New Roman"/>
                <w:b w:val="false"/>
                <w:i w:val="false"/>
                <w:color w:val="000000"/>
                <w:sz w:val="20"/>
              </w:rPr>
              <w:t>
hccdo:‌Drug‌Name‌Details‌Type (M.HC.CDT.00252)</w:t>
            </w:r>
          </w:p>
          <w:bookmarkEnd w:id="135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3" w:id="1358"/>
          <w:p>
            <w:pPr>
              <w:spacing w:after="20"/>
              <w:ind w:left="20"/>
              <w:jc w:val="both"/>
            </w:pPr>
            <w:r>
              <w:rPr>
                <w:rFonts w:ascii="Times New Roman"/>
                <w:b w:val="false"/>
                <w:i w:val="false"/>
                <w:color w:val="000000"/>
                <w:sz w:val="20"/>
              </w:rPr>
              <w:t>
*.1. Код наименования активной фармацевтической субстанции</w:t>
            </w:r>
          </w:p>
          <w:bookmarkEnd w:id="1358"/>
          <w:p>
            <w:pPr>
              <w:spacing w:after="20"/>
              <w:ind w:left="20"/>
              <w:jc w:val="both"/>
            </w:pPr>
            <w:r>
              <w:rPr>
                <w:rFonts w:ascii="Times New Roman"/>
                <w:b w:val="false"/>
                <w:i w:val="false"/>
                <w:color w:val="000000"/>
                <w:sz w:val="20"/>
              </w:rPr>
              <w:t>
(hcsdo:‌Drug‌Code)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международного непатентованного наименования или общепринятого, группировочного, химического наименования активной фармацевтической субстанции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4" w:id="1359"/>
          <w:p>
            <w:pPr>
              <w:spacing w:after="20"/>
              <w:ind w:left="20"/>
              <w:jc w:val="both"/>
            </w:pPr>
            <w:r>
              <w:rPr>
                <w:rFonts w:ascii="Times New Roman"/>
                <w:b w:val="false"/>
                <w:i w:val="false"/>
                <w:color w:val="000000"/>
                <w:sz w:val="20"/>
              </w:rPr>
              <w:t>
hcsdo:‌Drug‌Code‌Type (M.HC.SDT.00211)</w:t>
            </w:r>
          </w:p>
          <w:bookmarkEnd w:id="135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7" w:id="1360"/>
          <w:p>
            <w:pPr>
              <w:spacing w:after="20"/>
              <w:ind w:left="20"/>
              <w:jc w:val="both"/>
            </w:pPr>
            <w:r>
              <w:rPr>
                <w:rFonts w:ascii="Times New Roman"/>
                <w:b w:val="false"/>
                <w:i w:val="false"/>
                <w:color w:val="000000"/>
                <w:sz w:val="20"/>
              </w:rPr>
              <w:t>
а) идентификатор справочника (классификатора)</w:t>
            </w:r>
          </w:p>
          <w:bookmarkEnd w:id="1360"/>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8" w:id="1361"/>
          <w:p>
            <w:pPr>
              <w:spacing w:after="20"/>
              <w:ind w:left="20"/>
              <w:jc w:val="both"/>
            </w:pPr>
            <w:r>
              <w:rPr>
                <w:rFonts w:ascii="Times New Roman"/>
                <w:b w:val="false"/>
                <w:i w:val="false"/>
                <w:color w:val="000000"/>
                <w:sz w:val="20"/>
              </w:rPr>
              <w:t>
csdo:‌Reference‌Data‌Id‌Type (M.SDT.00091)</w:t>
            </w:r>
          </w:p>
          <w:bookmarkEnd w:id="136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1" w:id="1362"/>
          <w:p>
            <w:pPr>
              <w:spacing w:after="20"/>
              <w:ind w:left="20"/>
              <w:jc w:val="both"/>
            </w:pPr>
            <w:r>
              <w:rPr>
                <w:rFonts w:ascii="Times New Roman"/>
                <w:b w:val="false"/>
                <w:i w:val="false"/>
                <w:color w:val="000000"/>
                <w:sz w:val="20"/>
              </w:rPr>
              <w:t>
*.2. Наименование активной фармацевтической субстанции</w:t>
            </w:r>
          </w:p>
          <w:bookmarkEnd w:id="1362"/>
          <w:p>
            <w:pPr>
              <w:spacing w:after="20"/>
              <w:ind w:left="20"/>
              <w:jc w:val="both"/>
            </w:pPr>
            <w:r>
              <w:rPr>
                <w:rFonts w:ascii="Times New Roman"/>
                <w:b w:val="false"/>
                <w:i w:val="false"/>
                <w:color w:val="000000"/>
                <w:sz w:val="20"/>
              </w:rPr>
              <w:t>
(hcsdo:‌Drug‌Name)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группировочное, общепринятое или химическое наименование активной фармацевтической субстанции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2" w:id="1363"/>
          <w:p>
            <w:pPr>
              <w:spacing w:after="20"/>
              <w:ind w:left="20"/>
              <w:jc w:val="both"/>
            </w:pPr>
            <w:r>
              <w:rPr>
                <w:rFonts w:ascii="Times New Roman"/>
                <w:b w:val="false"/>
                <w:i w:val="false"/>
                <w:color w:val="000000"/>
                <w:sz w:val="20"/>
              </w:rPr>
              <w:t>
csdo:‌Name500‌Type (M.SDT.00134)</w:t>
            </w:r>
          </w:p>
          <w:bookmarkEnd w:id="136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5" w:id="1364"/>
          <w:p>
            <w:pPr>
              <w:spacing w:after="20"/>
              <w:ind w:left="20"/>
              <w:jc w:val="both"/>
            </w:pPr>
            <w:r>
              <w:rPr>
                <w:rFonts w:ascii="Times New Roman"/>
                <w:b w:val="false"/>
                <w:i w:val="false"/>
                <w:color w:val="000000"/>
                <w:sz w:val="20"/>
              </w:rPr>
              <w:t>
2.4.2. Сведения о лекарственной форме</w:t>
            </w:r>
          </w:p>
          <w:bookmarkEnd w:id="1364"/>
          <w:p>
            <w:pPr>
              <w:spacing w:after="20"/>
              <w:ind w:left="20"/>
              <w:jc w:val="both"/>
            </w:pPr>
            <w:r>
              <w:rPr>
                <w:rFonts w:ascii="Times New Roman"/>
                <w:b w:val="false"/>
                <w:i w:val="false"/>
                <w:color w:val="000000"/>
                <w:sz w:val="20"/>
              </w:rPr>
              <w:t>
(hccdo:‌Dosage‌Form‌Details)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лекарственной форме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M.HC.CDE.00398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6" w:id="1365"/>
          <w:p>
            <w:pPr>
              <w:spacing w:after="20"/>
              <w:ind w:left="20"/>
              <w:jc w:val="both"/>
            </w:pPr>
            <w:r>
              <w:rPr>
                <w:rFonts w:ascii="Times New Roman"/>
                <w:b w:val="false"/>
                <w:i w:val="false"/>
                <w:color w:val="000000"/>
                <w:sz w:val="20"/>
              </w:rPr>
              <w:t>
hccdo:‌Dosage‌Form‌Details‌Type (M.HC.CDT.00598)</w:t>
            </w:r>
          </w:p>
          <w:bookmarkEnd w:id="136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7" w:id="1366"/>
          <w:p>
            <w:pPr>
              <w:spacing w:after="20"/>
              <w:ind w:left="20"/>
              <w:jc w:val="both"/>
            </w:pPr>
            <w:r>
              <w:rPr>
                <w:rFonts w:ascii="Times New Roman"/>
                <w:b w:val="false"/>
                <w:i w:val="false"/>
                <w:color w:val="000000"/>
                <w:sz w:val="20"/>
              </w:rPr>
              <w:t>
*.1. Код лекарственной формы</w:t>
            </w:r>
          </w:p>
          <w:bookmarkEnd w:id="1366"/>
          <w:p>
            <w:pPr>
              <w:spacing w:after="20"/>
              <w:ind w:left="20"/>
              <w:jc w:val="both"/>
            </w:pPr>
            <w:r>
              <w:rPr>
                <w:rFonts w:ascii="Times New Roman"/>
                <w:b w:val="false"/>
                <w:i w:val="false"/>
                <w:color w:val="000000"/>
                <w:sz w:val="20"/>
              </w:rPr>
              <w:t>
(hcsdo:‌Dosage‌Form‌Code)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лекарственной формы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8" w:id="1367"/>
          <w:p>
            <w:pPr>
              <w:spacing w:after="20"/>
              <w:ind w:left="20"/>
              <w:jc w:val="both"/>
            </w:pPr>
            <w:r>
              <w:rPr>
                <w:rFonts w:ascii="Times New Roman"/>
                <w:b w:val="false"/>
                <w:i w:val="false"/>
                <w:color w:val="000000"/>
                <w:sz w:val="20"/>
              </w:rPr>
              <w:t>
hcsdo:‌Dosage‌Form‌Code‌Type (M.HC.SDT.00051)</w:t>
            </w:r>
          </w:p>
          <w:bookmarkEnd w:id="136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лекарственных форм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1" w:id="1368"/>
          <w:p>
            <w:pPr>
              <w:spacing w:after="20"/>
              <w:ind w:left="20"/>
              <w:jc w:val="both"/>
            </w:pPr>
            <w:r>
              <w:rPr>
                <w:rFonts w:ascii="Times New Roman"/>
                <w:b w:val="false"/>
                <w:i w:val="false"/>
                <w:color w:val="000000"/>
                <w:sz w:val="20"/>
              </w:rPr>
              <w:t>
а) идентификатор справочника (классификатора)</w:t>
            </w:r>
          </w:p>
          <w:bookmarkEnd w:id="1368"/>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2" w:id="1369"/>
          <w:p>
            <w:pPr>
              <w:spacing w:after="20"/>
              <w:ind w:left="20"/>
              <w:jc w:val="both"/>
            </w:pPr>
            <w:r>
              <w:rPr>
                <w:rFonts w:ascii="Times New Roman"/>
                <w:b w:val="false"/>
                <w:i w:val="false"/>
                <w:color w:val="000000"/>
                <w:sz w:val="20"/>
              </w:rPr>
              <w:t>
csdo:‌Reference‌Data‌Id‌Type (M.SDT.00091)</w:t>
            </w:r>
          </w:p>
          <w:bookmarkEnd w:id="13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5" w:id="1370"/>
          <w:p>
            <w:pPr>
              <w:spacing w:after="20"/>
              <w:ind w:left="20"/>
              <w:jc w:val="both"/>
            </w:pPr>
            <w:r>
              <w:rPr>
                <w:rFonts w:ascii="Times New Roman"/>
                <w:b w:val="false"/>
                <w:i w:val="false"/>
                <w:color w:val="000000"/>
                <w:sz w:val="20"/>
              </w:rPr>
              <w:t>
*.2. Наименование лекарственной формы</w:t>
            </w:r>
          </w:p>
          <w:bookmarkEnd w:id="1370"/>
          <w:p>
            <w:pPr>
              <w:spacing w:after="20"/>
              <w:ind w:left="20"/>
              <w:jc w:val="both"/>
            </w:pPr>
            <w:r>
              <w:rPr>
                <w:rFonts w:ascii="Times New Roman"/>
                <w:b w:val="false"/>
                <w:i w:val="false"/>
                <w:color w:val="000000"/>
                <w:sz w:val="20"/>
              </w:rPr>
              <w:t>
(hcsdo:‌Dosage‌Form‌Name)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лекарственной формы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M.HC.SDE.00874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6" w:id="1371"/>
          <w:p>
            <w:pPr>
              <w:spacing w:after="20"/>
              <w:ind w:left="20"/>
              <w:jc w:val="both"/>
            </w:pPr>
            <w:r>
              <w:rPr>
                <w:rFonts w:ascii="Times New Roman"/>
                <w:b w:val="false"/>
                <w:i w:val="false"/>
                <w:color w:val="000000"/>
                <w:sz w:val="20"/>
              </w:rPr>
              <w:t>
csdo:‌Name500‌Type (M.SDT.00134)</w:t>
            </w:r>
          </w:p>
          <w:bookmarkEnd w:id="137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9" w:id="1372"/>
          <w:p>
            <w:pPr>
              <w:spacing w:after="20"/>
              <w:ind w:left="20"/>
              <w:jc w:val="both"/>
            </w:pPr>
            <w:r>
              <w:rPr>
                <w:rFonts w:ascii="Times New Roman"/>
                <w:b w:val="false"/>
                <w:i w:val="false"/>
                <w:color w:val="000000"/>
                <w:sz w:val="20"/>
              </w:rPr>
              <w:t>
*.3. Дополнительные признаки лекарственной формы</w:t>
            </w:r>
          </w:p>
          <w:bookmarkEnd w:id="1372"/>
          <w:p>
            <w:pPr>
              <w:spacing w:after="20"/>
              <w:ind w:left="20"/>
              <w:jc w:val="both"/>
            </w:pPr>
            <w:r>
              <w:rPr>
                <w:rFonts w:ascii="Times New Roman"/>
                <w:b w:val="false"/>
                <w:i w:val="false"/>
                <w:color w:val="000000"/>
                <w:sz w:val="20"/>
              </w:rPr>
              <w:t>
(hccdo:‌Dosage‌Form‌Additional‌Features‌Details)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дополнительных признаках лекарственной формы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0" w:id="1373"/>
          <w:p>
            <w:pPr>
              <w:spacing w:after="20"/>
              <w:ind w:left="20"/>
              <w:jc w:val="both"/>
            </w:pPr>
            <w:r>
              <w:rPr>
                <w:rFonts w:ascii="Times New Roman"/>
                <w:b w:val="false"/>
                <w:i w:val="false"/>
                <w:color w:val="000000"/>
                <w:sz w:val="20"/>
              </w:rPr>
              <w:t>
hccdo:‌Dosage‌Form‌Additional‌Features‌Details‌Type (M.HC.CDT.00587)</w:t>
            </w:r>
          </w:p>
          <w:bookmarkEnd w:id="137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1" w:id="1374"/>
          <w:p>
            <w:pPr>
              <w:spacing w:after="20"/>
              <w:ind w:left="20"/>
              <w:jc w:val="both"/>
            </w:pPr>
            <w:r>
              <w:rPr>
                <w:rFonts w:ascii="Times New Roman"/>
                <w:b w:val="false"/>
                <w:i w:val="false"/>
                <w:color w:val="000000"/>
                <w:sz w:val="20"/>
              </w:rPr>
              <w:t>
*.3.1. Признак дозированности лекарственной формы</w:t>
            </w:r>
          </w:p>
          <w:bookmarkEnd w:id="1374"/>
          <w:p>
            <w:pPr>
              <w:spacing w:after="20"/>
              <w:ind w:left="20"/>
              <w:jc w:val="both"/>
            </w:pPr>
            <w:r>
              <w:rPr>
                <w:rFonts w:ascii="Times New Roman"/>
                <w:b w:val="false"/>
                <w:i w:val="false"/>
                <w:color w:val="000000"/>
                <w:sz w:val="20"/>
              </w:rPr>
              <w:t>
(hcsdo:‌Dosed‌Indicator)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2" w:id="1375"/>
          <w:p>
            <w:pPr>
              <w:spacing w:after="20"/>
              <w:ind w:left="20"/>
              <w:jc w:val="both"/>
            </w:pPr>
            <w:r>
              <w:rPr>
                <w:rFonts w:ascii="Times New Roman"/>
                <w:b w:val="false"/>
                <w:i w:val="false"/>
                <w:color w:val="000000"/>
                <w:sz w:val="20"/>
              </w:rPr>
              <w:t>
признак, определяющий дозированность лекарственной формы:</w:t>
            </w:r>
          </w:p>
          <w:bookmarkEnd w:id="1375"/>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лекарственная форма дозирована;</w:t>
            </w:r>
          </w:p>
          <w:p>
            <w:pPr>
              <w:spacing w:after="20"/>
              <w:ind w:left="20"/>
              <w:jc w:val="both"/>
            </w:pPr>
            <w:r>
              <w:rPr>
                <w:rFonts w:ascii="Times New Roman"/>
                <w:b w:val="false"/>
                <w:i w:val="false"/>
                <w:color w:val="000000"/>
                <w:sz w:val="20"/>
              </w:rPr>
              <w:t>
0 – лекарственная форма не дозирована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4" w:id="1376"/>
          <w:p>
            <w:pPr>
              <w:spacing w:after="20"/>
              <w:ind w:left="20"/>
              <w:jc w:val="both"/>
            </w:pPr>
            <w:r>
              <w:rPr>
                <w:rFonts w:ascii="Times New Roman"/>
                <w:b w:val="false"/>
                <w:i w:val="false"/>
                <w:color w:val="000000"/>
                <w:sz w:val="20"/>
              </w:rPr>
              <w:t>
bdt:‌Indicator‌Type (M.BDT.00013)</w:t>
            </w:r>
          </w:p>
          <w:bookmarkEnd w:id="1376"/>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5" w:id="1377"/>
          <w:p>
            <w:pPr>
              <w:spacing w:after="20"/>
              <w:ind w:left="20"/>
              <w:jc w:val="both"/>
            </w:pPr>
            <w:r>
              <w:rPr>
                <w:rFonts w:ascii="Times New Roman"/>
                <w:b w:val="false"/>
                <w:i w:val="false"/>
                <w:color w:val="000000"/>
                <w:sz w:val="20"/>
              </w:rPr>
              <w:t>
*.3.2. Признак применимости лекарственного препарата у детей</w:t>
            </w:r>
          </w:p>
          <w:bookmarkEnd w:id="1377"/>
          <w:p>
            <w:pPr>
              <w:spacing w:after="20"/>
              <w:ind w:left="20"/>
              <w:jc w:val="both"/>
            </w:pPr>
            <w:r>
              <w:rPr>
                <w:rFonts w:ascii="Times New Roman"/>
                <w:b w:val="false"/>
                <w:i w:val="false"/>
                <w:color w:val="000000"/>
                <w:sz w:val="20"/>
              </w:rPr>
              <w:t>
(hcsdo:‌Child‌Indicator)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6" w:id="1378"/>
          <w:p>
            <w:pPr>
              <w:spacing w:after="20"/>
              <w:ind w:left="20"/>
              <w:jc w:val="both"/>
            </w:pPr>
            <w:r>
              <w:rPr>
                <w:rFonts w:ascii="Times New Roman"/>
                <w:b w:val="false"/>
                <w:i w:val="false"/>
                <w:color w:val="000000"/>
                <w:sz w:val="20"/>
              </w:rPr>
              <w:t>
признак, определяющий применимость лекарственного препарата у детей:</w:t>
            </w:r>
          </w:p>
          <w:bookmarkEnd w:id="1378"/>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у детей;</w:t>
            </w:r>
          </w:p>
          <w:p>
            <w:pPr>
              <w:spacing w:after="20"/>
              <w:ind w:left="20"/>
              <w:jc w:val="both"/>
            </w:pPr>
            <w:r>
              <w:rPr>
                <w:rFonts w:ascii="Times New Roman"/>
                <w:b w:val="false"/>
                <w:i w:val="false"/>
                <w:color w:val="000000"/>
                <w:sz w:val="20"/>
              </w:rPr>
              <w:t>
0 – не применяется у детей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8" w:id="1379"/>
          <w:p>
            <w:pPr>
              <w:spacing w:after="20"/>
              <w:ind w:left="20"/>
              <w:jc w:val="both"/>
            </w:pPr>
            <w:r>
              <w:rPr>
                <w:rFonts w:ascii="Times New Roman"/>
                <w:b w:val="false"/>
                <w:i w:val="false"/>
                <w:color w:val="000000"/>
                <w:sz w:val="20"/>
              </w:rPr>
              <w:t>
bdt:‌Indicator‌Type (M.BDT.00013)</w:t>
            </w:r>
          </w:p>
          <w:bookmarkEnd w:id="1379"/>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9" w:id="1380"/>
          <w:p>
            <w:pPr>
              <w:spacing w:after="20"/>
              <w:ind w:left="20"/>
              <w:jc w:val="both"/>
            </w:pPr>
            <w:r>
              <w:rPr>
                <w:rFonts w:ascii="Times New Roman"/>
                <w:b w:val="false"/>
                <w:i w:val="false"/>
                <w:color w:val="000000"/>
                <w:sz w:val="20"/>
              </w:rPr>
              <w:t>
*.3.3. Признак применимости лекарственного препарата в ювенильном периоде</w:t>
            </w:r>
          </w:p>
          <w:bookmarkEnd w:id="1380"/>
          <w:p>
            <w:pPr>
              <w:spacing w:after="20"/>
              <w:ind w:left="20"/>
              <w:jc w:val="both"/>
            </w:pPr>
            <w:r>
              <w:rPr>
                <w:rFonts w:ascii="Times New Roman"/>
                <w:b w:val="false"/>
                <w:i w:val="false"/>
                <w:color w:val="000000"/>
                <w:sz w:val="20"/>
              </w:rPr>
              <w:t>
(hcsdo:‌Juvenile‌Indicator)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0" w:id="1381"/>
          <w:p>
            <w:pPr>
              <w:spacing w:after="20"/>
              <w:ind w:left="20"/>
              <w:jc w:val="both"/>
            </w:pPr>
            <w:r>
              <w:rPr>
                <w:rFonts w:ascii="Times New Roman"/>
                <w:b w:val="false"/>
                <w:i w:val="false"/>
                <w:color w:val="000000"/>
                <w:sz w:val="20"/>
              </w:rPr>
              <w:t>
признак, определяющий применимость лекарственного препарата в ювенильном периоде:</w:t>
            </w:r>
          </w:p>
          <w:bookmarkEnd w:id="1381"/>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в ювенильном периоде;</w:t>
            </w:r>
          </w:p>
          <w:p>
            <w:pPr>
              <w:spacing w:after="20"/>
              <w:ind w:left="20"/>
              <w:jc w:val="both"/>
            </w:pPr>
            <w:r>
              <w:rPr>
                <w:rFonts w:ascii="Times New Roman"/>
                <w:b w:val="false"/>
                <w:i w:val="false"/>
                <w:color w:val="000000"/>
                <w:sz w:val="20"/>
              </w:rPr>
              <w:t>
0 – не применяется в ювенильном периоде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2" w:id="1382"/>
          <w:p>
            <w:pPr>
              <w:spacing w:after="20"/>
              <w:ind w:left="20"/>
              <w:jc w:val="both"/>
            </w:pPr>
            <w:r>
              <w:rPr>
                <w:rFonts w:ascii="Times New Roman"/>
                <w:b w:val="false"/>
                <w:i w:val="false"/>
                <w:color w:val="000000"/>
                <w:sz w:val="20"/>
              </w:rPr>
              <w:t>
bdt:‌Indicator‌Type (M.BDT.00013)</w:t>
            </w:r>
          </w:p>
          <w:bookmarkEnd w:id="1382"/>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3" w:id="1383"/>
          <w:p>
            <w:pPr>
              <w:spacing w:after="20"/>
              <w:ind w:left="20"/>
              <w:jc w:val="both"/>
            </w:pPr>
            <w:r>
              <w:rPr>
                <w:rFonts w:ascii="Times New Roman"/>
                <w:b w:val="false"/>
                <w:i w:val="false"/>
                <w:color w:val="000000"/>
                <w:sz w:val="20"/>
              </w:rPr>
              <w:t>
*.3.4. Признак наличия сахара в лекарственном препарате</w:t>
            </w:r>
          </w:p>
          <w:bookmarkEnd w:id="1383"/>
          <w:p>
            <w:pPr>
              <w:spacing w:after="20"/>
              <w:ind w:left="20"/>
              <w:jc w:val="both"/>
            </w:pPr>
            <w:r>
              <w:rPr>
                <w:rFonts w:ascii="Times New Roman"/>
                <w:b w:val="false"/>
                <w:i w:val="false"/>
                <w:color w:val="000000"/>
                <w:sz w:val="20"/>
              </w:rPr>
              <w:t>
(hcsdo:‌Sugar‌Indicator)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4" w:id="1384"/>
          <w:p>
            <w:pPr>
              <w:spacing w:after="20"/>
              <w:ind w:left="20"/>
              <w:jc w:val="both"/>
            </w:pPr>
            <w:r>
              <w:rPr>
                <w:rFonts w:ascii="Times New Roman"/>
                <w:b w:val="false"/>
                <w:i w:val="false"/>
                <w:color w:val="000000"/>
                <w:sz w:val="20"/>
              </w:rPr>
              <w:t>
признак, определяющий наличие сахара в лекарственном препарате:</w:t>
            </w:r>
          </w:p>
          <w:bookmarkEnd w:id="1384"/>
          <w:p>
            <w:pPr>
              <w:spacing w:after="20"/>
              <w:ind w:left="20"/>
              <w:jc w:val="both"/>
            </w:pPr>
            <w:r>
              <w:rPr>
                <w:rFonts w:ascii="Times New Roman"/>
                <w:b w:val="false"/>
                <w:i w:val="false"/>
                <w:color w:val="000000"/>
                <w:sz w:val="20"/>
              </w:rPr>
              <w:t>
</w:t>
            </w:r>
            <w:r>
              <w:rPr>
                <w:rFonts w:ascii="Times New Roman"/>
                <w:b w:val="false"/>
                <w:i w:val="false"/>
                <w:color w:val="000000"/>
                <w:sz w:val="20"/>
              </w:rPr>
              <w:t>1 – сахар присутствует;</w:t>
            </w:r>
          </w:p>
          <w:p>
            <w:pPr>
              <w:spacing w:after="20"/>
              <w:ind w:left="20"/>
              <w:jc w:val="both"/>
            </w:pPr>
            <w:r>
              <w:rPr>
                <w:rFonts w:ascii="Times New Roman"/>
                <w:b w:val="false"/>
                <w:i w:val="false"/>
                <w:color w:val="000000"/>
                <w:sz w:val="20"/>
              </w:rPr>
              <w:t>
0 – сахар отсутствует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6" w:id="1385"/>
          <w:p>
            <w:pPr>
              <w:spacing w:after="20"/>
              <w:ind w:left="20"/>
              <w:jc w:val="both"/>
            </w:pPr>
            <w:r>
              <w:rPr>
                <w:rFonts w:ascii="Times New Roman"/>
                <w:b w:val="false"/>
                <w:i w:val="false"/>
                <w:color w:val="000000"/>
                <w:sz w:val="20"/>
              </w:rPr>
              <w:t>
bdt:‌Indicator‌Type (M.BDT.00013)</w:t>
            </w:r>
          </w:p>
          <w:bookmarkEnd w:id="1385"/>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7" w:id="1386"/>
          <w:p>
            <w:pPr>
              <w:spacing w:after="20"/>
              <w:ind w:left="20"/>
              <w:jc w:val="both"/>
            </w:pPr>
            <w:r>
              <w:rPr>
                <w:rFonts w:ascii="Times New Roman"/>
                <w:b w:val="false"/>
                <w:i w:val="false"/>
                <w:color w:val="000000"/>
                <w:sz w:val="20"/>
              </w:rPr>
              <w:t>
*.3.5. Описание вкусоароматической добавки</w:t>
            </w:r>
          </w:p>
          <w:bookmarkEnd w:id="1386"/>
          <w:p>
            <w:pPr>
              <w:spacing w:after="20"/>
              <w:ind w:left="20"/>
              <w:jc w:val="both"/>
            </w:pPr>
            <w:r>
              <w:rPr>
                <w:rFonts w:ascii="Times New Roman"/>
                <w:b w:val="false"/>
                <w:i w:val="false"/>
                <w:color w:val="000000"/>
                <w:sz w:val="20"/>
              </w:rPr>
              <w:t>
(hcsdo:‌Taste‌Aroma‌Additive‌Text)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вкусоароматической добавки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8" w:id="1387"/>
          <w:p>
            <w:pPr>
              <w:spacing w:after="20"/>
              <w:ind w:left="20"/>
              <w:jc w:val="both"/>
            </w:pPr>
            <w:r>
              <w:rPr>
                <w:rFonts w:ascii="Times New Roman"/>
                <w:b w:val="false"/>
                <w:i w:val="false"/>
                <w:color w:val="000000"/>
                <w:sz w:val="20"/>
              </w:rPr>
              <w:t>
csdo:‌Text250‌Type (M.SDT.00072)</w:t>
            </w:r>
          </w:p>
          <w:bookmarkEnd w:id="1387"/>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1" w:id="1388"/>
          <w:p>
            <w:pPr>
              <w:spacing w:after="20"/>
              <w:ind w:left="20"/>
              <w:jc w:val="both"/>
            </w:pPr>
            <w:r>
              <w:rPr>
                <w:rFonts w:ascii="Times New Roman"/>
                <w:b w:val="false"/>
                <w:i w:val="false"/>
                <w:color w:val="000000"/>
                <w:sz w:val="20"/>
              </w:rPr>
              <w:t>
*.3.6. Описание природы растворителя лекарственного препарата</w:t>
            </w:r>
          </w:p>
          <w:bookmarkEnd w:id="1388"/>
          <w:p>
            <w:pPr>
              <w:spacing w:after="20"/>
              <w:ind w:left="20"/>
              <w:jc w:val="both"/>
            </w:pPr>
            <w:r>
              <w:rPr>
                <w:rFonts w:ascii="Times New Roman"/>
                <w:b w:val="false"/>
                <w:i w:val="false"/>
                <w:color w:val="000000"/>
                <w:sz w:val="20"/>
              </w:rPr>
              <w:t>
(hcsdo:‌Solvent‌Text)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природы растворителя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2" w:id="1389"/>
          <w:p>
            <w:pPr>
              <w:spacing w:after="20"/>
              <w:ind w:left="20"/>
              <w:jc w:val="both"/>
            </w:pPr>
            <w:r>
              <w:rPr>
                <w:rFonts w:ascii="Times New Roman"/>
                <w:b w:val="false"/>
                <w:i w:val="false"/>
                <w:color w:val="000000"/>
                <w:sz w:val="20"/>
              </w:rPr>
              <w:t>
csdo:‌Text1000‌Type (M.SDT.00071)</w:t>
            </w:r>
          </w:p>
          <w:bookmarkEnd w:id="1389"/>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5" w:id="1390"/>
          <w:p>
            <w:pPr>
              <w:spacing w:after="20"/>
              <w:ind w:left="20"/>
              <w:jc w:val="both"/>
            </w:pPr>
            <w:r>
              <w:rPr>
                <w:rFonts w:ascii="Times New Roman"/>
                <w:b w:val="false"/>
                <w:i w:val="false"/>
                <w:color w:val="000000"/>
                <w:sz w:val="20"/>
              </w:rPr>
              <w:t>
*.3.7. Описание сырьевой части растительного ингредиента</w:t>
            </w:r>
          </w:p>
          <w:bookmarkEnd w:id="1390"/>
          <w:p>
            <w:pPr>
              <w:spacing w:after="20"/>
              <w:ind w:left="20"/>
              <w:jc w:val="both"/>
            </w:pPr>
            <w:r>
              <w:rPr>
                <w:rFonts w:ascii="Times New Roman"/>
                <w:b w:val="false"/>
                <w:i w:val="false"/>
                <w:color w:val="000000"/>
                <w:sz w:val="20"/>
              </w:rPr>
              <w:t>
(hcsdo:‌Raw‌Part‌Material‌Text)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сырьевой части растительного ингредиента, входящего в состав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6" w:id="1391"/>
          <w:p>
            <w:pPr>
              <w:spacing w:after="20"/>
              <w:ind w:left="20"/>
              <w:jc w:val="both"/>
            </w:pPr>
            <w:r>
              <w:rPr>
                <w:rFonts w:ascii="Times New Roman"/>
                <w:b w:val="false"/>
                <w:i w:val="false"/>
                <w:color w:val="000000"/>
                <w:sz w:val="20"/>
              </w:rPr>
              <w:t>
csdo:‌Text1000‌Type (M.SDT.00071)</w:t>
            </w:r>
          </w:p>
          <w:bookmarkEnd w:id="1391"/>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9" w:id="1392"/>
          <w:p>
            <w:pPr>
              <w:spacing w:after="20"/>
              <w:ind w:left="20"/>
              <w:jc w:val="both"/>
            </w:pPr>
            <w:r>
              <w:rPr>
                <w:rFonts w:ascii="Times New Roman"/>
                <w:b w:val="false"/>
                <w:i w:val="false"/>
                <w:color w:val="000000"/>
                <w:sz w:val="20"/>
              </w:rPr>
              <w:t>
*.3.8. Код степени измельченности сырьевой части растительного ингредиента</w:t>
            </w:r>
          </w:p>
          <w:bookmarkEnd w:id="1392"/>
          <w:p>
            <w:pPr>
              <w:spacing w:after="20"/>
              <w:ind w:left="20"/>
              <w:jc w:val="both"/>
            </w:pPr>
            <w:r>
              <w:rPr>
                <w:rFonts w:ascii="Times New Roman"/>
                <w:b w:val="false"/>
                <w:i w:val="false"/>
                <w:color w:val="000000"/>
                <w:sz w:val="20"/>
              </w:rPr>
              <w:t>
(hcsdo:‌Degree‌Refinement‌Raw‌Material‌Code)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степени измельченности сырьевой части растительного ингредиента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M.HC.SDE.00584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0" w:id="1393"/>
          <w:p>
            <w:pPr>
              <w:spacing w:after="20"/>
              <w:ind w:left="20"/>
              <w:jc w:val="both"/>
            </w:pPr>
            <w:r>
              <w:rPr>
                <w:rFonts w:ascii="Times New Roman"/>
                <w:b w:val="false"/>
                <w:i w:val="false"/>
                <w:color w:val="000000"/>
                <w:sz w:val="20"/>
              </w:rPr>
              <w:t>
csdo:‌Code10‌Type (M.SDT.00179)</w:t>
            </w:r>
          </w:p>
          <w:bookmarkEnd w:id="139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3" w:id="1394"/>
          <w:p>
            <w:pPr>
              <w:spacing w:after="20"/>
              <w:ind w:left="20"/>
              <w:jc w:val="both"/>
            </w:pPr>
            <w:r>
              <w:rPr>
                <w:rFonts w:ascii="Times New Roman"/>
                <w:b w:val="false"/>
                <w:i w:val="false"/>
                <w:color w:val="000000"/>
                <w:sz w:val="20"/>
              </w:rPr>
              <w:t>
*.3.9. Наименование степени измельченности сырьевой части растительного ингредиента лекарственного препарата</w:t>
            </w:r>
          </w:p>
          <w:bookmarkEnd w:id="1394"/>
          <w:p>
            <w:pPr>
              <w:spacing w:after="20"/>
              <w:ind w:left="20"/>
              <w:jc w:val="both"/>
            </w:pPr>
            <w:r>
              <w:rPr>
                <w:rFonts w:ascii="Times New Roman"/>
                <w:b w:val="false"/>
                <w:i w:val="false"/>
                <w:color w:val="000000"/>
                <w:sz w:val="20"/>
              </w:rPr>
              <w:t>
(hcsdo:‌Degree‌Refinement‌Raw‌Material‌Name)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степени измельченности сырьевой части растительного ингредиента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4" w:id="1395"/>
          <w:p>
            <w:pPr>
              <w:spacing w:after="20"/>
              <w:ind w:left="20"/>
              <w:jc w:val="both"/>
            </w:pPr>
            <w:r>
              <w:rPr>
                <w:rFonts w:ascii="Times New Roman"/>
                <w:b w:val="false"/>
                <w:i w:val="false"/>
                <w:color w:val="000000"/>
                <w:sz w:val="20"/>
              </w:rPr>
              <w:t>
csdo:‌Name500‌Type (M.SDT.00134)</w:t>
            </w:r>
          </w:p>
          <w:bookmarkEnd w:id="139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7" w:id="1396"/>
          <w:p>
            <w:pPr>
              <w:spacing w:after="20"/>
              <w:ind w:left="20"/>
              <w:jc w:val="both"/>
            </w:pPr>
            <w:r>
              <w:rPr>
                <w:rFonts w:ascii="Times New Roman"/>
                <w:b w:val="false"/>
                <w:i w:val="false"/>
                <w:color w:val="000000"/>
                <w:sz w:val="20"/>
              </w:rPr>
              <w:t>
2.4.3. Сведения о форме выпуска лекарственного препарата</w:t>
            </w:r>
          </w:p>
          <w:bookmarkEnd w:id="1396"/>
          <w:p>
            <w:pPr>
              <w:spacing w:after="20"/>
              <w:ind w:left="20"/>
              <w:jc w:val="both"/>
            </w:pPr>
            <w:r>
              <w:rPr>
                <w:rFonts w:ascii="Times New Roman"/>
                <w:b w:val="false"/>
                <w:i w:val="false"/>
                <w:color w:val="000000"/>
                <w:sz w:val="20"/>
              </w:rPr>
              <w:t>
(hccdo:‌Package‌Form‌Details)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форме выпуска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M.HC.CDE.00387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8" w:id="1397"/>
          <w:p>
            <w:pPr>
              <w:spacing w:after="20"/>
              <w:ind w:left="20"/>
              <w:jc w:val="both"/>
            </w:pPr>
            <w:r>
              <w:rPr>
                <w:rFonts w:ascii="Times New Roman"/>
                <w:b w:val="false"/>
                <w:i w:val="false"/>
                <w:color w:val="000000"/>
                <w:sz w:val="20"/>
              </w:rPr>
              <w:t>
hccdo:‌Package‌Form‌Details‌Type (M.HC.CDT.00359)</w:t>
            </w:r>
          </w:p>
          <w:bookmarkEnd w:id="139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9" w:id="1398"/>
          <w:p>
            <w:pPr>
              <w:spacing w:after="20"/>
              <w:ind w:left="20"/>
              <w:jc w:val="both"/>
            </w:pPr>
            <w:r>
              <w:rPr>
                <w:rFonts w:ascii="Times New Roman"/>
                <w:b w:val="false"/>
                <w:i w:val="false"/>
                <w:color w:val="000000"/>
                <w:sz w:val="20"/>
              </w:rPr>
              <w:t>
*.1. Признак нерасфасованной продукции (in bulk)</w:t>
            </w:r>
          </w:p>
          <w:bookmarkEnd w:id="1398"/>
          <w:p>
            <w:pPr>
              <w:spacing w:after="20"/>
              <w:ind w:left="20"/>
              <w:jc w:val="both"/>
            </w:pPr>
            <w:r>
              <w:rPr>
                <w:rFonts w:ascii="Times New Roman"/>
                <w:b w:val="false"/>
                <w:i w:val="false"/>
                <w:color w:val="000000"/>
                <w:sz w:val="20"/>
              </w:rPr>
              <w:t>
(hcsdo:‌Inbulk‌Indicator)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0" w:id="1399"/>
          <w:p>
            <w:pPr>
              <w:spacing w:after="20"/>
              <w:ind w:left="20"/>
              <w:jc w:val="both"/>
            </w:pPr>
            <w:r>
              <w:rPr>
                <w:rFonts w:ascii="Times New Roman"/>
                <w:b w:val="false"/>
                <w:i w:val="false"/>
                <w:color w:val="000000"/>
                <w:sz w:val="20"/>
              </w:rPr>
              <w:t>
признак нерасфасованной продукции (in bulk):</w:t>
            </w:r>
          </w:p>
          <w:bookmarkEnd w:id="1399"/>
          <w:p>
            <w:pPr>
              <w:spacing w:after="20"/>
              <w:ind w:left="20"/>
              <w:jc w:val="both"/>
            </w:pPr>
            <w:r>
              <w:rPr>
                <w:rFonts w:ascii="Times New Roman"/>
                <w:b w:val="false"/>
                <w:i w:val="false"/>
                <w:color w:val="000000"/>
                <w:sz w:val="20"/>
              </w:rPr>
              <w:t>
</w:t>
            </w:r>
            <w:r>
              <w:rPr>
                <w:rFonts w:ascii="Times New Roman"/>
                <w:b w:val="false"/>
                <w:i w:val="false"/>
                <w:color w:val="000000"/>
                <w:sz w:val="20"/>
              </w:rPr>
              <w:t>1 – продукция является нерасфасованной;</w:t>
            </w:r>
          </w:p>
          <w:p>
            <w:pPr>
              <w:spacing w:after="20"/>
              <w:ind w:left="20"/>
              <w:jc w:val="both"/>
            </w:pPr>
            <w:r>
              <w:rPr>
                <w:rFonts w:ascii="Times New Roman"/>
                <w:b w:val="false"/>
                <w:i w:val="false"/>
                <w:color w:val="000000"/>
                <w:sz w:val="20"/>
              </w:rPr>
              <w:t>
0 – продукция не является нерасфасованной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2" w:id="1400"/>
          <w:p>
            <w:pPr>
              <w:spacing w:after="20"/>
              <w:ind w:left="20"/>
              <w:jc w:val="both"/>
            </w:pPr>
            <w:r>
              <w:rPr>
                <w:rFonts w:ascii="Times New Roman"/>
                <w:b w:val="false"/>
                <w:i w:val="false"/>
                <w:color w:val="000000"/>
                <w:sz w:val="20"/>
              </w:rPr>
              <w:t>
bdt:‌Indicator‌Type (M.BDT.00013)</w:t>
            </w:r>
          </w:p>
          <w:bookmarkEnd w:id="1400"/>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3" w:id="1401"/>
          <w:p>
            <w:pPr>
              <w:spacing w:after="20"/>
              <w:ind w:left="20"/>
              <w:jc w:val="both"/>
            </w:pPr>
            <w:r>
              <w:rPr>
                <w:rFonts w:ascii="Times New Roman"/>
                <w:b w:val="false"/>
                <w:i w:val="false"/>
                <w:color w:val="000000"/>
                <w:sz w:val="20"/>
              </w:rPr>
              <w:t>
*.2. Сведения об упакованной единице лекарственного препарата</w:t>
            </w:r>
          </w:p>
          <w:bookmarkEnd w:id="1401"/>
          <w:p>
            <w:pPr>
              <w:spacing w:after="20"/>
              <w:ind w:left="20"/>
              <w:jc w:val="both"/>
            </w:pPr>
            <w:r>
              <w:rPr>
                <w:rFonts w:ascii="Times New Roman"/>
                <w:b w:val="false"/>
                <w:i w:val="false"/>
                <w:color w:val="000000"/>
                <w:sz w:val="20"/>
              </w:rPr>
              <w:t>
(hccdo:‌Package‌Details)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упакованной единице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4" w:id="1402"/>
          <w:p>
            <w:pPr>
              <w:spacing w:after="20"/>
              <w:ind w:left="20"/>
              <w:jc w:val="both"/>
            </w:pPr>
            <w:r>
              <w:rPr>
                <w:rFonts w:ascii="Times New Roman"/>
                <w:b w:val="false"/>
                <w:i w:val="false"/>
                <w:color w:val="000000"/>
                <w:sz w:val="20"/>
              </w:rPr>
              <w:t>
hccdo:‌Package‌Details‌Type (M.HC.CDT.00224)</w:t>
            </w:r>
          </w:p>
          <w:bookmarkEnd w:id="140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5" w:id="1403"/>
          <w:p>
            <w:pPr>
              <w:spacing w:after="20"/>
              <w:ind w:left="20"/>
              <w:jc w:val="both"/>
            </w:pPr>
            <w:r>
              <w:rPr>
                <w:rFonts w:ascii="Times New Roman"/>
                <w:b w:val="false"/>
                <w:i w:val="false"/>
                <w:color w:val="000000"/>
                <w:sz w:val="20"/>
              </w:rPr>
              <w:t>
*.2.1. Код лекарственной формы</w:t>
            </w:r>
          </w:p>
          <w:bookmarkEnd w:id="1403"/>
          <w:p>
            <w:pPr>
              <w:spacing w:after="20"/>
              <w:ind w:left="20"/>
              <w:jc w:val="both"/>
            </w:pPr>
            <w:r>
              <w:rPr>
                <w:rFonts w:ascii="Times New Roman"/>
                <w:b w:val="false"/>
                <w:i w:val="false"/>
                <w:color w:val="000000"/>
                <w:sz w:val="20"/>
              </w:rPr>
              <w:t>
(hcsdo:‌Dosage‌Form‌Code)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лекарственной формы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6" w:id="1404"/>
          <w:p>
            <w:pPr>
              <w:spacing w:after="20"/>
              <w:ind w:left="20"/>
              <w:jc w:val="both"/>
            </w:pPr>
            <w:r>
              <w:rPr>
                <w:rFonts w:ascii="Times New Roman"/>
                <w:b w:val="false"/>
                <w:i w:val="false"/>
                <w:color w:val="000000"/>
                <w:sz w:val="20"/>
              </w:rPr>
              <w:t>
hcsdo:‌Dosage‌Form‌Code‌Type (M.HC.SDT.00051)</w:t>
            </w:r>
          </w:p>
          <w:bookmarkEnd w:id="140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лекарственных форм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9" w:id="1405"/>
          <w:p>
            <w:pPr>
              <w:spacing w:after="20"/>
              <w:ind w:left="20"/>
              <w:jc w:val="both"/>
            </w:pPr>
            <w:r>
              <w:rPr>
                <w:rFonts w:ascii="Times New Roman"/>
                <w:b w:val="false"/>
                <w:i w:val="false"/>
                <w:color w:val="000000"/>
                <w:sz w:val="20"/>
              </w:rPr>
              <w:t>
а) идентификатор справочника (классификатора)</w:t>
            </w:r>
          </w:p>
          <w:bookmarkEnd w:id="1405"/>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0" w:id="1406"/>
          <w:p>
            <w:pPr>
              <w:spacing w:after="20"/>
              <w:ind w:left="20"/>
              <w:jc w:val="both"/>
            </w:pPr>
            <w:r>
              <w:rPr>
                <w:rFonts w:ascii="Times New Roman"/>
                <w:b w:val="false"/>
                <w:i w:val="false"/>
                <w:color w:val="000000"/>
                <w:sz w:val="20"/>
              </w:rPr>
              <w:t>
csdo:‌Reference‌Data‌Id‌Type (M.SDT.00091)</w:t>
            </w:r>
          </w:p>
          <w:bookmarkEnd w:id="140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3" w:id="1407"/>
          <w:p>
            <w:pPr>
              <w:spacing w:after="20"/>
              <w:ind w:left="20"/>
              <w:jc w:val="both"/>
            </w:pPr>
            <w:r>
              <w:rPr>
                <w:rFonts w:ascii="Times New Roman"/>
                <w:b w:val="false"/>
                <w:i w:val="false"/>
                <w:color w:val="000000"/>
                <w:sz w:val="20"/>
              </w:rPr>
              <w:t>
*.2.2. Наименование лекарственной формы</w:t>
            </w:r>
          </w:p>
          <w:bookmarkEnd w:id="1407"/>
          <w:p>
            <w:pPr>
              <w:spacing w:after="20"/>
              <w:ind w:left="20"/>
              <w:jc w:val="both"/>
            </w:pPr>
            <w:r>
              <w:rPr>
                <w:rFonts w:ascii="Times New Roman"/>
                <w:b w:val="false"/>
                <w:i w:val="false"/>
                <w:color w:val="000000"/>
                <w:sz w:val="20"/>
              </w:rPr>
              <w:t>
(hcsdo:‌Dosage‌Form‌Name)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лекарственной формы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M.HC.SDE.00874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4" w:id="1408"/>
          <w:p>
            <w:pPr>
              <w:spacing w:after="20"/>
              <w:ind w:left="20"/>
              <w:jc w:val="both"/>
            </w:pPr>
            <w:r>
              <w:rPr>
                <w:rFonts w:ascii="Times New Roman"/>
                <w:b w:val="false"/>
                <w:i w:val="false"/>
                <w:color w:val="000000"/>
                <w:sz w:val="20"/>
              </w:rPr>
              <w:t>
csdo:‌Name500‌Type (M.SDT.00134)</w:t>
            </w:r>
          </w:p>
          <w:bookmarkEnd w:id="140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7" w:id="1409"/>
          <w:p>
            <w:pPr>
              <w:spacing w:after="20"/>
              <w:ind w:left="20"/>
              <w:jc w:val="both"/>
            </w:pPr>
            <w:r>
              <w:rPr>
                <w:rFonts w:ascii="Times New Roman"/>
                <w:b w:val="false"/>
                <w:i w:val="false"/>
                <w:color w:val="000000"/>
                <w:sz w:val="20"/>
              </w:rPr>
              <w:t>
*.2.3. Дополнительные признаки лекарственной формы</w:t>
            </w:r>
          </w:p>
          <w:bookmarkEnd w:id="1409"/>
          <w:p>
            <w:pPr>
              <w:spacing w:after="20"/>
              <w:ind w:left="20"/>
              <w:jc w:val="both"/>
            </w:pPr>
            <w:r>
              <w:rPr>
                <w:rFonts w:ascii="Times New Roman"/>
                <w:b w:val="false"/>
                <w:i w:val="false"/>
                <w:color w:val="000000"/>
                <w:sz w:val="20"/>
              </w:rPr>
              <w:t>
(hccdo:‌Dosage‌Form‌Additional‌Features‌Details)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дополнительных признаках лекарственной формы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8" w:id="1410"/>
          <w:p>
            <w:pPr>
              <w:spacing w:after="20"/>
              <w:ind w:left="20"/>
              <w:jc w:val="both"/>
            </w:pPr>
            <w:r>
              <w:rPr>
                <w:rFonts w:ascii="Times New Roman"/>
                <w:b w:val="false"/>
                <w:i w:val="false"/>
                <w:color w:val="000000"/>
                <w:sz w:val="20"/>
              </w:rPr>
              <w:t>
hccdo:‌Dosage‌Form‌Additional‌Features‌Details‌Type (M.HC.CDT.00587)</w:t>
            </w:r>
          </w:p>
          <w:bookmarkEnd w:id="141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9" w:id="1411"/>
          <w:p>
            <w:pPr>
              <w:spacing w:after="20"/>
              <w:ind w:left="20"/>
              <w:jc w:val="both"/>
            </w:pPr>
            <w:r>
              <w:rPr>
                <w:rFonts w:ascii="Times New Roman"/>
                <w:b w:val="false"/>
                <w:i w:val="false"/>
                <w:color w:val="000000"/>
                <w:sz w:val="20"/>
              </w:rPr>
              <w:t>
*.2.3.1. Признак дозированности лекарственной формы</w:t>
            </w:r>
          </w:p>
          <w:bookmarkEnd w:id="1411"/>
          <w:p>
            <w:pPr>
              <w:spacing w:after="20"/>
              <w:ind w:left="20"/>
              <w:jc w:val="both"/>
            </w:pPr>
            <w:r>
              <w:rPr>
                <w:rFonts w:ascii="Times New Roman"/>
                <w:b w:val="false"/>
                <w:i w:val="false"/>
                <w:color w:val="000000"/>
                <w:sz w:val="20"/>
              </w:rPr>
              <w:t>
(hcsdo:‌Dosed‌Indicator)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0" w:id="1412"/>
          <w:p>
            <w:pPr>
              <w:spacing w:after="20"/>
              <w:ind w:left="20"/>
              <w:jc w:val="both"/>
            </w:pPr>
            <w:r>
              <w:rPr>
                <w:rFonts w:ascii="Times New Roman"/>
                <w:b w:val="false"/>
                <w:i w:val="false"/>
                <w:color w:val="000000"/>
                <w:sz w:val="20"/>
              </w:rPr>
              <w:t>
признак, определяющий дозированность лекарственной формы:</w:t>
            </w:r>
          </w:p>
          <w:bookmarkEnd w:id="1412"/>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лекарственная форма дозирована;</w:t>
            </w:r>
          </w:p>
          <w:p>
            <w:pPr>
              <w:spacing w:after="20"/>
              <w:ind w:left="20"/>
              <w:jc w:val="both"/>
            </w:pPr>
            <w:r>
              <w:rPr>
                <w:rFonts w:ascii="Times New Roman"/>
                <w:b w:val="false"/>
                <w:i w:val="false"/>
                <w:color w:val="000000"/>
                <w:sz w:val="20"/>
              </w:rPr>
              <w:t>
0 – лекарственная форма не дозирована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2" w:id="1413"/>
          <w:p>
            <w:pPr>
              <w:spacing w:after="20"/>
              <w:ind w:left="20"/>
              <w:jc w:val="both"/>
            </w:pPr>
            <w:r>
              <w:rPr>
                <w:rFonts w:ascii="Times New Roman"/>
                <w:b w:val="false"/>
                <w:i w:val="false"/>
                <w:color w:val="000000"/>
                <w:sz w:val="20"/>
              </w:rPr>
              <w:t>
bdt:‌Indicator‌Type (M.BDT.00013)</w:t>
            </w:r>
          </w:p>
          <w:bookmarkEnd w:id="1413"/>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3" w:id="1414"/>
          <w:p>
            <w:pPr>
              <w:spacing w:after="20"/>
              <w:ind w:left="20"/>
              <w:jc w:val="both"/>
            </w:pPr>
            <w:r>
              <w:rPr>
                <w:rFonts w:ascii="Times New Roman"/>
                <w:b w:val="false"/>
                <w:i w:val="false"/>
                <w:color w:val="000000"/>
                <w:sz w:val="20"/>
              </w:rPr>
              <w:t>
*.2.3.2. Признак применимости лекарственного препарата у детей</w:t>
            </w:r>
          </w:p>
          <w:bookmarkEnd w:id="1414"/>
          <w:p>
            <w:pPr>
              <w:spacing w:after="20"/>
              <w:ind w:left="20"/>
              <w:jc w:val="both"/>
            </w:pPr>
            <w:r>
              <w:rPr>
                <w:rFonts w:ascii="Times New Roman"/>
                <w:b w:val="false"/>
                <w:i w:val="false"/>
                <w:color w:val="000000"/>
                <w:sz w:val="20"/>
              </w:rPr>
              <w:t>
(hcsdo:‌Child‌Indicator)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4" w:id="1415"/>
          <w:p>
            <w:pPr>
              <w:spacing w:after="20"/>
              <w:ind w:left="20"/>
              <w:jc w:val="both"/>
            </w:pPr>
            <w:r>
              <w:rPr>
                <w:rFonts w:ascii="Times New Roman"/>
                <w:b w:val="false"/>
                <w:i w:val="false"/>
                <w:color w:val="000000"/>
                <w:sz w:val="20"/>
              </w:rPr>
              <w:t>
признак, определяющий применимость лекарственного препарата у детей:</w:t>
            </w:r>
          </w:p>
          <w:bookmarkEnd w:id="1415"/>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у детей;</w:t>
            </w:r>
          </w:p>
          <w:p>
            <w:pPr>
              <w:spacing w:after="20"/>
              <w:ind w:left="20"/>
              <w:jc w:val="both"/>
            </w:pPr>
            <w:r>
              <w:rPr>
                <w:rFonts w:ascii="Times New Roman"/>
                <w:b w:val="false"/>
                <w:i w:val="false"/>
                <w:color w:val="000000"/>
                <w:sz w:val="20"/>
              </w:rPr>
              <w:t>
0 – не применяется у детей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6" w:id="1416"/>
          <w:p>
            <w:pPr>
              <w:spacing w:after="20"/>
              <w:ind w:left="20"/>
              <w:jc w:val="both"/>
            </w:pPr>
            <w:r>
              <w:rPr>
                <w:rFonts w:ascii="Times New Roman"/>
                <w:b w:val="false"/>
                <w:i w:val="false"/>
                <w:color w:val="000000"/>
                <w:sz w:val="20"/>
              </w:rPr>
              <w:t>
bdt:‌Indicator‌Type (M.BDT.00013)</w:t>
            </w:r>
          </w:p>
          <w:bookmarkEnd w:id="1416"/>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7" w:id="1417"/>
          <w:p>
            <w:pPr>
              <w:spacing w:after="20"/>
              <w:ind w:left="20"/>
              <w:jc w:val="both"/>
            </w:pPr>
            <w:r>
              <w:rPr>
                <w:rFonts w:ascii="Times New Roman"/>
                <w:b w:val="false"/>
                <w:i w:val="false"/>
                <w:color w:val="000000"/>
                <w:sz w:val="20"/>
              </w:rPr>
              <w:t>
*.2.3.3. Признак применимости лекарственного препарата в ювенильном периоде</w:t>
            </w:r>
          </w:p>
          <w:bookmarkEnd w:id="1417"/>
          <w:p>
            <w:pPr>
              <w:spacing w:after="20"/>
              <w:ind w:left="20"/>
              <w:jc w:val="both"/>
            </w:pPr>
            <w:r>
              <w:rPr>
                <w:rFonts w:ascii="Times New Roman"/>
                <w:b w:val="false"/>
                <w:i w:val="false"/>
                <w:color w:val="000000"/>
                <w:sz w:val="20"/>
              </w:rPr>
              <w:t>
(hcsdo:‌Juvenile‌Indicator)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8" w:id="1418"/>
          <w:p>
            <w:pPr>
              <w:spacing w:after="20"/>
              <w:ind w:left="20"/>
              <w:jc w:val="both"/>
            </w:pPr>
            <w:r>
              <w:rPr>
                <w:rFonts w:ascii="Times New Roman"/>
                <w:b w:val="false"/>
                <w:i w:val="false"/>
                <w:color w:val="000000"/>
                <w:sz w:val="20"/>
              </w:rPr>
              <w:t>
признак, определяющий применимость лекарственного препарата в ювенильном периоде:</w:t>
            </w:r>
          </w:p>
          <w:bookmarkEnd w:id="1418"/>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в ювенильном периоде;</w:t>
            </w:r>
          </w:p>
          <w:p>
            <w:pPr>
              <w:spacing w:after="20"/>
              <w:ind w:left="20"/>
              <w:jc w:val="both"/>
            </w:pPr>
            <w:r>
              <w:rPr>
                <w:rFonts w:ascii="Times New Roman"/>
                <w:b w:val="false"/>
                <w:i w:val="false"/>
                <w:color w:val="000000"/>
                <w:sz w:val="20"/>
              </w:rPr>
              <w:t>
0 – не применяется в ювенильном периоде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0" w:id="1419"/>
          <w:p>
            <w:pPr>
              <w:spacing w:after="20"/>
              <w:ind w:left="20"/>
              <w:jc w:val="both"/>
            </w:pPr>
            <w:r>
              <w:rPr>
                <w:rFonts w:ascii="Times New Roman"/>
                <w:b w:val="false"/>
                <w:i w:val="false"/>
                <w:color w:val="000000"/>
                <w:sz w:val="20"/>
              </w:rPr>
              <w:t>
bdt:‌Indicator‌Type (M.BDT.00013)</w:t>
            </w:r>
          </w:p>
          <w:bookmarkEnd w:id="1419"/>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1" w:id="1420"/>
          <w:p>
            <w:pPr>
              <w:spacing w:after="20"/>
              <w:ind w:left="20"/>
              <w:jc w:val="both"/>
            </w:pPr>
            <w:r>
              <w:rPr>
                <w:rFonts w:ascii="Times New Roman"/>
                <w:b w:val="false"/>
                <w:i w:val="false"/>
                <w:color w:val="000000"/>
                <w:sz w:val="20"/>
              </w:rPr>
              <w:t>
*.2.3.4. Признак наличия сахара в лекарственном препарате</w:t>
            </w:r>
          </w:p>
          <w:bookmarkEnd w:id="1420"/>
          <w:p>
            <w:pPr>
              <w:spacing w:after="20"/>
              <w:ind w:left="20"/>
              <w:jc w:val="both"/>
            </w:pPr>
            <w:r>
              <w:rPr>
                <w:rFonts w:ascii="Times New Roman"/>
                <w:b w:val="false"/>
                <w:i w:val="false"/>
                <w:color w:val="000000"/>
                <w:sz w:val="20"/>
              </w:rPr>
              <w:t>
(hcsdo:‌Sugar‌Indicator)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2" w:id="1421"/>
          <w:p>
            <w:pPr>
              <w:spacing w:after="20"/>
              <w:ind w:left="20"/>
              <w:jc w:val="both"/>
            </w:pPr>
            <w:r>
              <w:rPr>
                <w:rFonts w:ascii="Times New Roman"/>
                <w:b w:val="false"/>
                <w:i w:val="false"/>
                <w:color w:val="000000"/>
                <w:sz w:val="20"/>
              </w:rPr>
              <w:t>
признак, определяющий наличие сахара в лекарственном препарате:</w:t>
            </w:r>
          </w:p>
          <w:bookmarkEnd w:id="1421"/>
          <w:p>
            <w:pPr>
              <w:spacing w:after="20"/>
              <w:ind w:left="20"/>
              <w:jc w:val="both"/>
            </w:pPr>
            <w:r>
              <w:rPr>
                <w:rFonts w:ascii="Times New Roman"/>
                <w:b w:val="false"/>
                <w:i w:val="false"/>
                <w:color w:val="000000"/>
                <w:sz w:val="20"/>
              </w:rPr>
              <w:t>
</w:t>
            </w:r>
            <w:r>
              <w:rPr>
                <w:rFonts w:ascii="Times New Roman"/>
                <w:b w:val="false"/>
                <w:i w:val="false"/>
                <w:color w:val="000000"/>
                <w:sz w:val="20"/>
              </w:rPr>
              <w:t>1 – сахар присутствует;</w:t>
            </w:r>
          </w:p>
          <w:p>
            <w:pPr>
              <w:spacing w:after="20"/>
              <w:ind w:left="20"/>
              <w:jc w:val="both"/>
            </w:pPr>
            <w:r>
              <w:rPr>
                <w:rFonts w:ascii="Times New Roman"/>
                <w:b w:val="false"/>
                <w:i w:val="false"/>
                <w:color w:val="000000"/>
                <w:sz w:val="20"/>
              </w:rPr>
              <w:t>
0 – сахар отсутствует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4" w:id="1422"/>
          <w:p>
            <w:pPr>
              <w:spacing w:after="20"/>
              <w:ind w:left="20"/>
              <w:jc w:val="both"/>
            </w:pPr>
            <w:r>
              <w:rPr>
                <w:rFonts w:ascii="Times New Roman"/>
                <w:b w:val="false"/>
                <w:i w:val="false"/>
                <w:color w:val="000000"/>
                <w:sz w:val="20"/>
              </w:rPr>
              <w:t>
bdt:‌Indicator‌Type (M.BDT.00013)</w:t>
            </w:r>
          </w:p>
          <w:bookmarkEnd w:id="1422"/>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5" w:id="1423"/>
          <w:p>
            <w:pPr>
              <w:spacing w:after="20"/>
              <w:ind w:left="20"/>
              <w:jc w:val="both"/>
            </w:pPr>
            <w:r>
              <w:rPr>
                <w:rFonts w:ascii="Times New Roman"/>
                <w:b w:val="false"/>
                <w:i w:val="false"/>
                <w:color w:val="000000"/>
                <w:sz w:val="20"/>
              </w:rPr>
              <w:t>
*.2.3.5. Описание вкусоароматической добавки</w:t>
            </w:r>
          </w:p>
          <w:bookmarkEnd w:id="1423"/>
          <w:p>
            <w:pPr>
              <w:spacing w:after="20"/>
              <w:ind w:left="20"/>
              <w:jc w:val="both"/>
            </w:pPr>
            <w:r>
              <w:rPr>
                <w:rFonts w:ascii="Times New Roman"/>
                <w:b w:val="false"/>
                <w:i w:val="false"/>
                <w:color w:val="000000"/>
                <w:sz w:val="20"/>
              </w:rPr>
              <w:t>
(hcsdo:‌Taste‌Aroma‌Additive‌Text)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вкусоароматической добавки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6" w:id="1424"/>
          <w:p>
            <w:pPr>
              <w:spacing w:after="20"/>
              <w:ind w:left="20"/>
              <w:jc w:val="both"/>
            </w:pPr>
            <w:r>
              <w:rPr>
                <w:rFonts w:ascii="Times New Roman"/>
                <w:b w:val="false"/>
                <w:i w:val="false"/>
                <w:color w:val="000000"/>
                <w:sz w:val="20"/>
              </w:rPr>
              <w:t>
csdo:‌Text250‌Type (M.SDT.00072)</w:t>
            </w:r>
          </w:p>
          <w:bookmarkEnd w:id="1424"/>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9" w:id="1425"/>
          <w:p>
            <w:pPr>
              <w:spacing w:after="20"/>
              <w:ind w:left="20"/>
              <w:jc w:val="both"/>
            </w:pPr>
            <w:r>
              <w:rPr>
                <w:rFonts w:ascii="Times New Roman"/>
                <w:b w:val="false"/>
                <w:i w:val="false"/>
                <w:color w:val="000000"/>
                <w:sz w:val="20"/>
              </w:rPr>
              <w:t>
*.2.3.6. Описание природы растворителя лекарственного препарата</w:t>
            </w:r>
          </w:p>
          <w:bookmarkEnd w:id="1425"/>
          <w:p>
            <w:pPr>
              <w:spacing w:after="20"/>
              <w:ind w:left="20"/>
              <w:jc w:val="both"/>
            </w:pPr>
            <w:r>
              <w:rPr>
                <w:rFonts w:ascii="Times New Roman"/>
                <w:b w:val="false"/>
                <w:i w:val="false"/>
                <w:color w:val="000000"/>
                <w:sz w:val="20"/>
              </w:rPr>
              <w:t>
(hcsdo:‌Solvent‌Text)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природы растворителя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0" w:id="1426"/>
          <w:p>
            <w:pPr>
              <w:spacing w:after="20"/>
              <w:ind w:left="20"/>
              <w:jc w:val="both"/>
            </w:pPr>
            <w:r>
              <w:rPr>
                <w:rFonts w:ascii="Times New Roman"/>
                <w:b w:val="false"/>
                <w:i w:val="false"/>
                <w:color w:val="000000"/>
                <w:sz w:val="20"/>
              </w:rPr>
              <w:t>
csdo:‌Text1000‌Type (M.SDT.00071)</w:t>
            </w:r>
          </w:p>
          <w:bookmarkEnd w:id="1426"/>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3" w:id="1427"/>
          <w:p>
            <w:pPr>
              <w:spacing w:after="20"/>
              <w:ind w:left="20"/>
              <w:jc w:val="both"/>
            </w:pPr>
            <w:r>
              <w:rPr>
                <w:rFonts w:ascii="Times New Roman"/>
                <w:b w:val="false"/>
                <w:i w:val="false"/>
                <w:color w:val="000000"/>
                <w:sz w:val="20"/>
              </w:rPr>
              <w:t>
*.2.3.7. Описание сырьевой части растительного ингредиента</w:t>
            </w:r>
          </w:p>
          <w:bookmarkEnd w:id="1427"/>
          <w:p>
            <w:pPr>
              <w:spacing w:after="20"/>
              <w:ind w:left="20"/>
              <w:jc w:val="both"/>
            </w:pPr>
            <w:r>
              <w:rPr>
                <w:rFonts w:ascii="Times New Roman"/>
                <w:b w:val="false"/>
                <w:i w:val="false"/>
                <w:color w:val="000000"/>
                <w:sz w:val="20"/>
              </w:rPr>
              <w:t>
(hcsdo:‌Raw‌Part‌Material‌Text)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сырьевой части растительного ингредиента, входящего в состав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4" w:id="1428"/>
          <w:p>
            <w:pPr>
              <w:spacing w:after="20"/>
              <w:ind w:left="20"/>
              <w:jc w:val="both"/>
            </w:pPr>
            <w:r>
              <w:rPr>
                <w:rFonts w:ascii="Times New Roman"/>
                <w:b w:val="false"/>
                <w:i w:val="false"/>
                <w:color w:val="000000"/>
                <w:sz w:val="20"/>
              </w:rPr>
              <w:t>
csdo:‌Text1000‌Type (M.SDT.00071)</w:t>
            </w:r>
          </w:p>
          <w:bookmarkEnd w:id="142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7" w:id="1429"/>
          <w:p>
            <w:pPr>
              <w:spacing w:after="20"/>
              <w:ind w:left="20"/>
              <w:jc w:val="both"/>
            </w:pPr>
            <w:r>
              <w:rPr>
                <w:rFonts w:ascii="Times New Roman"/>
                <w:b w:val="false"/>
                <w:i w:val="false"/>
                <w:color w:val="000000"/>
                <w:sz w:val="20"/>
              </w:rPr>
              <w:t>
*.2.3.8. Код степени измельченности сырьевой части растительного ингредиента</w:t>
            </w:r>
          </w:p>
          <w:bookmarkEnd w:id="1429"/>
          <w:p>
            <w:pPr>
              <w:spacing w:after="20"/>
              <w:ind w:left="20"/>
              <w:jc w:val="both"/>
            </w:pPr>
            <w:r>
              <w:rPr>
                <w:rFonts w:ascii="Times New Roman"/>
                <w:b w:val="false"/>
                <w:i w:val="false"/>
                <w:color w:val="000000"/>
                <w:sz w:val="20"/>
              </w:rPr>
              <w:t>
(hcsdo:‌Degree‌Refinement‌Raw‌Material‌Code)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степени измельченности сырьевой части растительного ингредиента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M.HC.SDE.00584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8" w:id="1430"/>
          <w:p>
            <w:pPr>
              <w:spacing w:after="20"/>
              <w:ind w:left="20"/>
              <w:jc w:val="both"/>
            </w:pPr>
            <w:r>
              <w:rPr>
                <w:rFonts w:ascii="Times New Roman"/>
                <w:b w:val="false"/>
                <w:i w:val="false"/>
                <w:color w:val="000000"/>
                <w:sz w:val="20"/>
              </w:rPr>
              <w:t>
csdo:‌Code10‌Type (M.SDT.00179)</w:t>
            </w:r>
          </w:p>
          <w:bookmarkEnd w:id="143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1" w:id="1431"/>
          <w:p>
            <w:pPr>
              <w:spacing w:after="20"/>
              <w:ind w:left="20"/>
              <w:jc w:val="both"/>
            </w:pPr>
            <w:r>
              <w:rPr>
                <w:rFonts w:ascii="Times New Roman"/>
                <w:b w:val="false"/>
                <w:i w:val="false"/>
                <w:color w:val="000000"/>
                <w:sz w:val="20"/>
              </w:rPr>
              <w:t>
*.2.3.9. Наименование степени измельченности сырьевой части растительного ингредиента лекарственного препарата</w:t>
            </w:r>
          </w:p>
          <w:bookmarkEnd w:id="1431"/>
          <w:p>
            <w:pPr>
              <w:spacing w:after="20"/>
              <w:ind w:left="20"/>
              <w:jc w:val="both"/>
            </w:pPr>
            <w:r>
              <w:rPr>
                <w:rFonts w:ascii="Times New Roman"/>
                <w:b w:val="false"/>
                <w:i w:val="false"/>
                <w:color w:val="000000"/>
                <w:sz w:val="20"/>
              </w:rPr>
              <w:t>
(hcsdo:‌Degree‌Refinement‌Raw‌Material‌Name)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степени измельченности сырьевой части растительного ингредиента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2" w:id="1432"/>
          <w:p>
            <w:pPr>
              <w:spacing w:after="20"/>
              <w:ind w:left="20"/>
              <w:jc w:val="both"/>
            </w:pPr>
            <w:r>
              <w:rPr>
                <w:rFonts w:ascii="Times New Roman"/>
                <w:b w:val="false"/>
                <w:i w:val="false"/>
                <w:color w:val="000000"/>
                <w:sz w:val="20"/>
              </w:rPr>
              <w:t>
csdo:‌Name500‌Type (M.SDT.00134)</w:t>
            </w:r>
          </w:p>
          <w:bookmarkEnd w:id="143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5" w:id="1433"/>
          <w:p>
            <w:pPr>
              <w:spacing w:after="20"/>
              <w:ind w:left="20"/>
              <w:jc w:val="both"/>
            </w:pPr>
            <w:r>
              <w:rPr>
                <w:rFonts w:ascii="Times New Roman"/>
                <w:b w:val="false"/>
                <w:i w:val="false"/>
                <w:color w:val="000000"/>
                <w:sz w:val="20"/>
              </w:rPr>
              <w:t>
*.2.4. Сведения о дозировке лекарственного препарата</w:t>
            </w:r>
          </w:p>
          <w:bookmarkEnd w:id="1433"/>
          <w:p>
            <w:pPr>
              <w:spacing w:after="20"/>
              <w:ind w:left="20"/>
              <w:jc w:val="both"/>
            </w:pPr>
            <w:r>
              <w:rPr>
                <w:rFonts w:ascii="Times New Roman"/>
                <w:b w:val="false"/>
                <w:i w:val="false"/>
                <w:color w:val="000000"/>
                <w:sz w:val="20"/>
              </w:rPr>
              <w:t>
(hccdo:‌Drug‌Dosage‌Details)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дозировке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M.HC.CDE.00714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6" w:id="1434"/>
          <w:p>
            <w:pPr>
              <w:spacing w:after="20"/>
              <w:ind w:left="20"/>
              <w:jc w:val="both"/>
            </w:pPr>
            <w:r>
              <w:rPr>
                <w:rFonts w:ascii="Times New Roman"/>
                <w:b w:val="false"/>
                <w:i w:val="false"/>
                <w:color w:val="000000"/>
                <w:sz w:val="20"/>
              </w:rPr>
              <w:t>
hccdo:‌Drug‌Dosage‌Details‌Type (M.HC.CDT.00720)</w:t>
            </w:r>
          </w:p>
          <w:bookmarkEnd w:id="143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7" w:id="1435"/>
          <w:p>
            <w:pPr>
              <w:spacing w:after="20"/>
              <w:ind w:left="20"/>
              <w:jc w:val="both"/>
            </w:pPr>
            <w:r>
              <w:rPr>
                <w:rFonts w:ascii="Times New Roman"/>
                <w:b w:val="false"/>
                <w:i w:val="false"/>
                <w:color w:val="000000"/>
                <w:sz w:val="20"/>
              </w:rPr>
              <w:t>
*.2.4.1. Сведения о единице дозирования лекарственного препарата</w:t>
            </w:r>
          </w:p>
          <w:bookmarkEnd w:id="1435"/>
          <w:p>
            <w:pPr>
              <w:spacing w:after="20"/>
              <w:ind w:left="20"/>
              <w:jc w:val="both"/>
            </w:pPr>
            <w:r>
              <w:rPr>
                <w:rFonts w:ascii="Times New Roman"/>
                <w:b w:val="false"/>
                <w:i w:val="false"/>
                <w:color w:val="000000"/>
                <w:sz w:val="20"/>
              </w:rPr>
              <w:t>
(hccdo:‌Drug‌Dosage‌Unit‌Details)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единице дозирования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8" w:id="1436"/>
          <w:p>
            <w:pPr>
              <w:spacing w:after="20"/>
              <w:ind w:left="20"/>
              <w:jc w:val="both"/>
            </w:pPr>
            <w:r>
              <w:rPr>
                <w:rFonts w:ascii="Times New Roman"/>
                <w:b w:val="false"/>
                <w:i w:val="false"/>
                <w:color w:val="000000"/>
                <w:sz w:val="20"/>
              </w:rPr>
              <w:t>
hccdo:‌Dosage‌Unit‌Details‌Type (M.HC.CDT.00719)</w:t>
            </w:r>
          </w:p>
          <w:bookmarkEnd w:id="143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9" w:id="1437"/>
          <w:p>
            <w:pPr>
              <w:spacing w:after="20"/>
              <w:ind w:left="20"/>
              <w:jc w:val="both"/>
            </w:pPr>
            <w:r>
              <w:rPr>
                <w:rFonts w:ascii="Times New Roman"/>
                <w:b w:val="false"/>
                <w:i w:val="false"/>
                <w:color w:val="000000"/>
                <w:sz w:val="20"/>
              </w:rPr>
              <w:t>
*.2.4.1.1. Код вида единицы выражения состава лекарственного препарата</w:t>
            </w:r>
          </w:p>
          <w:bookmarkEnd w:id="1437"/>
          <w:p>
            <w:pPr>
              <w:spacing w:after="20"/>
              <w:ind w:left="20"/>
              <w:jc w:val="both"/>
            </w:pPr>
            <w:r>
              <w:rPr>
                <w:rFonts w:ascii="Times New Roman"/>
                <w:b w:val="false"/>
                <w:i w:val="false"/>
                <w:color w:val="000000"/>
                <w:sz w:val="20"/>
              </w:rPr>
              <w:t>
(hcsdo:‌Drug‌Dosage‌Unit‌Kind‌Code)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единицы выражения состава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0" w:id="1438"/>
          <w:p>
            <w:pPr>
              <w:spacing w:after="20"/>
              <w:ind w:left="20"/>
              <w:jc w:val="both"/>
            </w:pPr>
            <w:r>
              <w:rPr>
                <w:rFonts w:ascii="Times New Roman"/>
                <w:b w:val="false"/>
                <w:i w:val="false"/>
                <w:color w:val="000000"/>
                <w:sz w:val="20"/>
              </w:rPr>
              <w:t>
csdo:‌Code2‌Type (M.SDT.00170)</w:t>
            </w:r>
          </w:p>
          <w:bookmarkEnd w:id="143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2" w:id="1439"/>
          <w:p>
            <w:pPr>
              <w:spacing w:after="20"/>
              <w:ind w:left="20"/>
              <w:jc w:val="both"/>
            </w:pPr>
            <w:r>
              <w:rPr>
                <w:rFonts w:ascii="Times New Roman"/>
                <w:b w:val="false"/>
                <w:i w:val="false"/>
                <w:color w:val="000000"/>
                <w:sz w:val="20"/>
              </w:rPr>
              <w:t>
*.2.4.1.2. Наименование вида единицы выражения состава лекарственного препарата</w:t>
            </w:r>
          </w:p>
          <w:bookmarkEnd w:id="1439"/>
          <w:p>
            <w:pPr>
              <w:spacing w:after="20"/>
              <w:ind w:left="20"/>
              <w:jc w:val="both"/>
            </w:pPr>
            <w:r>
              <w:rPr>
                <w:rFonts w:ascii="Times New Roman"/>
                <w:b w:val="false"/>
                <w:i w:val="false"/>
                <w:color w:val="000000"/>
                <w:sz w:val="20"/>
              </w:rPr>
              <w:t>
(hcsdo:‌Dosage‌Unit‌Kind‌Name)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единицы выражения состава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3" w:id="1440"/>
          <w:p>
            <w:pPr>
              <w:spacing w:after="20"/>
              <w:ind w:left="20"/>
              <w:jc w:val="both"/>
            </w:pPr>
            <w:r>
              <w:rPr>
                <w:rFonts w:ascii="Times New Roman"/>
                <w:b w:val="false"/>
                <w:i w:val="false"/>
                <w:color w:val="000000"/>
                <w:sz w:val="20"/>
              </w:rPr>
              <w:t>
csdo:‌Name500‌Type (M.SDT.00134)</w:t>
            </w:r>
          </w:p>
          <w:bookmarkEnd w:id="144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6" w:id="1441"/>
          <w:p>
            <w:pPr>
              <w:spacing w:after="20"/>
              <w:ind w:left="20"/>
              <w:jc w:val="both"/>
            </w:pPr>
            <w:r>
              <w:rPr>
                <w:rFonts w:ascii="Times New Roman"/>
                <w:b w:val="false"/>
                <w:i w:val="false"/>
                <w:color w:val="000000"/>
                <w:sz w:val="20"/>
              </w:rPr>
              <w:t>
*.2.4.1.3. Величина единицы дозирования (концентрации)</w:t>
            </w:r>
          </w:p>
          <w:bookmarkEnd w:id="1441"/>
          <w:p>
            <w:pPr>
              <w:spacing w:after="20"/>
              <w:ind w:left="20"/>
              <w:jc w:val="both"/>
            </w:pPr>
            <w:r>
              <w:rPr>
                <w:rFonts w:ascii="Times New Roman"/>
                <w:b w:val="false"/>
                <w:i w:val="false"/>
                <w:color w:val="000000"/>
                <w:sz w:val="20"/>
              </w:rPr>
              <w:t>
(hcsdo:‌Dosage‌Unit‌Measure)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величина единицы дозирования (концентрации)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7" w:id="1442"/>
          <w:p>
            <w:pPr>
              <w:spacing w:after="20"/>
              <w:ind w:left="20"/>
              <w:jc w:val="both"/>
            </w:pPr>
            <w:r>
              <w:rPr>
                <w:rFonts w:ascii="Times New Roman"/>
                <w:b w:val="false"/>
                <w:i w:val="false"/>
                <w:color w:val="000000"/>
                <w:sz w:val="20"/>
              </w:rPr>
              <w:t>
hcsdo:‌Dosage‌Unit‌Measure‌Type (M.HC.SDT.00719)</w:t>
            </w:r>
          </w:p>
          <w:bookmarkEnd w:id="1442"/>
          <w:p>
            <w:pPr>
              <w:spacing w:after="20"/>
              <w:ind w:left="20"/>
              <w:jc w:val="both"/>
            </w:pPr>
            <w:r>
              <w:rPr>
                <w:rFonts w:ascii="Times New Roman"/>
                <w:b w:val="false"/>
                <w:i w:val="false"/>
                <w:color w:val="000000"/>
                <w:sz w:val="20"/>
              </w:rPr>
              <w:t>
Число в десятичной системе счисления</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8" w:id="1443"/>
          <w:p>
            <w:pPr>
              <w:spacing w:after="20"/>
              <w:ind w:left="20"/>
              <w:jc w:val="both"/>
            </w:pPr>
            <w:r>
              <w:rPr>
                <w:rFonts w:ascii="Times New Roman"/>
                <w:b w:val="false"/>
                <w:i w:val="false"/>
                <w:color w:val="000000"/>
                <w:sz w:val="20"/>
              </w:rPr>
              <w:t>
а) код единицы измерения дозировки и концентрации</w:t>
            </w:r>
          </w:p>
          <w:bookmarkEnd w:id="1443"/>
          <w:p>
            <w:pPr>
              <w:spacing w:after="20"/>
              <w:ind w:left="20"/>
              <w:jc w:val="both"/>
            </w:pPr>
            <w:r>
              <w:rPr>
                <w:rFonts w:ascii="Times New Roman"/>
                <w:b w:val="false"/>
                <w:i w:val="false"/>
                <w:color w:val="000000"/>
                <w:sz w:val="20"/>
              </w:rPr>
              <w:t>
(атрибут ‌Substance‌Measure‌Code)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 дозировки и концентрации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9" w:id="1444"/>
          <w:p>
            <w:pPr>
              <w:spacing w:after="20"/>
              <w:ind w:left="20"/>
              <w:jc w:val="both"/>
            </w:pPr>
            <w:r>
              <w:rPr>
                <w:rFonts w:ascii="Times New Roman"/>
                <w:b w:val="false"/>
                <w:i w:val="false"/>
                <w:color w:val="000000"/>
                <w:sz w:val="20"/>
              </w:rPr>
              <w:t>
hcsdo:‌Substance‌Measure‌Code‌Type (M.HC.SDT.00217)</w:t>
            </w:r>
          </w:p>
          <w:bookmarkEnd w:id="144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единиц измерения дозировки и концентрации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2" w:id="1445"/>
          <w:p>
            <w:pPr>
              <w:spacing w:after="20"/>
              <w:ind w:left="20"/>
              <w:jc w:val="both"/>
            </w:pPr>
            <w:r>
              <w:rPr>
                <w:rFonts w:ascii="Times New Roman"/>
                <w:b w:val="false"/>
                <w:i w:val="false"/>
                <w:color w:val="000000"/>
                <w:sz w:val="20"/>
              </w:rPr>
              <w:t>
б) идентификатор справочника (классификатора)</w:t>
            </w:r>
          </w:p>
          <w:bookmarkEnd w:id="1445"/>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3" w:id="1446"/>
          <w:p>
            <w:pPr>
              <w:spacing w:after="20"/>
              <w:ind w:left="20"/>
              <w:jc w:val="both"/>
            </w:pPr>
            <w:r>
              <w:rPr>
                <w:rFonts w:ascii="Times New Roman"/>
                <w:b w:val="false"/>
                <w:i w:val="false"/>
                <w:color w:val="000000"/>
                <w:sz w:val="20"/>
              </w:rPr>
              <w:t>
csdo:‌Reference‌Data‌Id‌Type (M.SDT.00091)</w:t>
            </w:r>
          </w:p>
          <w:bookmarkEnd w:id="14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6" w:id="1447"/>
          <w:p>
            <w:pPr>
              <w:spacing w:after="20"/>
              <w:ind w:left="20"/>
              <w:jc w:val="both"/>
            </w:pPr>
            <w:r>
              <w:rPr>
                <w:rFonts w:ascii="Times New Roman"/>
                <w:b w:val="false"/>
                <w:i w:val="false"/>
                <w:color w:val="000000"/>
                <w:sz w:val="20"/>
              </w:rPr>
              <w:t>
в) наименование единицы измерения дозировки и концентрации</w:t>
            </w:r>
          </w:p>
          <w:bookmarkEnd w:id="1447"/>
          <w:p>
            <w:pPr>
              <w:spacing w:after="20"/>
              <w:ind w:left="20"/>
              <w:jc w:val="both"/>
            </w:pPr>
            <w:r>
              <w:rPr>
                <w:rFonts w:ascii="Times New Roman"/>
                <w:b w:val="false"/>
                <w:i w:val="false"/>
                <w:color w:val="000000"/>
                <w:sz w:val="20"/>
              </w:rPr>
              <w:t>
(атрибут ‌Substance‌Measure‌Name)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измерения дозировки и концентрации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7" w:id="1448"/>
          <w:p>
            <w:pPr>
              <w:spacing w:after="20"/>
              <w:ind w:left="20"/>
              <w:jc w:val="both"/>
            </w:pPr>
            <w:r>
              <w:rPr>
                <w:rFonts w:ascii="Times New Roman"/>
                <w:b w:val="false"/>
                <w:i w:val="false"/>
                <w:color w:val="000000"/>
                <w:sz w:val="20"/>
              </w:rPr>
              <w:t>
csdo:‌Name500‌Type (M.SDT.00134)</w:t>
            </w:r>
          </w:p>
          <w:bookmarkEnd w:id="144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0" w:id="1449"/>
          <w:p>
            <w:pPr>
              <w:spacing w:after="20"/>
              <w:ind w:left="20"/>
              <w:jc w:val="both"/>
            </w:pPr>
            <w:r>
              <w:rPr>
                <w:rFonts w:ascii="Times New Roman"/>
                <w:b w:val="false"/>
                <w:i w:val="false"/>
                <w:color w:val="000000"/>
                <w:sz w:val="20"/>
              </w:rPr>
              <w:t>
г) масштаб</w:t>
            </w:r>
          </w:p>
          <w:bookmarkEnd w:id="1449"/>
          <w:p>
            <w:pPr>
              <w:spacing w:after="20"/>
              <w:ind w:left="20"/>
              <w:jc w:val="both"/>
            </w:pPr>
            <w:r>
              <w:rPr>
                <w:rFonts w:ascii="Times New Roman"/>
                <w:b w:val="false"/>
                <w:i w:val="false"/>
                <w:color w:val="000000"/>
                <w:sz w:val="20"/>
              </w:rPr>
              <w:t>
(атрибут ‌Scale‌Number)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масштаб величины, представленный в виде показателя степени числа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1" w:id="1450"/>
          <w:p>
            <w:pPr>
              <w:spacing w:after="20"/>
              <w:ind w:left="20"/>
              <w:jc w:val="both"/>
            </w:pPr>
            <w:r>
              <w:rPr>
                <w:rFonts w:ascii="Times New Roman"/>
                <w:b w:val="false"/>
                <w:i w:val="false"/>
                <w:color w:val="000000"/>
                <w:sz w:val="20"/>
              </w:rPr>
              <w:t>
csdo:‌Number2‌Type (M.SDT.00096)</w:t>
            </w:r>
          </w:p>
          <w:bookmarkEnd w:id="1450"/>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w:t>
            </w:r>
          </w:p>
          <w:p>
            <w:pPr>
              <w:spacing w:after="20"/>
              <w:ind w:left="20"/>
              <w:jc w:val="both"/>
            </w:pPr>
            <w:r>
              <w:rPr>
                <w:rFonts w:ascii="Times New Roman"/>
                <w:b w:val="false"/>
                <w:i w:val="false"/>
                <w:color w:val="000000"/>
                <w:sz w:val="20"/>
              </w:rPr>
              <w:t>
Макс. кол-во дроб. цифр: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4" w:id="1451"/>
          <w:p>
            <w:pPr>
              <w:spacing w:after="20"/>
              <w:ind w:left="20"/>
              <w:jc w:val="both"/>
            </w:pPr>
            <w:r>
              <w:rPr>
                <w:rFonts w:ascii="Times New Roman"/>
                <w:b w:val="false"/>
                <w:i w:val="false"/>
                <w:color w:val="000000"/>
                <w:sz w:val="20"/>
              </w:rPr>
              <w:t>
*.2.4.2. Сведения об ингредиенте, входящем в состав лекарственного препарата</w:t>
            </w:r>
          </w:p>
          <w:bookmarkEnd w:id="1451"/>
          <w:p>
            <w:pPr>
              <w:spacing w:after="20"/>
              <w:ind w:left="20"/>
              <w:jc w:val="both"/>
            </w:pPr>
            <w:r>
              <w:rPr>
                <w:rFonts w:ascii="Times New Roman"/>
                <w:b w:val="false"/>
                <w:i w:val="false"/>
                <w:color w:val="000000"/>
                <w:sz w:val="20"/>
              </w:rPr>
              <w:t>
(hccdo:‌Drug‌Substance‌Details)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ингредиенте, входящем в состав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5" w:id="1452"/>
          <w:p>
            <w:pPr>
              <w:spacing w:after="20"/>
              <w:ind w:left="20"/>
              <w:jc w:val="both"/>
            </w:pPr>
            <w:r>
              <w:rPr>
                <w:rFonts w:ascii="Times New Roman"/>
                <w:b w:val="false"/>
                <w:i w:val="false"/>
                <w:color w:val="000000"/>
                <w:sz w:val="20"/>
              </w:rPr>
              <w:t>
hccdo:‌Drug‌Substance‌Details‌Type (M.HC.CDT.00243)</w:t>
            </w:r>
          </w:p>
          <w:bookmarkEnd w:id="145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6" w:id="1453"/>
          <w:p>
            <w:pPr>
              <w:spacing w:after="20"/>
              <w:ind w:left="20"/>
              <w:jc w:val="both"/>
            </w:pPr>
            <w:r>
              <w:rPr>
                <w:rFonts w:ascii="Times New Roman"/>
                <w:b w:val="false"/>
                <w:i w:val="false"/>
                <w:color w:val="000000"/>
                <w:sz w:val="20"/>
              </w:rPr>
              <w:t>
*.2.4.2.1. Код функции ингредиента в составе лекарственного препарата</w:t>
            </w:r>
          </w:p>
          <w:bookmarkEnd w:id="1453"/>
          <w:p>
            <w:pPr>
              <w:spacing w:after="20"/>
              <w:ind w:left="20"/>
              <w:jc w:val="both"/>
            </w:pPr>
            <w:r>
              <w:rPr>
                <w:rFonts w:ascii="Times New Roman"/>
                <w:b w:val="false"/>
                <w:i w:val="false"/>
                <w:color w:val="000000"/>
                <w:sz w:val="20"/>
              </w:rPr>
              <w:t>
(hcsdo:‌Drug‌Substance‌Role‌Code)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функции ингредиента в составе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M.HC.SDE.00437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7" w:id="1454"/>
          <w:p>
            <w:pPr>
              <w:spacing w:after="20"/>
              <w:ind w:left="20"/>
              <w:jc w:val="both"/>
            </w:pPr>
            <w:r>
              <w:rPr>
                <w:rFonts w:ascii="Times New Roman"/>
                <w:b w:val="false"/>
                <w:i w:val="false"/>
                <w:color w:val="000000"/>
                <w:sz w:val="20"/>
              </w:rPr>
              <w:t>
csdo:‌Code10‌Type (M.SDT.00179)</w:t>
            </w:r>
          </w:p>
          <w:bookmarkEnd w:id="14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0" w:id="1455"/>
          <w:p>
            <w:pPr>
              <w:spacing w:after="20"/>
              <w:ind w:left="20"/>
              <w:jc w:val="both"/>
            </w:pPr>
            <w:r>
              <w:rPr>
                <w:rFonts w:ascii="Times New Roman"/>
                <w:b w:val="false"/>
                <w:i w:val="false"/>
                <w:color w:val="000000"/>
                <w:sz w:val="20"/>
              </w:rPr>
              <w:t>
*.2.4.2.2. Наименование функции ингредиента в составе лекарственного препарата</w:t>
            </w:r>
          </w:p>
          <w:bookmarkEnd w:id="1455"/>
          <w:p>
            <w:pPr>
              <w:spacing w:after="20"/>
              <w:ind w:left="20"/>
              <w:jc w:val="both"/>
            </w:pPr>
            <w:r>
              <w:rPr>
                <w:rFonts w:ascii="Times New Roman"/>
                <w:b w:val="false"/>
                <w:i w:val="false"/>
                <w:color w:val="000000"/>
                <w:sz w:val="20"/>
              </w:rPr>
              <w:t>
(hcsdo:‌Drug‌Substance‌Role‌Name)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функции ингредиента в составе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1" w:id="1456"/>
          <w:p>
            <w:pPr>
              <w:spacing w:after="20"/>
              <w:ind w:left="20"/>
              <w:jc w:val="both"/>
            </w:pPr>
            <w:r>
              <w:rPr>
                <w:rFonts w:ascii="Times New Roman"/>
                <w:b w:val="false"/>
                <w:i w:val="false"/>
                <w:color w:val="000000"/>
                <w:sz w:val="20"/>
              </w:rPr>
              <w:t>
csdo:‌Name500‌Type (M.SDT.00134)</w:t>
            </w:r>
          </w:p>
          <w:bookmarkEnd w:id="145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4" w:id="1457"/>
          <w:p>
            <w:pPr>
              <w:spacing w:after="20"/>
              <w:ind w:left="20"/>
              <w:jc w:val="both"/>
            </w:pPr>
            <w:r>
              <w:rPr>
                <w:rFonts w:ascii="Times New Roman"/>
                <w:b w:val="false"/>
                <w:i w:val="false"/>
                <w:color w:val="000000"/>
                <w:sz w:val="20"/>
              </w:rPr>
              <w:t>
*.2.4.2.3. Сведения об активной фармацевтической субстанции в составе лекарственного препарата</w:t>
            </w:r>
          </w:p>
          <w:bookmarkEnd w:id="1457"/>
          <w:p>
            <w:pPr>
              <w:spacing w:after="20"/>
              <w:ind w:left="20"/>
              <w:jc w:val="both"/>
            </w:pPr>
            <w:r>
              <w:rPr>
                <w:rFonts w:ascii="Times New Roman"/>
                <w:b w:val="false"/>
                <w:i w:val="false"/>
                <w:color w:val="000000"/>
                <w:sz w:val="20"/>
              </w:rPr>
              <w:t>
(hccdo:‌Active‌Substance‌Details)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активной фармацевтической субстанции в составе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5" w:id="1458"/>
          <w:p>
            <w:pPr>
              <w:spacing w:after="20"/>
              <w:ind w:left="20"/>
              <w:jc w:val="both"/>
            </w:pPr>
            <w:r>
              <w:rPr>
                <w:rFonts w:ascii="Times New Roman"/>
                <w:b w:val="false"/>
                <w:i w:val="false"/>
                <w:color w:val="000000"/>
                <w:sz w:val="20"/>
              </w:rPr>
              <w:t>
hccdo:‌Active‌Substance‌Details‌Type (M.HC.CDT.00730)</w:t>
            </w:r>
          </w:p>
          <w:bookmarkEnd w:id="145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6" w:id="1459"/>
          <w:p>
            <w:pPr>
              <w:spacing w:after="20"/>
              <w:ind w:left="20"/>
              <w:jc w:val="both"/>
            </w:pPr>
            <w:r>
              <w:rPr>
                <w:rFonts w:ascii="Times New Roman"/>
                <w:b w:val="false"/>
                <w:i w:val="false"/>
                <w:color w:val="000000"/>
                <w:sz w:val="20"/>
              </w:rPr>
              <w:t>
*.2.4.2.3.1. Код активной фармацевтической субстанции</w:t>
            </w:r>
          </w:p>
          <w:bookmarkEnd w:id="1459"/>
          <w:p>
            <w:pPr>
              <w:spacing w:after="20"/>
              <w:ind w:left="20"/>
              <w:jc w:val="both"/>
            </w:pPr>
            <w:r>
              <w:rPr>
                <w:rFonts w:ascii="Times New Roman"/>
                <w:b w:val="false"/>
                <w:i w:val="false"/>
                <w:color w:val="000000"/>
                <w:sz w:val="20"/>
              </w:rPr>
              <w:t>
(hcsdo:‌Active‌Substance‌Code)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активной фармацевтической субстанции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7" w:id="1460"/>
          <w:p>
            <w:pPr>
              <w:spacing w:after="20"/>
              <w:ind w:left="20"/>
              <w:jc w:val="both"/>
            </w:pPr>
            <w:r>
              <w:rPr>
                <w:rFonts w:ascii="Times New Roman"/>
                <w:b w:val="false"/>
                <w:i w:val="false"/>
                <w:color w:val="000000"/>
                <w:sz w:val="20"/>
              </w:rPr>
              <w:t>
hcsdo:‌Drug‌Code‌Type (M.HC.SDT.00211)</w:t>
            </w:r>
          </w:p>
          <w:bookmarkEnd w:id="146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0" w:id="1461"/>
          <w:p>
            <w:pPr>
              <w:spacing w:after="20"/>
              <w:ind w:left="20"/>
              <w:jc w:val="both"/>
            </w:pPr>
            <w:r>
              <w:rPr>
                <w:rFonts w:ascii="Times New Roman"/>
                <w:b w:val="false"/>
                <w:i w:val="false"/>
                <w:color w:val="000000"/>
                <w:sz w:val="20"/>
              </w:rPr>
              <w:t>
а) идентификатор справочника (классификатора)</w:t>
            </w:r>
          </w:p>
          <w:bookmarkEnd w:id="1461"/>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1" w:id="1462"/>
          <w:p>
            <w:pPr>
              <w:spacing w:after="20"/>
              <w:ind w:left="20"/>
              <w:jc w:val="both"/>
            </w:pPr>
            <w:r>
              <w:rPr>
                <w:rFonts w:ascii="Times New Roman"/>
                <w:b w:val="false"/>
                <w:i w:val="false"/>
                <w:color w:val="000000"/>
                <w:sz w:val="20"/>
              </w:rPr>
              <w:t>
csdo:‌Reference‌Data‌Id‌Type (M.SDT.00091)</w:t>
            </w:r>
          </w:p>
          <w:bookmarkEnd w:id="146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4" w:id="1463"/>
          <w:p>
            <w:pPr>
              <w:spacing w:after="20"/>
              <w:ind w:left="20"/>
              <w:jc w:val="both"/>
            </w:pPr>
            <w:r>
              <w:rPr>
                <w:rFonts w:ascii="Times New Roman"/>
                <w:b w:val="false"/>
                <w:i w:val="false"/>
                <w:color w:val="000000"/>
                <w:sz w:val="20"/>
              </w:rPr>
              <w:t>
*.2.4.2.3.2. Наименование активной фармацевтической субстанции</w:t>
            </w:r>
          </w:p>
          <w:bookmarkEnd w:id="1463"/>
          <w:p>
            <w:pPr>
              <w:spacing w:after="20"/>
              <w:ind w:left="20"/>
              <w:jc w:val="both"/>
            </w:pPr>
            <w:r>
              <w:rPr>
                <w:rFonts w:ascii="Times New Roman"/>
                <w:b w:val="false"/>
                <w:i w:val="false"/>
                <w:color w:val="000000"/>
                <w:sz w:val="20"/>
              </w:rPr>
              <w:t>
(hcsdo:‌Active‌Substance‌Name)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5" w:id="1464"/>
          <w:p>
            <w:pPr>
              <w:spacing w:after="20"/>
              <w:ind w:left="20"/>
              <w:jc w:val="both"/>
            </w:pPr>
            <w:r>
              <w:rPr>
                <w:rFonts w:ascii="Times New Roman"/>
                <w:b w:val="false"/>
                <w:i w:val="false"/>
                <w:color w:val="000000"/>
                <w:sz w:val="20"/>
              </w:rPr>
              <w:t>
csdo:‌Name500‌Type (M.SDT.00134)</w:t>
            </w:r>
          </w:p>
          <w:bookmarkEnd w:id="146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8" w:id="1465"/>
          <w:p>
            <w:pPr>
              <w:spacing w:after="20"/>
              <w:ind w:left="20"/>
              <w:jc w:val="both"/>
            </w:pPr>
            <w:r>
              <w:rPr>
                <w:rFonts w:ascii="Times New Roman"/>
                <w:b w:val="false"/>
                <w:i w:val="false"/>
                <w:color w:val="000000"/>
                <w:sz w:val="20"/>
              </w:rPr>
              <w:t>
*.2.4.2.4. Сведения о вспомогательном веществе в составе лекарственного препарата</w:t>
            </w:r>
          </w:p>
          <w:bookmarkEnd w:id="1465"/>
          <w:p>
            <w:pPr>
              <w:spacing w:after="20"/>
              <w:ind w:left="20"/>
              <w:jc w:val="both"/>
            </w:pPr>
            <w:r>
              <w:rPr>
                <w:rFonts w:ascii="Times New Roman"/>
                <w:b w:val="false"/>
                <w:i w:val="false"/>
                <w:color w:val="000000"/>
                <w:sz w:val="20"/>
              </w:rPr>
              <w:t>
(hccdo:‌Auxiliary‌Substance‌Details)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вспомогательном веществе в составе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9" w:id="1466"/>
          <w:p>
            <w:pPr>
              <w:spacing w:after="20"/>
              <w:ind w:left="20"/>
              <w:jc w:val="both"/>
            </w:pPr>
            <w:r>
              <w:rPr>
                <w:rFonts w:ascii="Times New Roman"/>
                <w:b w:val="false"/>
                <w:i w:val="false"/>
                <w:color w:val="000000"/>
                <w:sz w:val="20"/>
              </w:rPr>
              <w:t>
hccdo:‌Auxiliary‌Substance‌Details‌Type (M.HC.CDT.00731)</w:t>
            </w:r>
          </w:p>
          <w:bookmarkEnd w:id="146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0" w:id="1467"/>
          <w:p>
            <w:pPr>
              <w:spacing w:after="20"/>
              <w:ind w:left="20"/>
              <w:jc w:val="both"/>
            </w:pPr>
            <w:r>
              <w:rPr>
                <w:rFonts w:ascii="Times New Roman"/>
                <w:b w:val="false"/>
                <w:i w:val="false"/>
                <w:color w:val="000000"/>
                <w:sz w:val="20"/>
              </w:rPr>
              <w:t>
*.2.4.2.4.1. Код вспомогательного вещества, входящего в состав лекарственного препарата</w:t>
            </w:r>
          </w:p>
          <w:bookmarkEnd w:id="1467"/>
          <w:p>
            <w:pPr>
              <w:spacing w:after="20"/>
              <w:ind w:left="20"/>
              <w:jc w:val="both"/>
            </w:pPr>
            <w:r>
              <w:rPr>
                <w:rFonts w:ascii="Times New Roman"/>
                <w:b w:val="false"/>
                <w:i w:val="false"/>
                <w:color w:val="000000"/>
                <w:sz w:val="20"/>
              </w:rPr>
              <w:t>
(hcsdo:‌Auxiliary‌Substance‌Code)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вспомогательного вещества, входящего в состав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M.HC.SDE.00607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1" w:id="1468"/>
          <w:p>
            <w:pPr>
              <w:spacing w:after="20"/>
              <w:ind w:left="20"/>
              <w:jc w:val="both"/>
            </w:pPr>
            <w:r>
              <w:rPr>
                <w:rFonts w:ascii="Times New Roman"/>
                <w:b w:val="false"/>
                <w:i w:val="false"/>
                <w:color w:val="000000"/>
                <w:sz w:val="20"/>
              </w:rPr>
              <w:t>
hcsdo:‌Auxiliary‌Substance‌Code‌Type (M.HC.SDT.00014)</w:t>
            </w:r>
          </w:p>
          <w:bookmarkEnd w:id="146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вспомогательного вещества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4" w:id="1469"/>
          <w:p>
            <w:pPr>
              <w:spacing w:after="20"/>
              <w:ind w:left="20"/>
              <w:jc w:val="both"/>
            </w:pPr>
            <w:r>
              <w:rPr>
                <w:rFonts w:ascii="Times New Roman"/>
                <w:b w:val="false"/>
                <w:i w:val="false"/>
                <w:color w:val="000000"/>
                <w:sz w:val="20"/>
              </w:rPr>
              <w:t>
а) идентификатор справочника (классификатора)</w:t>
            </w:r>
          </w:p>
          <w:bookmarkEnd w:id="1469"/>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5" w:id="1470"/>
          <w:p>
            <w:pPr>
              <w:spacing w:after="20"/>
              <w:ind w:left="20"/>
              <w:jc w:val="both"/>
            </w:pPr>
            <w:r>
              <w:rPr>
                <w:rFonts w:ascii="Times New Roman"/>
                <w:b w:val="false"/>
                <w:i w:val="false"/>
                <w:color w:val="000000"/>
                <w:sz w:val="20"/>
              </w:rPr>
              <w:t>
csdo:‌Reference‌Data‌Id‌Type (M.SDT.00091)</w:t>
            </w:r>
          </w:p>
          <w:bookmarkEnd w:id="147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8" w:id="1471"/>
          <w:p>
            <w:pPr>
              <w:spacing w:after="20"/>
              <w:ind w:left="20"/>
              <w:jc w:val="both"/>
            </w:pPr>
            <w:r>
              <w:rPr>
                <w:rFonts w:ascii="Times New Roman"/>
                <w:b w:val="false"/>
                <w:i w:val="false"/>
                <w:color w:val="000000"/>
                <w:sz w:val="20"/>
              </w:rPr>
              <w:t>
*.2.4.2.4.2. Наименование вспомогательного вещества, входящего в состав лекарственного препарата</w:t>
            </w:r>
          </w:p>
          <w:bookmarkEnd w:id="1471"/>
          <w:p>
            <w:pPr>
              <w:spacing w:after="20"/>
              <w:ind w:left="20"/>
              <w:jc w:val="both"/>
            </w:pPr>
            <w:r>
              <w:rPr>
                <w:rFonts w:ascii="Times New Roman"/>
                <w:b w:val="false"/>
                <w:i w:val="false"/>
                <w:color w:val="000000"/>
                <w:sz w:val="20"/>
              </w:rPr>
              <w:t>
(hcsdo:‌Auxiliary‌Substance‌Name)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9" w:id="1472"/>
          <w:p>
            <w:pPr>
              <w:spacing w:after="20"/>
              <w:ind w:left="20"/>
              <w:jc w:val="both"/>
            </w:pPr>
            <w:r>
              <w:rPr>
                <w:rFonts w:ascii="Times New Roman"/>
                <w:b w:val="false"/>
                <w:i w:val="false"/>
                <w:color w:val="000000"/>
                <w:sz w:val="20"/>
              </w:rPr>
              <w:t>
csdo:‌Name500‌Type (M.SDT.00134)</w:t>
            </w:r>
          </w:p>
          <w:bookmarkEnd w:id="147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2" w:id="1473"/>
          <w:p>
            <w:pPr>
              <w:spacing w:after="20"/>
              <w:ind w:left="20"/>
              <w:jc w:val="both"/>
            </w:pPr>
            <w:r>
              <w:rPr>
                <w:rFonts w:ascii="Times New Roman"/>
                <w:b w:val="false"/>
                <w:i w:val="false"/>
                <w:color w:val="000000"/>
                <w:sz w:val="20"/>
              </w:rPr>
              <w:t>
*.2.4.2.4.3. Код функционального назначения вспомогательного вещества</w:t>
            </w:r>
          </w:p>
          <w:bookmarkEnd w:id="1473"/>
          <w:p>
            <w:pPr>
              <w:spacing w:after="20"/>
              <w:ind w:left="20"/>
              <w:jc w:val="both"/>
            </w:pPr>
            <w:r>
              <w:rPr>
                <w:rFonts w:ascii="Times New Roman"/>
                <w:b w:val="false"/>
                <w:i w:val="false"/>
                <w:color w:val="000000"/>
                <w:sz w:val="20"/>
              </w:rPr>
              <w:t>
(hcsdo:‌Functional‌Purpose‌Code)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функционального назначения вспомогательного вещества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3" w:id="1474"/>
          <w:p>
            <w:pPr>
              <w:spacing w:after="20"/>
              <w:ind w:left="20"/>
              <w:jc w:val="both"/>
            </w:pPr>
            <w:r>
              <w:rPr>
                <w:rFonts w:ascii="Times New Roman"/>
                <w:b w:val="false"/>
                <w:i w:val="false"/>
                <w:color w:val="000000"/>
                <w:sz w:val="20"/>
              </w:rPr>
              <w:t>
hcsdo:‌Functional‌Purpose‌Code‌Type (M.HC.SDT.00015)</w:t>
            </w:r>
          </w:p>
          <w:bookmarkEnd w:id="147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функциональных назначений вспомогательных веществ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6" w:id="1475"/>
          <w:p>
            <w:pPr>
              <w:spacing w:after="20"/>
              <w:ind w:left="20"/>
              <w:jc w:val="both"/>
            </w:pPr>
            <w:r>
              <w:rPr>
                <w:rFonts w:ascii="Times New Roman"/>
                <w:b w:val="false"/>
                <w:i w:val="false"/>
                <w:color w:val="000000"/>
                <w:sz w:val="20"/>
              </w:rPr>
              <w:t>
а) идентификатор справочника (классификатора)</w:t>
            </w:r>
          </w:p>
          <w:bookmarkEnd w:id="1475"/>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7" w:id="1476"/>
          <w:p>
            <w:pPr>
              <w:spacing w:after="20"/>
              <w:ind w:left="20"/>
              <w:jc w:val="both"/>
            </w:pPr>
            <w:r>
              <w:rPr>
                <w:rFonts w:ascii="Times New Roman"/>
                <w:b w:val="false"/>
                <w:i w:val="false"/>
                <w:color w:val="000000"/>
                <w:sz w:val="20"/>
              </w:rPr>
              <w:t>
csdo:‌Reference‌Data‌Id‌Type (M.SDT.00091)</w:t>
            </w:r>
          </w:p>
          <w:bookmarkEnd w:id="147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0" w:id="1477"/>
          <w:p>
            <w:pPr>
              <w:spacing w:after="20"/>
              <w:ind w:left="20"/>
              <w:jc w:val="both"/>
            </w:pPr>
            <w:r>
              <w:rPr>
                <w:rFonts w:ascii="Times New Roman"/>
                <w:b w:val="false"/>
                <w:i w:val="false"/>
                <w:color w:val="000000"/>
                <w:sz w:val="20"/>
              </w:rPr>
              <w:t>
*.2.4.2.4.4. Наименование функционального назначения вспомогательного вещества</w:t>
            </w:r>
          </w:p>
          <w:bookmarkEnd w:id="1477"/>
          <w:p>
            <w:pPr>
              <w:spacing w:after="20"/>
              <w:ind w:left="20"/>
              <w:jc w:val="both"/>
            </w:pPr>
            <w:r>
              <w:rPr>
                <w:rFonts w:ascii="Times New Roman"/>
                <w:b w:val="false"/>
                <w:i w:val="false"/>
                <w:color w:val="000000"/>
                <w:sz w:val="20"/>
              </w:rPr>
              <w:t>
(hcsdo:‌Functional‌Purpose‌Name)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функционального назначения вспомогательного вещества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1" w:id="1478"/>
          <w:p>
            <w:pPr>
              <w:spacing w:after="20"/>
              <w:ind w:left="20"/>
              <w:jc w:val="both"/>
            </w:pPr>
            <w:r>
              <w:rPr>
                <w:rFonts w:ascii="Times New Roman"/>
                <w:b w:val="false"/>
                <w:i w:val="false"/>
                <w:color w:val="000000"/>
                <w:sz w:val="20"/>
              </w:rPr>
              <w:t>
csdo:‌Name500‌Type (M.SDT.00134)</w:t>
            </w:r>
          </w:p>
          <w:bookmarkEnd w:id="147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4" w:id="1479"/>
          <w:p>
            <w:pPr>
              <w:spacing w:after="20"/>
              <w:ind w:left="20"/>
              <w:jc w:val="both"/>
            </w:pPr>
            <w:r>
              <w:rPr>
                <w:rFonts w:ascii="Times New Roman"/>
                <w:b w:val="false"/>
                <w:i w:val="false"/>
                <w:color w:val="000000"/>
                <w:sz w:val="20"/>
              </w:rPr>
              <w:t>
*.2.4.2.5. Наименование реагента</w:t>
            </w:r>
          </w:p>
          <w:bookmarkEnd w:id="1479"/>
          <w:p>
            <w:pPr>
              <w:spacing w:after="20"/>
              <w:ind w:left="20"/>
              <w:jc w:val="both"/>
            </w:pPr>
            <w:r>
              <w:rPr>
                <w:rFonts w:ascii="Times New Roman"/>
                <w:b w:val="false"/>
                <w:i w:val="false"/>
                <w:color w:val="000000"/>
                <w:sz w:val="20"/>
              </w:rPr>
              <w:t>
(hcsdo:‌Reagent‌Name)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реагента, входящего в состав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5" w:id="1480"/>
          <w:p>
            <w:pPr>
              <w:spacing w:after="20"/>
              <w:ind w:left="20"/>
              <w:jc w:val="both"/>
            </w:pPr>
            <w:r>
              <w:rPr>
                <w:rFonts w:ascii="Times New Roman"/>
                <w:b w:val="false"/>
                <w:i w:val="false"/>
                <w:color w:val="000000"/>
                <w:sz w:val="20"/>
              </w:rPr>
              <w:t>
csdo:‌Name500‌Type (M.SDT.00134)</w:t>
            </w:r>
          </w:p>
          <w:bookmarkEnd w:id="148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8" w:id="1481"/>
          <w:p>
            <w:pPr>
              <w:spacing w:after="20"/>
              <w:ind w:left="20"/>
              <w:jc w:val="both"/>
            </w:pPr>
            <w:r>
              <w:rPr>
                <w:rFonts w:ascii="Times New Roman"/>
                <w:b w:val="false"/>
                <w:i w:val="false"/>
                <w:color w:val="000000"/>
                <w:sz w:val="20"/>
              </w:rPr>
              <w:t>
*.2.4.2.6. Дозировка (концентрация)</w:t>
            </w:r>
          </w:p>
          <w:bookmarkEnd w:id="1481"/>
          <w:p>
            <w:pPr>
              <w:spacing w:after="20"/>
              <w:ind w:left="20"/>
              <w:jc w:val="both"/>
            </w:pPr>
            <w:r>
              <w:rPr>
                <w:rFonts w:ascii="Times New Roman"/>
                <w:b w:val="false"/>
                <w:i w:val="false"/>
                <w:color w:val="000000"/>
                <w:sz w:val="20"/>
              </w:rPr>
              <w:t>
(hcsdo:‌Substance‌Measure)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вещества, выраженное в единицах массы, объемных или условных (биологических) единицах, либо гомеопатическое разведение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9" w:id="1482"/>
          <w:p>
            <w:pPr>
              <w:spacing w:after="20"/>
              <w:ind w:left="20"/>
              <w:jc w:val="both"/>
            </w:pPr>
            <w:r>
              <w:rPr>
                <w:rFonts w:ascii="Times New Roman"/>
                <w:b w:val="false"/>
                <w:i w:val="false"/>
                <w:color w:val="000000"/>
                <w:sz w:val="20"/>
              </w:rPr>
              <w:t>
hcsdo:‌Drug‌Substance‌Dimensional‌Measure‌Type (M.HC.SDT.00216)</w:t>
            </w:r>
          </w:p>
          <w:bookmarkEnd w:id="1482"/>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2" w:id="1483"/>
          <w:p>
            <w:pPr>
              <w:spacing w:after="20"/>
              <w:ind w:left="20"/>
              <w:jc w:val="both"/>
            </w:pPr>
            <w:r>
              <w:rPr>
                <w:rFonts w:ascii="Times New Roman"/>
                <w:b w:val="false"/>
                <w:i w:val="false"/>
                <w:color w:val="000000"/>
                <w:sz w:val="20"/>
              </w:rPr>
              <w:t>
а) код единицы измерения дозировки и концентрации</w:t>
            </w:r>
          </w:p>
          <w:bookmarkEnd w:id="1483"/>
          <w:p>
            <w:pPr>
              <w:spacing w:after="20"/>
              <w:ind w:left="20"/>
              <w:jc w:val="both"/>
            </w:pPr>
            <w:r>
              <w:rPr>
                <w:rFonts w:ascii="Times New Roman"/>
                <w:b w:val="false"/>
                <w:i w:val="false"/>
                <w:color w:val="000000"/>
                <w:sz w:val="20"/>
              </w:rPr>
              <w:t>
(атрибут ‌Substance‌Measure‌Code)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 дозировки и концентрации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3" w:id="1484"/>
          <w:p>
            <w:pPr>
              <w:spacing w:after="20"/>
              <w:ind w:left="20"/>
              <w:jc w:val="both"/>
            </w:pPr>
            <w:r>
              <w:rPr>
                <w:rFonts w:ascii="Times New Roman"/>
                <w:b w:val="false"/>
                <w:i w:val="false"/>
                <w:color w:val="000000"/>
                <w:sz w:val="20"/>
              </w:rPr>
              <w:t>
hcsdo:‌Substance‌Measure‌Code‌Type (M.HC.SDT.00217)</w:t>
            </w:r>
          </w:p>
          <w:bookmarkEnd w:id="148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единиц измерения дозировки и концентрации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6" w:id="1485"/>
          <w:p>
            <w:pPr>
              <w:spacing w:after="20"/>
              <w:ind w:left="20"/>
              <w:jc w:val="both"/>
            </w:pPr>
            <w:r>
              <w:rPr>
                <w:rFonts w:ascii="Times New Roman"/>
                <w:b w:val="false"/>
                <w:i w:val="false"/>
                <w:color w:val="000000"/>
                <w:sz w:val="20"/>
              </w:rPr>
              <w:t>
б) идентификатор справочника (классификатора)</w:t>
            </w:r>
          </w:p>
          <w:bookmarkEnd w:id="1485"/>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7" w:id="1486"/>
          <w:p>
            <w:pPr>
              <w:spacing w:after="20"/>
              <w:ind w:left="20"/>
              <w:jc w:val="both"/>
            </w:pPr>
            <w:r>
              <w:rPr>
                <w:rFonts w:ascii="Times New Roman"/>
                <w:b w:val="false"/>
                <w:i w:val="false"/>
                <w:color w:val="000000"/>
                <w:sz w:val="20"/>
              </w:rPr>
              <w:t>
csdo:‌Reference‌Data‌Id‌Type (M.SDT.00091)</w:t>
            </w:r>
          </w:p>
          <w:bookmarkEnd w:id="148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0" w:id="1487"/>
          <w:p>
            <w:pPr>
              <w:spacing w:after="20"/>
              <w:ind w:left="20"/>
              <w:jc w:val="both"/>
            </w:pPr>
            <w:r>
              <w:rPr>
                <w:rFonts w:ascii="Times New Roman"/>
                <w:b w:val="false"/>
                <w:i w:val="false"/>
                <w:color w:val="000000"/>
                <w:sz w:val="20"/>
              </w:rPr>
              <w:t>
в) наименование единицы измерения дозировки и концентрации</w:t>
            </w:r>
          </w:p>
          <w:bookmarkEnd w:id="1487"/>
          <w:p>
            <w:pPr>
              <w:spacing w:after="20"/>
              <w:ind w:left="20"/>
              <w:jc w:val="both"/>
            </w:pPr>
            <w:r>
              <w:rPr>
                <w:rFonts w:ascii="Times New Roman"/>
                <w:b w:val="false"/>
                <w:i w:val="false"/>
                <w:color w:val="000000"/>
                <w:sz w:val="20"/>
              </w:rPr>
              <w:t>
(атрибут ‌Substance‌Measure‌Name)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измерения дозировки и концентрации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1" w:id="1488"/>
          <w:p>
            <w:pPr>
              <w:spacing w:after="20"/>
              <w:ind w:left="20"/>
              <w:jc w:val="both"/>
            </w:pPr>
            <w:r>
              <w:rPr>
                <w:rFonts w:ascii="Times New Roman"/>
                <w:b w:val="false"/>
                <w:i w:val="false"/>
                <w:color w:val="000000"/>
                <w:sz w:val="20"/>
              </w:rPr>
              <w:t>
csdo:‌Name500‌Type (M.SDT.00134)</w:t>
            </w:r>
          </w:p>
          <w:bookmarkEnd w:id="148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4" w:id="1489"/>
          <w:p>
            <w:pPr>
              <w:spacing w:after="20"/>
              <w:ind w:left="20"/>
              <w:jc w:val="both"/>
            </w:pPr>
            <w:r>
              <w:rPr>
                <w:rFonts w:ascii="Times New Roman"/>
                <w:b w:val="false"/>
                <w:i w:val="false"/>
                <w:color w:val="000000"/>
                <w:sz w:val="20"/>
              </w:rPr>
              <w:t>
г) масштаб</w:t>
            </w:r>
          </w:p>
          <w:bookmarkEnd w:id="1489"/>
          <w:p>
            <w:pPr>
              <w:spacing w:after="20"/>
              <w:ind w:left="20"/>
              <w:jc w:val="both"/>
            </w:pPr>
            <w:r>
              <w:rPr>
                <w:rFonts w:ascii="Times New Roman"/>
                <w:b w:val="false"/>
                <w:i w:val="false"/>
                <w:color w:val="000000"/>
                <w:sz w:val="20"/>
              </w:rPr>
              <w:t>
(атрибут ‌Scale‌Number)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масштаб величины, представленный в виде показателя степени числа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5" w:id="1490"/>
          <w:p>
            <w:pPr>
              <w:spacing w:after="20"/>
              <w:ind w:left="20"/>
              <w:jc w:val="both"/>
            </w:pPr>
            <w:r>
              <w:rPr>
                <w:rFonts w:ascii="Times New Roman"/>
                <w:b w:val="false"/>
                <w:i w:val="false"/>
                <w:color w:val="000000"/>
                <w:sz w:val="20"/>
              </w:rPr>
              <w:t>
csdo:‌Number2‌Type (M.SDT.00096)</w:t>
            </w:r>
          </w:p>
          <w:bookmarkEnd w:id="1490"/>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w:t>
            </w:r>
          </w:p>
          <w:p>
            <w:pPr>
              <w:spacing w:after="20"/>
              <w:ind w:left="20"/>
              <w:jc w:val="both"/>
            </w:pPr>
            <w:r>
              <w:rPr>
                <w:rFonts w:ascii="Times New Roman"/>
                <w:b w:val="false"/>
                <w:i w:val="false"/>
                <w:color w:val="000000"/>
                <w:sz w:val="20"/>
              </w:rPr>
              <w:t>
Макс. кол-во дроб. цифр: 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8" w:id="1491"/>
          <w:p>
            <w:pPr>
              <w:spacing w:after="20"/>
              <w:ind w:left="20"/>
              <w:jc w:val="both"/>
            </w:pPr>
            <w:r>
              <w:rPr>
                <w:rFonts w:ascii="Times New Roman"/>
                <w:b w:val="false"/>
                <w:i w:val="false"/>
                <w:color w:val="000000"/>
                <w:sz w:val="20"/>
              </w:rPr>
              <w:t>
д) код типа величины дозировки (концентрации)</w:t>
            </w:r>
          </w:p>
          <w:bookmarkEnd w:id="1491"/>
          <w:p>
            <w:pPr>
              <w:spacing w:after="20"/>
              <w:ind w:left="20"/>
              <w:jc w:val="both"/>
            </w:pPr>
            <w:r>
              <w:rPr>
                <w:rFonts w:ascii="Times New Roman"/>
                <w:b w:val="false"/>
                <w:i w:val="false"/>
                <w:color w:val="000000"/>
                <w:sz w:val="20"/>
              </w:rPr>
              <w:t>
(атрибут ‌Substance‌Measure‌Type‌Code)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типа величины дозировки (концентрации)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9" w:id="1492"/>
          <w:p>
            <w:pPr>
              <w:spacing w:after="20"/>
              <w:ind w:left="20"/>
              <w:jc w:val="both"/>
            </w:pPr>
            <w:r>
              <w:rPr>
                <w:rFonts w:ascii="Times New Roman"/>
                <w:b w:val="false"/>
                <w:i w:val="false"/>
                <w:color w:val="000000"/>
                <w:sz w:val="20"/>
              </w:rPr>
              <w:t>
csdo:‌Code2‌Type (M.SDT.00170)</w:t>
            </w:r>
          </w:p>
          <w:bookmarkEnd w:id="149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1" w:id="1493"/>
          <w:p>
            <w:pPr>
              <w:spacing w:after="20"/>
              <w:ind w:left="20"/>
              <w:jc w:val="both"/>
            </w:pPr>
            <w:r>
              <w:rPr>
                <w:rFonts w:ascii="Times New Roman"/>
                <w:b w:val="false"/>
                <w:i w:val="false"/>
                <w:color w:val="000000"/>
                <w:sz w:val="20"/>
              </w:rPr>
              <w:t>
*.2.4.2.7. Описание дозировки (концентрации)</w:t>
            </w:r>
          </w:p>
          <w:bookmarkEnd w:id="1493"/>
          <w:p>
            <w:pPr>
              <w:spacing w:after="20"/>
              <w:ind w:left="20"/>
              <w:jc w:val="both"/>
            </w:pPr>
            <w:r>
              <w:rPr>
                <w:rFonts w:ascii="Times New Roman"/>
                <w:b w:val="false"/>
                <w:i w:val="false"/>
                <w:color w:val="000000"/>
                <w:sz w:val="20"/>
              </w:rPr>
              <w:t>
(hcsdo:‌Substance‌Text)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дозировки (концентрации) ингредиента, входящего в состав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2" w:id="1494"/>
          <w:p>
            <w:pPr>
              <w:spacing w:after="20"/>
              <w:ind w:left="20"/>
              <w:jc w:val="both"/>
            </w:pPr>
            <w:r>
              <w:rPr>
                <w:rFonts w:ascii="Times New Roman"/>
                <w:b w:val="false"/>
                <w:i w:val="false"/>
                <w:color w:val="000000"/>
                <w:sz w:val="20"/>
              </w:rPr>
              <w:t>
csdo:‌Text4000‌Type (M.SDT.00088)</w:t>
            </w:r>
          </w:p>
          <w:bookmarkEnd w:id="1494"/>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5" w:id="1495"/>
          <w:p>
            <w:pPr>
              <w:spacing w:after="20"/>
              <w:ind w:left="20"/>
              <w:jc w:val="both"/>
            </w:pPr>
            <w:r>
              <w:rPr>
                <w:rFonts w:ascii="Times New Roman"/>
                <w:b w:val="false"/>
                <w:i w:val="false"/>
                <w:color w:val="000000"/>
                <w:sz w:val="20"/>
              </w:rPr>
              <w:t>
*.2.5. Код вида первичной упаковки лекарственного препарата</w:t>
            </w:r>
          </w:p>
          <w:bookmarkEnd w:id="1495"/>
          <w:p>
            <w:pPr>
              <w:spacing w:after="20"/>
              <w:ind w:left="20"/>
              <w:jc w:val="both"/>
            </w:pPr>
            <w:r>
              <w:rPr>
                <w:rFonts w:ascii="Times New Roman"/>
                <w:b w:val="false"/>
                <w:i w:val="false"/>
                <w:color w:val="000000"/>
                <w:sz w:val="20"/>
              </w:rPr>
              <w:t>
(hcsdo:‌Drug‌Package‌Kind‌Code)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первичной упаковки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M.HC.SDE.00714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6" w:id="1496"/>
          <w:p>
            <w:pPr>
              <w:spacing w:after="20"/>
              <w:ind w:left="20"/>
              <w:jc w:val="both"/>
            </w:pPr>
            <w:r>
              <w:rPr>
                <w:rFonts w:ascii="Times New Roman"/>
                <w:b w:val="false"/>
                <w:i w:val="false"/>
                <w:color w:val="000000"/>
                <w:sz w:val="20"/>
              </w:rPr>
              <w:t>
hcsdo:‌Drug‌Package‌Kind‌Code‌Type (M.HC.SDT.00892)</w:t>
            </w:r>
          </w:p>
          <w:bookmarkEnd w:id="149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видов первичных упаковок лекарственных средств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9" w:id="1497"/>
          <w:p>
            <w:pPr>
              <w:spacing w:after="20"/>
              <w:ind w:left="20"/>
              <w:jc w:val="both"/>
            </w:pPr>
            <w:r>
              <w:rPr>
                <w:rFonts w:ascii="Times New Roman"/>
                <w:b w:val="false"/>
                <w:i w:val="false"/>
                <w:color w:val="000000"/>
                <w:sz w:val="20"/>
              </w:rPr>
              <w:t>
а) идентификатор справочника (классификатора)</w:t>
            </w:r>
          </w:p>
          <w:bookmarkEnd w:id="1497"/>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0" w:id="1498"/>
          <w:p>
            <w:pPr>
              <w:spacing w:after="20"/>
              <w:ind w:left="20"/>
              <w:jc w:val="both"/>
            </w:pPr>
            <w:r>
              <w:rPr>
                <w:rFonts w:ascii="Times New Roman"/>
                <w:b w:val="false"/>
                <w:i w:val="false"/>
                <w:color w:val="000000"/>
                <w:sz w:val="20"/>
              </w:rPr>
              <w:t>
csdo:‌Reference‌Data‌Id‌Type (M.SDT.00091)</w:t>
            </w:r>
          </w:p>
          <w:bookmarkEnd w:id="149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3" w:id="1499"/>
          <w:p>
            <w:pPr>
              <w:spacing w:after="20"/>
              <w:ind w:left="20"/>
              <w:jc w:val="both"/>
            </w:pPr>
            <w:r>
              <w:rPr>
                <w:rFonts w:ascii="Times New Roman"/>
                <w:b w:val="false"/>
                <w:i w:val="false"/>
                <w:color w:val="000000"/>
                <w:sz w:val="20"/>
              </w:rPr>
              <w:t>
*.2.6. Наименование вида первичной упаковки лекарственного препарата</w:t>
            </w:r>
          </w:p>
          <w:bookmarkEnd w:id="1499"/>
          <w:p>
            <w:pPr>
              <w:spacing w:after="20"/>
              <w:ind w:left="20"/>
              <w:jc w:val="both"/>
            </w:pPr>
            <w:r>
              <w:rPr>
                <w:rFonts w:ascii="Times New Roman"/>
                <w:b w:val="false"/>
                <w:i w:val="false"/>
                <w:color w:val="000000"/>
                <w:sz w:val="20"/>
              </w:rPr>
              <w:t>
(hcsdo:‌Drug‌Package‌Kind‌Name)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первичной упаковки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M.HC.SDE.00718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4" w:id="1500"/>
          <w:p>
            <w:pPr>
              <w:spacing w:after="20"/>
              <w:ind w:left="20"/>
              <w:jc w:val="both"/>
            </w:pPr>
            <w:r>
              <w:rPr>
                <w:rFonts w:ascii="Times New Roman"/>
                <w:b w:val="false"/>
                <w:i w:val="false"/>
                <w:color w:val="000000"/>
                <w:sz w:val="20"/>
              </w:rPr>
              <w:t>
csdo:‌Name500‌Type (M.SDT.00134)</w:t>
            </w:r>
          </w:p>
          <w:bookmarkEnd w:id="150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7" w:id="1501"/>
          <w:p>
            <w:pPr>
              <w:spacing w:after="20"/>
              <w:ind w:left="20"/>
              <w:jc w:val="both"/>
            </w:pPr>
            <w:r>
              <w:rPr>
                <w:rFonts w:ascii="Times New Roman"/>
                <w:b w:val="false"/>
                <w:i w:val="false"/>
                <w:color w:val="000000"/>
                <w:sz w:val="20"/>
              </w:rPr>
              <w:t>
*.2.7. Описание материала первичной упаковки лекарственного препарата</w:t>
            </w:r>
          </w:p>
          <w:bookmarkEnd w:id="1501"/>
          <w:p>
            <w:pPr>
              <w:spacing w:after="20"/>
              <w:ind w:left="20"/>
              <w:jc w:val="both"/>
            </w:pPr>
            <w:r>
              <w:rPr>
                <w:rFonts w:ascii="Times New Roman"/>
                <w:b w:val="false"/>
                <w:i w:val="false"/>
                <w:color w:val="000000"/>
                <w:sz w:val="20"/>
              </w:rPr>
              <w:t>
(hcsdo:‌Package‌Material‌Text)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материала, из которого изготовлена первичная упаковка лекарственного препарата с указанием дополнительных свойств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8" w:id="1502"/>
          <w:p>
            <w:pPr>
              <w:spacing w:after="20"/>
              <w:ind w:left="20"/>
              <w:jc w:val="both"/>
            </w:pPr>
            <w:r>
              <w:rPr>
                <w:rFonts w:ascii="Times New Roman"/>
                <w:b w:val="false"/>
                <w:i w:val="false"/>
                <w:color w:val="000000"/>
                <w:sz w:val="20"/>
              </w:rPr>
              <w:t>
csdo:‌Text4000‌Type (M.SDT.00088)</w:t>
            </w:r>
          </w:p>
          <w:bookmarkEnd w:id="1502"/>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1" w:id="1503"/>
          <w:p>
            <w:pPr>
              <w:spacing w:after="20"/>
              <w:ind w:left="20"/>
              <w:jc w:val="both"/>
            </w:pPr>
            <w:r>
              <w:rPr>
                <w:rFonts w:ascii="Times New Roman"/>
                <w:b w:val="false"/>
                <w:i w:val="false"/>
                <w:color w:val="000000"/>
                <w:sz w:val="20"/>
              </w:rPr>
              <w:t>
*.2.8. Количество в упаковке лекарственного препарата</w:t>
            </w:r>
          </w:p>
          <w:bookmarkEnd w:id="1503"/>
          <w:p>
            <w:pPr>
              <w:spacing w:after="20"/>
              <w:ind w:left="20"/>
              <w:jc w:val="both"/>
            </w:pPr>
            <w:r>
              <w:rPr>
                <w:rFonts w:ascii="Times New Roman"/>
                <w:b w:val="false"/>
                <w:i w:val="false"/>
                <w:color w:val="000000"/>
                <w:sz w:val="20"/>
              </w:rPr>
              <w:t>
(hccdo:‌Package‌Measure‌Details)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первичной упаковке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2" w:id="1504"/>
          <w:p>
            <w:pPr>
              <w:spacing w:after="20"/>
              <w:ind w:left="20"/>
              <w:jc w:val="both"/>
            </w:pPr>
            <w:r>
              <w:rPr>
                <w:rFonts w:ascii="Times New Roman"/>
                <w:b w:val="false"/>
                <w:i w:val="false"/>
                <w:color w:val="000000"/>
                <w:sz w:val="20"/>
              </w:rPr>
              <w:t>
hccdo:‌Package‌Measure‌Details‌Type (M.HC.CDT.00220)</w:t>
            </w:r>
          </w:p>
          <w:bookmarkEnd w:id="150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3" w:id="1505"/>
          <w:p>
            <w:pPr>
              <w:spacing w:after="20"/>
              <w:ind w:left="20"/>
              <w:jc w:val="both"/>
            </w:pPr>
            <w:r>
              <w:rPr>
                <w:rFonts w:ascii="Times New Roman"/>
                <w:b w:val="false"/>
                <w:i w:val="false"/>
                <w:color w:val="000000"/>
                <w:sz w:val="20"/>
              </w:rPr>
              <w:t>
*.2.8.1. Количество в упаковке лекарственного препарата</w:t>
            </w:r>
          </w:p>
          <w:bookmarkEnd w:id="1505"/>
          <w:p>
            <w:pPr>
              <w:spacing w:after="20"/>
              <w:ind w:left="20"/>
              <w:jc w:val="both"/>
            </w:pPr>
            <w:r>
              <w:rPr>
                <w:rFonts w:ascii="Times New Roman"/>
                <w:b w:val="false"/>
                <w:i w:val="false"/>
                <w:color w:val="000000"/>
                <w:sz w:val="20"/>
              </w:rPr>
              <w:t>
(hcsdo:‌Package‌Measure)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упаковке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M.HC.SDE.00194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4" w:id="1506"/>
          <w:p>
            <w:pPr>
              <w:spacing w:after="20"/>
              <w:ind w:left="20"/>
              <w:jc w:val="both"/>
            </w:pPr>
            <w:r>
              <w:rPr>
                <w:rFonts w:ascii="Times New Roman"/>
                <w:b w:val="false"/>
                <w:i w:val="false"/>
                <w:color w:val="000000"/>
                <w:sz w:val="20"/>
              </w:rPr>
              <w:t>
csdo:‌Unified‌Physical‌Measure‌Type (M.SDT.00122)</w:t>
            </w:r>
          </w:p>
          <w:bookmarkEnd w:id="1506"/>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7" w:id="1507"/>
          <w:p>
            <w:pPr>
              <w:spacing w:after="20"/>
              <w:ind w:left="20"/>
              <w:jc w:val="both"/>
            </w:pPr>
            <w:r>
              <w:rPr>
                <w:rFonts w:ascii="Times New Roman"/>
                <w:b w:val="false"/>
                <w:i w:val="false"/>
                <w:color w:val="000000"/>
                <w:sz w:val="20"/>
              </w:rPr>
              <w:t>
а) единица измерения</w:t>
            </w:r>
          </w:p>
          <w:bookmarkEnd w:id="1507"/>
          <w:p>
            <w:pPr>
              <w:spacing w:after="20"/>
              <w:ind w:left="20"/>
              <w:jc w:val="both"/>
            </w:pPr>
            <w:r>
              <w:rPr>
                <w:rFonts w:ascii="Times New Roman"/>
                <w:b w:val="false"/>
                <w:i w:val="false"/>
                <w:color w:val="000000"/>
                <w:sz w:val="20"/>
              </w:rPr>
              <w:t>
(атрибут measurement‌Unit‌Code)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8" w:id="1508"/>
          <w:p>
            <w:pPr>
              <w:spacing w:after="20"/>
              <w:ind w:left="20"/>
              <w:jc w:val="both"/>
            </w:pPr>
            <w:r>
              <w:rPr>
                <w:rFonts w:ascii="Times New Roman"/>
                <w:b w:val="false"/>
                <w:i w:val="false"/>
                <w:color w:val="000000"/>
                <w:sz w:val="20"/>
              </w:rPr>
              <w:t>
csdo:‌Measurement‌Unit‌Code‌Type (M.SDT.00074)</w:t>
            </w:r>
          </w:p>
          <w:bookmarkEnd w:id="1508"/>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0" w:id="1509"/>
          <w:p>
            <w:pPr>
              <w:spacing w:after="20"/>
              <w:ind w:left="20"/>
              <w:jc w:val="both"/>
            </w:pPr>
            <w:r>
              <w:rPr>
                <w:rFonts w:ascii="Times New Roman"/>
                <w:b w:val="false"/>
                <w:i w:val="false"/>
                <w:color w:val="000000"/>
                <w:sz w:val="20"/>
              </w:rPr>
              <w:t>
б) идентификатор справочника (классификатора)</w:t>
            </w:r>
          </w:p>
          <w:bookmarkEnd w:id="1509"/>
          <w:p>
            <w:pPr>
              <w:spacing w:after="20"/>
              <w:ind w:left="20"/>
              <w:jc w:val="both"/>
            </w:pPr>
            <w:r>
              <w:rPr>
                <w:rFonts w:ascii="Times New Roman"/>
                <w:b w:val="false"/>
                <w:i w:val="false"/>
                <w:color w:val="000000"/>
                <w:sz w:val="20"/>
              </w:rPr>
              <w:t>
(атрибут measurement‌Unit‌Code‌List‌Id)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1" w:id="1510"/>
          <w:p>
            <w:pPr>
              <w:spacing w:after="20"/>
              <w:ind w:left="20"/>
              <w:jc w:val="both"/>
            </w:pPr>
            <w:r>
              <w:rPr>
                <w:rFonts w:ascii="Times New Roman"/>
                <w:b w:val="false"/>
                <w:i w:val="false"/>
                <w:color w:val="000000"/>
                <w:sz w:val="20"/>
              </w:rPr>
              <w:t>
csdo:‌Reference‌Data‌Id‌Type (M.SDT.00091)</w:t>
            </w:r>
          </w:p>
          <w:bookmarkEnd w:id="151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4" w:id="1511"/>
          <w:p>
            <w:pPr>
              <w:spacing w:after="20"/>
              <w:ind w:left="20"/>
              <w:jc w:val="both"/>
            </w:pPr>
            <w:r>
              <w:rPr>
                <w:rFonts w:ascii="Times New Roman"/>
                <w:b w:val="false"/>
                <w:i w:val="false"/>
                <w:color w:val="000000"/>
                <w:sz w:val="20"/>
              </w:rPr>
              <w:t>
*.2.8.2. Нижняя граница интервала количества в упаковке лекарственного препарата</w:t>
            </w:r>
          </w:p>
          <w:bookmarkEnd w:id="1511"/>
          <w:p>
            <w:pPr>
              <w:spacing w:after="20"/>
              <w:ind w:left="20"/>
              <w:jc w:val="both"/>
            </w:pPr>
            <w:r>
              <w:rPr>
                <w:rFonts w:ascii="Times New Roman"/>
                <w:b w:val="false"/>
                <w:i w:val="false"/>
                <w:color w:val="000000"/>
                <w:sz w:val="20"/>
              </w:rPr>
              <w:t>
(hcsdo:‌Package‌Lower‌Limit‌Measure)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нижняя граница интервала количества в упаковке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5" w:id="1512"/>
          <w:p>
            <w:pPr>
              <w:spacing w:after="20"/>
              <w:ind w:left="20"/>
              <w:jc w:val="both"/>
            </w:pPr>
            <w:r>
              <w:rPr>
                <w:rFonts w:ascii="Times New Roman"/>
                <w:b w:val="false"/>
                <w:i w:val="false"/>
                <w:color w:val="000000"/>
                <w:sz w:val="20"/>
              </w:rPr>
              <w:t>
csdo:‌Unified‌Physical‌Measure‌Type (M.SDT.00122)</w:t>
            </w:r>
          </w:p>
          <w:bookmarkEnd w:id="1512"/>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8" w:id="1513"/>
          <w:p>
            <w:pPr>
              <w:spacing w:after="20"/>
              <w:ind w:left="20"/>
              <w:jc w:val="both"/>
            </w:pPr>
            <w:r>
              <w:rPr>
                <w:rFonts w:ascii="Times New Roman"/>
                <w:b w:val="false"/>
                <w:i w:val="false"/>
                <w:color w:val="000000"/>
                <w:sz w:val="20"/>
              </w:rPr>
              <w:t>
а) единица измерения</w:t>
            </w:r>
          </w:p>
          <w:bookmarkEnd w:id="1513"/>
          <w:p>
            <w:pPr>
              <w:spacing w:after="20"/>
              <w:ind w:left="20"/>
              <w:jc w:val="both"/>
            </w:pPr>
            <w:r>
              <w:rPr>
                <w:rFonts w:ascii="Times New Roman"/>
                <w:b w:val="false"/>
                <w:i w:val="false"/>
                <w:color w:val="000000"/>
                <w:sz w:val="20"/>
              </w:rPr>
              <w:t>
(атрибут measurement‌Unit‌Code)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9" w:id="1514"/>
          <w:p>
            <w:pPr>
              <w:spacing w:after="20"/>
              <w:ind w:left="20"/>
              <w:jc w:val="both"/>
            </w:pPr>
            <w:r>
              <w:rPr>
                <w:rFonts w:ascii="Times New Roman"/>
                <w:b w:val="false"/>
                <w:i w:val="false"/>
                <w:color w:val="000000"/>
                <w:sz w:val="20"/>
              </w:rPr>
              <w:t>
csdo:‌Measurement‌Unit‌Code‌Type (M.SDT.00074)</w:t>
            </w:r>
          </w:p>
          <w:bookmarkEnd w:id="1514"/>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1" w:id="1515"/>
          <w:p>
            <w:pPr>
              <w:spacing w:after="20"/>
              <w:ind w:left="20"/>
              <w:jc w:val="both"/>
            </w:pPr>
            <w:r>
              <w:rPr>
                <w:rFonts w:ascii="Times New Roman"/>
                <w:b w:val="false"/>
                <w:i w:val="false"/>
                <w:color w:val="000000"/>
                <w:sz w:val="20"/>
              </w:rPr>
              <w:t>
б) идентификатор справочника (классификатора)</w:t>
            </w:r>
          </w:p>
          <w:bookmarkEnd w:id="1515"/>
          <w:p>
            <w:pPr>
              <w:spacing w:after="20"/>
              <w:ind w:left="20"/>
              <w:jc w:val="both"/>
            </w:pPr>
            <w:r>
              <w:rPr>
                <w:rFonts w:ascii="Times New Roman"/>
                <w:b w:val="false"/>
                <w:i w:val="false"/>
                <w:color w:val="000000"/>
                <w:sz w:val="20"/>
              </w:rPr>
              <w:t>
(атрибут measurement‌Unit‌Code‌List‌Id)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2" w:id="1516"/>
          <w:p>
            <w:pPr>
              <w:spacing w:after="20"/>
              <w:ind w:left="20"/>
              <w:jc w:val="both"/>
            </w:pPr>
            <w:r>
              <w:rPr>
                <w:rFonts w:ascii="Times New Roman"/>
                <w:b w:val="false"/>
                <w:i w:val="false"/>
                <w:color w:val="000000"/>
                <w:sz w:val="20"/>
              </w:rPr>
              <w:t>
csdo:‌Reference‌Data‌Id‌Type (M.SDT.00091)</w:t>
            </w:r>
          </w:p>
          <w:bookmarkEnd w:id="151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5" w:id="1517"/>
          <w:p>
            <w:pPr>
              <w:spacing w:after="20"/>
              <w:ind w:left="20"/>
              <w:jc w:val="both"/>
            </w:pPr>
            <w:r>
              <w:rPr>
                <w:rFonts w:ascii="Times New Roman"/>
                <w:b w:val="false"/>
                <w:i w:val="false"/>
                <w:color w:val="000000"/>
                <w:sz w:val="20"/>
              </w:rPr>
              <w:t>
*.2.8.3. Верхняя граница интервала количества в упаковке лекарственного препарата</w:t>
            </w:r>
          </w:p>
          <w:bookmarkEnd w:id="1517"/>
          <w:p>
            <w:pPr>
              <w:spacing w:after="20"/>
              <w:ind w:left="20"/>
              <w:jc w:val="both"/>
            </w:pPr>
            <w:r>
              <w:rPr>
                <w:rFonts w:ascii="Times New Roman"/>
                <w:b w:val="false"/>
                <w:i w:val="false"/>
                <w:color w:val="000000"/>
                <w:sz w:val="20"/>
              </w:rPr>
              <w:t>
(hcsdo:‌Package‌Upper‌Limit‌Measure)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верхняя граница интервала количества в упаковке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6" w:id="1518"/>
          <w:p>
            <w:pPr>
              <w:spacing w:after="20"/>
              <w:ind w:left="20"/>
              <w:jc w:val="both"/>
            </w:pPr>
            <w:r>
              <w:rPr>
                <w:rFonts w:ascii="Times New Roman"/>
                <w:b w:val="false"/>
                <w:i w:val="false"/>
                <w:color w:val="000000"/>
                <w:sz w:val="20"/>
              </w:rPr>
              <w:t>
csdo:‌Unified‌Physical‌Measure‌Type (M.SDT.00122)</w:t>
            </w:r>
          </w:p>
          <w:bookmarkEnd w:id="1518"/>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9" w:id="1519"/>
          <w:p>
            <w:pPr>
              <w:spacing w:after="20"/>
              <w:ind w:left="20"/>
              <w:jc w:val="both"/>
            </w:pPr>
            <w:r>
              <w:rPr>
                <w:rFonts w:ascii="Times New Roman"/>
                <w:b w:val="false"/>
                <w:i w:val="false"/>
                <w:color w:val="000000"/>
                <w:sz w:val="20"/>
              </w:rPr>
              <w:t>
а) единица измерения</w:t>
            </w:r>
          </w:p>
          <w:bookmarkEnd w:id="1519"/>
          <w:p>
            <w:pPr>
              <w:spacing w:after="20"/>
              <w:ind w:left="20"/>
              <w:jc w:val="both"/>
            </w:pPr>
            <w:r>
              <w:rPr>
                <w:rFonts w:ascii="Times New Roman"/>
                <w:b w:val="false"/>
                <w:i w:val="false"/>
                <w:color w:val="000000"/>
                <w:sz w:val="20"/>
              </w:rPr>
              <w:t>
(атрибут measurement‌Unit‌Code)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0" w:id="1520"/>
          <w:p>
            <w:pPr>
              <w:spacing w:after="20"/>
              <w:ind w:left="20"/>
              <w:jc w:val="both"/>
            </w:pPr>
            <w:r>
              <w:rPr>
                <w:rFonts w:ascii="Times New Roman"/>
                <w:b w:val="false"/>
                <w:i w:val="false"/>
                <w:color w:val="000000"/>
                <w:sz w:val="20"/>
              </w:rPr>
              <w:t>
csdo:‌Measurement‌Unit‌Code‌Type (M.SDT.00074)</w:t>
            </w:r>
          </w:p>
          <w:bookmarkEnd w:id="1520"/>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2" w:id="1521"/>
          <w:p>
            <w:pPr>
              <w:spacing w:after="20"/>
              <w:ind w:left="20"/>
              <w:jc w:val="both"/>
            </w:pPr>
            <w:r>
              <w:rPr>
                <w:rFonts w:ascii="Times New Roman"/>
                <w:b w:val="false"/>
                <w:i w:val="false"/>
                <w:color w:val="000000"/>
                <w:sz w:val="20"/>
              </w:rPr>
              <w:t>
б) идентификатор справочника (классификатора)</w:t>
            </w:r>
          </w:p>
          <w:bookmarkEnd w:id="1521"/>
          <w:p>
            <w:pPr>
              <w:spacing w:after="20"/>
              <w:ind w:left="20"/>
              <w:jc w:val="both"/>
            </w:pPr>
            <w:r>
              <w:rPr>
                <w:rFonts w:ascii="Times New Roman"/>
                <w:b w:val="false"/>
                <w:i w:val="false"/>
                <w:color w:val="000000"/>
                <w:sz w:val="20"/>
              </w:rPr>
              <w:t>
(атрибут measurement‌Unit‌Code‌List‌Id)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3" w:id="1522"/>
          <w:p>
            <w:pPr>
              <w:spacing w:after="20"/>
              <w:ind w:left="20"/>
              <w:jc w:val="both"/>
            </w:pPr>
            <w:r>
              <w:rPr>
                <w:rFonts w:ascii="Times New Roman"/>
                <w:b w:val="false"/>
                <w:i w:val="false"/>
                <w:color w:val="000000"/>
                <w:sz w:val="20"/>
              </w:rPr>
              <w:t>
csdo:‌Reference‌Data‌Id‌Type (M.SDT.00091)</w:t>
            </w:r>
          </w:p>
          <w:bookmarkEnd w:id="152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6" w:id="1523"/>
          <w:p>
            <w:pPr>
              <w:spacing w:after="20"/>
              <w:ind w:left="20"/>
              <w:jc w:val="both"/>
            </w:pPr>
            <w:r>
              <w:rPr>
                <w:rFonts w:ascii="Times New Roman"/>
                <w:b w:val="false"/>
                <w:i w:val="false"/>
                <w:color w:val="000000"/>
                <w:sz w:val="20"/>
              </w:rPr>
              <w:t>
*.2.9. Срок годности лекарственного препарата</w:t>
            </w:r>
          </w:p>
          <w:bookmarkEnd w:id="1523"/>
          <w:p>
            <w:pPr>
              <w:spacing w:after="20"/>
              <w:ind w:left="20"/>
              <w:jc w:val="both"/>
            </w:pPr>
            <w:r>
              <w:rPr>
                <w:rFonts w:ascii="Times New Roman"/>
                <w:b w:val="false"/>
                <w:i w:val="false"/>
                <w:color w:val="000000"/>
                <w:sz w:val="20"/>
              </w:rPr>
              <w:t>
(hcsdo:‌Shelf‌Life‌Duration)</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 годности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7" w:id="1524"/>
          <w:p>
            <w:pPr>
              <w:spacing w:after="20"/>
              <w:ind w:left="20"/>
              <w:jc w:val="both"/>
            </w:pPr>
            <w:r>
              <w:rPr>
                <w:rFonts w:ascii="Times New Roman"/>
                <w:b w:val="false"/>
                <w:i w:val="false"/>
                <w:color w:val="000000"/>
                <w:sz w:val="20"/>
              </w:rPr>
              <w:t>
bdt:‌Duration‌Type (M.BDT.00021)</w:t>
            </w:r>
          </w:p>
          <w:bookmarkEnd w:id="1524"/>
          <w:p>
            <w:pPr>
              <w:spacing w:after="20"/>
              <w:ind w:left="20"/>
              <w:jc w:val="both"/>
            </w:pPr>
            <w:r>
              <w:rPr>
                <w:rFonts w:ascii="Times New Roman"/>
                <w:b w:val="false"/>
                <w:i w:val="false"/>
                <w:color w:val="000000"/>
                <w:sz w:val="20"/>
              </w:rPr>
              <w:t>
Обозначение продолжительности времени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8" w:id="1525"/>
          <w:p>
            <w:pPr>
              <w:spacing w:after="20"/>
              <w:ind w:left="20"/>
              <w:jc w:val="both"/>
            </w:pPr>
            <w:r>
              <w:rPr>
                <w:rFonts w:ascii="Times New Roman"/>
                <w:b w:val="false"/>
                <w:i w:val="false"/>
                <w:color w:val="000000"/>
                <w:sz w:val="20"/>
              </w:rPr>
              <w:t>
*.2.10. Торговое наименование лекарственного препарата</w:t>
            </w:r>
          </w:p>
          <w:bookmarkEnd w:id="1525"/>
          <w:p>
            <w:pPr>
              <w:spacing w:after="20"/>
              <w:ind w:left="20"/>
              <w:jc w:val="both"/>
            </w:pPr>
            <w:r>
              <w:rPr>
                <w:rFonts w:ascii="Times New Roman"/>
                <w:b w:val="false"/>
                <w:i w:val="false"/>
                <w:color w:val="000000"/>
                <w:sz w:val="20"/>
              </w:rPr>
              <w:t>
(hcsdo:‌Drug‌Trade‌Name)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торговое наименование упакованной единицы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9" w:id="1526"/>
          <w:p>
            <w:pPr>
              <w:spacing w:after="20"/>
              <w:ind w:left="20"/>
              <w:jc w:val="both"/>
            </w:pPr>
            <w:r>
              <w:rPr>
                <w:rFonts w:ascii="Times New Roman"/>
                <w:b w:val="false"/>
                <w:i w:val="false"/>
                <w:color w:val="000000"/>
                <w:sz w:val="20"/>
              </w:rPr>
              <w:t>
csdo:‌Name300‌Type (M.SDT.00056)</w:t>
            </w:r>
          </w:p>
          <w:bookmarkEnd w:id="152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22" w:id="1527"/>
          <w:p>
            <w:pPr>
              <w:spacing w:after="20"/>
              <w:ind w:left="20"/>
              <w:jc w:val="both"/>
            </w:pPr>
            <w:r>
              <w:rPr>
                <w:rFonts w:ascii="Times New Roman"/>
                <w:b w:val="false"/>
                <w:i w:val="false"/>
                <w:color w:val="000000"/>
                <w:sz w:val="20"/>
              </w:rPr>
              <w:t>
*.3. Описание промежуточной упаковки лекарственного препарата</w:t>
            </w:r>
          </w:p>
          <w:bookmarkEnd w:id="1527"/>
          <w:p>
            <w:pPr>
              <w:spacing w:after="20"/>
              <w:ind w:left="20"/>
              <w:jc w:val="both"/>
            </w:pPr>
            <w:r>
              <w:rPr>
                <w:rFonts w:ascii="Times New Roman"/>
                <w:b w:val="false"/>
                <w:i w:val="false"/>
                <w:color w:val="000000"/>
                <w:sz w:val="20"/>
              </w:rPr>
              <w:t>
(hcsdo:‌Middle‌Package‌Text)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промежуточной упаковки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23" w:id="1528"/>
          <w:p>
            <w:pPr>
              <w:spacing w:after="20"/>
              <w:ind w:left="20"/>
              <w:jc w:val="both"/>
            </w:pPr>
            <w:r>
              <w:rPr>
                <w:rFonts w:ascii="Times New Roman"/>
                <w:b w:val="false"/>
                <w:i w:val="false"/>
                <w:color w:val="000000"/>
                <w:sz w:val="20"/>
              </w:rPr>
              <w:t>
csdo:‌Text1000‌Type (M.SDT.00071)</w:t>
            </w:r>
          </w:p>
          <w:bookmarkEnd w:id="152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26" w:id="1529"/>
          <w:p>
            <w:pPr>
              <w:spacing w:after="20"/>
              <w:ind w:left="20"/>
              <w:jc w:val="both"/>
            </w:pPr>
            <w:r>
              <w:rPr>
                <w:rFonts w:ascii="Times New Roman"/>
                <w:b w:val="false"/>
                <w:i w:val="false"/>
                <w:color w:val="000000"/>
                <w:sz w:val="20"/>
              </w:rPr>
              <w:t>
*.4. Сведения о комплектующем устройстве в составе вторичной (потребительской) упаковки лекарственного препарата</w:t>
            </w:r>
          </w:p>
          <w:bookmarkEnd w:id="1529"/>
          <w:p>
            <w:pPr>
              <w:spacing w:after="20"/>
              <w:ind w:left="20"/>
              <w:jc w:val="both"/>
            </w:pPr>
            <w:r>
              <w:rPr>
                <w:rFonts w:ascii="Times New Roman"/>
                <w:b w:val="false"/>
                <w:i w:val="false"/>
                <w:color w:val="000000"/>
                <w:sz w:val="20"/>
              </w:rPr>
              <w:t>
(hccdo:‌Registered‌Drug‌Component‌Details)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комплектующем устройстве в составе вторичной (потребительской) упаковки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M.HC.CDE.00124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27" w:id="1530"/>
          <w:p>
            <w:pPr>
              <w:spacing w:after="20"/>
              <w:ind w:left="20"/>
              <w:jc w:val="both"/>
            </w:pPr>
            <w:r>
              <w:rPr>
                <w:rFonts w:ascii="Times New Roman"/>
                <w:b w:val="false"/>
                <w:i w:val="false"/>
                <w:color w:val="000000"/>
                <w:sz w:val="20"/>
              </w:rPr>
              <w:t>
hccdo:‌Registered‌Drug‌Component‌Details‌Type (M.HC.CDT.00094)</w:t>
            </w:r>
          </w:p>
          <w:bookmarkEnd w:id="153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28" w:id="1531"/>
          <w:p>
            <w:pPr>
              <w:spacing w:after="20"/>
              <w:ind w:left="20"/>
              <w:jc w:val="both"/>
            </w:pPr>
            <w:r>
              <w:rPr>
                <w:rFonts w:ascii="Times New Roman"/>
                <w:b w:val="false"/>
                <w:i w:val="false"/>
                <w:color w:val="000000"/>
                <w:sz w:val="20"/>
              </w:rPr>
              <w:t>
*.4.1. Код комплектующего</w:t>
            </w:r>
          </w:p>
          <w:bookmarkEnd w:id="1531"/>
          <w:p>
            <w:pPr>
              <w:spacing w:after="20"/>
              <w:ind w:left="20"/>
              <w:jc w:val="both"/>
            </w:pPr>
            <w:r>
              <w:rPr>
                <w:rFonts w:ascii="Times New Roman"/>
                <w:b w:val="false"/>
                <w:i w:val="false"/>
                <w:color w:val="000000"/>
                <w:sz w:val="20"/>
              </w:rPr>
              <w:t>
(hcsdo:‌Component‌Code)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комплектующего, входящего в упаковку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29" w:id="1532"/>
          <w:p>
            <w:pPr>
              <w:spacing w:after="20"/>
              <w:ind w:left="20"/>
              <w:jc w:val="both"/>
            </w:pPr>
            <w:r>
              <w:rPr>
                <w:rFonts w:ascii="Times New Roman"/>
                <w:b w:val="false"/>
                <w:i w:val="false"/>
                <w:color w:val="000000"/>
                <w:sz w:val="20"/>
              </w:rPr>
              <w:t>
hcsdo:‌Component‌Code‌Type (M.HC.SDT.00060)</w:t>
            </w:r>
          </w:p>
          <w:bookmarkEnd w:id="153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комплектующих средств упаковки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32" w:id="1533"/>
          <w:p>
            <w:pPr>
              <w:spacing w:after="20"/>
              <w:ind w:left="20"/>
              <w:jc w:val="both"/>
            </w:pPr>
            <w:r>
              <w:rPr>
                <w:rFonts w:ascii="Times New Roman"/>
                <w:b w:val="false"/>
                <w:i w:val="false"/>
                <w:color w:val="000000"/>
                <w:sz w:val="20"/>
              </w:rPr>
              <w:t>
а) идентификатор справочника (классификатора)</w:t>
            </w:r>
          </w:p>
          <w:bookmarkEnd w:id="1533"/>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33" w:id="1534"/>
          <w:p>
            <w:pPr>
              <w:spacing w:after="20"/>
              <w:ind w:left="20"/>
              <w:jc w:val="both"/>
            </w:pPr>
            <w:r>
              <w:rPr>
                <w:rFonts w:ascii="Times New Roman"/>
                <w:b w:val="false"/>
                <w:i w:val="false"/>
                <w:color w:val="000000"/>
                <w:sz w:val="20"/>
              </w:rPr>
              <w:t>
csdo:‌Reference‌Data‌Id‌Type (M.SDT.00091)</w:t>
            </w:r>
          </w:p>
          <w:bookmarkEnd w:id="153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36" w:id="1535"/>
          <w:p>
            <w:pPr>
              <w:spacing w:after="20"/>
              <w:ind w:left="20"/>
              <w:jc w:val="both"/>
            </w:pPr>
            <w:r>
              <w:rPr>
                <w:rFonts w:ascii="Times New Roman"/>
                <w:b w:val="false"/>
                <w:i w:val="false"/>
                <w:color w:val="000000"/>
                <w:sz w:val="20"/>
              </w:rPr>
              <w:t>
*.4.2. Наименование комплектующего</w:t>
            </w:r>
          </w:p>
          <w:bookmarkEnd w:id="1535"/>
          <w:p>
            <w:pPr>
              <w:spacing w:after="20"/>
              <w:ind w:left="20"/>
              <w:jc w:val="both"/>
            </w:pPr>
            <w:r>
              <w:rPr>
                <w:rFonts w:ascii="Times New Roman"/>
                <w:b w:val="false"/>
                <w:i w:val="false"/>
                <w:color w:val="000000"/>
                <w:sz w:val="20"/>
              </w:rPr>
              <w:t>
(hcsdo:‌Component‌Name)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комплектующего, входящего в упаковку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37" w:id="1536"/>
          <w:p>
            <w:pPr>
              <w:spacing w:after="20"/>
              <w:ind w:left="20"/>
              <w:jc w:val="both"/>
            </w:pPr>
            <w:r>
              <w:rPr>
                <w:rFonts w:ascii="Times New Roman"/>
                <w:b w:val="false"/>
                <w:i w:val="false"/>
                <w:color w:val="000000"/>
                <w:sz w:val="20"/>
              </w:rPr>
              <w:t>
csdo:‌Name40‌Type (M.SDT.00069)</w:t>
            </w:r>
          </w:p>
          <w:bookmarkEnd w:id="153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0" w:id="1537"/>
          <w:p>
            <w:pPr>
              <w:spacing w:after="20"/>
              <w:ind w:left="20"/>
              <w:jc w:val="both"/>
            </w:pPr>
            <w:r>
              <w:rPr>
                <w:rFonts w:ascii="Times New Roman"/>
                <w:b w:val="false"/>
                <w:i w:val="false"/>
                <w:color w:val="000000"/>
                <w:sz w:val="20"/>
              </w:rPr>
              <w:t>
*.4.3. Количество комплектующих устройств в составе вторичной (потребительской) упаковки лекарственного препарата</w:t>
            </w:r>
          </w:p>
          <w:bookmarkEnd w:id="1537"/>
          <w:p>
            <w:pPr>
              <w:spacing w:after="20"/>
              <w:ind w:left="20"/>
              <w:jc w:val="both"/>
            </w:pPr>
            <w:r>
              <w:rPr>
                <w:rFonts w:ascii="Times New Roman"/>
                <w:b w:val="false"/>
                <w:i w:val="false"/>
                <w:color w:val="000000"/>
                <w:sz w:val="20"/>
              </w:rPr>
              <w:t>
(hcsdo:‌Component‌Quantity)</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комплектующих устройств в составе вторичной (потребительской) упаковки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1" w:id="1538"/>
          <w:p>
            <w:pPr>
              <w:spacing w:after="20"/>
              <w:ind w:left="20"/>
              <w:jc w:val="both"/>
            </w:pPr>
            <w:r>
              <w:rPr>
                <w:rFonts w:ascii="Times New Roman"/>
                <w:b w:val="false"/>
                <w:i w:val="false"/>
                <w:color w:val="000000"/>
                <w:sz w:val="20"/>
              </w:rPr>
              <w:t>
csdo:‌Quantity4‌Type (M.SDT.00097)</w:t>
            </w:r>
          </w:p>
          <w:bookmarkEnd w:id="1538"/>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3" w:id="1539"/>
          <w:p>
            <w:pPr>
              <w:spacing w:after="20"/>
              <w:ind w:left="20"/>
              <w:jc w:val="both"/>
            </w:pPr>
            <w:r>
              <w:rPr>
                <w:rFonts w:ascii="Times New Roman"/>
                <w:b w:val="false"/>
                <w:i w:val="false"/>
                <w:color w:val="000000"/>
                <w:sz w:val="20"/>
              </w:rPr>
              <w:t>
*.4.4. Материал изготовления комплектующего устройства</w:t>
            </w:r>
          </w:p>
          <w:bookmarkEnd w:id="1539"/>
          <w:p>
            <w:pPr>
              <w:spacing w:after="20"/>
              <w:ind w:left="20"/>
              <w:jc w:val="both"/>
            </w:pPr>
            <w:r>
              <w:rPr>
                <w:rFonts w:ascii="Times New Roman"/>
                <w:b w:val="false"/>
                <w:i w:val="false"/>
                <w:color w:val="000000"/>
                <w:sz w:val="20"/>
              </w:rPr>
              <w:t>
(hcsdo:‌Component‌Material‌Description‌Text)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материала, из которого изготовлено комплектующее устройство, входящее в упаковку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4" w:id="1540"/>
          <w:p>
            <w:pPr>
              <w:spacing w:after="20"/>
              <w:ind w:left="20"/>
              <w:jc w:val="both"/>
            </w:pPr>
            <w:r>
              <w:rPr>
                <w:rFonts w:ascii="Times New Roman"/>
                <w:b w:val="false"/>
                <w:i w:val="false"/>
                <w:color w:val="000000"/>
                <w:sz w:val="20"/>
              </w:rPr>
              <w:t>
csdo:‌Text4000‌Type (M.SDT.00088)</w:t>
            </w:r>
          </w:p>
          <w:bookmarkEnd w:id="1540"/>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7" w:id="1541"/>
          <w:p>
            <w:pPr>
              <w:spacing w:after="20"/>
              <w:ind w:left="20"/>
              <w:jc w:val="both"/>
            </w:pPr>
            <w:r>
              <w:rPr>
                <w:rFonts w:ascii="Times New Roman"/>
                <w:b w:val="false"/>
                <w:i w:val="false"/>
                <w:color w:val="000000"/>
                <w:sz w:val="20"/>
              </w:rPr>
              <w:t>
*.5. Код вида вторичной (потребительской) упаковки лекарственного препарата</w:t>
            </w:r>
          </w:p>
          <w:bookmarkEnd w:id="1541"/>
          <w:p>
            <w:pPr>
              <w:spacing w:after="20"/>
              <w:ind w:left="20"/>
              <w:jc w:val="both"/>
            </w:pPr>
            <w:r>
              <w:rPr>
                <w:rFonts w:ascii="Times New Roman"/>
                <w:b w:val="false"/>
                <w:i w:val="false"/>
                <w:color w:val="000000"/>
                <w:sz w:val="20"/>
              </w:rPr>
              <w:t>
(hcsdo:‌Drug‌Secondary‌Package‌Kind‌Code)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вторичной (потребительской) упаковки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8" w:id="1542"/>
          <w:p>
            <w:pPr>
              <w:spacing w:after="20"/>
              <w:ind w:left="20"/>
              <w:jc w:val="both"/>
            </w:pPr>
            <w:r>
              <w:rPr>
                <w:rFonts w:ascii="Times New Roman"/>
                <w:b w:val="false"/>
                <w:i w:val="false"/>
                <w:color w:val="000000"/>
                <w:sz w:val="20"/>
              </w:rPr>
              <w:t>
hcsdo:‌Drug‌Secondary‌Package‌Kind‌Code‌Type (M.HC.SDT.00023)</w:t>
            </w:r>
          </w:p>
          <w:bookmarkEnd w:id="154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видов вторичных (потребительских) упаковок лекарственных средств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1" w:id="1543"/>
          <w:p>
            <w:pPr>
              <w:spacing w:after="20"/>
              <w:ind w:left="20"/>
              <w:jc w:val="both"/>
            </w:pPr>
            <w:r>
              <w:rPr>
                <w:rFonts w:ascii="Times New Roman"/>
                <w:b w:val="false"/>
                <w:i w:val="false"/>
                <w:color w:val="000000"/>
                <w:sz w:val="20"/>
              </w:rPr>
              <w:t>
а) идентификатор справочника (классификатора)</w:t>
            </w:r>
          </w:p>
          <w:bookmarkEnd w:id="1543"/>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2" w:id="1544"/>
          <w:p>
            <w:pPr>
              <w:spacing w:after="20"/>
              <w:ind w:left="20"/>
              <w:jc w:val="both"/>
            </w:pPr>
            <w:r>
              <w:rPr>
                <w:rFonts w:ascii="Times New Roman"/>
                <w:b w:val="false"/>
                <w:i w:val="false"/>
                <w:color w:val="000000"/>
                <w:sz w:val="20"/>
              </w:rPr>
              <w:t>
csdo:‌Reference‌Data‌Id‌Type (M.SDT.00091)</w:t>
            </w:r>
          </w:p>
          <w:bookmarkEnd w:id="154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5" w:id="1545"/>
          <w:p>
            <w:pPr>
              <w:spacing w:after="20"/>
              <w:ind w:left="20"/>
              <w:jc w:val="both"/>
            </w:pPr>
            <w:r>
              <w:rPr>
                <w:rFonts w:ascii="Times New Roman"/>
                <w:b w:val="false"/>
                <w:i w:val="false"/>
                <w:color w:val="000000"/>
                <w:sz w:val="20"/>
              </w:rPr>
              <w:t>
*.6. Наименование вида вторичной (потребительской) упаковки лекарственного препарата</w:t>
            </w:r>
          </w:p>
          <w:bookmarkEnd w:id="1545"/>
          <w:p>
            <w:pPr>
              <w:spacing w:after="20"/>
              <w:ind w:left="20"/>
              <w:jc w:val="both"/>
            </w:pPr>
            <w:r>
              <w:rPr>
                <w:rFonts w:ascii="Times New Roman"/>
                <w:b w:val="false"/>
                <w:i w:val="false"/>
                <w:color w:val="000000"/>
                <w:sz w:val="20"/>
              </w:rPr>
              <w:t>
(hcsdo:‌Drug‌Secondary‌Package‌Kind‌Name)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вторичной (потребительской) упаковки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6" w:id="1546"/>
          <w:p>
            <w:pPr>
              <w:spacing w:after="20"/>
              <w:ind w:left="20"/>
              <w:jc w:val="both"/>
            </w:pPr>
            <w:r>
              <w:rPr>
                <w:rFonts w:ascii="Times New Roman"/>
                <w:b w:val="false"/>
                <w:i w:val="false"/>
                <w:color w:val="000000"/>
                <w:sz w:val="20"/>
              </w:rPr>
              <w:t>
csdo:‌Name500‌Type (M.SDT.00134)</w:t>
            </w:r>
          </w:p>
          <w:bookmarkEnd w:id="15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9" w:id="1547"/>
          <w:p>
            <w:pPr>
              <w:spacing w:after="20"/>
              <w:ind w:left="20"/>
              <w:jc w:val="both"/>
            </w:pPr>
            <w:r>
              <w:rPr>
                <w:rFonts w:ascii="Times New Roman"/>
                <w:b w:val="false"/>
                <w:i w:val="false"/>
                <w:color w:val="000000"/>
                <w:sz w:val="20"/>
              </w:rPr>
              <w:t>
*.7. Количество в упаковке лекарственного препарата</w:t>
            </w:r>
          </w:p>
          <w:bookmarkEnd w:id="1547"/>
          <w:p>
            <w:pPr>
              <w:spacing w:after="20"/>
              <w:ind w:left="20"/>
              <w:jc w:val="both"/>
            </w:pPr>
            <w:r>
              <w:rPr>
                <w:rFonts w:ascii="Times New Roman"/>
                <w:b w:val="false"/>
                <w:i w:val="false"/>
                <w:color w:val="000000"/>
                <w:sz w:val="20"/>
              </w:rPr>
              <w:t>
(hccdo:‌Package‌Measure‌Details)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(упакованных единиц лекарственного препарата) во вторичной упаковке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60" w:id="1548"/>
          <w:p>
            <w:pPr>
              <w:spacing w:after="20"/>
              <w:ind w:left="20"/>
              <w:jc w:val="both"/>
            </w:pPr>
            <w:r>
              <w:rPr>
                <w:rFonts w:ascii="Times New Roman"/>
                <w:b w:val="false"/>
                <w:i w:val="false"/>
                <w:color w:val="000000"/>
                <w:sz w:val="20"/>
              </w:rPr>
              <w:t>
hccdo:‌Package‌Measure‌Details‌Type (M.HC.CDT.00220)</w:t>
            </w:r>
          </w:p>
          <w:bookmarkEnd w:id="154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61" w:id="1549"/>
          <w:p>
            <w:pPr>
              <w:spacing w:after="20"/>
              <w:ind w:left="20"/>
              <w:jc w:val="both"/>
            </w:pPr>
            <w:r>
              <w:rPr>
                <w:rFonts w:ascii="Times New Roman"/>
                <w:b w:val="false"/>
                <w:i w:val="false"/>
                <w:color w:val="000000"/>
                <w:sz w:val="20"/>
              </w:rPr>
              <w:t>
*.7.1. Количество в упаковке лекарственного препарата</w:t>
            </w:r>
          </w:p>
          <w:bookmarkEnd w:id="1549"/>
          <w:p>
            <w:pPr>
              <w:spacing w:after="20"/>
              <w:ind w:left="20"/>
              <w:jc w:val="both"/>
            </w:pPr>
            <w:r>
              <w:rPr>
                <w:rFonts w:ascii="Times New Roman"/>
                <w:b w:val="false"/>
                <w:i w:val="false"/>
                <w:color w:val="000000"/>
                <w:sz w:val="20"/>
              </w:rPr>
              <w:t>
(hcsdo:‌Package‌Measure)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упаковке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M.HC.SDE.00194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62" w:id="1550"/>
          <w:p>
            <w:pPr>
              <w:spacing w:after="20"/>
              <w:ind w:left="20"/>
              <w:jc w:val="both"/>
            </w:pPr>
            <w:r>
              <w:rPr>
                <w:rFonts w:ascii="Times New Roman"/>
                <w:b w:val="false"/>
                <w:i w:val="false"/>
                <w:color w:val="000000"/>
                <w:sz w:val="20"/>
              </w:rPr>
              <w:t>
csdo:‌Unified‌Physical‌Measure‌Type (M.SDT.00122)</w:t>
            </w:r>
          </w:p>
          <w:bookmarkEnd w:id="1550"/>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65" w:id="1551"/>
          <w:p>
            <w:pPr>
              <w:spacing w:after="20"/>
              <w:ind w:left="20"/>
              <w:jc w:val="both"/>
            </w:pPr>
            <w:r>
              <w:rPr>
                <w:rFonts w:ascii="Times New Roman"/>
                <w:b w:val="false"/>
                <w:i w:val="false"/>
                <w:color w:val="000000"/>
                <w:sz w:val="20"/>
              </w:rPr>
              <w:t>
а) единица измерения</w:t>
            </w:r>
          </w:p>
          <w:bookmarkEnd w:id="1551"/>
          <w:p>
            <w:pPr>
              <w:spacing w:after="20"/>
              <w:ind w:left="20"/>
              <w:jc w:val="both"/>
            </w:pPr>
            <w:r>
              <w:rPr>
                <w:rFonts w:ascii="Times New Roman"/>
                <w:b w:val="false"/>
                <w:i w:val="false"/>
                <w:color w:val="000000"/>
                <w:sz w:val="20"/>
              </w:rPr>
              <w:t>
(атрибут measurement‌Unit‌Code)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66" w:id="1552"/>
          <w:p>
            <w:pPr>
              <w:spacing w:after="20"/>
              <w:ind w:left="20"/>
              <w:jc w:val="both"/>
            </w:pPr>
            <w:r>
              <w:rPr>
                <w:rFonts w:ascii="Times New Roman"/>
                <w:b w:val="false"/>
                <w:i w:val="false"/>
                <w:color w:val="000000"/>
                <w:sz w:val="20"/>
              </w:rPr>
              <w:t>
csdo:‌Measurement‌Unit‌Code‌Type (M.SDT.00074)</w:t>
            </w:r>
          </w:p>
          <w:bookmarkEnd w:id="1552"/>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68" w:id="1553"/>
          <w:p>
            <w:pPr>
              <w:spacing w:after="20"/>
              <w:ind w:left="20"/>
              <w:jc w:val="both"/>
            </w:pPr>
            <w:r>
              <w:rPr>
                <w:rFonts w:ascii="Times New Roman"/>
                <w:b w:val="false"/>
                <w:i w:val="false"/>
                <w:color w:val="000000"/>
                <w:sz w:val="20"/>
              </w:rPr>
              <w:t>
б) идентификатор справочника (классификатора)</w:t>
            </w:r>
          </w:p>
          <w:bookmarkEnd w:id="1553"/>
          <w:p>
            <w:pPr>
              <w:spacing w:after="20"/>
              <w:ind w:left="20"/>
              <w:jc w:val="both"/>
            </w:pPr>
            <w:r>
              <w:rPr>
                <w:rFonts w:ascii="Times New Roman"/>
                <w:b w:val="false"/>
                <w:i w:val="false"/>
                <w:color w:val="000000"/>
                <w:sz w:val="20"/>
              </w:rPr>
              <w:t>
(атрибут measurement‌Unit‌Code‌List‌Id)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69" w:id="1554"/>
          <w:p>
            <w:pPr>
              <w:spacing w:after="20"/>
              <w:ind w:left="20"/>
              <w:jc w:val="both"/>
            </w:pPr>
            <w:r>
              <w:rPr>
                <w:rFonts w:ascii="Times New Roman"/>
                <w:b w:val="false"/>
                <w:i w:val="false"/>
                <w:color w:val="000000"/>
                <w:sz w:val="20"/>
              </w:rPr>
              <w:t>
csdo:‌Reference‌Data‌Id‌Type (M.SDT.00091)</w:t>
            </w:r>
          </w:p>
          <w:bookmarkEnd w:id="15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2" w:id="1555"/>
          <w:p>
            <w:pPr>
              <w:spacing w:after="20"/>
              <w:ind w:left="20"/>
              <w:jc w:val="both"/>
            </w:pPr>
            <w:r>
              <w:rPr>
                <w:rFonts w:ascii="Times New Roman"/>
                <w:b w:val="false"/>
                <w:i w:val="false"/>
                <w:color w:val="000000"/>
                <w:sz w:val="20"/>
              </w:rPr>
              <w:t>
*.7.2. Нижняя граница интервала количества в упаковке лекарственного препарата</w:t>
            </w:r>
          </w:p>
          <w:bookmarkEnd w:id="1555"/>
          <w:p>
            <w:pPr>
              <w:spacing w:after="20"/>
              <w:ind w:left="20"/>
              <w:jc w:val="both"/>
            </w:pPr>
            <w:r>
              <w:rPr>
                <w:rFonts w:ascii="Times New Roman"/>
                <w:b w:val="false"/>
                <w:i w:val="false"/>
                <w:color w:val="000000"/>
                <w:sz w:val="20"/>
              </w:rPr>
              <w:t>
(hcsdo:‌Package‌Lower‌Limit‌Measure)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нижняя граница интервала количества в упаковке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3" w:id="1556"/>
          <w:p>
            <w:pPr>
              <w:spacing w:after="20"/>
              <w:ind w:left="20"/>
              <w:jc w:val="both"/>
            </w:pPr>
            <w:r>
              <w:rPr>
                <w:rFonts w:ascii="Times New Roman"/>
                <w:b w:val="false"/>
                <w:i w:val="false"/>
                <w:color w:val="000000"/>
                <w:sz w:val="20"/>
              </w:rPr>
              <w:t>
csdo:‌Unified‌Physical‌Measure‌Type (M.SDT.00122)</w:t>
            </w:r>
          </w:p>
          <w:bookmarkEnd w:id="1556"/>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6" w:id="1557"/>
          <w:p>
            <w:pPr>
              <w:spacing w:after="20"/>
              <w:ind w:left="20"/>
              <w:jc w:val="both"/>
            </w:pPr>
            <w:r>
              <w:rPr>
                <w:rFonts w:ascii="Times New Roman"/>
                <w:b w:val="false"/>
                <w:i w:val="false"/>
                <w:color w:val="000000"/>
                <w:sz w:val="20"/>
              </w:rPr>
              <w:t>
а) единица измерения</w:t>
            </w:r>
          </w:p>
          <w:bookmarkEnd w:id="1557"/>
          <w:p>
            <w:pPr>
              <w:spacing w:after="20"/>
              <w:ind w:left="20"/>
              <w:jc w:val="both"/>
            </w:pPr>
            <w:r>
              <w:rPr>
                <w:rFonts w:ascii="Times New Roman"/>
                <w:b w:val="false"/>
                <w:i w:val="false"/>
                <w:color w:val="000000"/>
                <w:sz w:val="20"/>
              </w:rPr>
              <w:t>
(атрибут measurement‌Unit‌Code)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7" w:id="1558"/>
          <w:p>
            <w:pPr>
              <w:spacing w:after="20"/>
              <w:ind w:left="20"/>
              <w:jc w:val="both"/>
            </w:pPr>
            <w:r>
              <w:rPr>
                <w:rFonts w:ascii="Times New Roman"/>
                <w:b w:val="false"/>
                <w:i w:val="false"/>
                <w:color w:val="000000"/>
                <w:sz w:val="20"/>
              </w:rPr>
              <w:t>
csdo:‌Measurement‌Unit‌Code‌Type (M.SDT.00074)</w:t>
            </w:r>
          </w:p>
          <w:bookmarkEnd w:id="1558"/>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9" w:id="1559"/>
          <w:p>
            <w:pPr>
              <w:spacing w:after="20"/>
              <w:ind w:left="20"/>
              <w:jc w:val="both"/>
            </w:pPr>
            <w:r>
              <w:rPr>
                <w:rFonts w:ascii="Times New Roman"/>
                <w:b w:val="false"/>
                <w:i w:val="false"/>
                <w:color w:val="000000"/>
                <w:sz w:val="20"/>
              </w:rPr>
              <w:t>
б) идентификатор справочника (классификатора)</w:t>
            </w:r>
          </w:p>
          <w:bookmarkEnd w:id="1559"/>
          <w:p>
            <w:pPr>
              <w:spacing w:after="20"/>
              <w:ind w:left="20"/>
              <w:jc w:val="both"/>
            </w:pPr>
            <w:r>
              <w:rPr>
                <w:rFonts w:ascii="Times New Roman"/>
                <w:b w:val="false"/>
                <w:i w:val="false"/>
                <w:color w:val="000000"/>
                <w:sz w:val="20"/>
              </w:rPr>
              <w:t>
(атрибут measurement‌Unit‌Code‌List‌Id)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80" w:id="1560"/>
          <w:p>
            <w:pPr>
              <w:spacing w:after="20"/>
              <w:ind w:left="20"/>
              <w:jc w:val="both"/>
            </w:pPr>
            <w:r>
              <w:rPr>
                <w:rFonts w:ascii="Times New Roman"/>
                <w:b w:val="false"/>
                <w:i w:val="false"/>
                <w:color w:val="000000"/>
                <w:sz w:val="20"/>
              </w:rPr>
              <w:t>
csdo:‌Reference‌Data‌Id‌Type (M.SDT.00091)</w:t>
            </w:r>
          </w:p>
          <w:bookmarkEnd w:id="156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83" w:id="1561"/>
          <w:p>
            <w:pPr>
              <w:spacing w:after="20"/>
              <w:ind w:left="20"/>
              <w:jc w:val="both"/>
            </w:pPr>
            <w:r>
              <w:rPr>
                <w:rFonts w:ascii="Times New Roman"/>
                <w:b w:val="false"/>
                <w:i w:val="false"/>
                <w:color w:val="000000"/>
                <w:sz w:val="20"/>
              </w:rPr>
              <w:t>
*.7.3. Верхняя граница интервала количества в упаковке лекарственного препарата</w:t>
            </w:r>
          </w:p>
          <w:bookmarkEnd w:id="1561"/>
          <w:p>
            <w:pPr>
              <w:spacing w:after="20"/>
              <w:ind w:left="20"/>
              <w:jc w:val="both"/>
            </w:pPr>
            <w:r>
              <w:rPr>
                <w:rFonts w:ascii="Times New Roman"/>
                <w:b w:val="false"/>
                <w:i w:val="false"/>
                <w:color w:val="000000"/>
                <w:sz w:val="20"/>
              </w:rPr>
              <w:t>
(hcsdo:‌Package‌Upper‌Limit‌Measure)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верхняя граница интервала количества в упаковке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84" w:id="1562"/>
          <w:p>
            <w:pPr>
              <w:spacing w:after="20"/>
              <w:ind w:left="20"/>
              <w:jc w:val="both"/>
            </w:pPr>
            <w:r>
              <w:rPr>
                <w:rFonts w:ascii="Times New Roman"/>
                <w:b w:val="false"/>
                <w:i w:val="false"/>
                <w:color w:val="000000"/>
                <w:sz w:val="20"/>
              </w:rPr>
              <w:t>
csdo:‌Unified‌Physical‌Measure‌Type (M.SDT.00122)</w:t>
            </w:r>
          </w:p>
          <w:bookmarkEnd w:id="1562"/>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87" w:id="1563"/>
          <w:p>
            <w:pPr>
              <w:spacing w:after="20"/>
              <w:ind w:left="20"/>
              <w:jc w:val="both"/>
            </w:pPr>
            <w:r>
              <w:rPr>
                <w:rFonts w:ascii="Times New Roman"/>
                <w:b w:val="false"/>
                <w:i w:val="false"/>
                <w:color w:val="000000"/>
                <w:sz w:val="20"/>
              </w:rPr>
              <w:t>
а) единица измерения</w:t>
            </w:r>
          </w:p>
          <w:bookmarkEnd w:id="1563"/>
          <w:p>
            <w:pPr>
              <w:spacing w:after="20"/>
              <w:ind w:left="20"/>
              <w:jc w:val="both"/>
            </w:pPr>
            <w:r>
              <w:rPr>
                <w:rFonts w:ascii="Times New Roman"/>
                <w:b w:val="false"/>
                <w:i w:val="false"/>
                <w:color w:val="000000"/>
                <w:sz w:val="20"/>
              </w:rPr>
              <w:t>
(атрибут measurement‌Unit‌Code)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88" w:id="1564"/>
          <w:p>
            <w:pPr>
              <w:spacing w:after="20"/>
              <w:ind w:left="20"/>
              <w:jc w:val="both"/>
            </w:pPr>
            <w:r>
              <w:rPr>
                <w:rFonts w:ascii="Times New Roman"/>
                <w:b w:val="false"/>
                <w:i w:val="false"/>
                <w:color w:val="000000"/>
                <w:sz w:val="20"/>
              </w:rPr>
              <w:t>
csdo:‌Measurement‌Unit‌Code‌Type (M.SDT.00074)</w:t>
            </w:r>
          </w:p>
          <w:bookmarkEnd w:id="1564"/>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0" w:id="1565"/>
          <w:p>
            <w:pPr>
              <w:spacing w:after="20"/>
              <w:ind w:left="20"/>
              <w:jc w:val="both"/>
            </w:pPr>
            <w:r>
              <w:rPr>
                <w:rFonts w:ascii="Times New Roman"/>
                <w:b w:val="false"/>
                <w:i w:val="false"/>
                <w:color w:val="000000"/>
                <w:sz w:val="20"/>
              </w:rPr>
              <w:t>
б) идентификатор справочника (классификатора)</w:t>
            </w:r>
          </w:p>
          <w:bookmarkEnd w:id="1565"/>
          <w:p>
            <w:pPr>
              <w:spacing w:after="20"/>
              <w:ind w:left="20"/>
              <w:jc w:val="both"/>
            </w:pPr>
            <w:r>
              <w:rPr>
                <w:rFonts w:ascii="Times New Roman"/>
                <w:b w:val="false"/>
                <w:i w:val="false"/>
                <w:color w:val="000000"/>
                <w:sz w:val="20"/>
              </w:rPr>
              <w:t>
(атрибут measurement‌Unit‌Code‌List‌Id)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1" w:id="1566"/>
          <w:p>
            <w:pPr>
              <w:spacing w:after="20"/>
              <w:ind w:left="20"/>
              <w:jc w:val="both"/>
            </w:pPr>
            <w:r>
              <w:rPr>
                <w:rFonts w:ascii="Times New Roman"/>
                <w:b w:val="false"/>
                <w:i w:val="false"/>
                <w:color w:val="000000"/>
                <w:sz w:val="20"/>
              </w:rPr>
              <w:t>
csdo:‌Reference‌Data‌Id‌Type (M.SDT.00091)</w:t>
            </w:r>
          </w:p>
          <w:bookmarkEnd w:id="156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4" w:id="1567"/>
          <w:p>
            <w:pPr>
              <w:spacing w:after="20"/>
              <w:ind w:left="20"/>
              <w:jc w:val="both"/>
            </w:pPr>
            <w:r>
              <w:rPr>
                <w:rFonts w:ascii="Times New Roman"/>
                <w:b w:val="false"/>
                <w:i w:val="false"/>
                <w:color w:val="000000"/>
                <w:sz w:val="20"/>
              </w:rPr>
              <w:t>
*.8. Признак наличия набора упакованных единиц во вторичной упаковке лекарственного препарата</w:t>
            </w:r>
          </w:p>
          <w:bookmarkEnd w:id="1567"/>
          <w:p>
            <w:pPr>
              <w:spacing w:after="20"/>
              <w:ind w:left="20"/>
              <w:jc w:val="both"/>
            </w:pPr>
            <w:r>
              <w:rPr>
                <w:rFonts w:ascii="Times New Roman"/>
                <w:b w:val="false"/>
                <w:i w:val="false"/>
                <w:color w:val="000000"/>
                <w:sz w:val="20"/>
              </w:rPr>
              <w:t>
(hcsdo:‌Drug‌Set‌Indicator)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5" w:id="1568"/>
          <w:p>
            <w:pPr>
              <w:spacing w:after="20"/>
              <w:ind w:left="20"/>
              <w:jc w:val="both"/>
            </w:pPr>
            <w:r>
              <w:rPr>
                <w:rFonts w:ascii="Times New Roman"/>
                <w:b w:val="false"/>
                <w:i w:val="false"/>
                <w:color w:val="000000"/>
                <w:sz w:val="20"/>
              </w:rPr>
              <w:t>
признак набора упакованных единиц во вторичной упаковке лекарственного препарата:</w:t>
            </w:r>
          </w:p>
          <w:bookmarkEnd w:id="1568"/>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лекарственный препарат является набором;</w:t>
            </w:r>
          </w:p>
          <w:p>
            <w:pPr>
              <w:spacing w:after="20"/>
              <w:ind w:left="20"/>
              <w:jc w:val="both"/>
            </w:pPr>
            <w:r>
              <w:rPr>
                <w:rFonts w:ascii="Times New Roman"/>
                <w:b w:val="false"/>
                <w:i w:val="false"/>
                <w:color w:val="000000"/>
                <w:sz w:val="20"/>
              </w:rPr>
              <w:t>
0 – лекарственный препарат не является набором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7" w:id="1569"/>
          <w:p>
            <w:pPr>
              <w:spacing w:after="20"/>
              <w:ind w:left="20"/>
              <w:jc w:val="both"/>
            </w:pPr>
            <w:r>
              <w:rPr>
                <w:rFonts w:ascii="Times New Roman"/>
                <w:b w:val="false"/>
                <w:i w:val="false"/>
                <w:color w:val="000000"/>
                <w:sz w:val="20"/>
              </w:rPr>
              <w:t>
bdt:‌Indicator‌Type (M.BDT.00013)</w:t>
            </w:r>
          </w:p>
          <w:bookmarkEnd w:id="1569"/>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8" w:id="1570"/>
          <w:p>
            <w:pPr>
              <w:spacing w:after="20"/>
              <w:ind w:left="20"/>
              <w:jc w:val="both"/>
            </w:pPr>
            <w:r>
              <w:rPr>
                <w:rFonts w:ascii="Times New Roman"/>
                <w:b w:val="false"/>
                <w:i w:val="false"/>
                <w:color w:val="000000"/>
                <w:sz w:val="20"/>
              </w:rPr>
              <w:t>
*.9. Количество упаковок</w:t>
            </w:r>
          </w:p>
          <w:bookmarkEnd w:id="1570"/>
          <w:p>
            <w:pPr>
              <w:spacing w:after="20"/>
              <w:ind w:left="20"/>
              <w:jc w:val="both"/>
            </w:pPr>
            <w:r>
              <w:rPr>
                <w:rFonts w:ascii="Times New Roman"/>
                <w:b w:val="false"/>
                <w:i w:val="false"/>
                <w:color w:val="000000"/>
                <w:sz w:val="20"/>
              </w:rPr>
              <w:t>
(csdo:‌Package‌Quantity)</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(упакованных единиц лекарственного препарата) в промежуточной упаковке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9" w:id="1571"/>
          <w:p>
            <w:pPr>
              <w:spacing w:after="20"/>
              <w:ind w:left="20"/>
              <w:jc w:val="both"/>
            </w:pPr>
            <w:r>
              <w:rPr>
                <w:rFonts w:ascii="Times New Roman"/>
                <w:b w:val="false"/>
                <w:i w:val="false"/>
                <w:color w:val="000000"/>
                <w:sz w:val="20"/>
              </w:rPr>
              <w:t>
csdo:‌Quantity8‌Type (M.SDT.00156)</w:t>
            </w:r>
          </w:p>
          <w:bookmarkEnd w:id="1571"/>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1" w:id="1572"/>
          <w:p>
            <w:pPr>
              <w:spacing w:after="20"/>
              <w:ind w:left="20"/>
              <w:jc w:val="both"/>
            </w:pPr>
            <w:r>
              <w:rPr>
                <w:rFonts w:ascii="Times New Roman"/>
                <w:b w:val="false"/>
                <w:i w:val="false"/>
                <w:color w:val="000000"/>
                <w:sz w:val="20"/>
              </w:rPr>
              <w:t>
2.4.4. Сведения о производителе</w:t>
            </w:r>
          </w:p>
          <w:bookmarkEnd w:id="1572"/>
          <w:p>
            <w:pPr>
              <w:spacing w:after="20"/>
              <w:ind w:left="20"/>
              <w:jc w:val="both"/>
            </w:pPr>
            <w:r>
              <w:rPr>
                <w:rFonts w:ascii="Times New Roman"/>
                <w:b w:val="false"/>
                <w:i w:val="false"/>
                <w:color w:val="000000"/>
                <w:sz w:val="20"/>
              </w:rPr>
              <w:t>
(hccdo:‌Manufacturing‌Authorization‌Holder‌Details)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производителе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M.HC.CDE.00088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2" w:id="1573"/>
          <w:p>
            <w:pPr>
              <w:spacing w:after="20"/>
              <w:ind w:left="20"/>
              <w:jc w:val="both"/>
            </w:pPr>
            <w:r>
              <w:rPr>
                <w:rFonts w:ascii="Times New Roman"/>
                <w:b w:val="false"/>
                <w:i w:val="false"/>
                <w:color w:val="000000"/>
                <w:sz w:val="20"/>
              </w:rPr>
              <w:t>
hccdo:‌Manufacturing‌Authorization‌Holder‌Details‌Type (M.HC.CDT.00654)</w:t>
            </w:r>
          </w:p>
          <w:bookmarkEnd w:id="157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3" w:id="1574"/>
          <w:p>
            <w:pPr>
              <w:spacing w:after="20"/>
              <w:ind w:left="20"/>
              <w:jc w:val="both"/>
            </w:pPr>
            <w:r>
              <w:rPr>
                <w:rFonts w:ascii="Times New Roman"/>
                <w:b w:val="false"/>
                <w:i w:val="false"/>
                <w:color w:val="000000"/>
                <w:sz w:val="20"/>
              </w:rPr>
              <w:t>
а) код языка</w:t>
            </w:r>
          </w:p>
          <w:bookmarkEnd w:id="1574"/>
          <w:p>
            <w:pPr>
              <w:spacing w:after="20"/>
              <w:ind w:left="20"/>
              <w:jc w:val="both"/>
            </w:pPr>
            <w:r>
              <w:rPr>
                <w:rFonts w:ascii="Times New Roman"/>
                <w:b w:val="false"/>
                <w:i w:val="false"/>
                <w:color w:val="000000"/>
                <w:sz w:val="20"/>
              </w:rPr>
              <w:t>
(атрибут language‌Code)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 в соответствии с которым заполнены сведения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4" w:id="1575"/>
          <w:p>
            <w:pPr>
              <w:spacing w:after="20"/>
              <w:ind w:left="20"/>
              <w:jc w:val="both"/>
            </w:pPr>
            <w:r>
              <w:rPr>
                <w:rFonts w:ascii="Times New Roman"/>
                <w:b w:val="false"/>
                <w:i w:val="false"/>
                <w:color w:val="000000"/>
                <w:sz w:val="20"/>
              </w:rPr>
              <w:t>
csdo:‌Language‌Code‌Type (M.SDT.00051)</w:t>
            </w:r>
          </w:p>
          <w:bookmarkEnd w:id="1575"/>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6" w:id="1576"/>
          <w:p>
            <w:pPr>
              <w:spacing w:after="20"/>
              <w:ind w:left="20"/>
              <w:jc w:val="both"/>
            </w:pPr>
            <w:r>
              <w:rPr>
                <w:rFonts w:ascii="Times New Roman"/>
                <w:b w:val="false"/>
                <w:i w:val="false"/>
                <w:color w:val="000000"/>
                <w:sz w:val="20"/>
              </w:rPr>
              <w:t>
*.1. Код страны</w:t>
            </w:r>
          </w:p>
          <w:bookmarkEnd w:id="1576"/>
          <w:p>
            <w:pPr>
              <w:spacing w:after="20"/>
              <w:ind w:left="20"/>
              <w:jc w:val="both"/>
            </w:pPr>
            <w:r>
              <w:rPr>
                <w:rFonts w:ascii="Times New Roman"/>
                <w:b w:val="false"/>
                <w:i w:val="false"/>
                <w:color w:val="000000"/>
                <w:sz w:val="20"/>
              </w:rPr>
              <w:t>
(csdo:‌Unified‌Country‌Code)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7" w:id="1577"/>
          <w:p>
            <w:pPr>
              <w:spacing w:after="20"/>
              <w:ind w:left="20"/>
              <w:jc w:val="both"/>
            </w:pPr>
            <w:r>
              <w:rPr>
                <w:rFonts w:ascii="Times New Roman"/>
                <w:b w:val="false"/>
                <w:i w:val="false"/>
                <w:color w:val="000000"/>
                <w:sz w:val="20"/>
              </w:rPr>
              <w:t>
csdo:‌Unified‌Country‌Code‌Type (M.SDT.00112)</w:t>
            </w:r>
          </w:p>
          <w:bookmarkEnd w:id="157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9" w:id="1578"/>
          <w:p>
            <w:pPr>
              <w:spacing w:after="20"/>
              <w:ind w:left="20"/>
              <w:jc w:val="both"/>
            </w:pPr>
            <w:r>
              <w:rPr>
                <w:rFonts w:ascii="Times New Roman"/>
                <w:b w:val="false"/>
                <w:i w:val="false"/>
                <w:color w:val="000000"/>
                <w:sz w:val="20"/>
              </w:rPr>
              <w:t>
а) идентификатор справочника (классификатора)</w:t>
            </w:r>
          </w:p>
          <w:bookmarkEnd w:id="1578"/>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0" w:id="1579"/>
          <w:p>
            <w:pPr>
              <w:spacing w:after="20"/>
              <w:ind w:left="20"/>
              <w:jc w:val="both"/>
            </w:pPr>
            <w:r>
              <w:rPr>
                <w:rFonts w:ascii="Times New Roman"/>
                <w:b w:val="false"/>
                <w:i w:val="false"/>
                <w:color w:val="000000"/>
                <w:sz w:val="20"/>
              </w:rPr>
              <w:t>
csdo:‌Reference‌Data‌Id‌Type (M.SDT.00091)</w:t>
            </w:r>
          </w:p>
          <w:bookmarkEnd w:id="157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3" w:id="1580"/>
          <w:p>
            <w:pPr>
              <w:spacing w:after="20"/>
              <w:ind w:left="20"/>
              <w:jc w:val="both"/>
            </w:pPr>
            <w:r>
              <w:rPr>
                <w:rFonts w:ascii="Times New Roman"/>
                <w:b w:val="false"/>
                <w:i w:val="false"/>
                <w:color w:val="000000"/>
                <w:sz w:val="20"/>
              </w:rPr>
              <w:t>
*.2. Наименование хозяйствующего субъекта</w:t>
            </w:r>
          </w:p>
          <w:bookmarkEnd w:id="1580"/>
          <w:p>
            <w:pPr>
              <w:spacing w:after="20"/>
              <w:ind w:left="20"/>
              <w:jc w:val="both"/>
            </w:pPr>
            <w:r>
              <w:rPr>
                <w:rFonts w:ascii="Times New Roman"/>
                <w:b w:val="false"/>
                <w:i w:val="false"/>
                <w:color w:val="000000"/>
                <w:sz w:val="20"/>
              </w:rPr>
              <w:t>
(csdo:‌Business‌Entity‌Name)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4" w:id="1581"/>
          <w:p>
            <w:pPr>
              <w:spacing w:after="20"/>
              <w:ind w:left="20"/>
              <w:jc w:val="both"/>
            </w:pPr>
            <w:r>
              <w:rPr>
                <w:rFonts w:ascii="Times New Roman"/>
                <w:b w:val="false"/>
                <w:i w:val="false"/>
                <w:color w:val="000000"/>
                <w:sz w:val="20"/>
              </w:rPr>
              <w:t>
csdo:‌Name300‌Type (M.SDT.00056)</w:t>
            </w:r>
          </w:p>
          <w:bookmarkEnd w:id="158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7" w:id="1582"/>
          <w:p>
            <w:pPr>
              <w:spacing w:after="20"/>
              <w:ind w:left="20"/>
              <w:jc w:val="both"/>
            </w:pPr>
            <w:r>
              <w:rPr>
                <w:rFonts w:ascii="Times New Roman"/>
                <w:b w:val="false"/>
                <w:i w:val="false"/>
                <w:color w:val="000000"/>
                <w:sz w:val="20"/>
              </w:rPr>
              <w:t>
*.3. Краткое наименование хозяйствующего субъекта</w:t>
            </w:r>
          </w:p>
          <w:bookmarkEnd w:id="1582"/>
          <w:p>
            <w:pPr>
              <w:spacing w:after="20"/>
              <w:ind w:left="20"/>
              <w:jc w:val="both"/>
            </w:pPr>
            <w:r>
              <w:rPr>
                <w:rFonts w:ascii="Times New Roman"/>
                <w:b w:val="false"/>
                <w:i w:val="false"/>
                <w:color w:val="000000"/>
                <w:sz w:val="20"/>
              </w:rPr>
              <w:t>
(csdo:‌Business‌Entity‌Brief‌Name)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8" w:id="1583"/>
          <w:p>
            <w:pPr>
              <w:spacing w:after="20"/>
              <w:ind w:left="20"/>
              <w:jc w:val="both"/>
            </w:pPr>
            <w:r>
              <w:rPr>
                <w:rFonts w:ascii="Times New Roman"/>
                <w:b w:val="false"/>
                <w:i w:val="false"/>
                <w:color w:val="000000"/>
                <w:sz w:val="20"/>
              </w:rPr>
              <w:t>
csdo:‌Name120‌Type (M.SDT.00055)</w:t>
            </w:r>
          </w:p>
          <w:bookmarkEnd w:id="158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21" w:id="1584"/>
          <w:p>
            <w:pPr>
              <w:spacing w:after="20"/>
              <w:ind w:left="20"/>
              <w:jc w:val="both"/>
            </w:pPr>
            <w:r>
              <w:rPr>
                <w:rFonts w:ascii="Times New Roman"/>
                <w:b w:val="false"/>
                <w:i w:val="false"/>
                <w:color w:val="000000"/>
                <w:sz w:val="20"/>
              </w:rPr>
              <w:t>
*.4. Код организационно-правовой формы</w:t>
            </w:r>
          </w:p>
          <w:bookmarkEnd w:id="1584"/>
          <w:p>
            <w:pPr>
              <w:spacing w:after="20"/>
              <w:ind w:left="20"/>
              <w:jc w:val="both"/>
            </w:pPr>
            <w:r>
              <w:rPr>
                <w:rFonts w:ascii="Times New Roman"/>
                <w:b w:val="false"/>
                <w:i w:val="false"/>
                <w:color w:val="000000"/>
                <w:sz w:val="20"/>
              </w:rPr>
              <w:t>
(csdo:‌Business‌Entity‌Type‌Code)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22" w:id="1585"/>
          <w:p>
            <w:pPr>
              <w:spacing w:after="20"/>
              <w:ind w:left="20"/>
              <w:jc w:val="both"/>
            </w:pPr>
            <w:r>
              <w:rPr>
                <w:rFonts w:ascii="Times New Roman"/>
                <w:b w:val="false"/>
                <w:i w:val="false"/>
                <w:color w:val="000000"/>
                <w:sz w:val="20"/>
              </w:rPr>
              <w:t>
csdo:‌Unified‌Code20‌Type (M.SDT.00140)</w:t>
            </w:r>
          </w:p>
          <w:bookmarkEnd w:id="158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25" w:id="1586"/>
          <w:p>
            <w:pPr>
              <w:spacing w:after="20"/>
              <w:ind w:left="20"/>
              <w:jc w:val="both"/>
            </w:pPr>
            <w:r>
              <w:rPr>
                <w:rFonts w:ascii="Times New Roman"/>
                <w:b w:val="false"/>
                <w:i w:val="false"/>
                <w:color w:val="000000"/>
                <w:sz w:val="20"/>
              </w:rPr>
              <w:t>
а) идентификатор справочника (классификатора)</w:t>
            </w:r>
          </w:p>
          <w:bookmarkEnd w:id="1586"/>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26" w:id="1587"/>
          <w:p>
            <w:pPr>
              <w:spacing w:after="20"/>
              <w:ind w:left="20"/>
              <w:jc w:val="both"/>
            </w:pPr>
            <w:r>
              <w:rPr>
                <w:rFonts w:ascii="Times New Roman"/>
                <w:b w:val="false"/>
                <w:i w:val="false"/>
                <w:color w:val="000000"/>
                <w:sz w:val="20"/>
              </w:rPr>
              <w:t>
csdo:‌Reference‌Data‌Id‌Type (M.SDT.00091)</w:t>
            </w:r>
          </w:p>
          <w:bookmarkEnd w:id="158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29" w:id="1588"/>
          <w:p>
            <w:pPr>
              <w:spacing w:after="20"/>
              <w:ind w:left="20"/>
              <w:jc w:val="both"/>
            </w:pPr>
            <w:r>
              <w:rPr>
                <w:rFonts w:ascii="Times New Roman"/>
                <w:b w:val="false"/>
                <w:i w:val="false"/>
                <w:color w:val="000000"/>
                <w:sz w:val="20"/>
              </w:rPr>
              <w:t>
*.5. Наименование организационно-правовой формы</w:t>
            </w:r>
          </w:p>
          <w:bookmarkEnd w:id="1588"/>
          <w:p>
            <w:pPr>
              <w:spacing w:after="20"/>
              <w:ind w:left="20"/>
              <w:jc w:val="both"/>
            </w:pPr>
            <w:r>
              <w:rPr>
                <w:rFonts w:ascii="Times New Roman"/>
                <w:b w:val="false"/>
                <w:i w:val="false"/>
                <w:color w:val="000000"/>
                <w:sz w:val="20"/>
              </w:rPr>
              <w:t>
(csdo:‌Business‌Entity‌Type‌Name)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30" w:id="1589"/>
          <w:p>
            <w:pPr>
              <w:spacing w:after="20"/>
              <w:ind w:left="20"/>
              <w:jc w:val="both"/>
            </w:pPr>
            <w:r>
              <w:rPr>
                <w:rFonts w:ascii="Times New Roman"/>
                <w:b w:val="false"/>
                <w:i w:val="false"/>
                <w:color w:val="000000"/>
                <w:sz w:val="20"/>
              </w:rPr>
              <w:t>
csdo:‌Name300‌Type (M.SDT.00056)</w:t>
            </w:r>
          </w:p>
          <w:bookmarkEnd w:id="158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33" w:id="1590"/>
          <w:p>
            <w:pPr>
              <w:spacing w:after="20"/>
              <w:ind w:left="20"/>
              <w:jc w:val="both"/>
            </w:pPr>
            <w:r>
              <w:rPr>
                <w:rFonts w:ascii="Times New Roman"/>
                <w:b w:val="false"/>
                <w:i w:val="false"/>
                <w:color w:val="000000"/>
                <w:sz w:val="20"/>
              </w:rPr>
              <w:t>
*.6. Идентификатор хозяйствующего субъекта</w:t>
            </w:r>
          </w:p>
          <w:bookmarkEnd w:id="1590"/>
          <w:p>
            <w:pPr>
              <w:spacing w:after="20"/>
              <w:ind w:left="20"/>
              <w:jc w:val="both"/>
            </w:pPr>
            <w:r>
              <w:rPr>
                <w:rFonts w:ascii="Times New Roman"/>
                <w:b w:val="false"/>
                <w:i w:val="false"/>
                <w:color w:val="000000"/>
                <w:sz w:val="20"/>
              </w:rPr>
              <w:t>
(csdo:‌Business‌Entity‌Id)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34" w:id="1591"/>
          <w:p>
            <w:pPr>
              <w:spacing w:after="20"/>
              <w:ind w:left="20"/>
              <w:jc w:val="both"/>
            </w:pPr>
            <w:r>
              <w:rPr>
                <w:rFonts w:ascii="Times New Roman"/>
                <w:b w:val="false"/>
                <w:i w:val="false"/>
                <w:color w:val="000000"/>
                <w:sz w:val="20"/>
              </w:rPr>
              <w:t>
csdo:‌Business‌Entity‌Id‌Type (M.SDT.00157)</w:t>
            </w:r>
          </w:p>
          <w:bookmarkEnd w:id="159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37" w:id="1592"/>
          <w:p>
            <w:pPr>
              <w:spacing w:after="20"/>
              <w:ind w:left="20"/>
              <w:jc w:val="both"/>
            </w:pPr>
            <w:r>
              <w:rPr>
                <w:rFonts w:ascii="Times New Roman"/>
                <w:b w:val="false"/>
                <w:i w:val="false"/>
                <w:color w:val="000000"/>
                <w:sz w:val="20"/>
              </w:rPr>
              <w:t>
а) метод идентификации</w:t>
            </w:r>
          </w:p>
          <w:bookmarkEnd w:id="1592"/>
          <w:p>
            <w:pPr>
              <w:spacing w:after="20"/>
              <w:ind w:left="20"/>
              <w:jc w:val="both"/>
            </w:pPr>
            <w:r>
              <w:rPr>
                <w:rFonts w:ascii="Times New Roman"/>
                <w:b w:val="false"/>
                <w:i w:val="false"/>
                <w:color w:val="000000"/>
                <w:sz w:val="20"/>
              </w:rPr>
              <w:t>
(атрибут kind‌Id)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38" w:id="1593"/>
          <w:p>
            <w:pPr>
              <w:spacing w:after="20"/>
              <w:ind w:left="20"/>
              <w:jc w:val="both"/>
            </w:pPr>
            <w:r>
              <w:rPr>
                <w:rFonts w:ascii="Times New Roman"/>
                <w:b w:val="false"/>
                <w:i w:val="false"/>
                <w:color w:val="000000"/>
                <w:sz w:val="20"/>
              </w:rPr>
              <w:t>
csdo:‌Business‌Entity‌Id‌Kind‌Id‌Type (M.SDT.00158)</w:t>
            </w:r>
          </w:p>
          <w:bookmarkEnd w:id="159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1" w:id="1594"/>
          <w:p>
            <w:pPr>
              <w:spacing w:after="20"/>
              <w:ind w:left="20"/>
              <w:jc w:val="both"/>
            </w:pPr>
            <w:r>
              <w:rPr>
                <w:rFonts w:ascii="Times New Roman"/>
                <w:b w:val="false"/>
                <w:i w:val="false"/>
                <w:color w:val="000000"/>
                <w:sz w:val="20"/>
              </w:rPr>
              <w:t>
*.7. Уникальный идентификационный таможенный номер</w:t>
            </w:r>
          </w:p>
          <w:bookmarkEnd w:id="1594"/>
          <w:p>
            <w:pPr>
              <w:spacing w:after="20"/>
              <w:ind w:left="20"/>
              <w:jc w:val="both"/>
            </w:pPr>
            <w:r>
              <w:rPr>
                <w:rFonts w:ascii="Times New Roman"/>
                <w:b w:val="false"/>
                <w:i w:val="false"/>
                <w:color w:val="000000"/>
                <w:sz w:val="20"/>
              </w:rPr>
              <w:t>
(csdo:‌Unique‌Customs‌Number‌Id)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2" w:id="1595"/>
          <w:p>
            <w:pPr>
              <w:spacing w:after="20"/>
              <w:ind w:left="20"/>
              <w:jc w:val="both"/>
            </w:pPr>
            <w:r>
              <w:rPr>
                <w:rFonts w:ascii="Times New Roman"/>
                <w:b w:val="false"/>
                <w:i w:val="false"/>
                <w:color w:val="000000"/>
                <w:sz w:val="20"/>
              </w:rPr>
              <w:t>
csdo:‌Unique‌Customs‌Number‌Id‌Type (M.SDT.00089)</w:t>
            </w:r>
          </w:p>
          <w:bookmarkEnd w:id="159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5" w:id="1596"/>
          <w:p>
            <w:pPr>
              <w:spacing w:after="20"/>
              <w:ind w:left="20"/>
              <w:jc w:val="both"/>
            </w:pPr>
            <w:r>
              <w:rPr>
                <w:rFonts w:ascii="Times New Roman"/>
                <w:b w:val="false"/>
                <w:i w:val="false"/>
                <w:color w:val="000000"/>
                <w:sz w:val="20"/>
              </w:rPr>
              <w:t>
*.8. Идентификатор налогоплательщика</w:t>
            </w:r>
          </w:p>
          <w:bookmarkEnd w:id="1596"/>
          <w:p>
            <w:pPr>
              <w:spacing w:after="20"/>
              <w:ind w:left="20"/>
              <w:jc w:val="both"/>
            </w:pPr>
            <w:r>
              <w:rPr>
                <w:rFonts w:ascii="Times New Roman"/>
                <w:b w:val="false"/>
                <w:i w:val="false"/>
                <w:color w:val="000000"/>
                <w:sz w:val="20"/>
              </w:rPr>
              <w:t>
(csdo:‌Taxpayer‌Id)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6" w:id="1597"/>
          <w:p>
            <w:pPr>
              <w:spacing w:after="20"/>
              <w:ind w:left="20"/>
              <w:jc w:val="both"/>
            </w:pPr>
            <w:r>
              <w:rPr>
                <w:rFonts w:ascii="Times New Roman"/>
                <w:b w:val="false"/>
                <w:i w:val="false"/>
                <w:color w:val="000000"/>
                <w:sz w:val="20"/>
              </w:rPr>
              <w:t>
csdo:‌Taxpayer‌Id‌Type (M.SDT.00025)</w:t>
            </w:r>
          </w:p>
          <w:bookmarkEnd w:id="159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9" w:id="1598"/>
          <w:p>
            <w:pPr>
              <w:spacing w:after="20"/>
              <w:ind w:left="20"/>
              <w:jc w:val="both"/>
            </w:pPr>
            <w:r>
              <w:rPr>
                <w:rFonts w:ascii="Times New Roman"/>
                <w:b w:val="false"/>
                <w:i w:val="false"/>
                <w:color w:val="000000"/>
                <w:sz w:val="20"/>
              </w:rPr>
              <w:t>
*.9. Код причины постановки на учет</w:t>
            </w:r>
          </w:p>
          <w:bookmarkEnd w:id="1598"/>
          <w:p>
            <w:pPr>
              <w:spacing w:after="20"/>
              <w:ind w:left="20"/>
              <w:jc w:val="both"/>
            </w:pPr>
            <w:r>
              <w:rPr>
                <w:rFonts w:ascii="Times New Roman"/>
                <w:b w:val="false"/>
                <w:i w:val="false"/>
                <w:color w:val="000000"/>
                <w:sz w:val="20"/>
              </w:rPr>
              <w:t>
(csdo:‌Tax‌Registration‌Reason‌Code)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0" w:id="1599"/>
          <w:p>
            <w:pPr>
              <w:spacing w:after="20"/>
              <w:ind w:left="20"/>
              <w:jc w:val="both"/>
            </w:pPr>
            <w:r>
              <w:rPr>
                <w:rFonts w:ascii="Times New Roman"/>
                <w:b w:val="false"/>
                <w:i w:val="false"/>
                <w:color w:val="000000"/>
                <w:sz w:val="20"/>
              </w:rPr>
              <w:t>
csdo:‌Tax‌Registration‌Reason‌Code‌Type (M.SDT.00030)</w:t>
            </w:r>
          </w:p>
          <w:bookmarkEnd w:id="159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2" w:id="1600"/>
          <w:p>
            <w:pPr>
              <w:spacing w:after="20"/>
              <w:ind w:left="20"/>
              <w:jc w:val="both"/>
            </w:pPr>
            <w:r>
              <w:rPr>
                <w:rFonts w:ascii="Times New Roman"/>
                <w:b w:val="false"/>
                <w:i w:val="false"/>
                <w:color w:val="000000"/>
                <w:sz w:val="20"/>
              </w:rPr>
              <w:t>
*.10. Адрес</w:t>
            </w:r>
          </w:p>
          <w:bookmarkEnd w:id="1600"/>
          <w:p>
            <w:pPr>
              <w:spacing w:after="20"/>
              <w:ind w:left="20"/>
              <w:jc w:val="both"/>
            </w:pPr>
            <w:r>
              <w:rPr>
                <w:rFonts w:ascii="Times New Roman"/>
                <w:b w:val="false"/>
                <w:i w:val="false"/>
                <w:color w:val="000000"/>
                <w:sz w:val="20"/>
              </w:rPr>
              <w:t>
(ccdo:‌Address‌V4‌Details)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3" w:id="1601"/>
          <w:p>
            <w:pPr>
              <w:spacing w:after="20"/>
              <w:ind w:left="20"/>
              <w:jc w:val="both"/>
            </w:pPr>
            <w:r>
              <w:rPr>
                <w:rFonts w:ascii="Times New Roman"/>
                <w:b w:val="false"/>
                <w:i w:val="false"/>
                <w:color w:val="000000"/>
                <w:sz w:val="20"/>
              </w:rPr>
              <w:t>
ccdo:‌Address‌Details‌V4‌Type (M.CDT.00079)</w:t>
            </w:r>
          </w:p>
          <w:bookmarkEnd w:id="160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4" w:id="1602"/>
          <w:p>
            <w:pPr>
              <w:spacing w:after="20"/>
              <w:ind w:left="20"/>
              <w:jc w:val="both"/>
            </w:pPr>
            <w:r>
              <w:rPr>
                <w:rFonts w:ascii="Times New Roman"/>
                <w:b w:val="false"/>
                <w:i w:val="false"/>
                <w:color w:val="000000"/>
                <w:sz w:val="20"/>
              </w:rPr>
              <w:t>
*.10.1. Код вида адреса</w:t>
            </w:r>
          </w:p>
          <w:bookmarkEnd w:id="1602"/>
          <w:p>
            <w:pPr>
              <w:spacing w:after="20"/>
              <w:ind w:left="20"/>
              <w:jc w:val="both"/>
            </w:pPr>
            <w:r>
              <w:rPr>
                <w:rFonts w:ascii="Times New Roman"/>
                <w:b w:val="false"/>
                <w:i w:val="false"/>
                <w:color w:val="000000"/>
                <w:sz w:val="20"/>
              </w:rPr>
              <w:t>
(csdo:‌Address‌Kind‌Code)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5" w:id="1603"/>
          <w:p>
            <w:pPr>
              <w:spacing w:after="20"/>
              <w:ind w:left="20"/>
              <w:jc w:val="both"/>
            </w:pPr>
            <w:r>
              <w:rPr>
                <w:rFonts w:ascii="Times New Roman"/>
                <w:b w:val="false"/>
                <w:i w:val="false"/>
                <w:color w:val="000000"/>
                <w:sz w:val="20"/>
              </w:rPr>
              <w:t>
csdo:‌Address‌Kind‌Code‌Type (M.SDT.00162)</w:t>
            </w:r>
          </w:p>
          <w:bookmarkEnd w:id="160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8" w:id="1604"/>
          <w:p>
            <w:pPr>
              <w:spacing w:after="20"/>
              <w:ind w:left="20"/>
              <w:jc w:val="both"/>
            </w:pPr>
            <w:r>
              <w:rPr>
                <w:rFonts w:ascii="Times New Roman"/>
                <w:b w:val="false"/>
                <w:i w:val="false"/>
                <w:color w:val="000000"/>
                <w:sz w:val="20"/>
              </w:rPr>
              <w:t>
*.10.2. Код страны</w:t>
            </w:r>
          </w:p>
          <w:bookmarkEnd w:id="1604"/>
          <w:p>
            <w:pPr>
              <w:spacing w:after="20"/>
              <w:ind w:left="20"/>
              <w:jc w:val="both"/>
            </w:pPr>
            <w:r>
              <w:rPr>
                <w:rFonts w:ascii="Times New Roman"/>
                <w:b w:val="false"/>
                <w:i w:val="false"/>
                <w:color w:val="000000"/>
                <w:sz w:val="20"/>
              </w:rPr>
              <w:t>
(csdo:‌Unified‌Country‌Code)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9" w:id="1605"/>
          <w:p>
            <w:pPr>
              <w:spacing w:after="20"/>
              <w:ind w:left="20"/>
              <w:jc w:val="both"/>
            </w:pPr>
            <w:r>
              <w:rPr>
                <w:rFonts w:ascii="Times New Roman"/>
                <w:b w:val="false"/>
                <w:i w:val="false"/>
                <w:color w:val="000000"/>
                <w:sz w:val="20"/>
              </w:rPr>
              <w:t>
csdo:‌Unified‌Country‌Code‌Type (M.SDT.00112)</w:t>
            </w:r>
          </w:p>
          <w:bookmarkEnd w:id="160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61" w:id="1606"/>
          <w:p>
            <w:pPr>
              <w:spacing w:after="20"/>
              <w:ind w:left="20"/>
              <w:jc w:val="both"/>
            </w:pPr>
            <w:r>
              <w:rPr>
                <w:rFonts w:ascii="Times New Roman"/>
                <w:b w:val="false"/>
                <w:i w:val="false"/>
                <w:color w:val="000000"/>
                <w:sz w:val="20"/>
              </w:rPr>
              <w:t>
а) идентификатор справочника (классификатора)</w:t>
            </w:r>
          </w:p>
          <w:bookmarkEnd w:id="1606"/>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62" w:id="1607"/>
          <w:p>
            <w:pPr>
              <w:spacing w:after="20"/>
              <w:ind w:left="20"/>
              <w:jc w:val="both"/>
            </w:pPr>
            <w:r>
              <w:rPr>
                <w:rFonts w:ascii="Times New Roman"/>
                <w:b w:val="false"/>
                <w:i w:val="false"/>
                <w:color w:val="000000"/>
                <w:sz w:val="20"/>
              </w:rPr>
              <w:t>
csdo:‌Reference‌Data‌Id‌Type (M.SDT.00091)</w:t>
            </w:r>
          </w:p>
          <w:bookmarkEnd w:id="16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65" w:id="1608"/>
          <w:p>
            <w:pPr>
              <w:spacing w:after="20"/>
              <w:ind w:left="20"/>
              <w:jc w:val="both"/>
            </w:pPr>
            <w:r>
              <w:rPr>
                <w:rFonts w:ascii="Times New Roman"/>
                <w:b w:val="false"/>
                <w:i w:val="false"/>
                <w:color w:val="000000"/>
                <w:sz w:val="20"/>
              </w:rPr>
              <w:t>
*.10.3. Код территории</w:t>
            </w:r>
          </w:p>
          <w:bookmarkEnd w:id="1608"/>
          <w:p>
            <w:pPr>
              <w:spacing w:after="20"/>
              <w:ind w:left="20"/>
              <w:jc w:val="both"/>
            </w:pPr>
            <w:r>
              <w:rPr>
                <w:rFonts w:ascii="Times New Roman"/>
                <w:b w:val="false"/>
                <w:i w:val="false"/>
                <w:color w:val="000000"/>
                <w:sz w:val="20"/>
              </w:rPr>
              <w:t>
(csdo:‌Territory‌Code)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66" w:id="1609"/>
          <w:p>
            <w:pPr>
              <w:spacing w:after="20"/>
              <w:ind w:left="20"/>
              <w:jc w:val="both"/>
            </w:pPr>
            <w:r>
              <w:rPr>
                <w:rFonts w:ascii="Times New Roman"/>
                <w:b w:val="false"/>
                <w:i w:val="false"/>
                <w:color w:val="000000"/>
                <w:sz w:val="20"/>
              </w:rPr>
              <w:t>
csdo:‌Territory‌Code‌Type (M.SDT.00031)</w:t>
            </w:r>
          </w:p>
          <w:bookmarkEnd w:id="160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69" w:id="1610"/>
          <w:p>
            <w:pPr>
              <w:spacing w:after="20"/>
              <w:ind w:left="20"/>
              <w:jc w:val="both"/>
            </w:pPr>
            <w:r>
              <w:rPr>
                <w:rFonts w:ascii="Times New Roman"/>
                <w:b w:val="false"/>
                <w:i w:val="false"/>
                <w:color w:val="000000"/>
                <w:sz w:val="20"/>
              </w:rPr>
              <w:t>
*.10.4. Регион</w:t>
            </w:r>
          </w:p>
          <w:bookmarkEnd w:id="1610"/>
          <w:p>
            <w:pPr>
              <w:spacing w:after="20"/>
              <w:ind w:left="20"/>
              <w:jc w:val="both"/>
            </w:pPr>
            <w:r>
              <w:rPr>
                <w:rFonts w:ascii="Times New Roman"/>
                <w:b w:val="false"/>
                <w:i w:val="false"/>
                <w:color w:val="000000"/>
                <w:sz w:val="20"/>
              </w:rPr>
              <w:t>
(csdo:‌Region‌Name)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0" w:id="1611"/>
          <w:p>
            <w:pPr>
              <w:spacing w:after="20"/>
              <w:ind w:left="20"/>
              <w:jc w:val="both"/>
            </w:pPr>
            <w:r>
              <w:rPr>
                <w:rFonts w:ascii="Times New Roman"/>
                <w:b w:val="false"/>
                <w:i w:val="false"/>
                <w:color w:val="000000"/>
                <w:sz w:val="20"/>
              </w:rPr>
              <w:t>
csdo:‌Name120‌Type (M.SDT.00055)</w:t>
            </w:r>
          </w:p>
          <w:bookmarkEnd w:id="161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3" w:id="1612"/>
          <w:p>
            <w:pPr>
              <w:spacing w:after="20"/>
              <w:ind w:left="20"/>
              <w:jc w:val="both"/>
            </w:pPr>
            <w:r>
              <w:rPr>
                <w:rFonts w:ascii="Times New Roman"/>
                <w:b w:val="false"/>
                <w:i w:val="false"/>
                <w:color w:val="000000"/>
                <w:sz w:val="20"/>
              </w:rPr>
              <w:t>
*.10.5. Район</w:t>
            </w:r>
          </w:p>
          <w:bookmarkEnd w:id="1612"/>
          <w:p>
            <w:pPr>
              <w:spacing w:after="20"/>
              <w:ind w:left="20"/>
              <w:jc w:val="both"/>
            </w:pPr>
            <w:r>
              <w:rPr>
                <w:rFonts w:ascii="Times New Roman"/>
                <w:b w:val="false"/>
                <w:i w:val="false"/>
                <w:color w:val="000000"/>
                <w:sz w:val="20"/>
              </w:rPr>
              <w:t>
(csdo:‌District‌Name)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4" w:id="1613"/>
          <w:p>
            <w:pPr>
              <w:spacing w:after="20"/>
              <w:ind w:left="20"/>
              <w:jc w:val="both"/>
            </w:pPr>
            <w:r>
              <w:rPr>
                <w:rFonts w:ascii="Times New Roman"/>
                <w:b w:val="false"/>
                <w:i w:val="false"/>
                <w:color w:val="000000"/>
                <w:sz w:val="20"/>
              </w:rPr>
              <w:t>
csdo:‌Name120‌Type (M.SDT.00055)</w:t>
            </w:r>
          </w:p>
          <w:bookmarkEnd w:id="161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7" w:id="1614"/>
          <w:p>
            <w:pPr>
              <w:spacing w:after="20"/>
              <w:ind w:left="20"/>
              <w:jc w:val="both"/>
            </w:pPr>
            <w:r>
              <w:rPr>
                <w:rFonts w:ascii="Times New Roman"/>
                <w:b w:val="false"/>
                <w:i w:val="false"/>
                <w:color w:val="000000"/>
                <w:sz w:val="20"/>
              </w:rPr>
              <w:t>
*.10.6. Город</w:t>
            </w:r>
          </w:p>
          <w:bookmarkEnd w:id="1614"/>
          <w:p>
            <w:pPr>
              <w:spacing w:after="20"/>
              <w:ind w:left="20"/>
              <w:jc w:val="both"/>
            </w:pPr>
            <w:r>
              <w:rPr>
                <w:rFonts w:ascii="Times New Roman"/>
                <w:b w:val="false"/>
                <w:i w:val="false"/>
                <w:color w:val="000000"/>
                <w:sz w:val="20"/>
              </w:rPr>
              <w:t>
(csdo:‌City‌Name)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8" w:id="1615"/>
          <w:p>
            <w:pPr>
              <w:spacing w:after="20"/>
              <w:ind w:left="20"/>
              <w:jc w:val="both"/>
            </w:pPr>
            <w:r>
              <w:rPr>
                <w:rFonts w:ascii="Times New Roman"/>
                <w:b w:val="false"/>
                <w:i w:val="false"/>
                <w:color w:val="000000"/>
                <w:sz w:val="20"/>
              </w:rPr>
              <w:t>
csdo:‌Name120‌Type (M.SDT.00055)</w:t>
            </w:r>
          </w:p>
          <w:bookmarkEnd w:id="16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1" w:id="1616"/>
          <w:p>
            <w:pPr>
              <w:spacing w:after="20"/>
              <w:ind w:left="20"/>
              <w:jc w:val="both"/>
            </w:pPr>
            <w:r>
              <w:rPr>
                <w:rFonts w:ascii="Times New Roman"/>
                <w:b w:val="false"/>
                <w:i w:val="false"/>
                <w:color w:val="000000"/>
                <w:sz w:val="20"/>
              </w:rPr>
              <w:t>
*.10.7. Населенный пункт</w:t>
            </w:r>
          </w:p>
          <w:bookmarkEnd w:id="1616"/>
          <w:p>
            <w:pPr>
              <w:spacing w:after="20"/>
              <w:ind w:left="20"/>
              <w:jc w:val="both"/>
            </w:pPr>
            <w:r>
              <w:rPr>
                <w:rFonts w:ascii="Times New Roman"/>
                <w:b w:val="false"/>
                <w:i w:val="false"/>
                <w:color w:val="000000"/>
                <w:sz w:val="20"/>
              </w:rPr>
              <w:t>
(csdo:‌Settlement‌Name)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2" w:id="1617"/>
          <w:p>
            <w:pPr>
              <w:spacing w:after="20"/>
              <w:ind w:left="20"/>
              <w:jc w:val="both"/>
            </w:pPr>
            <w:r>
              <w:rPr>
                <w:rFonts w:ascii="Times New Roman"/>
                <w:b w:val="false"/>
                <w:i w:val="false"/>
                <w:color w:val="000000"/>
                <w:sz w:val="20"/>
              </w:rPr>
              <w:t>
csdo:‌Name120‌Type (M.SDT.00055)</w:t>
            </w:r>
          </w:p>
          <w:bookmarkEnd w:id="16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5" w:id="1618"/>
          <w:p>
            <w:pPr>
              <w:spacing w:after="20"/>
              <w:ind w:left="20"/>
              <w:jc w:val="both"/>
            </w:pPr>
            <w:r>
              <w:rPr>
                <w:rFonts w:ascii="Times New Roman"/>
                <w:b w:val="false"/>
                <w:i w:val="false"/>
                <w:color w:val="000000"/>
                <w:sz w:val="20"/>
              </w:rPr>
              <w:t>
*.10.8. Улица</w:t>
            </w:r>
          </w:p>
          <w:bookmarkEnd w:id="1618"/>
          <w:p>
            <w:pPr>
              <w:spacing w:after="20"/>
              <w:ind w:left="20"/>
              <w:jc w:val="both"/>
            </w:pPr>
            <w:r>
              <w:rPr>
                <w:rFonts w:ascii="Times New Roman"/>
                <w:b w:val="false"/>
                <w:i w:val="false"/>
                <w:color w:val="000000"/>
                <w:sz w:val="20"/>
              </w:rPr>
              <w:t>
(csdo:‌Street‌Name)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6" w:id="1619"/>
          <w:p>
            <w:pPr>
              <w:spacing w:after="20"/>
              <w:ind w:left="20"/>
              <w:jc w:val="both"/>
            </w:pPr>
            <w:r>
              <w:rPr>
                <w:rFonts w:ascii="Times New Roman"/>
                <w:b w:val="false"/>
                <w:i w:val="false"/>
                <w:color w:val="000000"/>
                <w:sz w:val="20"/>
              </w:rPr>
              <w:t>
csdo:‌Name120‌Type (M.SDT.00055)</w:t>
            </w:r>
          </w:p>
          <w:bookmarkEnd w:id="161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9" w:id="1620"/>
          <w:p>
            <w:pPr>
              <w:spacing w:after="20"/>
              <w:ind w:left="20"/>
              <w:jc w:val="both"/>
            </w:pPr>
            <w:r>
              <w:rPr>
                <w:rFonts w:ascii="Times New Roman"/>
                <w:b w:val="false"/>
                <w:i w:val="false"/>
                <w:color w:val="000000"/>
                <w:sz w:val="20"/>
              </w:rPr>
              <w:t>
*.10.9. Номер дома</w:t>
            </w:r>
          </w:p>
          <w:bookmarkEnd w:id="1620"/>
          <w:p>
            <w:pPr>
              <w:spacing w:after="20"/>
              <w:ind w:left="20"/>
              <w:jc w:val="both"/>
            </w:pPr>
            <w:r>
              <w:rPr>
                <w:rFonts w:ascii="Times New Roman"/>
                <w:b w:val="false"/>
                <w:i w:val="false"/>
                <w:color w:val="000000"/>
                <w:sz w:val="20"/>
              </w:rPr>
              <w:t>
(csdo:‌Building‌Number‌Id)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0" w:id="1621"/>
          <w:p>
            <w:pPr>
              <w:spacing w:after="20"/>
              <w:ind w:left="20"/>
              <w:jc w:val="both"/>
            </w:pPr>
            <w:r>
              <w:rPr>
                <w:rFonts w:ascii="Times New Roman"/>
                <w:b w:val="false"/>
                <w:i w:val="false"/>
                <w:color w:val="000000"/>
                <w:sz w:val="20"/>
              </w:rPr>
              <w:t>
csdo:‌Id50‌Type (M.SDT.00093)</w:t>
            </w:r>
          </w:p>
          <w:bookmarkEnd w:id="16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3" w:id="1622"/>
          <w:p>
            <w:pPr>
              <w:spacing w:after="20"/>
              <w:ind w:left="20"/>
              <w:jc w:val="both"/>
            </w:pPr>
            <w:r>
              <w:rPr>
                <w:rFonts w:ascii="Times New Roman"/>
                <w:b w:val="false"/>
                <w:i w:val="false"/>
                <w:color w:val="000000"/>
                <w:sz w:val="20"/>
              </w:rPr>
              <w:t>
*.10.10. Номер помещения</w:t>
            </w:r>
          </w:p>
          <w:bookmarkEnd w:id="1622"/>
          <w:p>
            <w:pPr>
              <w:spacing w:after="20"/>
              <w:ind w:left="20"/>
              <w:jc w:val="both"/>
            </w:pPr>
            <w:r>
              <w:rPr>
                <w:rFonts w:ascii="Times New Roman"/>
                <w:b w:val="false"/>
                <w:i w:val="false"/>
                <w:color w:val="000000"/>
                <w:sz w:val="20"/>
              </w:rPr>
              <w:t>
(csdo:‌Room‌Number‌Id)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4" w:id="1623"/>
          <w:p>
            <w:pPr>
              <w:spacing w:after="20"/>
              <w:ind w:left="20"/>
              <w:jc w:val="both"/>
            </w:pPr>
            <w:r>
              <w:rPr>
                <w:rFonts w:ascii="Times New Roman"/>
                <w:b w:val="false"/>
                <w:i w:val="false"/>
                <w:color w:val="000000"/>
                <w:sz w:val="20"/>
              </w:rPr>
              <w:t>
csdo:‌Id20‌Type (M.SDT.00092)</w:t>
            </w:r>
          </w:p>
          <w:bookmarkEnd w:id="162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7" w:id="1624"/>
          <w:p>
            <w:pPr>
              <w:spacing w:after="20"/>
              <w:ind w:left="20"/>
              <w:jc w:val="both"/>
            </w:pPr>
            <w:r>
              <w:rPr>
                <w:rFonts w:ascii="Times New Roman"/>
                <w:b w:val="false"/>
                <w:i w:val="false"/>
                <w:color w:val="000000"/>
                <w:sz w:val="20"/>
              </w:rPr>
              <w:t>
*.10.11. Почтовый индекс</w:t>
            </w:r>
          </w:p>
          <w:bookmarkEnd w:id="1624"/>
          <w:p>
            <w:pPr>
              <w:spacing w:after="20"/>
              <w:ind w:left="20"/>
              <w:jc w:val="both"/>
            </w:pPr>
            <w:r>
              <w:rPr>
                <w:rFonts w:ascii="Times New Roman"/>
                <w:b w:val="false"/>
                <w:i w:val="false"/>
                <w:color w:val="000000"/>
                <w:sz w:val="20"/>
              </w:rPr>
              <w:t>
(csdo:‌Post‌Code)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8" w:id="1625"/>
          <w:p>
            <w:pPr>
              <w:spacing w:after="20"/>
              <w:ind w:left="20"/>
              <w:jc w:val="both"/>
            </w:pPr>
            <w:r>
              <w:rPr>
                <w:rFonts w:ascii="Times New Roman"/>
                <w:b w:val="false"/>
                <w:i w:val="false"/>
                <w:color w:val="000000"/>
                <w:sz w:val="20"/>
              </w:rPr>
              <w:t>
csdo:‌Post‌Code‌Type (M.SDT.00006)</w:t>
            </w:r>
          </w:p>
          <w:bookmarkEnd w:id="16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0" w:id="1626"/>
          <w:p>
            <w:pPr>
              <w:spacing w:after="20"/>
              <w:ind w:left="20"/>
              <w:jc w:val="both"/>
            </w:pPr>
            <w:r>
              <w:rPr>
                <w:rFonts w:ascii="Times New Roman"/>
                <w:b w:val="false"/>
                <w:i w:val="false"/>
                <w:color w:val="000000"/>
                <w:sz w:val="20"/>
              </w:rPr>
              <w:t>
*.10.12. Номер абонентского ящика</w:t>
            </w:r>
          </w:p>
          <w:bookmarkEnd w:id="1626"/>
          <w:p>
            <w:pPr>
              <w:spacing w:after="20"/>
              <w:ind w:left="20"/>
              <w:jc w:val="both"/>
            </w:pPr>
            <w:r>
              <w:rPr>
                <w:rFonts w:ascii="Times New Roman"/>
                <w:b w:val="false"/>
                <w:i w:val="false"/>
                <w:color w:val="000000"/>
                <w:sz w:val="20"/>
              </w:rPr>
              <w:t>
(csdo:‌Post‌Office‌Box‌Id)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1" w:id="1627"/>
          <w:p>
            <w:pPr>
              <w:spacing w:after="20"/>
              <w:ind w:left="20"/>
              <w:jc w:val="both"/>
            </w:pPr>
            <w:r>
              <w:rPr>
                <w:rFonts w:ascii="Times New Roman"/>
                <w:b w:val="false"/>
                <w:i w:val="false"/>
                <w:color w:val="000000"/>
                <w:sz w:val="20"/>
              </w:rPr>
              <w:t>
csdo:‌Id20‌Type (M.SDT.00092)</w:t>
            </w:r>
          </w:p>
          <w:bookmarkEnd w:id="162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4" w:id="1628"/>
          <w:p>
            <w:pPr>
              <w:spacing w:after="20"/>
              <w:ind w:left="20"/>
              <w:jc w:val="both"/>
            </w:pPr>
            <w:r>
              <w:rPr>
                <w:rFonts w:ascii="Times New Roman"/>
                <w:b w:val="false"/>
                <w:i w:val="false"/>
                <w:color w:val="000000"/>
                <w:sz w:val="20"/>
              </w:rPr>
              <w:t>
*.10.13. Адрес в текстовой форме</w:t>
            </w:r>
          </w:p>
          <w:bookmarkEnd w:id="1628"/>
          <w:p>
            <w:pPr>
              <w:spacing w:after="20"/>
              <w:ind w:left="20"/>
              <w:jc w:val="both"/>
            </w:pPr>
            <w:r>
              <w:rPr>
                <w:rFonts w:ascii="Times New Roman"/>
                <w:b w:val="false"/>
                <w:i w:val="false"/>
                <w:color w:val="000000"/>
                <w:sz w:val="20"/>
              </w:rPr>
              <w:t>
(csdo:‌Address‌Text)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5" w:id="1629"/>
          <w:p>
            <w:pPr>
              <w:spacing w:after="20"/>
              <w:ind w:left="20"/>
              <w:jc w:val="both"/>
            </w:pPr>
            <w:r>
              <w:rPr>
                <w:rFonts w:ascii="Times New Roman"/>
                <w:b w:val="false"/>
                <w:i w:val="false"/>
                <w:color w:val="000000"/>
                <w:sz w:val="20"/>
              </w:rPr>
              <w:t>
csdo:‌Text1000‌Type (M.SDT.00071)</w:t>
            </w:r>
          </w:p>
          <w:bookmarkEnd w:id="1629"/>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8" w:id="1630"/>
          <w:p>
            <w:pPr>
              <w:spacing w:after="20"/>
              <w:ind w:left="20"/>
              <w:jc w:val="both"/>
            </w:pPr>
            <w:r>
              <w:rPr>
                <w:rFonts w:ascii="Times New Roman"/>
                <w:b w:val="false"/>
                <w:i w:val="false"/>
                <w:color w:val="000000"/>
                <w:sz w:val="20"/>
              </w:rPr>
              <w:t>
*.11. Контактный реквизит</w:t>
            </w:r>
          </w:p>
          <w:bookmarkEnd w:id="1630"/>
          <w:p>
            <w:pPr>
              <w:spacing w:after="20"/>
              <w:ind w:left="20"/>
              <w:jc w:val="both"/>
            </w:pPr>
            <w:r>
              <w:rPr>
                <w:rFonts w:ascii="Times New Roman"/>
                <w:b w:val="false"/>
                <w:i w:val="false"/>
                <w:color w:val="000000"/>
                <w:sz w:val="20"/>
              </w:rPr>
              <w:t>
(ccdo:‌Communication‌Details)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9" w:id="1631"/>
          <w:p>
            <w:pPr>
              <w:spacing w:after="20"/>
              <w:ind w:left="20"/>
              <w:jc w:val="both"/>
            </w:pPr>
            <w:r>
              <w:rPr>
                <w:rFonts w:ascii="Times New Roman"/>
                <w:b w:val="false"/>
                <w:i w:val="false"/>
                <w:color w:val="000000"/>
                <w:sz w:val="20"/>
              </w:rPr>
              <w:t>
ccdo:‌Communication‌Details‌Type (M.CDT.00003)</w:t>
            </w:r>
          </w:p>
          <w:bookmarkEnd w:id="163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0" w:id="1632"/>
          <w:p>
            <w:pPr>
              <w:spacing w:after="20"/>
              <w:ind w:left="20"/>
              <w:jc w:val="both"/>
            </w:pPr>
            <w:r>
              <w:rPr>
                <w:rFonts w:ascii="Times New Roman"/>
                <w:b w:val="false"/>
                <w:i w:val="false"/>
                <w:color w:val="000000"/>
                <w:sz w:val="20"/>
              </w:rPr>
              <w:t>
*.11.1. Код вида связи</w:t>
            </w:r>
          </w:p>
          <w:bookmarkEnd w:id="1632"/>
          <w:p>
            <w:pPr>
              <w:spacing w:after="20"/>
              <w:ind w:left="20"/>
              <w:jc w:val="both"/>
            </w:pPr>
            <w:r>
              <w:rPr>
                <w:rFonts w:ascii="Times New Roman"/>
                <w:b w:val="false"/>
                <w:i w:val="false"/>
                <w:color w:val="000000"/>
                <w:sz w:val="20"/>
              </w:rPr>
              <w:t>
(csdo:‌Communication‌Channel‌Code)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1" w:id="1633"/>
          <w:p>
            <w:pPr>
              <w:spacing w:after="20"/>
              <w:ind w:left="20"/>
              <w:jc w:val="both"/>
            </w:pPr>
            <w:r>
              <w:rPr>
                <w:rFonts w:ascii="Times New Roman"/>
                <w:b w:val="false"/>
                <w:i w:val="false"/>
                <w:color w:val="000000"/>
                <w:sz w:val="20"/>
              </w:rPr>
              <w:t>
csdo:‌Communication‌Channel‌Code‌V2‌Type (M.SDT.00163)</w:t>
            </w:r>
          </w:p>
          <w:bookmarkEnd w:id="163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4" w:id="1634"/>
          <w:p>
            <w:pPr>
              <w:spacing w:after="20"/>
              <w:ind w:left="20"/>
              <w:jc w:val="both"/>
            </w:pPr>
            <w:r>
              <w:rPr>
                <w:rFonts w:ascii="Times New Roman"/>
                <w:b w:val="false"/>
                <w:i w:val="false"/>
                <w:color w:val="000000"/>
                <w:sz w:val="20"/>
              </w:rPr>
              <w:t>
*.11.2. Наименование вида связи</w:t>
            </w:r>
          </w:p>
          <w:bookmarkEnd w:id="1634"/>
          <w:p>
            <w:pPr>
              <w:spacing w:after="20"/>
              <w:ind w:left="20"/>
              <w:jc w:val="both"/>
            </w:pPr>
            <w:r>
              <w:rPr>
                <w:rFonts w:ascii="Times New Roman"/>
                <w:b w:val="false"/>
                <w:i w:val="false"/>
                <w:color w:val="000000"/>
                <w:sz w:val="20"/>
              </w:rPr>
              <w:t>
(csdo:‌Communication‌Channel‌Name)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5" w:id="1635"/>
          <w:p>
            <w:pPr>
              <w:spacing w:after="20"/>
              <w:ind w:left="20"/>
              <w:jc w:val="both"/>
            </w:pPr>
            <w:r>
              <w:rPr>
                <w:rFonts w:ascii="Times New Roman"/>
                <w:b w:val="false"/>
                <w:i w:val="false"/>
                <w:color w:val="000000"/>
                <w:sz w:val="20"/>
              </w:rPr>
              <w:t>
csdo:‌Name120‌Type (M.SDT.00055)</w:t>
            </w:r>
          </w:p>
          <w:bookmarkEnd w:id="163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8" w:id="1636"/>
          <w:p>
            <w:pPr>
              <w:spacing w:after="20"/>
              <w:ind w:left="20"/>
              <w:jc w:val="both"/>
            </w:pPr>
            <w:r>
              <w:rPr>
                <w:rFonts w:ascii="Times New Roman"/>
                <w:b w:val="false"/>
                <w:i w:val="false"/>
                <w:color w:val="000000"/>
                <w:sz w:val="20"/>
              </w:rPr>
              <w:t>
*.11.3. Идентификатор канала связи</w:t>
            </w:r>
          </w:p>
          <w:bookmarkEnd w:id="1636"/>
          <w:p>
            <w:pPr>
              <w:spacing w:after="20"/>
              <w:ind w:left="20"/>
              <w:jc w:val="both"/>
            </w:pPr>
            <w:r>
              <w:rPr>
                <w:rFonts w:ascii="Times New Roman"/>
                <w:b w:val="false"/>
                <w:i w:val="false"/>
                <w:color w:val="000000"/>
                <w:sz w:val="20"/>
              </w:rPr>
              <w:t>
(csdo:‌Communication‌Channel‌Id)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9" w:id="1637"/>
          <w:p>
            <w:pPr>
              <w:spacing w:after="20"/>
              <w:ind w:left="20"/>
              <w:jc w:val="both"/>
            </w:pPr>
            <w:r>
              <w:rPr>
                <w:rFonts w:ascii="Times New Roman"/>
                <w:b w:val="false"/>
                <w:i w:val="false"/>
                <w:color w:val="000000"/>
                <w:sz w:val="20"/>
              </w:rPr>
              <w:t>
csdo:‌Communication‌Channel‌Id‌Type (M.SDT.00015)</w:t>
            </w:r>
          </w:p>
          <w:bookmarkEnd w:id="163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2" w:id="1638"/>
          <w:p>
            <w:pPr>
              <w:spacing w:after="20"/>
              <w:ind w:left="20"/>
              <w:jc w:val="both"/>
            </w:pPr>
            <w:r>
              <w:rPr>
                <w:rFonts w:ascii="Times New Roman"/>
                <w:b w:val="false"/>
                <w:i w:val="false"/>
                <w:color w:val="000000"/>
                <w:sz w:val="20"/>
              </w:rPr>
              <w:t>
*.12. Сведения о производственной площадке</w:t>
            </w:r>
          </w:p>
          <w:bookmarkEnd w:id="1638"/>
          <w:p>
            <w:pPr>
              <w:spacing w:after="20"/>
              <w:ind w:left="20"/>
              <w:jc w:val="both"/>
            </w:pPr>
            <w:r>
              <w:rPr>
                <w:rFonts w:ascii="Times New Roman"/>
                <w:b w:val="false"/>
                <w:i w:val="false"/>
                <w:color w:val="000000"/>
                <w:sz w:val="20"/>
              </w:rPr>
              <w:t>
(hccdo:‌Manufacturing‌Area‌Details)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производственной площадке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3" w:id="1639"/>
          <w:p>
            <w:pPr>
              <w:spacing w:after="20"/>
              <w:ind w:left="20"/>
              <w:jc w:val="both"/>
            </w:pPr>
            <w:r>
              <w:rPr>
                <w:rFonts w:ascii="Times New Roman"/>
                <w:b w:val="false"/>
                <w:i w:val="false"/>
                <w:color w:val="000000"/>
                <w:sz w:val="20"/>
              </w:rPr>
              <w:t>
hccdo:‌Manufacturing‌Area‌Details‌Type (M.HC.CDT.00250)</w:t>
            </w:r>
          </w:p>
          <w:bookmarkEnd w:id="163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4" w:id="1640"/>
          <w:p>
            <w:pPr>
              <w:spacing w:after="20"/>
              <w:ind w:left="20"/>
              <w:jc w:val="both"/>
            </w:pPr>
            <w:r>
              <w:rPr>
                <w:rFonts w:ascii="Times New Roman"/>
                <w:b w:val="false"/>
                <w:i w:val="false"/>
                <w:color w:val="000000"/>
                <w:sz w:val="20"/>
              </w:rPr>
              <w:t>
*.12.1. Сведения о хозяйствующем субъекте</w:t>
            </w:r>
          </w:p>
          <w:bookmarkEnd w:id="1640"/>
          <w:p>
            <w:pPr>
              <w:spacing w:after="20"/>
              <w:ind w:left="20"/>
              <w:jc w:val="both"/>
            </w:pPr>
            <w:r>
              <w:rPr>
                <w:rFonts w:ascii="Times New Roman"/>
                <w:b w:val="false"/>
                <w:i w:val="false"/>
                <w:color w:val="000000"/>
                <w:sz w:val="20"/>
              </w:rPr>
              <w:t>
(hccdo:‌Business‌Entity‌Expanded‌Details)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хозяйствующем субъекте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M.HC.CDE.00136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5" w:id="1641"/>
          <w:p>
            <w:pPr>
              <w:spacing w:after="20"/>
              <w:ind w:left="20"/>
              <w:jc w:val="both"/>
            </w:pPr>
            <w:r>
              <w:rPr>
                <w:rFonts w:ascii="Times New Roman"/>
                <w:b w:val="false"/>
                <w:i w:val="false"/>
                <w:color w:val="000000"/>
                <w:sz w:val="20"/>
              </w:rPr>
              <w:t>
hccdo:‌Business‌Entity‌Expanded‌Details‌Type (M.HC.CDT.00108)</w:t>
            </w:r>
          </w:p>
          <w:bookmarkEnd w:id="164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6" w:id="1642"/>
          <w:p>
            <w:pPr>
              <w:spacing w:after="20"/>
              <w:ind w:left="20"/>
              <w:jc w:val="both"/>
            </w:pPr>
            <w:r>
              <w:rPr>
                <w:rFonts w:ascii="Times New Roman"/>
                <w:b w:val="false"/>
                <w:i w:val="false"/>
                <w:color w:val="000000"/>
                <w:sz w:val="20"/>
              </w:rPr>
              <w:t>
*.12.1.1. Код страны</w:t>
            </w:r>
          </w:p>
          <w:bookmarkEnd w:id="1642"/>
          <w:p>
            <w:pPr>
              <w:spacing w:after="20"/>
              <w:ind w:left="20"/>
              <w:jc w:val="both"/>
            </w:pPr>
            <w:r>
              <w:rPr>
                <w:rFonts w:ascii="Times New Roman"/>
                <w:b w:val="false"/>
                <w:i w:val="false"/>
                <w:color w:val="000000"/>
                <w:sz w:val="20"/>
              </w:rPr>
              <w:t>
(csdo:‌Unified‌Country‌Code)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7" w:id="1643"/>
          <w:p>
            <w:pPr>
              <w:spacing w:after="20"/>
              <w:ind w:left="20"/>
              <w:jc w:val="both"/>
            </w:pPr>
            <w:r>
              <w:rPr>
                <w:rFonts w:ascii="Times New Roman"/>
                <w:b w:val="false"/>
                <w:i w:val="false"/>
                <w:color w:val="000000"/>
                <w:sz w:val="20"/>
              </w:rPr>
              <w:t>
csdo:‌Unified‌Country‌Code‌Type (M.SDT.00112)</w:t>
            </w:r>
          </w:p>
          <w:bookmarkEnd w:id="164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9" w:id="1644"/>
          <w:p>
            <w:pPr>
              <w:spacing w:after="20"/>
              <w:ind w:left="20"/>
              <w:jc w:val="both"/>
            </w:pPr>
            <w:r>
              <w:rPr>
                <w:rFonts w:ascii="Times New Roman"/>
                <w:b w:val="false"/>
                <w:i w:val="false"/>
                <w:color w:val="000000"/>
                <w:sz w:val="20"/>
              </w:rPr>
              <w:t>
а) идентификатор справочника (классификатора)</w:t>
            </w:r>
          </w:p>
          <w:bookmarkEnd w:id="1644"/>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0" w:id="1645"/>
          <w:p>
            <w:pPr>
              <w:spacing w:after="20"/>
              <w:ind w:left="20"/>
              <w:jc w:val="both"/>
            </w:pPr>
            <w:r>
              <w:rPr>
                <w:rFonts w:ascii="Times New Roman"/>
                <w:b w:val="false"/>
                <w:i w:val="false"/>
                <w:color w:val="000000"/>
                <w:sz w:val="20"/>
              </w:rPr>
              <w:t>
csdo:‌Reference‌Data‌Id‌Type (M.SDT.00091)</w:t>
            </w:r>
          </w:p>
          <w:bookmarkEnd w:id="164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3" w:id="1646"/>
          <w:p>
            <w:pPr>
              <w:spacing w:after="20"/>
              <w:ind w:left="20"/>
              <w:jc w:val="both"/>
            </w:pPr>
            <w:r>
              <w:rPr>
                <w:rFonts w:ascii="Times New Roman"/>
                <w:b w:val="false"/>
                <w:i w:val="false"/>
                <w:color w:val="000000"/>
                <w:sz w:val="20"/>
              </w:rPr>
              <w:t>
*.12.1.2. Наименование хозяйствующего субъекта</w:t>
            </w:r>
          </w:p>
          <w:bookmarkEnd w:id="1646"/>
          <w:p>
            <w:pPr>
              <w:spacing w:after="20"/>
              <w:ind w:left="20"/>
              <w:jc w:val="both"/>
            </w:pPr>
            <w:r>
              <w:rPr>
                <w:rFonts w:ascii="Times New Roman"/>
                <w:b w:val="false"/>
                <w:i w:val="false"/>
                <w:color w:val="000000"/>
                <w:sz w:val="20"/>
              </w:rPr>
              <w:t>
(csdo:‌Business‌Entity‌Name)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4" w:id="1647"/>
          <w:p>
            <w:pPr>
              <w:spacing w:after="20"/>
              <w:ind w:left="20"/>
              <w:jc w:val="both"/>
            </w:pPr>
            <w:r>
              <w:rPr>
                <w:rFonts w:ascii="Times New Roman"/>
                <w:b w:val="false"/>
                <w:i w:val="false"/>
                <w:color w:val="000000"/>
                <w:sz w:val="20"/>
              </w:rPr>
              <w:t>
csdo:‌Name300‌Type (M.SDT.00056)</w:t>
            </w:r>
          </w:p>
          <w:bookmarkEnd w:id="164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7" w:id="1648"/>
          <w:p>
            <w:pPr>
              <w:spacing w:after="20"/>
              <w:ind w:left="20"/>
              <w:jc w:val="both"/>
            </w:pPr>
            <w:r>
              <w:rPr>
                <w:rFonts w:ascii="Times New Roman"/>
                <w:b w:val="false"/>
                <w:i w:val="false"/>
                <w:color w:val="000000"/>
                <w:sz w:val="20"/>
              </w:rPr>
              <w:t>
*.12.1.3. Краткое наименование хозяйствующего субъекта</w:t>
            </w:r>
          </w:p>
          <w:bookmarkEnd w:id="1648"/>
          <w:p>
            <w:pPr>
              <w:spacing w:after="20"/>
              <w:ind w:left="20"/>
              <w:jc w:val="both"/>
            </w:pPr>
            <w:r>
              <w:rPr>
                <w:rFonts w:ascii="Times New Roman"/>
                <w:b w:val="false"/>
                <w:i w:val="false"/>
                <w:color w:val="000000"/>
                <w:sz w:val="20"/>
              </w:rPr>
              <w:t>
(csdo:‌Business‌Entity‌Brief‌Name)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8" w:id="1649"/>
          <w:p>
            <w:pPr>
              <w:spacing w:after="20"/>
              <w:ind w:left="20"/>
              <w:jc w:val="both"/>
            </w:pPr>
            <w:r>
              <w:rPr>
                <w:rFonts w:ascii="Times New Roman"/>
                <w:b w:val="false"/>
                <w:i w:val="false"/>
                <w:color w:val="000000"/>
                <w:sz w:val="20"/>
              </w:rPr>
              <w:t>
csdo:‌Name120‌Type (M.SDT.00055)</w:t>
            </w:r>
          </w:p>
          <w:bookmarkEnd w:id="164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41" w:id="1650"/>
          <w:p>
            <w:pPr>
              <w:spacing w:after="20"/>
              <w:ind w:left="20"/>
              <w:jc w:val="both"/>
            </w:pPr>
            <w:r>
              <w:rPr>
                <w:rFonts w:ascii="Times New Roman"/>
                <w:b w:val="false"/>
                <w:i w:val="false"/>
                <w:color w:val="000000"/>
                <w:sz w:val="20"/>
              </w:rPr>
              <w:t>
*.12.1.4. Код организационно-правовой формы</w:t>
            </w:r>
          </w:p>
          <w:bookmarkEnd w:id="1650"/>
          <w:p>
            <w:pPr>
              <w:spacing w:after="20"/>
              <w:ind w:left="20"/>
              <w:jc w:val="both"/>
            </w:pPr>
            <w:r>
              <w:rPr>
                <w:rFonts w:ascii="Times New Roman"/>
                <w:b w:val="false"/>
                <w:i w:val="false"/>
                <w:color w:val="000000"/>
                <w:sz w:val="20"/>
              </w:rPr>
              <w:t>
(csdo:‌Business‌Entity‌Type‌Code)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42" w:id="1651"/>
          <w:p>
            <w:pPr>
              <w:spacing w:after="20"/>
              <w:ind w:left="20"/>
              <w:jc w:val="both"/>
            </w:pPr>
            <w:r>
              <w:rPr>
                <w:rFonts w:ascii="Times New Roman"/>
                <w:b w:val="false"/>
                <w:i w:val="false"/>
                <w:color w:val="000000"/>
                <w:sz w:val="20"/>
              </w:rPr>
              <w:t>
csdo:‌Unified‌Code20‌Type (M.SDT.00140)</w:t>
            </w:r>
          </w:p>
          <w:bookmarkEnd w:id="165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45" w:id="1652"/>
          <w:p>
            <w:pPr>
              <w:spacing w:after="20"/>
              <w:ind w:left="20"/>
              <w:jc w:val="both"/>
            </w:pPr>
            <w:r>
              <w:rPr>
                <w:rFonts w:ascii="Times New Roman"/>
                <w:b w:val="false"/>
                <w:i w:val="false"/>
                <w:color w:val="000000"/>
                <w:sz w:val="20"/>
              </w:rPr>
              <w:t>
а) идентификатор справочника (классификатора)</w:t>
            </w:r>
          </w:p>
          <w:bookmarkEnd w:id="1652"/>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46" w:id="1653"/>
          <w:p>
            <w:pPr>
              <w:spacing w:after="20"/>
              <w:ind w:left="20"/>
              <w:jc w:val="both"/>
            </w:pPr>
            <w:r>
              <w:rPr>
                <w:rFonts w:ascii="Times New Roman"/>
                <w:b w:val="false"/>
                <w:i w:val="false"/>
                <w:color w:val="000000"/>
                <w:sz w:val="20"/>
              </w:rPr>
              <w:t>
csdo:‌Reference‌Data‌Id‌Type (M.SDT.00091)</w:t>
            </w:r>
          </w:p>
          <w:bookmarkEnd w:id="165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49" w:id="1654"/>
          <w:p>
            <w:pPr>
              <w:spacing w:after="20"/>
              <w:ind w:left="20"/>
              <w:jc w:val="both"/>
            </w:pPr>
            <w:r>
              <w:rPr>
                <w:rFonts w:ascii="Times New Roman"/>
                <w:b w:val="false"/>
                <w:i w:val="false"/>
                <w:color w:val="000000"/>
                <w:sz w:val="20"/>
              </w:rPr>
              <w:t>
*.12.1.5. Наименование организационно-правовой формы</w:t>
            </w:r>
          </w:p>
          <w:bookmarkEnd w:id="1654"/>
          <w:p>
            <w:pPr>
              <w:spacing w:after="20"/>
              <w:ind w:left="20"/>
              <w:jc w:val="both"/>
            </w:pPr>
            <w:r>
              <w:rPr>
                <w:rFonts w:ascii="Times New Roman"/>
                <w:b w:val="false"/>
                <w:i w:val="false"/>
                <w:color w:val="000000"/>
                <w:sz w:val="20"/>
              </w:rPr>
              <w:t>
(csdo:‌Business‌Entity‌Type‌Name)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50" w:id="1655"/>
          <w:p>
            <w:pPr>
              <w:spacing w:after="20"/>
              <w:ind w:left="20"/>
              <w:jc w:val="both"/>
            </w:pPr>
            <w:r>
              <w:rPr>
                <w:rFonts w:ascii="Times New Roman"/>
                <w:b w:val="false"/>
                <w:i w:val="false"/>
                <w:color w:val="000000"/>
                <w:sz w:val="20"/>
              </w:rPr>
              <w:t>
csdo:‌Name300‌Type (M.SDT.00056)</w:t>
            </w:r>
          </w:p>
          <w:bookmarkEnd w:id="165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53" w:id="1656"/>
          <w:p>
            <w:pPr>
              <w:spacing w:after="20"/>
              <w:ind w:left="20"/>
              <w:jc w:val="both"/>
            </w:pPr>
            <w:r>
              <w:rPr>
                <w:rFonts w:ascii="Times New Roman"/>
                <w:b w:val="false"/>
                <w:i w:val="false"/>
                <w:color w:val="000000"/>
                <w:sz w:val="20"/>
              </w:rPr>
              <w:t>
*.12.1.6. Идентификатор хозяйствующего субъекта</w:t>
            </w:r>
          </w:p>
          <w:bookmarkEnd w:id="1656"/>
          <w:p>
            <w:pPr>
              <w:spacing w:after="20"/>
              <w:ind w:left="20"/>
              <w:jc w:val="both"/>
            </w:pPr>
            <w:r>
              <w:rPr>
                <w:rFonts w:ascii="Times New Roman"/>
                <w:b w:val="false"/>
                <w:i w:val="false"/>
                <w:color w:val="000000"/>
                <w:sz w:val="20"/>
              </w:rPr>
              <w:t>
(csdo:‌Business‌Entity‌Id)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54" w:id="1657"/>
          <w:p>
            <w:pPr>
              <w:spacing w:after="20"/>
              <w:ind w:left="20"/>
              <w:jc w:val="both"/>
            </w:pPr>
            <w:r>
              <w:rPr>
                <w:rFonts w:ascii="Times New Roman"/>
                <w:b w:val="false"/>
                <w:i w:val="false"/>
                <w:color w:val="000000"/>
                <w:sz w:val="20"/>
              </w:rPr>
              <w:t>
csdo:‌Business‌Entity‌Id‌Type (M.SDT.00157)</w:t>
            </w:r>
          </w:p>
          <w:bookmarkEnd w:id="165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57" w:id="1658"/>
          <w:p>
            <w:pPr>
              <w:spacing w:after="20"/>
              <w:ind w:left="20"/>
              <w:jc w:val="both"/>
            </w:pPr>
            <w:r>
              <w:rPr>
                <w:rFonts w:ascii="Times New Roman"/>
                <w:b w:val="false"/>
                <w:i w:val="false"/>
                <w:color w:val="000000"/>
                <w:sz w:val="20"/>
              </w:rPr>
              <w:t>
а) метод идентификации</w:t>
            </w:r>
          </w:p>
          <w:bookmarkEnd w:id="1658"/>
          <w:p>
            <w:pPr>
              <w:spacing w:after="20"/>
              <w:ind w:left="20"/>
              <w:jc w:val="both"/>
            </w:pPr>
            <w:r>
              <w:rPr>
                <w:rFonts w:ascii="Times New Roman"/>
                <w:b w:val="false"/>
                <w:i w:val="false"/>
                <w:color w:val="000000"/>
                <w:sz w:val="20"/>
              </w:rPr>
              <w:t>
(атрибут kind‌Id)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58" w:id="1659"/>
          <w:p>
            <w:pPr>
              <w:spacing w:after="20"/>
              <w:ind w:left="20"/>
              <w:jc w:val="both"/>
            </w:pPr>
            <w:r>
              <w:rPr>
                <w:rFonts w:ascii="Times New Roman"/>
                <w:b w:val="false"/>
                <w:i w:val="false"/>
                <w:color w:val="000000"/>
                <w:sz w:val="20"/>
              </w:rPr>
              <w:t>
csdo:‌Business‌Entity‌Id‌Kind‌Id‌Type (M.SDT.00158)</w:t>
            </w:r>
          </w:p>
          <w:bookmarkEnd w:id="165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1" w:id="1660"/>
          <w:p>
            <w:pPr>
              <w:spacing w:after="20"/>
              <w:ind w:left="20"/>
              <w:jc w:val="both"/>
            </w:pPr>
            <w:r>
              <w:rPr>
                <w:rFonts w:ascii="Times New Roman"/>
                <w:b w:val="false"/>
                <w:i w:val="false"/>
                <w:color w:val="000000"/>
                <w:sz w:val="20"/>
              </w:rPr>
              <w:t>
*.12.1.7. Уникальный идентификационный таможенный номер</w:t>
            </w:r>
          </w:p>
          <w:bookmarkEnd w:id="1660"/>
          <w:p>
            <w:pPr>
              <w:spacing w:after="20"/>
              <w:ind w:left="20"/>
              <w:jc w:val="both"/>
            </w:pPr>
            <w:r>
              <w:rPr>
                <w:rFonts w:ascii="Times New Roman"/>
                <w:b w:val="false"/>
                <w:i w:val="false"/>
                <w:color w:val="000000"/>
                <w:sz w:val="20"/>
              </w:rPr>
              <w:t>
(csdo:‌Unique‌Customs‌Number‌Id)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2" w:id="1661"/>
          <w:p>
            <w:pPr>
              <w:spacing w:after="20"/>
              <w:ind w:left="20"/>
              <w:jc w:val="both"/>
            </w:pPr>
            <w:r>
              <w:rPr>
                <w:rFonts w:ascii="Times New Roman"/>
                <w:b w:val="false"/>
                <w:i w:val="false"/>
                <w:color w:val="000000"/>
                <w:sz w:val="20"/>
              </w:rPr>
              <w:t>
csdo:‌Unique‌Customs‌Number‌Id‌Type (M.SDT.00089)</w:t>
            </w:r>
          </w:p>
          <w:bookmarkEnd w:id="166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5" w:id="1662"/>
          <w:p>
            <w:pPr>
              <w:spacing w:after="20"/>
              <w:ind w:left="20"/>
              <w:jc w:val="both"/>
            </w:pPr>
            <w:r>
              <w:rPr>
                <w:rFonts w:ascii="Times New Roman"/>
                <w:b w:val="false"/>
                <w:i w:val="false"/>
                <w:color w:val="000000"/>
                <w:sz w:val="20"/>
              </w:rPr>
              <w:t>
*.12.1.8. Идентификатор налогоплательщика</w:t>
            </w:r>
          </w:p>
          <w:bookmarkEnd w:id="1662"/>
          <w:p>
            <w:pPr>
              <w:spacing w:after="20"/>
              <w:ind w:left="20"/>
              <w:jc w:val="both"/>
            </w:pPr>
            <w:r>
              <w:rPr>
                <w:rFonts w:ascii="Times New Roman"/>
                <w:b w:val="false"/>
                <w:i w:val="false"/>
                <w:color w:val="000000"/>
                <w:sz w:val="20"/>
              </w:rPr>
              <w:t>
(csdo:‌Taxpayer‌Id)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6" w:id="1663"/>
          <w:p>
            <w:pPr>
              <w:spacing w:after="20"/>
              <w:ind w:left="20"/>
              <w:jc w:val="both"/>
            </w:pPr>
            <w:r>
              <w:rPr>
                <w:rFonts w:ascii="Times New Roman"/>
                <w:b w:val="false"/>
                <w:i w:val="false"/>
                <w:color w:val="000000"/>
                <w:sz w:val="20"/>
              </w:rPr>
              <w:t>
csdo:‌Taxpayer‌Id‌Type (M.SDT.00025)</w:t>
            </w:r>
          </w:p>
          <w:bookmarkEnd w:id="166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9" w:id="1664"/>
          <w:p>
            <w:pPr>
              <w:spacing w:after="20"/>
              <w:ind w:left="20"/>
              <w:jc w:val="both"/>
            </w:pPr>
            <w:r>
              <w:rPr>
                <w:rFonts w:ascii="Times New Roman"/>
                <w:b w:val="false"/>
                <w:i w:val="false"/>
                <w:color w:val="000000"/>
                <w:sz w:val="20"/>
              </w:rPr>
              <w:t>
*.12.1.9. Код причины постановки на учет</w:t>
            </w:r>
          </w:p>
          <w:bookmarkEnd w:id="1664"/>
          <w:p>
            <w:pPr>
              <w:spacing w:after="20"/>
              <w:ind w:left="20"/>
              <w:jc w:val="both"/>
            </w:pPr>
            <w:r>
              <w:rPr>
                <w:rFonts w:ascii="Times New Roman"/>
                <w:b w:val="false"/>
                <w:i w:val="false"/>
                <w:color w:val="000000"/>
                <w:sz w:val="20"/>
              </w:rPr>
              <w:t>
(csdo:‌Tax‌Registration‌Reason‌Code)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0" w:id="1665"/>
          <w:p>
            <w:pPr>
              <w:spacing w:after="20"/>
              <w:ind w:left="20"/>
              <w:jc w:val="both"/>
            </w:pPr>
            <w:r>
              <w:rPr>
                <w:rFonts w:ascii="Times New Roman"/>
                <w:b w:val="false"/>
                <w:i w:val="false"/>
                <w:color w:val="000000"/>
                <w:sz w:val="20"/>
              </w:rPr>
              <w:t>
csdo:‌Tax‌Registration‌Reason‌Code‌Type (M.SDT.00030)</w:t>
            </w:r>
          </w:p>
          <w:bookmarkEnd w:id="166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2" w:id="1666"/>
          <w:p>
            <w:pPr>
              <w:spacing w:after="20"/>
              <w:ind w:left="20"/>
              <w:jc w:val="both"/>
            </w:pPr>
            <w:r>
              <w:rPr>
                <w:rFonts w:ascii="Times New Roman"/>
                <w:b w:val="false"/>
                <w:i w:val="false"/>
                <w:color w:val="000000"/>
                <w:sz w:val="20"/>
              </w:rPr>
              <w:t>
*.12.1.10. Адрес</w:t>
            </w:r>
          </w:p>
          <w:bookmarkEnd w:id="1666"/>
          <w:p>
            <w:pPr>
              <w:spacing w:after="20"/>
              <w:ind w:left="20"/>
              <w:jc w:val="both"/>
            </w:pPr>
            <w:r>
              <w:rPr>
                <w:rFonts w:ascii="Times New Roman"/>
                <w:b w:val="false"/>
                <w:i w:val="false"/>
                <w:color w:val="000000"/>
                <w:sz w:val="20"/>
              </w:rPr>
              <w:t>
(ccdo:‌Address‌V4‌Details)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3" w:id="1667"/>
          <w:p>
            <w:pPr>
              <w:spacing w:after="20"/>
              <w:ind w:left="20"/>
              <w:jc w:val="both"/>
            </w:pPr>
            <w:r>
              <w:rPr>
                <w:rFonts w:ascii="Times New Roman"/>
                <w:b w:val="false"/>
                <w:i w:val="false"/>
                <w:color w:val="000000"/>
                <w:sz w:val="20"/>
              </w:rPr>
              <w:t>
ccdo:‌Address‌Details‌V4‌Type (M.CDT.00079)</w:t>
            </w:r>
          </w:p>
          <w:bookmarkEnd w:id="166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4" w:id="1668"/>
          <w:p>
            <w:pPr>
              <w:spacing w:after="20"/>
              <w:ind w:left="20"/>
              <w:jc w:val="both"/>
            </w:pPr>
            <w:r>
              <w:rPr>
                <w:rFonts w:ascii="Times New Roman"/>
                <w:b w:val="false"/>
                <w:i w:val="false"/>
                <w:color w:val="000000"/>
                <w:sz w:val="20"/>
              </w:rPr>
              <w:t>
*.12.1.10.1. Код вида адреса</w:t>
            </w:r>
          </w:p>
          <w:bookmarkEnd w:id="1668"/>
          <w:p>
            <w:pPr>
              <w:spacing w:after="20"/>
              <w:ind w:left="20"/>
              <w:jc w:val="both"/>
            </w:pPr>
            <w:r>
              <w:rPr>
                <w:rFonts w:ascii="Times New Roman"/>
                <w:b w:val="false"/>
                <w:i w:val="false"/>
                <w:color w:val="000000"/>
                <w:sz w:val="20"/>
              </w:rPr>
              <w:t>
(csdo:‌Address‌Kind‌Code)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5" w:id="1669"/>
          <w:p>
            <w:pPr>
              <w:spacing w:after="20"/>
              <w:ind w:left="20"/>
              <w:jc w:val="both"/>
            </w:pPr>
            <w:r>
              <w:rPr>
                <w:rFonts w:ascii="Times New Roman"/>
                <w:b w:val="false"/>
                <w:i w:val="false"/>
                <w:color w:val="000000"/>
                <w:sz w:val="20"/>
              </w:rPr>
              <w:t>
csdo:‌Address‌Kind‌Code‌Type (M.SDT.00162)</w:t>
            </w:r>
          </w:p>
          <w:bookmarkEnd w:id="166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8" w:id="1670"/>
          <w:p>
            <w:pPr>
              <w:spacing w:after="20"/>
              <w:ind w:left="20"/>
              <w:jc w:val="both"/>
            </w:pPr>
            <w:r>
              <w:rPr>
                <w:rFonts w:ascii="Times New Roman"/>
                <w:b w:val="false"/>
                <w:i w:val="false"/>
                <w:color w:val="000000"/>
                <w:sz w:val="20"/>
              </w:rPr>
              <w:t>
*.12.1.10.2. Код страны</w:t>
            </w:r>
          </w:p>
          <w:bookmarkEnd w:id="1670"/>
          <w:p>
            <w:pPr>
              <w:spacing w:after="20"/>
              <w:ind w:left="20"/>
              <w:jc w:val="both"/>
            </w:pPr>
            <w:r>
              <w:rPr>
                <w:rFonts w:ascii="Times New Roman"/>
                <w:b w:val="false"/>
                <w:i w:val="false"/>
                <w:color w:val="000000"/>
                <w:sz w:val="20"/>
              </w:rPr>
              <w:t>
(csdo:‌Unified‌Country‌Code)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9" w:id="1671"/>
          <w:p>
            <w:pPr>
              <w:spacing w:after="20"/>
              <w:ind w:left="20"/>
              <w:jc w:val="both"/>
            </w:pPr>
            <w:r>
              <w:rPr>
                <w:rFonts w:ascii="Times New Roman"/>
                <w:b w:val="false"/>
                <w:i w:val="false"/>
                <w:color w:val="000000"/>
                <w:sz w:val="20"/>
              </w:rPr>
              <w:t>
csdo:‌Unified‌Country‌Code‌Type (M.SDT.00112)</w:t>
            </w:r>
          </w:p>
          <w:bookmarkEnd w:id="167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1" w:id="1672"/>
          <w:p>
            <w:pPr>
              <w:spacing w:after="20"/>
              <w:ind w:left="20"/>
              <w:jc w:val="both"/>
            </w:pPr>
            <w:r>
              <w:rPr>
                <w:rFonts w:ascii="Times New Roman"/>
                <w:b w:val="false"/>
                <w:i w:val="false"/>
                <w:color w:val="000000"/>
                <w:sz w:val="20"/>
              </w:rPr>
              <w:t>
а) идентификатор справочника (классификатора)</w:t>
            </w:r>
          </w:p>
          <w:bookmarkEnd w:id="1672"/>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2" w:id="1673"/>
          <w:p>
            <w:pPr>
              <w:spacing w:after="20"/>
              <w:ind w:left="20"/>
              <w:jc w:val="both"/>
            </w:pPr>
            <w:r>
              <w:rPr>
                <w:rFonts w:ascii="Times New Roman"/>
                <w:b w:val="false"/>
                <w:i w:val="false"/>
                <w:color w:val="000000"/>
                <w:sz w:val="20"/>
              </w:rPr>
              <w:t>
csdo:‌Reference‌Data‌Id‌Type (M.SDT.00091)</w:t>
            </w:r>
          </w:p>
          <w:bookmarkEnd w:id="167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5" w:id="1674"/>
          <w:p>
            <w:pPr>
              <w:spacing w:after="20"/>
              <w:ind w:left="20"/>
              <w:jc w:val="both"/>
            </w:pPr>
            <w:r>
              <w:rPr>
                <w:rFonts w:ascii="Times New Roman"/>
                <w:b w:val="false"/>
                <w:i w:val="false"/>
                <w:color w:val="000000"/>
                <w:sz w:val="20"/>
              </w:rPr>
              <w:t>
*.12.1.10.3. Код территории</w:t>
            </w:r>
          </w:p>
          <w:bookmarkEnd w:id="1674"/>
          <w:p>
            <w:pPr>
              <w:spacing w:after="20"/>
              <w:ind w:left="20"/>
              <w:jc w:val="both"/>
            </w:pPr>
            <w:r>
              <w:rPr>
                <w:rFonts w:ascii="Times New Roman"/>
                <w:b w:val="false"/>
                <w:i w:val="false"/>
                <w:color w:val="000000"/>
                <w:sz w:val="20"/>
              </w:rPr>
              <w:t>
(csdo:‌Territory‌Code)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6" w:id="1675"/>
          <w:p>
            <w:pPr>
              <w:spacing w:after="20"/>
              <w:ind w:left="20"/>
              <w:jc w:val="both"/>
            </w:pPr>
            <w:r>
              <w:rPr>
                <w:rFonts w:ascii="Times New Roman"/>
                <w:b w:val="false"/>
                <w:i w:val="false"/>
                <w:color w:val="000000"/>
                <w:sz w:val="20"/>
              </w:rPr>
              <w:t>
csdo:‌Territory‌Code‌Type (M.SDT.00031)</w:t>
            </w:r>
          </w:p>
          <w:bookmarkEnd w:id="167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9" w:id="1676"/>
          <w:p>
            <w:pPr>
              <w:spacing w:after="20"/>
              <w:ind w:left="20"/>
              <w:jc w:val="both"/>
            </w:pPr>
            <w:r>
              <w:rPr>
                <w:rFonts w:ascii="Times New Roman"/>
                <w:b w:val="false"/>
                <w:i w:val="false"/>
                <w:color w:val="000000"/>
                <w:sz w:val="20"/>
              </w:rPr>
              <w:t>
*.12.1.10.4. Регион</w:t>
            </w:r>
          </w:p>
          <w:bookmarkEnd w:id="1676"/>
          <w:p>
            <w:pPr>
              <w:spacing w:after="20"/>
              <w:ind w:left="20"/>
              <w:jc w:val="both"/>
            </w:pPr>
            <w:r>
              <w:rPr>
                <w:rFonts w:ascii="Times New Roman"/>
                <w:b w:val="false"/>
                <w:i w:val="false"/>
                <w:color w:val="000000"/>
                <w:sz w:val="20"/>
              </w:rPr>
              <w:t>
(csdo:‌Region‌Name)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0" w:id="1677"/>
          <w:p>
            <w:pPr>
              <w:spacing w:after="20"/>
              <w:ind w:left="20"/>
              <w:jc w:val="both"/>
            </w:pPr>
            <w:r>
              <w:rPr>
                <w:rFonts w:ascii="Times New Roman"/>
                <w:b w:val="false"/>
                <w:i w:val="false"/>
                <w:color w:val="000000"/>
                <w:sz w:val="20"/>
              </w:rPr>
              <w:t>
csdo:‌Name120‌Type (M.SDT.00055)</w:t>
            </w:r>
          </w:p>
          <w:bookmarkEnd w:id="167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3" w:id="1678"/>
          <w:p>
            <w:pPr>
              <w:spacing w:after="20"/>
              <w:ind w:left="20"/>
              <w:jc w:val="both"/>
            </w:pPr>
            <w:r>
              <w:rPr>
                <w:rFonts w:ascii="Times New Roman"/>
                <w:b w:val="false"/>
                <w:i w:val="false"/>
                <w:color w:val="000000"/>
                <w:sz w:val="20"/>
              </w:rPr>
              <w:t>
*.12.1.10.5. Район</w:t>
            </w:r>
          </w:p>
          <w:bookmarkEnd w:id="1678"/>
          <w:p>
            <w:pPr>
              <w:spacing w:after="20"/>
              <w:ind w:left="20"/>
              <w:jc w:val="both"/>
            </w:pPr>
            <w:r>
              <w:rPr>
                <w:rFonts w:ascii="Times New Roman"/>
                <w:b w:val="false"/>
                <w:i w:val="false"/>
                <w:color w:val="000000"/>
                <w:sz w:val="20"/>
              </w:rPr>
              <w:t>
(csdo:‌District‌Name)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4" w:id="1679"/>
          <w:p>
            <w:pPr>
              <w:spacing w:after="20"/>
              <w:ind w:left="20"/>
              <w:jc w:val="both"/>
            </w:pPr>
            <w:r>
              <w:rPr>
                <w:rFonts w:ascii="Times New Roman"/>
                <w:b w:val="false"/>
                <w:i w:val="false"/>
                <w:color w:val="000000"/>
                <w:sz w:val="20"/>
              </w:rPr>
              <w:t>
csdo:‌Name120‌Type (M.SDT.00055)</w:t>
            </w:r>
          </w:p>
          <w:bookmarkEnd w:id="167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7" w:id="1680"/>
          <w:p>
            <w:pPr>
              <w:spacing w:after="20"/>
              <w:ind w:left="20"/>
              <w:jc w:val="both"/>
            </w:pPr>
            <w:r>
              <w:rPr>
                <w:rFonts w:ascii="Times New Roman"/>
                <w:b w:val="false"/>
                <w:i w:val="false"/>
                <w:color w:val="000000"/>
                <w:sz w:val="20"/>
              </w:rPr>
              <w:t>
*.12.1.10.6. Город</w:t>
            </w:r>
          </w:p>
          <w:bookmarkEnd w:id="1680"/>
          <w:p>
            <w:pPr>
              <w:spacing w:after="20"/>
              <w:ind w:left="20"/>
              <w:jc w:val="both"/>
            </w:pPr>
            <w:r>
              <w:rPr>
                <w:rFonts w:ascii="Times New Roman"/>
                <w:b w:val="false"/>
                <w:i w:val="false"/>
                <w:color w:val="000000"/>
                <w:sz w:val="20"/>
              </w:rPr>
              <w:t>
(csdo:‌City‌Name)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8" w:id="1681"/>
          <w:p>
            <w:pPr>
              <w:spacing w:after="20"/>
              <w:ind w:left="20"/>
              <w:jc w:val="both"/>
            </w:pPr>
            <w:r>
              <w:rPr>
                <w:rFonts w:ascii="Times New Roman"/>
                <w:b w:val="false"/>
                <w:i w:val="false"/>
                <w:color w:val="000000"/>
                <w:sz w:val="20"/>
              </w:rPr>
              <w:t>
csdo:‌Name120‌Type (M.SDT.00055)</w:t>
            </w:r>
          </w:p>
          <w:bookmarkEnd w:id="168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1" w:id="1682"/>
          <w:p>
            <w:pPr>
              <w:spacing w:after="20"/>
              <w:ind w:left="20"/>
              <w:jc w:val="both"/>
            </w:pPr>
            <w:r>
              <w:rPr>
                <w:rFonts w:ascii="Times New Roman"/>
                <w:b w:val="false"/>
                <w:i w:val="false"/>
                <w:color w:val="000000"/>
                <w:sz w:val="20"/>
              </w:rPr>
              <w:t>
*.12.1.10.7. Населенный пункт</w:t>
            </w:r>
          </w:p>
          <w:bookmarkEnd w:id="1682"/>
          <w:p>
            <w:pPr>
              <w:spacing w:after="20"/>
              <w:ind w:left="20"/>
              <w:jc w:val="both"/>
            </w:pPr>
            <w:r>
              <w:rPr>
                <w:rFonts w:ascii="Times New Roman"/>
                <w:b w:val="false"/>
                <w:i w:val="false"/>
                <w:color w:val="000000"/>
                <w:sz w:val="20"/>
              </w:rPr>
              <w:t>
(csdo:‌Settlement‌Name)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2" w:id="1683"/>
          <w:p>
            <w:pPr>
              <w:spacing w:after="20"/>
              <w:ind w:left="20"/>
              <w:jc w:val="both"/>
            </w:pPr>
            <w:r>
              <w:rPr>
                <w:rFonts w:ascii="Times New Roman"/>
                <w:b w:val="false"/>
                <w:i w:val="false"/>
                <w:color w:val="000000"/>
                <w:sz w:val="20"/>
              </w:rPr>
              <w:t>
csdo:‌Name120‌Type (M.SDT.00055)</w:t>
            </w:r>
          </w:p>
          <w:bookmarkEnd w:id="168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5" w:id="1684"/>
          <w:p>
            <w:pPr>
              <w:spacing w:after="20"/>
              <w:ind w:left="20"/>
              <w:jc w:val="both"/>
            </w:pPr>
            <w:r>
              <w:rPr>
                <w:rFonts w:ascii="Times New Roman"/>
                <w:b w:val="false"/>
                <w:i w:val="false"/>
                <w:color w:val="000000"/>
                <w:sz w:val="20"/>
              </w:rPr>
              <w:t>
*.12.1.10.8. Улица</w:t>
            </w:r>
          </w:p>
          <w:bookmarkEnd w:id="1684"/>
          <w:p>
            <w:pPr>
              <w:spacing w:after="20"/>
              <w:ind w:left="20"/>
              <w:jc w:val="both"/>
            </w:pPr>
            <w:r>
              <w:rPr>
                <w:rFonts w:ascii="Times New Roman"/>
                <w:b w:val="false"/>
                <w:i w:val="false"/>
                <w:color w:val="000000"/>
                <w:sz w:val="20"/>
              </w:rPr>
              <w:t>
(csdo:‌Street‌Name)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6" w:id="1685"/>
          <w:p>
            <w:pPr>
              <w:spacing w:after="20"/>
              <w:ind w:left="20"/>
              <w:jc w:val="both"/>
            </w:pPr>
            <w:r>
              <w:rPr>
                <w:rFonts w:ascii="Times New Roman"/>
                <w:b w:val="false"/>
                <w:i w:val="false"/>
                <w:color w:val="000000"/>
                <w:sz w:val="20"/>
              </w:rPr>
              <w:t>
csdo:‌Name120‌Type (M.SDT.00055)</w:t>
            </w:r>
          </w:p>
          <w:bookmarkEnd w:id="168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9" w:id="1686"/>
          <w:p>
            <w:pPr>
              <w:spacing w:after="20"/>
              <w:ind w:left="20"/>
              <w:jc w:val="both"/>
            </w:pPr>
            <w:r>
              <w:rPr>
                <w:rFonts w:ascii="Times New Roman"/>
                <w:b w:val="false"/>
                <w:i w:val="false"/>
                <w:color w:val="000000"/>
                <w:sz w:val="20"/>
              </w:rPr>
              <w:t>
*.12.1.10.9. Номер дома</w:t>
            </w:r>
          </w:p>
          <w:bookmarkEnd w:id="1686"/>
          <w:p>
            <w:pPr>
              <w:spacing w:after="20"/>
              <w:ind w:left="20"/>
              <w:jc w:val="both"/>
            </w:pPr>
            <w:r>
              <w:rPr>
                <w:rFonts w:ascii="Times New Roman"/>
                <w:b w:val="false"/>
                <w:i w:val="false"/>
                <w:color w:val="000000"/>
                <w:sz w:val="20"/>
              </w:rPr>
              <w:t>
(csdo:‌Building‌Number‌Id)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10" w:id="1687"/>
          <w:p>
            <w:pPr>
              <w:spacing w:after="20"/>
              <w:ind w:left="20"/>
              <w:jc w:val="both"/>
            </w:pPr>
            <w:r>
              <w:rPr>
                <w:rFonts w:ascii="Times New Roman"/>
                <w:b w:val="false"/>
                <w:i w:val="false"/>
                <w:color w:val="000000"/>
                <w:sz w:val="20"/>
              </w:rPr>
              <w:t>
csdo:‌Id50‌Type (M.SDT.00093)</w:t>
            </w:r>
          </w:p>
          <w:bookmarkEnd w:id="168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13" w:id="1688"/>
          <w:p>
            <w:pPr>
              <w:spacing w:after="20"/>
              <w:ind w:left="20"/>
              <w:jc w:val="both"/>
            </w:pPr>
            <w:r>
              <w:rPr>
                <w:rFonts w:ascii="Times New Roman"/>
                <w:b w:val="false"/>
                <w:i w:val="false"/>
                <w:color w:val="000000"/>
                <w:sz w:val="20"/>
              </w:rPr>
              <w:t>
*.12.1.10.10. Номер помещения</w:t>
            </w:r>
          </w:p>
          <w:bookmarkEnd w:id="1688"/>
          <w:p>
            <w:pPr>
              <w:spacing w:after="20"/>
              <w:ind w:left="20"/>
              <w:jc w:val="both"/>
            </w:pPr>
            <w:r>
              <w:rPr>
                <w:rFonts w:ascii="Times New Roman"/>
                <w:b w:val="false"/>
                <w:i w:val="false"/>
                <w:color w:val="000000"/>
                <w:sz w:val="20"/>
              </w:rPr>
              <w:t>
(csdo:‌Room‌Number‌Id)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14" w:id="1689"/>
          <w:p>
            <w:pPr>
              <w:spacing w:after="20"/>
              <w:ind w:left="20"/>
              <w:jc w:val="both"/>
            </w:pPr>
            <w:r>
              <w:rPr>
                <w:rFonts w:ascii="Times New Roman"/>
                <w:b w:val="false"/>
                <w:i w:val="false"/>
                <w:color w:val="000000"/>
                <w:sz w:val="20"/>
              </w:rPr>
              <w:t>
csdo:‌Id20‌Type (M.SDT.00092)</w:t>
            </w:r>
          </w:p>
          <w:bookmarkEnd w:id="168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17" w:id="1690"/>
          <w:p>
            <w:pPr>
              <w:spacing w:after="20"/>
              <w:ind w:left="20"/>
              <w:jc w:val="both"/>
            </w:pPr>
            <w:r>
              <w:rPr>
                <w:rFonts w:ascii="Times New Roman"/>
                <w:b w:val="false"/>
                <w:i w:val="false"/>
                <w:color w:val="000000"/>
                <w:sz w:val="20"/>
              </w:rPr>
              <w:t>
*.12.1.10.11. Почтовый индекс</w:t>
            </w:r>
          </w:p>
          <w:bookmarkEnd w:id="1690"/>
          <w:p>
            <w:pPr>
              <w:spacing w:after="20"/>
              <w:ind w:left="20"/>
              <w:jc w:val="both"/>
            </w:pPr>
            <w:r>
              <w:rPr>
                <w:rFonts w:ascii="Times New Roman"/>
                <w:b w:val="false"/>
                <w:i w:val="false"/>
                <w:color w:val="000000"/>
                <w:sz w:val="20"/>
              </w:rPr>
              <w:t>
(csdo:‌Post‌Code)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18" w:id="1691"/>
          <w:p>
            <w:pPr>
              <w:spacing w:after="20"/>
              <w:ind w:left="20"/>
              <w:jc w:val="both"/>
            </w:pPr>
            <w:r>
              <w:rPr>
                <w:rFonts w:ascii="Times New Roman"/>
                <w:b w:val="false"/>
                <w:i w:val="false"/>
                <w:color w:val="000000"/>
                <w:sz w:val="20"/>
              </w:rPr>
              <w:t>
csdo:‌Post‌Code‌Type (M.SDT.00006)</w:t>
            </w:r>
          </w:p>
          <w:bookmarkEnd w:id="169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0" w:id="1692"/>
          <w:p>
            <w:pPr>
              <w:spacing w:after="20"/>
              <w:ind w:left="20"/>
              <w:jc w:val="both"/>
            </w:pPr>
            <w:r>
              <w:rPr>
                <w:rFonts w:ascii="Times New Roman"/>
                <w:b w:val="false"/>
                <w:i w:val="false"/>
                <w:color w:val="000000"/>
                <w:sz w:val="20"/>
              </w:rPr>
              <w:t>
*.12.1.10.12. Номер абонентского ящика</w:t>
            </w:r>
          </w:p>
          <w:bookmarkEnd w:id="1692"/>
          <w:p>
            <w:pPr>
              <w:spacing w:after="20"/>
              <w:ind w:left="20"/>
              <w:jc w:val="both"/>
            </w:pPr>
            <w:r>
              <w:rPr>
                <w:rFonts w:ascii="Times New Roman"/>
                <w:b w:val="false"/>
                <w:i w:val="false"/>
                <w:color w:val="000000"/>
                <w:sz w:val="20"/>
              </w:rPr>
              <w:t>
(csdo:‌Post‌Office‌Box‌Id)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1" w:id="1693"/>
          <w:p>
            <w:pPr>
              <w:spacing w:after="20"/>
              <w:ind w:left="20"/>
              <w:jc w:val="both"/>
            </w:pPr>
            <w:r>
              <w:rPr>
                <w:rFonts w:ascii="Times New Roman"/>
                <w:b w:val="false"/>
                <w:i w:val="false"/>
                <w:color w:val="000000"/>
                <w:sz w:val="20"/>
              </w:rPr>
              <w:t>
csdo:‌Id20‌Type (M.SDT.00092)</w:t>
            </w:r>
          </w:p>
          <w:bookmarkEnd w:id="169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4" w:id="1694"/>
          <w:p>
            <w:pPr>
              <w:spacing w:after="20"/>
              <w:ind w:left="20"/>
              <w:jc w:val="both"/>
            </w:pPr>
            <w:r>
              <w:rPr>
                <w:rFonts w:ascii="Times New Roman"/>
                <w:b w:val="false"/>
                <w:i w:val="false"/>
                <w:color w:val="000000"/>
                <w:sz w:val="20"/>
              </w:rPr>
              <w:t>
*.12.1.10.13. Адрес в текстовой форме</w:t>
            </w:r>
          </w:p>
          <w:bookmarkEnd w:id="1694"/>
          <w:p>
            <w:pPr>
              <w:spacing w:after="20"/>
              <w:ind w:left="20"/>
              <w:jc w:val="both"/>
            </w:pPr>
            <w:r>
              <w:rPr>
                <w:rFonts w:ascii="Times New Roman"/>
                <w:b w:val="false"/>
                <w:i w:val="false"/>
                <w:color w:val="000000"/>
                <w:sz w:val="20"/>
              </w:rPr>
              <w:t>
(csdo:‌Address‌Text)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5" w:id="1695"/>
          <w:p>
            <w:pPr>
              <w:spacing w:after="20"/>
              <w:ind w:left="20"/>
              <w:jc w:val="both"/>
            </w:pPr>
            <w:r>
              <w:rPr>
                <w:rFonts w:ascii="Times New Roman"/>
                <w:b w:val="false"/>
                <w:i w:val="false"/>
                <w:color w:val="000000"/>
                <w:sz w:val="20"/>
              </w:rPr>
              <w:t>
csdo:‌Text1000‌Type (M.SDT.00071)</w:t>
            </w:r>
          </w:p>
          <w:bookmarkEnd w:id="169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8" w:id="1696"/>
          <w:p>
            <w:pPr>
              <w:spacing w:after="20"/>
              <w:ind w:left="20"/>
              <w:jc w:val="both"/>
            </w:pPr>
            <w:r>
              <w:rPr>
                <w:rFonts w:ascii="Times New Roman"/>
                <w:b w:val="false"/>
                <w:i w:val="false"/>
                <w:color w:val="000000"/>
                <w:sz w:val="20"/>
              </w:rPr>
              <w:t>
*.12.1.11. Контактный реквизит</w:t>
            </w:r>
          </w:p>
          <w:bookmarkEnd w:id="1696"/>
          <w:p>
            <w:pPr>
              <w:spacing w:after="20"/>
              <w:ind w:left="20"/>
              <w:jc w:val="both"/>
            </w:pPr>
            <w:r>
              <w:rPr>
                <w:rFonts w:ascii="Times New Roman"/>
                <w:b w:val="false"/>
                <w:i w:val="false"/>
                <w:color w:val="000000"/>
                <w:sz w:val="20"/>
              </w:rPr>
              <w:t>
(ccdo:‌Communication‌Details)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9" w:id="1697"/>
          <w:p>
            <w:pPr>
              <w:spacing w:after="20"/>
              <w:ind w:left="20"/>
              <w:jc w:val="both"/>
            </w:pPr>
            <w:r>
              <w:rPr>
                <w:rFonts w:ascii="Times New Roman"/>
                <w:b w:val="false"/>
                <w:i w:val="false"/>
                <w:color w:val="000000"/>
                <w:sz w:val="20"/>
              </w:rPr>
              <w:t>
ccdo:‌Communication‌Details‌Type (M.CDT.00003)</w:t>
            </w:r>
          </w:p>
          <w:bookmarkEnd w:id="169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0" w:id="1698"/>
          <w:p>
            <w:pPr>
              <w:spacing w:after="20"/>
              <w:ind w:left="20"/>
              <w:jc w:val="both"/>
            </w:pPr>
            <w:r>
              <w:rPr>
                <w:rFonts w:ascii="Times New Roman"/>
                <w:b w:val="false"/>
                <w:i w:val="false"/>
                <w:color w:val="000000"/>
                <w:sz w:val="20"/>
              </w:rPr>
              <w:t>
*.12.1.11.1. Код вида связи</w:t>
            </w:r>
          </w:p>
          <w:bookmarkEnd w:id="1698"/>
          <w:p>
            <w:pPr>
              <w:spacing w:after="20"/>
              <w:ind w:left="20"/>
              <w:jc w:val="both"/>
            </w:pPr>
            <w:r>
              <w:rPr>
                <w:rFonts w:ascii="Times New Roman"/>
                <w:b w:val="false"/>
                <w:i w:val="false"/>
                <w:color w:val="000000"/>
                <w:sz w:val="20"/>
              </w:rPr>
              <w:t>
(csdo:‌Communication‌Channel‌Code)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1" w:id="1699"/>
          <w:p>
            <w:pPr>
              <w:spacing w:after="20"/>
              <w:ind w:left="20"/>
              <w:jc w:val="both"/>
            </w:pPr>
            <w:r>
              <w:rPr>
                <w:rFonts w:ascii="Times New Roman"/>
                <w:b w:val="false"/>
                <w:i w:val="false"/>
                <w:color w:val="000000"/>
                <w:sz w:val="20"/>
              </w:rPr>
              <w:t>
csdo:‌Communication‌Channel‌Code‌V2‌Type (M.SDT.00163)</w:t>
            </w:r>
          </w:p>
          <w:bookmarkEnd w:id="169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4" w:id="1700"/>
          <w:p>
            <w:pPr>
              <w:spacing w:after="20"/>
              <w:ind w:left="20"/>
              <w:jc w:val="both"/>
            </w:pPr>
            <w:r>
              <w:rPr>
                <w:rFonts w:ascii="Times New Roman"/>
                <w:b w:val="false"/>
                <w:i w:val="false"/>
                <w:color w:val="000000"/>
                <w:sz w:val="20"/>
              </w:rPr>
              <w:t>
*.12.1.11.2. Наименование вида связи</w:t>
            </w:r>
          </w:p>
          <w:bookmarkEnd w:id="1700"/>
          <w:p>
            <w:pPr>
              <w:spacing w:after="20"/>
              <w:ind w:left="20"/>
              <w:jc w:val="both"/>
            </w:pPr>
            <w:r>
              <w:rPr>
                <w:rFonts w:ascii="Times New Roman"/>
                <w:b w:val="false"/>
                <w:i w:val="false"/>
                <w:color w:val="000000"/>
                <w:sz w:val="20"/>
              </w:rPr>
              <w:t>
(csdo:‌Communication‌Channel‌Name)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5" w:id="1701"/>
          <w:p>
            <w:pPr>
              <w:spacing w:after="20"/>
              <w:ind w:left="20"/>
              <w:jc w:val="both"/>
            </w:pPr>
            <w:r>
              <w:rPr>
                <w:rFonts w:ascii="Times New Roman"/>
                <w:b w:val="false"/>
                <w:i w:val="false"/>
                <w:color w:val="000000"/>
                <w:sz w:val="20"/>
              </w:rPr>
              <w:t>
csdo:‌Name120‌Type (M.SDT.00055)</w:t>
            </w:r>
          </w:p>
          <w:bookmarkEnd w:id="170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8" w:id="1702"/>
          <w:p>
            <w:pPr>
              <w:spacing w:after="20"/>
              <w:ind w:left="20"/>
              <w:jc w:val="both"/>
            </w:pPr>
            <w:r>
              <w:rPr>
                <w:rFonts w:ascii="Times New Roman"/>
                <w:b w:val="false"/>
                <w:i w:val="false"/>
                <w:color w:val="000000"/>
                <w:sz w:val="20"/>
              </w:rPr>
              <w:t>
*.12.1.11.3. Идентификатор канала связи</w:t>
            </w:r>
          </w:p>
          <w:bookmarkEnd w:id="1702"/>
          <w:p>
            <w:pPr>
              <w:spacing w:after="20"/>
              <w:ind w:left="20"/>
              <w:jc w:val="both"/>
            </w:pPr>
            <w:r>
              <w:rPr>
                <w:rFonts w:ascii="Times New Roman"/>
                <w:b w:val="false"/>
                <w:i w:val="false"/>
                <w:color w:val="000000"/>
                <w:sz w:val="20"/>
              </w:rPr>
              <w:t>
(csdo:‌Communication‌Channel‌Id)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9" w:id="1703"/>
          <w:p>
            <w:pPr>
              <w:spacing w:after="20"/>
              <w:ind w:left="20"/>
              <w:jc w:val="both"/>
            </w:pPr>
            <w:r>
              <w:rPr>
                <w:rFonts w:ascii="Times New Roman"/>
                <w:b w:val="false"/>
                <w:i w:val="false"/>
                <w:color w:val="000000"/>
                <w:sz w:val="20"/>
              </w:rPr>
              <w:t>
csdo:‌Communication‌Channel‌Id‌Type (M.SDT.00015)</w:t>
            </w:r>
          </w:p>
          <w:bookmarkEnd w:id="170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42" w:id="1704"/>
          <w:p>
            <w:pPr>
              <w:spacing w:after="20"/>
              <w:ind w:left="20"/>
              <w:jc w:val="both"/>
            </w:pPr>
            <w:r>
              <w:rPr>
                <w:rFonts w:ascii="Times New Roman"/>
                <w:b w:val="false"/>
                <w:i w:val="false"/>
                <w:color w:val="000000"/>
                <w:sz w:val="20"/>
              </w:rPr>
              <w:t>
*.12.2. Сведения об этапе производства</w:t>
            </w:r>
          </w:p>
          <w:bookmarkEnd w:id="1704"/>
          <w:p>
            <w:pPr>
              <w:spacing w:after="20"/>
              <w:ind w:left="20"/>
              <w:jc w:val="both"/>
            </w:pPr>
            <w:r>
              <w:rPr>
                <w:rFonts w:ascii="Times New Roman"/>
                <w:b w:val="false"/>
                <w:i w:val="false"/>
                <w:color w:val="000000"/>
                <w:sz w:val="20"/>
              </w:rPr>
              <w:t>
(hccdo:‌Manufacture‌Stage‌Details)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этапе производства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M.HC.CDE.00769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43" w:id="1705"/>
          <w:p>
            <w:pPr>
              <w:spacing w:after="20"/>
              <w:ind w:left="20"/>
              <w:jc w:val="both"/>
            </w:pPr>
            <w:r>
              <w:rPr>
                <w:rFonts w:ascii="Times New Roman"/>
                <w:b w:val="false"/>
                <w:i w:val="false"/>
                <w:color w:val="000000"/>
                <w:sz w:val="20"/>
              </w:rPr>
              <w:t>
hccdo:‌Manufacture‌Stage‌Details‌Type (M.HC.CDT.00795)</w:t>
            </w:r>
          </w:p>
          <w:bookmarkEnd w:id="170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44" w:id="1706"/>
          <w:p>
            <w:pPr>
              <w:spacing w:after="20"/>
              <w:ind w:left="20"/>
              <w:jc w:val="both"/>
            </w:pPr>
            <w:r>
              <w:rPr>
                <w:rFonts w:ascii="Times New Roman"/>
                <w:b w:val="false"/>
                <w:i w:val="false"/>
                <w:color w:val="000000"/>
                <w:sz w:val="20"/>
              </w:rPr>
              <w:t>
*.12.2.1. Код этапа производства лекарственного средства</w:t>
            </w:r>
          </w:p>
          <w:bookmarkEnd w:id="1706"/>
          <w:p>
            <w:pPr>
              <w:spacing w:after="20"/>
              <w:ind w:left="20"/>
              <w:jc w:val="both"/>
            </w:pPr>
            <w:r>
              <w:rPr>
                <w:rFonts w:ascii="Times New Roman"/>
                <w:b w:val="false"/>
                <w:i w:val="false"/>
                <w:color w:val="000000"/>
                <w:sz w:val="20"/>
              </w:rPr>
              <w:t>
(hcsdo:‌Manufacturing‌Stage‌Code)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этапа производства лекарственного средства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45" w:id="1707"/>
          <w:p>
            <w:pPr>
              <w:spacing w:after="20"/>
              <w:ind w:left="20"/>
              <w:jc w:val="both"/>
            </w:pPr>
            <w:r>
              <w:rPr>
                <w:rFonts w:ascii="Times New Roman"/>
                <w:b w:val="false"/>
                <w:i w:val="false"/>
                <w:color w:val="000000"/>
                <w:sz w:val="20"/>
              </w:rPr>
              <w:t>
hcsdo:‌Manufacturing‌Stage‌Code‌Type (M.HC.SDT.00006)</w:t>
            </w:r>
          </w:p>
          <w:bookmarkEnd w:id="170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этапа (стадии) производства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48" w:id="1708"/>
          <w:p>
            <w:pPr>
              <w:spacing w:after="20"/>
              <w:ind w:left="20"/>
              <w:jc w:val="both"/>
            </w:pPr>
            <w:r>
              <w:rPr>
                <w:rFonts w:ascii="Times New Roman"/>
                <w:b w:val="false"/>
                <w:i w:val="false"/>
                <w:color w:val="000000"/>
                <w:sz w:val="20"/>
              </w:rPr>
              <w:t>
а) идентификатор справочника (классификатора)</w:t>
            </w:r>
          </w:p>
          <w:bookmarkEnd w:id="1708"/>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49" w:id="1709"/>
          <w:p>
            <w:pPr>
              <w:spacing w:after="20"/>
              <w:ind w:left="20"/>
              <w:jc w:val="both"/>
            </w:pPr>
            <w:r>
              <w:rPr>
                <w:rFonts w:ascii="Times New Roman"/>
                <w:b w:val="false"/>
                <w:i w:val="false"/>
                <w:color w:val="000000"/>
                <w:sz w:val="20"/>
              </w:rPr>
              <w:t>
csdo:‌Reference‌Data‌Id‌Type (M.SDT.00091)</w:t>
            </w:r>
          </w:p>
          <w:bookmarkEnd w:id="170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2" w:id="1710"/>
          <w:p>
            <w:pPr>
              <w:spacing w:after="20"/>
              <w:ind w:left="20"/>
              <w:jc w:val="both"/>
            </w:pPr>
            <w:r>
              <w:rPr>
                <w:rFonts w:ascii="Times New Roman"/>
                <w:b w:val="false"/>
                <w:i w:val="false"/>
                <w:color w:val="000000"/>
                <w:sz w:val="20"/>
              </w:rPr>
              <w:t>
*.12.2.2. Наименование этапа производства лекарственного средства</w:t>
            </w:r>
          </w:p>
          <w:bookmarkEnd w:id="1710"/>
          <w:p>
            <w:pPr>
              <w:spacing w:after="20"/>
              <w:ind w:left="20"/>
              <w:jc w:val="both"/>
            </w:pPr>
            <w:r>
              <w:rPr>
                <w:rFonts w:ascii="Times New Roman"/>
                <w:b w:val="false"/>
                <w:i w:val="false"/>
                <w:color w:val="000000"/>
                <w:sz w:val="20"/>
              </w:rPr>
              <w:t>
(hcsdo:‌Manufacturing‌Stage‌Name)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этапа производства лекарственного средства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M.HC.SDE.00065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3" w:id="1711"/>
          <w:p>
            <w:pPr>
              <w:spacing w:after="20"/>
              <w:ind w:left="20"/>
              <w:jc w:val="both"/>
            </w:pPr>
            <w:r>
              <w:rPr>
                <w:rFonts w:ascii="Times New Roman"/>
                <w:b w:val="false"/>
                <w:i w:val="false"/>
                <w:color w:val="000000"/>
                <w:sz w:val="20"/>
              </w:rPr>
              <w:t>
csdo:‌Name500‌Type (M.SDT.00134)</w:t>
            </w:r>
          </w:p>
          <w:bookmarkEnd w:id="171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6" w:id="1712"/>
          <w:p>
            <w:pPr>
              <w:spacing w:after="20"/>
              <w:ind w:left="20"/>
              <w:jc w:val="both"/>
            </w:pPr>
            <w:r>
              <w:rPr>
                <w:rFonts w:ascii="Times New Roman"/>
                <w:b w:val="false"/>
                <w:i w:val="false"/>
                <w:color w:val="000000"/>
                <w:sz w:val="20"/>
              </w:rPr>
              <w:t>
2.4.5. Код АТХ</w:t>
            </w:r>
          </w:p>
          <w:bookmarkEnd w:id="1712"/>
          <w:p>
            <w:pPr>
              <w:spacing w:after="20"/>
              <w:ind w:left="20"/>
              <w:jc w:val="both"/>
            </w:pPr>
            <w:r>
              <w:rPr>
                <w:rFonts w:ascii="Times New Roman"/>
                <w:b w:val="false"/>
                <w:i w:val="false"/>
                <w:color w:val="000000"/>
                <w:sz w:val="20"/>
              </w:rPr>
              <w:t>
(hcsdo:‌ATCCode)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лекарственного препарата в соответствии с анатомо-терапевтической-химической классификацией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7" w:id="1713"/>
          <w:p>
            <w:pPr>
              <w:spacing w:after="20"/>
              <w:ind w:left="20"/>
              <w:jc w:val="both"/>
            </w:pPr>
            <w:r>
              <w:rPr>
                <w:rFonts w:ascii="Times New Roman"/>
                <w:b w:val="false"/>
                <w:i w:val="false"/>
                <w:color w:val="000000"/>
                <w:sz w:val="20"/>
              </w:rPr>
              <w:t>
hcsdo:‌ATCCode‌Type (M.HC.SDT.00004)</w:t>
            </w:r>
          </w:p>
          <w:bookmarkEnd w:id="171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АТХ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[ABCDGHJLMNPRSV]\d{2}[A-Z]{2}\d{2}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9" w:id="1714"/>
          <w:p>
            <w:pPr>
              <w:spacing w:after="20"/>
              <w:ind w:left="20"/>
              <w:jc w:val="both"/>
            </w:pPr>
            <w:r>
              <w:rPr>
                <w:rFonts w:ascii="Times New Roman"/>
                <w:b w:val="false"/>
                <w:i w:val="false"/>
                <w:color w:val="000000"/>
                <w:sz w:val="20"/>
              </w:rPr>
              <w:t>
а) идентификатор справочника (классификатора)</w:t>
            </w:r>
          </w:p>
          <w:bookmarkEnd w:id="1714"/>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0" w:id="1715"/>
          <w:p>
            <w:pPr>
              <w:spacing w:after="20"/>
              <w:ind w:left="20"/>
              <w:jc w:val="both"/>
            </w:pPr>
            <w:r>
              <w:rPr>
                <w:rFonts w:ascii="Times New Roman"/>
                <w:b w:val="false"/>
                <w:i w:val="false"/>
                <w:color w:val="000000"/>
                <w:sz w:val="20"/>
              </w:rPr>
              <w:t>
csdo:‌Reference‌Data‌Id‌Type (M.SDT.00091)</w:t>
            </w:r>
          </w:p>
          <w:bookmarkEnd w:id="17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3" w:id="1716"/>
          <w:p>
            <w:pPr>
              <w:spacing w:after="20"/>
              <w:ind w:left="20"/>
              <w:jc w:val="both"/>
            </w:pPr>
            <w:r>
              <w:rPr>
                <w:rFonts w:ascii="Times New Roman"/>
                <w:b w:val="false"/>
                <w:i w:val="false"/>
                <w:color w:val="000000"/>
                <w:sz w:val="20"/>
              </w:rPr>
              <w:t>
2.4.6. Наименование лекарственного препарата в соответствии с АТХ классификацией</w:t>
            </w:r>
          </w:p>
          <w:bookmarkEnd w:id="1716"/>
          <w:p>
            <w:pPr>
              <w:spacing w:after="20"/>
              <w:ind w:left="20"/>
              <w:jc w:val="both"/>
            </w:pPr>
            <w:r>
              <w:rPr>
                <w:rFonts w:ascii="Times New Roman"/>
                <w:b w:val="false"/>
                <w:i w:val="false"/>
                <w:color w:val="000000"/>
                <w:sz w:val="20"/>
              </w:rPr>
              <w:t>
(hcsdo:‌ATCName)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лекарственного препарата в соответствии с анатомо-терапевтической-химической классификацией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4" w:id="1717"/>
          <w:p>
            <w:pPr>
              <w:spacing w:after="20"/>
              <w:ind w:left="20"/>
              <w:jc w:val="both"/>
            </w:pPr>
            <w:r>
              <w:rPr>
                <w:rFonts w:ascii="Times New Roman"/>
                <w:b w:val="false"/>
                <w:i w:val="false"/>
                <w:color w:val="000000"/>
                <w:sz w:val="20"/>
              </w:rPr>
              <w:t>
csdo:‌Name250‌Type (M.SDT.00068)</w:t>
            </w:r>
          </w:p>
          <w:bookmarkEnd w:id="17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7" w:id="1718"/>
          <w:p>
            <w:pPr>
              <w:spacing w:after="20"/>
              <w:ind w:left="20"/>
              <w:jc w:val="both"/>
            </w:pPr>
            <w:r>
              <w:rPr>
                <w:rFonts w:ascii="Times New Roman"/>
                <w:b w:val="false"/>
                <w:i w:val="false"/>
                <w:color w:val="000000"/>
                <w:sz w:val="20"/>
              </w:rPr>
              <w:t>
2.4.7. Описание</w:t>
            </w:r>
          </w:p>
          <w:bookmarkEnd w:id="1718"/>
          <w:p>
            <w:pPr>
              <w:spacing w:after="20"/>
              <w:ind w:left="20"/>
              <w:jc w:val="both"/>
            </w:pPr>
            <w:r>
              <w:rPr>
                <w:rFonts w:ascii="Times New Roman"/>
                <w:b w:val="false"/>
                <w:i w:val="false"/>
                <w:color w:val="000000"/>
                <w:sz w:val="20"/>
              </w:rPr>
              <w:t>
(csdo:‌Description‌Text)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условий отпуска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8" w:id="1719"/>
          <w:p>
            <w:pPr>
              <w:spacing w:after="20"/>
              <w:ind w:left="20"/>
              <w:jc w:val="both"/>
            </w:pPr>
            <w:r>
              <w:rPr>
                <w:rFonts w:ascii="Times New Roman"/>
                <w:b w:val="false"/>
                <w:i w:val="false"/>
                <w:color w:val="000000"/>
                <w:sz w:val="20"/>
              </w:rPr>
              <w:t>
csdo:‌Text4000‌Type (M.SDT.00088)</w:t>
            </w:r>
          </w:p>
          <w:bookmarkEnd w:id="1719"/>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1" w:id="1720"/>
          <w:p>
            <w:pPr>
              <w:spacing w:after="20"/>
              <w:ind w:left="20"/>
              <w:jc w:val="both"/>
            </w:pPr>
            <w:r>
              <w:rPr>
                <w:rFonts w:ascii="Times New Roman"/>
                <w:b w:val="false"/>
                <w:i w:val="false"/>
                <w:color w:val="000000"/>
                <w:sz w:val="20"/>
              </w:rPr>
              <w:t>
2.4.8. Сведения о дополнительном признаке лекарственного препарата</w:t>
            </w:r>
          </w:p>
          <w:bookmarkEnd w:id="1720"/>
          <w:p>
            <w:pPr>
              <w:spacing w:after="20"/>
              <w:ind w:left="20"/>
              <w:jc w:val="both"/>
            </w:pPr>
            <w:r>
              <w:rPr>
                <w:rFonts w:ascii="Times New Roman"/>
                <w:b w:val="false"/>
                <w:i w:val="false"/>
                <w:color w:val="000000"/>
                <w:sz w:val="20"/>
              </w:rPr>
              <w:t>
(hccdo:‌Drug‌Additional‌Feature‌Details)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дополнительном признаке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M.HC.CDE.00848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2" w:id="1721"/>
          <w:p>
            <w:pPr>
              <w:spacing w:after="20"/>
              <w:ind w:left="20"/>
              <w:jc w:val="both"/>
            </w:pPr>
            <w:r>
              <w:rPr>
                <w:rFonts w:ascii="Times New Roman"/>
                <w:b w:val="false"/>
                <w:i w:val="false"/>
                <w:color w:val="000000"/>
                <w:sz w:val="20"/>
              </w:rPr>
              <w:t>
hccdo:‌Drug‌Additional‌Feature‌Details‌Type (M.HC.CDT.00764)</w:t>
            </w:r>
          </w:p>
          <w:bookmarkEnd w:id="172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3" w:id="1722"/>
          <w:p>
            <w:pPr>
              <w:spacing w:after="20"/>
              <w:ind w:left="20"/>
              <w:jc w:val="both"/>
            </w:pPr>
            <w:r>
              <w:rPr>
                <w:rFonts w:ascii="Times New Roman"/>
                <w:b w:val="false"/>
                <w:i w:val="false"/>
                <w:color w:val="000000"/>
                <w:sz w:val="20"/>
              </w:rPr>
              <w:t>
*.1. Код дополнительного признака лекарственного препарата</w:t>
            </w:r>
          </w:p>
          <w:bookmarkEnd w:id="1722"/>
          <w:p>
            <w:pPr>
              <w:spacing w:after="20"/>
              <w:ind w:left="20"/>
              <w:jc w:val="both"/>
            </w:pPr>
            <w:r>
              <w:rPr>
                <w:rFonts w:ascii="Times New Roman"/>
                <w:b w:val="false"/>
                <w:i w:val="false"/>
                <w:color w:val="000000"/>
                <w:sz w:val="20"/>
              </w:rPr>
              <w:t>
(hcsdo:‌Drug‌Additional‌Feature‌Code)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дополнительного признака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M.HC.SDE.00276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4" w:id="1723"/>
          <w:p>
            <w:pPr>
              <w:spacing w:after="20"/>
              <w:ind w:left="20"/>
              <w:jc w:val="both"/>
            </w:pPr>
            <w:r>
              <w:rPr>
                <w:rFonts w:ascii="Times New Roman"/>
                <w:b w:val="false"/>
                <w:i w:val="false"/>
                <w:color w:val="000000"/>
                <w:sz w:val="20"/>
              </w:rPr>
              <w:t>
csdo:‌Code10‌Type (M.SDT.00179)</w:t>
            </w:r>
          </w:p>
          <w:bookmarkEnd w:id="172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7" w:id="1724"/>
          <w:p>
            <w:pPr>
              <w:spacing w:after="20"/>
              <w:ind w:left="20"/>
              <w:jc w:val="both"/>
            </w:pPr>
            <w:r>
              <w:rPr>
                <w:rFonts w:ascii="Times New Roman"/>
                <w:b w:val="false"/>
                <w:i w:val="false"/>
                <w:color w:val="000000"/>
                <w:sz w:val="20"/>
              </w:rPr>
              <w:t>
*.2. Наименование дополнительного признака лекарственного препарата</w:t>
            </w:r>
          </w:p>
          <w:bookmarkEnd w:id="1724"/>
          <w:p>
            <w:pPr>
              <w:spacing w:after="20"/>
              <w:ind w:left="20"/>
              <w:jc w:val="both"/>
            </w:pPr>
            <w:r>
              <w:rPr>
                <w:rFonts w:ascii="Times New Roman"/>
                <w:b w:val="false"/>
                <w:i w:val="false"/>
                <w:color w:val="000000"/>
                <w:sz w:val="20"/>
              </w:rPr>
              <w:t>
(hcsdo:‌Drug‌Additional‌Feature‌Name)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дополнительного признака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8" w:id="1725"/>
          <w:p>
            <w:pPr>
              <w:spacing w:after="20"/>
              <w:ind w:left="20"/>
              <w:jc w:val="both"/>
            </w:pPr>
            <w:r>
              <w:rPr>
                <w:rFonts w:ascii="Times New Roman"/>
                <w:b w:val="false"/>
                <w:i w:val="false"/>
                <w:color w:val="000000"/>
                <w:sz w:val="20"/>
              </w:rPr>
              <w:t>
csdo:‌Name500‌Type (M.SDT.00134)</w:t>
            </w:r>
          </w:p>
          <w:bookmarkEnd w:id="17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81" w:id="1726"/>
          <w:p>
            <w:pPr>
              <w:spacing w:after="20"/>
              <w:ind w:left="20"/>
              <w:jc w:val="both"/>
            </w:pPr>
            <w:r>
              <w:rPr>
                <w:rFonts w:ascii="Times New Roman"/>
                <w:b w:val="false"/>
                <w:i w:val="false"/>
                <w:color w:val="000000"/>
                <w:sz w:val="20"/>
              </w:rPr>
              <w:t>
2.4.9. Код вида регистрируемого лекарственного препарата</w:t>
            </w:r>
          </w:p>
          <w:bookmarkEnd w:id="1726"/>
          <w:p>
            <w:pPr>
              <w:spacing w:after="20"/>
              <w:ind w:left="20"/>
              <w:jc w:val="both"/>
            </w:pPr>
            <w:r>
              <w:rPr>
                <w:rFonts w:ascii="Times New Roman"/>
                <w:b w:val="false"/>
                <w:i w:val="false"/>
                <w:color w:val="000000"/>
                <w:sz w:val="20"/>
              </w:rPr>
              <w:t>
(hcsdo:‌Registration‌Drug‌Kind‌Code)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регистрируемого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M.HC.SDE.00429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82" w:id="1727"/>
          <w:p>
            <w:pPr>
              <w:spacing w:after="20"/>
              <w:ind w:left="20"/>
              <w:jc w:val="both"/>
            </w:pPr>
            <w:r>
              <w:rPr>
                <w:rFonts w:ascii="Times New Roman"/>
                <w:b w:val="false"/>
                <w:i w:val="false"/>
                <w:color w:val="000000"/>
                <w:sz w:val="20"/>
              </w:rPr>
              <w:t>
csdo:‌Code10‌Type (M.SDT.00179)</w:t>
            </w:r>
          </w:p>
          <w:bookmarkEnd w:id="172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85" w:id="1728"/>
          <w:p>
            <w:pPr>
              <w:spacing w:after="20"/>
              <w:ind w:left="20"/>
              <w:jc w:val="both"/>
            </w:pPr>
            <w:r>
              <w:rPr>
                <w:rFonts w:ascii="Times New Roman"/>
                <w:b w:val="false"/>
                <w:i w:val="false"/>
                <w:color w:val="000000"/>
                <w:sz w:val="20"/>
              </w:rPr>
              <w:t>
2.4.10. Наименование вида регистрируемого лекарственного препарата</w:t>
            </w:r>
          </w:p>
          <w:bookmarkEnd w:id="1728"/>
          <w:p>
            <w:pPr>
              <w:spacing w:after="20"/>
              <w:ind w:left="20"/>
              <w:jc w:val="both"/>
            </w:pPr>
            <w:r>
              <w:rPr>
                <w:rFonts w:ascii="Times New Roman"/>
                <w:b w:val="false"/>
                <w:i w:val="false"/>
                <w:color w:val="000000"/>
                <w:sz w:val="20"/>
              </w:rPr>
              <w:t>
(hcsdo:‌Registration‌Drug‌Kind‌Name)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регистрируемого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M.HC.SDE.00894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86" w:id="1729"/>
          <w:p>
            <w:pPr>
              <w:spacing w:after="20"/>
              <w:ind w:left="20"/>
              <w:jc w:val="both"/>
            </w:pPr>
            <w:r>
              <w:rPr>
                <w:rFonts w:ascii="Times New Roman"/>
                <w:b w:val="false"/>
                <w:i w:val="false"/>
                <w:color w:val="000000"/>
                <w:sz w:val="20"/>
              </w:rPr>
              <w:t>
csdo:‌Name500‌Type (M.SDT.00134)</w:t>
            </w:r>
          </w:p>
          <w:bookmarkEnd w:id="172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89" w:id="1730"/>
          <w:p>
            <w:pPr>
              <w:spacing w:after="20"/>
              <w:ind w:left="20"/>
              <w:jc w:val="both"/>
            </w:pPr>
            <w:r>
              <w:rPr>
                <w:rFonts w:ascii="Times New Roman"/>
                <w:b w:val="false"/>
                <w:i w:val="false"/>
                <w:color w:val="000000"/>
                <w:sz w:val="20"/>
              </w:rPr>
              <w:t>
2.4.11. Сведения о включении лекарственного препарата в список контролируемых</w:t>
            </w:r>
          </w:p>
          <w:bookmarkEnd w:id="1730"/>
          <w:p>
            <w:pPr>
              <w:spacing w:after="20"/>
              <w:ind w:left="20"/>
              <w:jc w:val="both"/>
            </w:pPr>
            <w:r>
              <w:rPr>
                <w:rFonts w:ascii="Times New Roman"/>
                <w:b w:val="false"/>
                <w:i w:val="false"/>
                <w:color w:val="000000"/>
                <w:sz w:val="20"/>
              </w:rPr>
              <w:t>
(hccdo:‌Control‌List‌Details)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включении лекарственного препарата в список контролируемых</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0" w:id="1731"/>
          <w:p>
            <w:pPr>
              <w:spacing w:after="20"/>
              <w:ind w:left="20"/>
              <w:jc w:val="both"/>
            </w:pPr>
            <w:r>
              <w:rPr>
                <w:rFonts w:ascii="Times New Roman"/>
                <w:b w:val="false"/>
                <w:i w:val="false"/>
                <w:color w:val="000000"/>
                <w:sz w:val="20"/>
              </w:rPr>
              <w:t>
hccdo:‌Control‌List‌Details‌Type (M.HC.CDT.00249)</w:t>
            </w:r>
          </w:p>
          <w:bookmarkEnd w:id="173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1" w:id="1732"/>
          <w:p>
            <w:pPr>
              <w:spacing w:after="20"/>
              <w:ind w:left="20"/>
              <w:jc w:val="both"/>
            </w:pPr>
            <w:r>
              <w:rPr>
                <w:rFonts w:ascii="Times New Roman"/>
                <w:b w:val="false"/>
                <w:i w:val="false"/>
                <w:color w:val="000000"/>
                <w:sz w:val="20"/>
              </w:rPr>
              <w:t>
*.1. Код страны</w:t>
            </w:r>
          </w:p>
          <w:bookmarkEnd w:id="1732"/>
          <w:p>
            <w:pPr>
              <w:spacing w:after="20"/>
              <w:ind w:left="20"/>
              <w:jc w:val="both"/>
            </w:pPr>
            <w:r>
              <w:rPr>
                <w:rFonts w:ascii="Times New Roman"/>
                <w:b w:val="false"/>
                <w:i w:val="false"/>
                <w:color w:val="000000"/>
                <w:sz w:val="20"/>
              </w:rPr>
              <w:t>
(csdo:‌Unified‌Country‌Code)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в которой лекарственный препарат включен в список контролируемых</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2" w:id="1733"/>
          <w:p>
            <w:pPr>
              <w:spacing w:after="20"/>
              <w:ind w:left="20"/>
              <w:jc w:val="both"/>
            </w:pPr>
            <w:r>
              <w:rPr>
                <w:rFonts w:ascii="Times New Roman"/>
                <w:b w:val="false"/>
                <w:i w:val="false"/>
                <w:color w:val="000000"/>
                <w:sz w:val="20"/>
              </w:rPr>
              <w:t>
csdo:‌Unified‌Country‌Code‌Type (M.SDT.00112)</w:t>
            </w:r>
          </w:p>
          <w:bookmarkEnd w:id="173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4" w:id="1734"/>
          <w:p>
            <w:pPr>
              <w:spacing w:after="20"/>
              <w:ind w:left="20"/>
              <w:jc w:val="both"/>
            </w:pPr>
            <w:r>
              <w:rPr>
                <w:rFonts w:ascii="Times New Roman"/>
                <w:b w:val="false"/>
                <w:i w:val="false"/>
                <w:color w:val="000000"/>
                <w:sz w:val="20"/>
              </w:rPr>
              <w:t>
а) идентификатор справочника (классификатора)</w:t>
            </w:r>
          </w:p>
          <w:bookmarkEnd w:id="1734"/>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5" w:id="1735"/>
          <w:p>
            <w:pPr>
              <w:spacing w:after="20"/>
              <w:ind w:left="20"/>
              <w:jc w:val="both"/>
            </w:pPr>
            <w:r>
              <w:rPr>
                <w:rFonts w:ascii="Times New Roman"/>
                <w:b w:val="false"/>
                <w:i w:val="false"/>
                <w:color w:val="000000"/>
                <w:sz w:val="20"/>
              </w:rPr>
              <w:t>
csdo:‌Reference‌Data‌Id‌Type (M.SDT.00091)</w:t>
            </w:r>
          </w:p>
          <w:bookmarkEnd w:id="173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8" w:id="1736"/>
          <w:p>
            <w:pPr>
              <w:spacing w:after="20"/>
              <w:ind w:left="20"/>
              <w:jc w:val="both"/>
            </w:pPr>
            <w:r>
              <w:rPr>
                <w:rFonts w:ascii="Times New Roman"/>
                <w:b w:val="false"/>
                <w:i w:val="false"/>
                <w:color w:val="000000"/>
                <w:sz w:val="20"/>
              </w:rPr>
              <w:t>
*.2. Признак психотропного лекарственного препарата</w:t>
            </w:r>
          </w:p>
          <w:bookmarkEnd w:id="1736"/>
          <w:p>
            <w:pPr>
              <w:spacing w:after="20"/>
              <w:ind w:left="20"/>
              <w:jc w:val="both"/>
            </w:pPr>
            <w:r>
              <w:rPr>
                <w:rFonts w:ascii="Times New Roman"/>
                <w:b w:val="false"/>
                <w:i w:val="false"/>
                <w:color w:val="000000"/>
                <w:sz w:val="20"/>
              </w:rPr>
              <w:t>
(hcsdo:‌Psychotropic‌Drug‌Indicator)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9" w:id="1737"/>
          <w:p>
            <w:pPr>
              <w:spacing w:after="20"/>
              <w:ind w:left="20"/>
              <w:jc w:val="both"/>
            </w:pPr>
            <w:r>
              <w:rPr>
                <w:rFonts w:ascii="Times New Roman"/>
                <w:b w:val="false"/>
                <w:i w:val="false"/>
                <w:color w:val="000000"/>
                <w:sz w:val="20"/>
              </w:rPr>
              <w:t>
признак, определяющий принадлежность лекарственного препарата к перечню психотропных:</w:t>
            </w:r>
          </w:p>
          <w:bookmarkEnd w:id="1737"/>
          <w:p>
            <w:pPr>
              <w:spacing w:after="20"/>
              <w:ind w:left="20"/>
              <w:jc w:val="both"/>
            </w:pPr>
            <w:r>
              <w:rPr>
                <w:rFonts w:ascii="Times New Roman"/>
                <w:b w:val="false"/>
                <w:i w:val="false"/>
                <w:color w:val="000000"/>
                <w:sz w:val="20"/>
              </w:rPr>
              <w:t>
</w:t>
            </w:r>
            <w:r>
              <w:rPr>
                <w:rFonts w:ascii="Times New Roman"/>
                <w:b w:val="false"/>
                <w:i w:val="false"/>
                <w:color w:val="000000"/>
                <w:sz w:val="20"/>
              </w:rPr>
              <w:t>1 – психотропный;</w:t>
            </w:r>
          </w:p>
          <w:p>
            <w:pPr>
              <w:spacing w:after="20"/>
              <w:ind w:left="20"/>
              <w:jc w:val="both"/>
            </w:pPr>
            <w:r>
              <w:rPr>
                <w:rFonts w:ascii="Times New Roman"/>
                <w:b w:val="false"/>
                <w:i w:val="false"/>
                <w:color w:val="000000"/>
                <w:sz w:val="20"/>
              </w:rPr>
              <w:t>
0 – не психотропный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1" w:id="1738"/>
          <w:p>
            <w:pPr>
              <w:spacing w:after="20"/>
              <w:ind w:left="20"/>
              <w:jc w:val="both"/>
            </w:pPr>
            <w:r>
              <w:rPr>
                <w:rFonts w:ascii="Times New Roman"/>
                <w:b w:val="false"/>
                <w:i w:val="false"/>
                <w:color w:val="000000"/>
                <w:sz w:val="20"/>
              </w:rPr>
              <w:t>
bdt:‌Indicator‌Type (M.BDT.00013)</w:t>
            </w:r>
          </w:p>
          <w:bookmarkEnd w:id="1738"/>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2" w:id="1739"/>
          <w:p>
            <w:pPr>
              <w:spacing w:after="20"/>
              <w:ind w:left="20"/>
              <w:jc w:val="both"/>
            </w:pPr>
            <w:r>
              <w:rPr>
                <w:rFonts w:ascii="Times New Roman"/>
                <w:b w:val="false"/>
                <w:i w:val="false"/>
                <w:color w:val="000000"/>
                <w:sz w:val="20"/>
              </w:rPr>
              <w:t>
*.3. Признак наркотического препарата</w:t>
            </w:r>
          </w:p>
          <w:bookmarkEnd w:id="1739"/>
          <w:p>
            <w:pPr>
              <w:spacing w:after="20"/>
              <w:ind w:left="20"/>
              <w:jc w:val="both"/>
            </w:pPr>
            <w:r>
              <w:rPr>
                <w:rFonts w:ascii="Times New Roman"/>
                <w:b w:val="false"/>
                <w:i w:val="false"/>
                <w:color w:val="000000"/>
                <w:sz w:val="20"/>
              </w:rPr>
              <w:t>
(hcsdo:‌Narcotic‌Drug‌Indicator)</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3" w:id="1740"/>
          <w:p>
            <w:pPr>
              <w:spacing w:after="20"/>
              <w:ind w:left="20"/>
              <w:jc w:val="both"/>
            </w:pPr>
            <w:r>
              <w:rPr>
                <w:rFonts w:ascii="Times New Roman"/>
                <w:b w:val="false"/>
                <w:i w:val="false"/>
                <w:color w:val="000000"/>
                <w:sz w:val="20"/>
              </w:rPr>
              <w:t>
признак, определяющий принадлежность лекарственного препарата к перечню наркотических:</w:t>
            </w:r>
          </w:p>
          <w:bookmarkEnd w:id="1740"/>
          <w:p>
            <w:pPr>
              <w:spacing w:after="20"/>
              <w:ind w:left="20"/>
              <w:jc w:val="both"/>
            </w:pPr>
            <w:r>
              <w:rPr>
                <w:rFonts w:ascii="Times New Roman"/>
                <w:b w:val="false"/>
                <w:i w:val="false"/>
                <w:color w:val="000000"/>
                <w:sz w:val="20"/>
              </w:rPr>
              <w:t>
</w:t>
            </w:r>
            <w:r>
              <w:rPr>
                <w:rFonts w:ascii="Times New Roman"/>
                <w:b w:val="false"/>
                <w:i w:val="false"/>
                <w:color w:val="000000"/>
                <w:sz w:val="20"/>
              </w:rPr>
              <w:t>1 – наркотический;</w:t>
            </w:r>
          </w:p>
          <w:p>
            <w:pPr>
              <w:spacing w:after="20"/>
              <w:ind w:left="20"/>
              <w:jc w:val="both"/>
            </w:pPr>
            <w:r>
              <w:rPr>
                <w:rFonts w:ascii="Times New Roman"/>
                <w:b w:val="false"/>
                <w:i w:val="false"/>
                <w:color w:val="000000"/>
                <w:sz w:val="20"/>
              </w:rPr>
              <w:t>
0 – не наркотический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5" w:id="1741"/>
          <w:p>
            <w:pPr>
              <w:spacing w:after="20"/>
              <w:ind w:left="20"/>
              <w:jc w:val="both"/>
            </w:pPr>
            <w:r>
              <w:rPr>
                <w:rFonts w:ascii="Times New Roman"/>
                <w:b w:val="false"/>
                <w:i w:val="false"/>
                <w:color w:val="000000"/>
                <w:sz w:val="20"/>
              </w:rPr>
              <w:t>
bdt:‌Indicator‌Type (M.BDT.00013)</w:t>
            </w:r>
          </w:p>
          <w:bookmarkEnd w:id="1741"/>
          <w:p>
            <w:pPr>
              <w:spacing w:after="20"/>
              <w:ind w:left="20"/>
              <w:jc w:val="both"/>
            </w:pPr>
            <w:r>
              <w:rPr>
                <w:rFonts w:ascii="Times New Roman"/>
                <w:b w:val="false"/>
                <w:i w:val="false"/>
                <w:color w:val="000000"/>
                <w:sz w:val="20"/>
              </w:rPr>
              <w:t>
Одно из двух значений: "true" (истина) или "false" (ложь)</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6" w:id="1742"/>
          <w:p>
            <w:pPr>
              <w:spacing w:after="20"/>
              <w:ind w:left="20"/>
              <w:jc w:val="both"/>
            </w:pPr>
            <w:r>
              <w:rPr>
                <w:rFonts w:ascii="Times New Roman"/>
                <w:b w:val="false"/>
                <w:i w:val="false"/>
                <w:color w:val="000000"/>
                <w:sz w:val="20"/>
              </w:rPr>
              <w:t>
2.4.12. Сведения об орфанном лекарственном препарате</w:t>
            </w:r>
          </w:p>
          <w:bookmarkEnd w:id="1742"/>
          <w:p>
            <w:pPr>
              <w:spacing w:after="20"/>
              <w:ind w:left="20"/>
              <w:jc w:val="both"/>
            </w:pPr>
            <w:r>
              <w:rPr>
                <w:rFonts w:ascii="Times New Roman"/>
                <w:b w:val="false"/>
                <w:i w:val="false"/>
                <w:color w:val="000000"/>
                <w:sz w:val="20"/>
              </w:rPr>
              <w:t>
(hccdo:‌Orphan‌Drug‌V2‌Details)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орфанном лекарственном препарате</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M.HC.CDE.00273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7" w:id="1743"/>
          <w:p>
            <w:pPr>
              <w:spacing w:after="20"/>
              <w:ind w:left="20"/>
              <w:jc w:val="both"/>
            </w:pPr>
            <w:r>
              <w:rPr>
                <w:rFonts w:ascii="Times New Roman"/>
                <w:b w:val="false"/>
                <w:i w:val="false"/>
                <w:color w:val="000000"/>
                <w:sz w:val="20"/>
              </w:rPr>
              <w:t>
hccdo:‌Orphan‌Drug‌Details‌V2‌Type (M.HC.CDT.00253)</w:t>
            </w:r>
          </w:p>
          <w:bookmarkEnd w:id="174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8" w:id="1744"/>
          <w:p>
            <w:pPr>
              <w:spacing w:after="20"/>
              <w:ind w:left="20"/>
              <w:jc w:val="both"/>
            </w:pPr>
            <w:r>
              <w:rPr>
                <w:rFonts w:ascii="Times New Roman"/>
                <w:b w:val="false"/>
                <w:i w:val="false"/>
                <w:color w:val="000000"/>
                <w:sz w:val="20"/>
              </w:rPr>
              <w:t>
*.1. Код страны</w:t>
            </w:r>
          </w:p>
          <w:bookmarkEnd w:id="1744"/>
          <w:p>
            <w:pPr>
              <w:spacing w:after="20"/>
              <w:ind w:left="20"/>
              <w:jc w:val="both"/>
            </w:pPr>
            <w:r>
              <w:rPr>
                <w:rFonts w:ascii="Times New Roman"/>
                <w:b w:val="false"/>
                <w:i w:val="false"/>
                <w:color w:val="000000"/>
                <w:sz w:val="20"/>
              </w:rPr>
              <w:t>
(csdo:‌Unified‌Country‌Code)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государство-член, присвоившее лекарственному препарату статус орфанного</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9" w:id="1745"/>
          <w:p>
            <w:pPr>
              <w:spacing w:after="20"/>
              <w:ind w:left="20"/>
              <w:jc w:val="both"/>
            </w:pPr>
            <w:r>
              <w:rPr>
                <w:rFonts w:ascii="Times New Roman"/>
                <w:b w:val="false"/>
                <w:i w:val="false"/>
                <w:color w:val="000000"/>
                <w:sz w:val="20"/>
              </w:rPr>
              <w:t>
csdo:‌Unified‌Country‌Code‌Type (M.SDT.00112)</w:t>
            </w:r>
          </w:p>
          <w:bookmarkEnd w:id="174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1" w:id="1746"/>
          <w:p>
            <w:pPr>
              <w:spacing w:after="20"/>
              <w:ind w:left="20"/>
              <w:jc w:val="both"/>
            </w:pPr>
            <w:r>
              <w:rPr>
                <w:rFonts w:ascii="Times New Roman"/>
                <w:b w:val="false"/>
                <w:i w:val="false"/>
                <w:color w:val="000000"/>
                <w:sz w:val="20"/>
              </w:rPr>
              <w:t>
а) идентификатор справочника (классификатора)</w:t>
            </w:r>
          </w:p>
          <w:bookmarkEnd w:id="1746"/>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2" w:id="1747"/>
          <w:p>
            <w:pPr>
              <w:spacing w:after="20"/>
              <w:ind w:left="20"/>
              <w:jc w:val="both"/>
            </w:pPr>
            <w:r>
              <w:rPr>
                <w:rFonts w:ascii="Times New Roman"/>
                <w:b w:val="false"/>
                <w:i w:val="false"/>
                <w:color w:val="000000"/>
                <w:sz w:val="20"/>
              </w:rPr>
              <w:t>
csdo:‌Reference‌Data‌Id‌Type (M.SDT.00091)</w:t>
            </w:r>
          </w:p>
          <w:bookmarkEnd w:id="174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5" w:id="1748"/>
          <w:p>
            <w:pPr>
              <w:spacing w:after="20"/>
              <w:ind w:left="20"/>
              <w:jc w:val="both"/>
            </w:pPr>
            <w:r>
              <w:rPr>
                <w:rFonts w:ascii="Times New Roman"/>
                <w:b w:val="false"/>
                <w:i w:val="false"/>
                <w:color w:val="000000"/>
                <w:sz w:val="20"/>
              </w:rPr>
              <w:t>
*.2. Код статуса орфанного лекарственного препарата</w:t>
            </w:r>
          </w:p>
          <w:bookmarkEnd w:id="1748"/>
          <w:p>
            <w:pPr>
              <w:spacing w:after="20"/>
              <w:ind w:left="20"/>
              <w:jc w:val="both"/>
            </w:pPr>
            <w:r>
              <w:rPr>
                <w:rFonts w:ascii="Times New Roman"/>
                <w:b w:val="false"/>
                <w:i w:val="false"/>
                <w:color w:val="000000"/>
                <w:sz w:val="20"/>
              </w:rPr>
              <w:t>
(hcsdo:‌Orphan‌Drug‌Code)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статуса орфанного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6" w:id="1749"/>
          <w:p>
            <w:pPr>
              <w:spacing w:after="20"/>
              <w:ind w:left="20"/>
              <w:jc w:val="both"/>
            </w:pPr>
            <w:r>
              <w:rPr>
                <w:rFonts w:ascii="Times New Roman"/>
                <w:b w:val="false"/>
                <w:i w:val="false"/>
                <w:color w:val="000000"/>
                <w:sz w:val="20"/>
              </w:rPr>
              <w:t>
csdo:‌Code10‌Type (M.SDT.00179)</w:t>
            </w:r>
          </w:p>
          <w:bookmarkEnd w:id="174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9" w:id="1750"/>
          <w:p>
            <w:pPr>
              <w:spacing w:after="20"/>
              <w:ind w:left="20"/>
              <w:jc w:val="both"/>
            </w:pPr>
            <w:r>
              <w:rPr>
                <w:rFonts w:ascii="Times New Roman"/>
                <w:b w:val="false"/>
                <w:i w:val="false"/>
                <w:color w:val="000000"/>
                <w:sz w:val="20"/>
              </w:rPr>
              <w:t>
2.4.13. Сведения об активной фармацевтической субстанции, используемой при производстве лекарственного препарата</w:t>
            </w:r>
          </w:p>
          <w:bookmarkEnd w:id="1750"/>
          <w:p>
            <w:pPr>
              <w:spacing w:after="20"/>
              <w:ind w:left="20"/>
              <w:jc w:val="both"/>
            </w:pPr>
            <w:r>
              <w:rPr>
                <w:rFonts w:ascii="Times New Roman"/>
                <w:b w:val="false"/>
                <w:i w:val="false"/>
                <w:color w:val="000000"/>
                <w:sz w:val="20"/>
              </w:rPr>
              <w:t>
(hccdo:‌Active‌Ingredient‌Details)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активной фармацевтической субстанции, используемой при производстве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M.HC.CDE.00587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0" w:id="1751"/>
          <w:p>
            <w:pPr>
              <w:spacing w:after="20"/>
              <w:ind w:left="20"/>
              <w:jc w:val="both"/>
            </w:pPr>
            <w:r>
              <w:rPr>
                <w:rFonts w:ascii="Times New Roman"/>
                <w:b w:val="false"/>
                <w:i w:val="false"/>
                <w:color w:val="000000"/>
                <w:sz w:val="20"/>
              </w:rPr>
              <w:t>
hccdo:‌Active‌Ingredient‌Details‌Type (M.HC.CDT.00659)</w:t>
            </w:r>
          </w:p>
          <w:bookmarkEnd w:id="175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1" w:id="1752"/>
          <w:p>
            <w:pPr>
              <w:spacing w:after="20"/>
              <w:ind w:left="20"/>
              <w:jc w:val="both"/>
            </w:pPr>
            <w:r>
              <w:rPr>
                <w:rFonts w:ascii="Times New Roman"/>
                <w:b w:val="false"/>
                <w:i w:val="false"/>
                <w:color w:val="000000"/>
                <w:sz w:val="20"/>
              </w:rPr>
              <w:t>
*.1. Торговое наименование лекарственного препарата</w:t>
            </w:r>
          </w:p>
          <w:bookmarkEnd w:id="1752"/>
          <w:p>
            <w:pPr>
              <w:spacing w:after="20"/>
              <w:ind w:left="20"/>
              <w:jc w:val="both"/>
            </w:pPr>
            <w:r>
              <w:rPr>
                <w:rFonts w:ascii="Times New Roman"/>
                <w:b w:val="false"/>
                <w:i w:val="false"/>
                <w:color w:val="000000"/>
                <w:sz w:val="20"/>
              </w:rPr>
              <w:t>
(hcsdo:‌Drug‌Trade‌Name)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2" w:id="1753"/>
          <w:p>
            <w:pPr>
              <w:spacing w:after="20"/>
              <w:ind w:left="20"/>
              <w:jc w:val="both"/>
            </w:pPr>
            <w:r>
              <w:rPr>
                <w:rFonts w:ascii="Times New Roman"/>
                <w:b w:val="false"/>
                <w:i w:val="false"/>
                <w:color w:val="000000"/>
                <w:sz w:val="20"/>
              </w:rPr>
              <w:t>
csdo:‌Name300‌Type (M.SDT.00056)</w:t>
            </w:r>
          </w:p>
          <w:bookmarkEnd w:id="175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5" w:id="1754"/>
          <w:p>
            <w:pPr>
              <w:spacing w:after="20"/>
              <w:ind w:left="20"/>
              <w:jc w:val="both"/>
            </w:pPr>
            <w:r>
              <w:rPr>
                <w:rFonts w:ascii="Times New Roman"/>
                <w:b w:val="false"/>
                <w:i w:val="false"/>
                <w:color w:val="000000"/>
                <w:sz w:val="20"/>
              </w:rPr>
              <w:t>
*.2. Сведения о наименовании лекарственного препарата (средства)</w:t>
            </w:r>
          </w:p>
          <w:bookmarkEnd w:id="1754"/>
          <w:p>
            <w:pPr>
              <w:spacing w:after="20"/>
              <w:ind w:left="20"/>
              <w:jc w:val="both"/>
            </w:pPr>
            <w:r>
              <w:rPr>
                <w:rFonts w:ascii="Times New Roman"/>
                <w:b w:val="false"/>
                <w:i w:val="false"/>
                <w:color w:val="000000"/>
                <w:sz w:val="20"/>
              </w:rPr>
              <w:t>
(hccdo:‌Drug‌Name‌Details)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международном непатентованном наименовании лекарственного средства или общепринятом, группировочном, химическом наименовании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6" w:id="1755"/>
          <w:p>
            <w:pPr>
              <w:spacing w:after="20"/>
              <w:ind w:left="20"/>
              <w:jc w:val="both"/>
            </w:pPr>
            <w:r>
              <w:rPr>
                <w:rFonts w:ascii="Times New Roman"/>
                <w:b w:val="false"/>
                <w:i w:val="false"/>
                <w:color w:val="000000"/>
                <w:sz w:val="20"/>
              </w:rPr>
              <w:t>
hccdo:‌Drug‌Name‌Details‌Type (M.HC.CDT.00252)</w:t>
            </w:r>
          </w:p>
          <w:bookmarkEnd w:id="175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7" w:id="1756"/>
          <w:p>
            <w:pPr>
              <w:spacing w:after="20"/>
              <w:ind w:left="20"/>
              <w:jc w:val="both"/>
            </w:pPr>
            <w:r>
              <w:rPr>
                <w:rFonts w:ascii="Times New Roman"/>
                <w:b w:val="false"/>
                <w:i w:val="false"/>
                <w:color w:val="000000"/>
                <w:sz w:val="20"/>
              </w:rPr>
              <w:t>
*.2.1. Код наименования активной фармацевтической субстанции</w:t>
            </w:r>
          </w:p>
          <w:bookmarkEnd w:id="1756"/>
          <w:p>
            <w:pPr>
              <w:spacing w:after="20"/>
              <w:ind w:left="20"/>
              <w:jc w:val="both"/>
            </w:pPr>
            <w:r>
              <w:rPr>
                <w:rFonts w:ascii="Times New Roman"/>
                <w:b w:val="false"/>
                <w:i w:val="false"/>
                <w:color w:val="000000"/>
                <w:sz w:val="20"/>
              </w:rPr>
              <w:t>
(hcsdo:‌Drug‌Code)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международного непатентованного наименования или общепринятого, группировочного, химического наименования активной фармацевтической субстанции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8" w:id="1757"/>
          <w:p>
            <w:pPr>
              <w:spacing w:after="20"/>
              <w:ind w:left="20"/>
              <w:jc w:val="both"/>
            </w:pPr>
            <w:r>
              <w:rPr>
                <w:rFonts w:ascii="Times New Roman"/>
                <w:b w:val="false"/>
                <w:i w:val="false"/>
                <w:color w:val="000000"/>
                <w:sz w:val="20"/>
              </w:rPr>
              <w:t>
hcsdo:‌Drug‌Code‌Type (M.HC.SDT.00211)</w:t>
            </w:r>
          </w:p>
          <w:bookmarkEnd w:id="175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1" w:id="1758"/>
          <w:p>
            <w:pPr>
              <w:spacing w:after="20"/>
              <w:ind w:left="20"/>
              <w:jc w:val="both"/>
            </w:pPr>
            <w:r>
              <w:rPr>
                <w:rFonts w:ascii="Times New Roman"/>
                <w:b w:val="false"/>
                <w:i w:val="false"/>
                <w:color w:val="000000"/>
                <w:sz w:val="20"/>
              </w:rPr>
              <w:t>
а) идентификатор справочника (классификатора)</w:t>
            </w:r>
          </w:p>
          <w:bookmarkEnd w:id="1758"/>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2" w:id="1759"/>
          <w:p>
            <w:pPr>
              <w:spacing w:after="20"/>
              <w:ind w:left="20"/>
              <w:jc w:val="both"/>
            </w:pPr>
            <w:r>
              <w:rPr>
                <w:rFonts w:ascii="Times New Roman"/>
                <w:b w:val="false"/>
                <w:i w:val="false"/>
                <w:color w:val="000000"/>
                <w:sz w:val="20"/>
              </w:rPr>
              <w:t>
csdo:‌Reference‌Data‌Id‌Type (M.SDT.00091)</w:t>
            </w:r>
          </w:p>
          <w:bookmarkEnd w:id="175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5" w:id="1760"/>
          <w:p>
            <w:pPr>
              <w:spacing w:after="20"/>
              <w:ind w:left="20"/>
              <w:jc w:val="both"/>
            </w:pPr>
            <w:r>
              <w:rPr>
                <w:rFonts w:ascii="Times New Roman"/>
                <w:b w:val="false"/>
                <w:i w:val="false"/>
                <w:color w:val="000000"/>
                <w:sz w:val="20"/>
              </w:rPr>
              <w:t>
*.2.2. Наименование активной фармацевтической субстанции</w:t>
            </w:r>
          </w:p>
          <w:bookmarkEnd w:id="1760"/>
          <w:p>
            <w:pPr>
              <w:spacing w:after="20"/>
              <w:ind w:left="20"/>
              <w:jc w:val="both"/>
            </w:pPr>
            <w:r>
              <w:rPr>
                <w:rFonts w:ascii="Times New Roman"/>
                <w:b w:val="false"/>
                <w:i w:val="false"/>
                <w:color w:val="000000"/>
                <w:sz w:val="20"/>
              </w:rPr>
              <w:t>
(hcsdo:‌Drug‌Name)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группировочное, общепринятое или химическое наименование активной фармацевтической субстанции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6" w:id="1761"/>
          <w:p>
            <w:pPr>
              <w:spacing w:after="20"/>
              <w:ind w:left="20"/>
              <w:jc w:val="both"/>
            </w:pPr>
            <w:r>
              <w:rPr>
                <w:rFonts w:ascii="Times New Roman"/>
                <w:b w:val="false"/>
                <w:i w:val="false"/>
                <w:color w:val="000000"/>
                <w:sz w:val="20"/>
              </w:rPr>
              <w:t>
csdo:‌Name500‌Type (M.SDT.00134)</w:t>
            </w:r>
          </w:p>
          <w:bookmarkEnd w:id="176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9" w:id="1762"/>
          <w:p>
            <w:pPr>
              <w:spacing w:after="20"/>
              <w:ind w:left="20"/>
              <w:jc w:val="both"/>
            </w:pPr>
            <w:r>
              <w:rPr>
                <w:rFonts w:ascii="Times New Roman"/>
                <w:b w:val="false"/>
                <w:i w:val="false"/>
                <w:color w:val="000000"/>
                <w:sz w:val="20"/>
              </w:rPr>
              <w:t>
*.3. Сведения о производителе</w:t>
            </w:r>
          </w:p>
          <w:bookmarkEnd w:id="1762"/>
          <w:p>
            <w:pPr>
              <w:spacing w:after="20"/>
              <w:ind w:left="20"/>
              <w:jc w:val="both"/>
            </w:pPr>
            <w:r>
              <w:rPr>
                <w:rFonts w:ascii="Times New Roman"/>
                <w:b w:val="false"/>
                <w:i w:val="false"/>
                <w:color w:val="000000"/>
                <w:sz w:val="20"/>
              </w:rPr>
              <w:t>
(hccdo:‌Manufacturing‌Authorization‌Holder‌V2‌Details)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производителе активной фармацевтической субстанции, осуществляющем выпускающий контроль качества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M.HC.CDE.00304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0" w:id="1763"/>
          <w:p>
            <w:pPr>
              <w:spacing w:after="20"/>
              <w:ind w:left="20"/>
              <w:jc w:val="both"/>
            </w:pPr>
            <w:r>
              <w:rPr>
                <w:rFonts w:ascii="Times New Roman"/>
                <w:b w:val="false"/>
                <w:i w:val="false"/>
                <w:color w:val="000000"/>
                <w:sz w:val="20"/>
              </w:rPr>
              <w:t>
hccdo:‌Manufacturing‌Authorization‌Holder‌Details‌V2‌Type (M.HC.CDT.00655)</w:t>
            </w:r>
          </w:p>
          <w:bookmarkEnd w:id="176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1" w:id="1764"/>
          <w:p>
            <w:pPr>
              <w:spacing w:after="20"/>
              <w:ind w:left="20"/>
              <w:jc w:val="both"/>
            </w:pPr>
            <w:r>
              <w:rPr>
                <w:rFonts w:ascii="Times New Roman"/>
                <w:b w:val="false"/>
                <w:i w:val="false"/>
                <w:color w:val="000000"/>
                <w:sz w:val="20"/>
              </w:rPr>
              <w:t>
а) код языка</w:t>
            </w:r>
          </w:p>
          <w:bookmarkEnd w:id="1764"/>
          <w:p>
            <w:pPr>
              <w:spacing w:after="20"/>
              <w:ind w:left="20"/>
              <w:jc w:val="both"/>
            </w:pPr>
            <w:r>
              <w:rPr>
                <w:rFonts w:ascii="Times New Roman"/>
                <w:b w:val="false"/>
                <w:i w:val="false"/>
                <w:color w:val="000000"/>
                <w:sz w:val="20"/>
              </w:rPr>
              <w:t>
(атрибут language‌Code)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 в соответствии с которым заполнены сведения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2" w:id="1765"/>
          <w:p>
            <w:pPr>
              <w:spacing w:after="20"/>
              <w:ind w:left="20"/>
              <w:jc w:val="both"/>
            </w:pPr>
            <w:r>
              <w:rPr>
                <w:rFonts w:ascii="Times New Roman"/>
                <w:b w:val="false"/>
                <w:i w:val="false"/>
                <w:color w:val="000000"/>
                <w:sz w:val="20"/>
              </w:rPr>
              <w:t>
csdo:‌Language‌Code‌Type (M.SDT.00051)</w:t>
            </w:r>
          </w:p>
          <w:bookmarkEnd w:id="1765"/>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4" w:id="1766"/>
          <w:p>
            <w:pPr>
              <w:spacing w:after="20"/>
              <w:ind w:left="20"/>
              <w:jc w:val="both"/>
            </w:pPr>
            <w:r>
              <w:rPr>
                <w:rFonts w:ascii="Times New Roman"/>
                <w:b w:val="false"/>
                <w:i w:val="false"/>
                <w:color w:val="000000"/>
                <w:sz w:val="20"/>
              </w:rPr>
              <w:t>
*.3.1. Код страны</w:t>
            </w:r>
          </w:p>
          <w:bookmarkEnd w:id="1766"/>
          <w:p>
            <w:pPr>
              <w:spacing w:after="20"/>
              <w:ind w:left="20"/>
              <w:jc w:val="both"/>
            </w:pPr>
            <w:r>
              <w:rPr>
                <w:rFonts w:ascii="Times New Roman"/>
                <w:b w:val="false"/>
                <w:i w:val="false"/>
                <w:color w:val="000000"/>
                <w:sz w:val="20"/>
              </w:rPr>
              <w:t>
(csdo:‌Unified‌Country‌Code)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5" w:id="1767"/>
          <w:p>
            <w:pPr>
              <w:spacing w:after="20"/>
              <w:ind w:left="20"/>
              <w:jc w:val="both"/>
            </w:pPr>
            <w:r>
              <w:rPr>
                <w:rFonts w:ascii="Times New Roman"/>
                <w:b w:val="false"/>
                <w:i w:val="false"/>
                <w:color w:val="000000"/>
                <w:sz w:val="20"/>
              </w:rPr>
              <w:t>
csdo:‌Unified‌Country‌Code‌Type (M.SDT.00112)</w:t>
            </w:r>
          </w:p>
          <w:bookmarkEnd w:id="176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7" w:id="1768"/>
          <w:p>
            <w:pPr>
              <w:spacing w:after="20"/>
              <w:ind w:left="20"/>
              <w:jc w:val="both"/>
            </w:pPr>
            <w:r>
              <w:rPr>
                <w:rFonts w:ascii="Times New Roman"/>
                <w:b w:val="false"/>
                <w:i w:val="false"/>
                <w:color w:val="000000"/>
                <w:sz w:val="20"/>
              </w:rPr>
              <w:t>
а) идентификатор справочника (классификатора)</w:t>
            </w:r>
          </w:p>
          <w:bookmarkEnd w:id="1768"/>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8" w:id="1769"/>
          <w:p>
            <w:pPr>
              <w:spacing w:after="20"/>
              <w:ind w:left="20"/>
              <w:jc w:val="both"/>
            </w:pPr>
            <w:r>
              <w:rPr>
                <w:rFonts w:ascii="Times New Roman"/>
                <w:b w:val="false"/>
                <w:i w:val="false"/>
                <w:color w:val="000000"/>
                <w:sz w:val="20"/>
              </w:rPr>
              <w:t>
csdo:‌Reference‌Data‌Id‌Type (M.SDT.00091)</w:t>
            </w:r>
          </w:p>
          <w:bookmarkEnd w:id="17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1" w:id="1770"/>
          <w:p>
            <w:pPr>
              <w:spacing w:after="20"/>
              <w:ind w:left="20"/>
              <w:jc w:val="both"/>
            </w:pPr>
            <w:r>
              <w:rPr>
                <w:rFonts w:ascii="Times New Roman"/>
                <w:b w:val="false"/>
                <w:i w:val="false"/>
                <w:color w:val="000000"/>
                <w:sz w:val="20"/>
              </w:rPr>
              <w:t>
*.3.2. Наименование хозяйствующего субъекта</w:t>
            </w:r>
          </w:p>
          <w:bookmarkEnd w:id="1770"/>
          <w:p>
            <w:pPr>
              <w:spacing w:after="20"/>
              <w:ind w:left="20"/>
              <w:jc w:val="both"/>
            </w:pPr>
            <w:r>
              <w:rPr>
                <w:rFonts w:ascii="Times New Roman"/>
                <w:b w:val="false"/>
                <w:i w:val="false"/>
                <w:color w:val="000000"/>
                <w:sz w:val="20"/>
              </w:rPr>
              <w:t>
(csdo:‌Business‌Entity‌Name)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2" w:id="1771"/>
          <w:p>
            <w:pPr>
              <w:spacing w:after="20"/>
              <w:ind w:left="20"/>
              <w:jc w:val="both"/>
            </w:pPr>
            <w:r>
              <w:rPr>
                <w:rFonts w:ascii="Times New Roman"/>
                <w:b w:val="false"/>
                <w:i w:val="false"/>
                <w:color w:val="000000"/>
                <w:sz w:val="20"/>
              </w:rPr>
              <w:t>
csdo:‌Name300‌Type (M.SDT.00056)</w:t>
            </w:r>
          </w:p>
          <w:bookmarkEnd w:id="177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5" w:id="1772"/>
          <w:p>
            <w:pPr>
              <w:spacing w:after="20"/>
              <w:ind w:left="20"/>
              <w:jc w:val="both"/>
            </w:pPr>
            <w:r>
              <w:rPr>
                <w:rFonts w:ascii="Times New Roman"/>
                <w:b w:val="false"/>
                <w:i w:val="false"/>
                <w:color w:val="000000"/>
                <w:sz w:val="20"/>
              </w:rPr>
              <w:t>
*.3.3. Краткое наименование хозяйствующего субъекта</w:t>
            </w:r>
          </w:p>
          <w:bookmarkEnd w:id="1772"/>
          <w:p>
            <w:pPr>
              <w:spacing w:after="20"/>
              <w:ind w:left="20"/>
              <w:jc w:val="both"/>
            </w:pPr>
            <w:r>
              <w:rPr>
                <w:rFonts w:ascii="Times New Roman"/>
                <w:b w:val="false"/>
                <w:i w:val="false"/>
                <w:color w:val="000000"/>
                <w:sz w:val="20"/>
              </w:rPr>
              <w:t>
(csdo:‌Business‌Entity‌Brief‌Name)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6" w:id="1773"/>
          <w:p>
            <w:pPr>
              <w:spacing w:after="20"/>
              <w:ind w:left="20"/>
              <w:jc w:val="both"/>
            </w:pPr>
            <w:r>
              <w:rPr>
                <w:rFonts w:ascii="Times New Roman"/>
                <w:b w:val="false"/>
                <w:i w:val="false"/>
                <w:color w:val="000000"/>
                <w:sz w:val="20"/>
              </w:rPr>
              <w:t>
csdo:‌Name120‌Type (M.SDT.00055)</w:t>
            </w:r>
          </w:p>
          <w:bookmarkEnd w:id="177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9" w:id="1774"/>
          <w:p>
            <w:pPr>
              <w:spacing w:after="20"/>
              <w:ind w:left="20"/>
              <w:jc w:val="both"/>
            </w:pPr>
            <w:r>
              <w:rPr>
                <w:rFonts w:ascii="Times New Roman"/>
                <w:b w:val="false"/>
                <w:i w:val="false"/>
                <w:color w:val="000000"/>
                <w:sz w:val="20"/>
              </w:rPr>
              <w:t>
*.3.4. Код организационно-правовой формы</w:t>
            </w:r>
          </w:p>
          <w:bookmarkEnd w:id="1774"/>
          <w:p>
            <w:pPr>
              <w:spacing w:after="20"/>
              <w:ind w:left="20"/>
              <w:jc w:val="both"/>
            </w:pPr>
            <w:r>
              <w:rPr>
                <w:rFonts w:ascii="Times New Roman"/>
                <w:b w:val="false"/>
                <w:i w:val="false"/>
                <w:color w:val="000000"/>
                <w:sz w:val="20"/>
              </w:rPr>
              <w:t>
(csdo:‌Business‌Entity‌Type‌Code)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60" w:id="1775"/>
          <w:p>
            <w:pPr>
              <w:spacing w:after="20"/>
              <w:ind w:left="20"/>
              <w:jc w:val="both"/>
            </w:pPr>
            <w:r>
              <w:rPr>
                <w:rFonts w:ascii="Times New Roman"/>
                <w:b w:val="false"/>
                <w:i w:val="false"/>
                <w:color w:val="000000"/>
                <w:sz w:val="20"/>
              </w:rPr>
              <w:t>
csdo:‌Unified‌Code20‌Type (M.SDT.00140)</w:t>
            </w:r>
          </w:p>
          <w:bookmarkEnd w:id="177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63" w:id="1776"/>
          <w:p>
            <w:pPr>
              <w:spacing w:after="20"/>
              <w:ind w:left="20"/>
              <w:jc w:val="both"/>
            </w:pPr>
            <w:r>
              <w:rPr>
                <w:rFonts w:ascii="Times New Roman"/>
                <w:b w:val="false"/>
                <w:i w:val="false"/>
                <w:color w:val="000000"/>
                <w:sz w:val="20"/>
              </w:rPr>
              <w:t>
а) идентификатор справочника (классификатора)</w:t>
            </w:r>
          </w:p>
          <w:bookmarkEnd w:id="1776"/>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64" w:id="1777"/>
          <w:p>
            <w:pPr>
              <w:spacing w:after="20"/>
              <w:ind w:left="20"/>
              <w:jc w:val="both"/>
            </w:pPr>
            <w:r>
              <w:rPr>
                <w:rFonts w:ascii="Times New Roman"/>
                <w:b w:val="false"/>
                <w:i w:val="false"/>
                <w:color w:val="000000"/>
                <w:sz w:val="20"/>
              </w:rPr>
              <w:t>
csdo:‌Reference‌Data‌Id‌Type (M.SDT.00091)</w:t>
            </w:r>
          </w:p>
          <w:bookmarkEnd w:id="177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67" w:id="1778"/>
          <w:p>
            <w:pPr>
              <w:spacing w:after="20"/>
              <w:ind w:left="20"/>
              <w:jc w:val="both"/>
            </w:pPr>
            <w:r>
              <w:rPr>
                <w:rFonts w:ascii="Times New Roman"/>
                <w:b w:val="false"/>
                <w:i w:val="false"/>
                <w:color w:val="000000"/>
                <w:sz w:val="20"/>
              </w:rPr>
              <w:t>
*.3.5. Наименование организационно-правовой формы</w:t>
            </w:r>
          </w:p>
          <w:bookmarkEnd w:id="1778"/>
          <w:p>
            <w:pPr>
              <w:spacing w:after="20"/>
              <w:ind w:left="20"/>
              <w:jc w:val="both"/>
            </w:pPr>
            <w:r>
              <w:rPr>
                <w:rFonts w:ascii="Times New Roman"/>
                <w:b w:val="false"/>
                <w:i w:val="false"/>
                <w:color w:val="000000"/>
                <w:sz w:val="20"/>
              </w:rPr>
              <w:t>
(csdo:‌Business‌Entity‌Type‌Name)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68" w:id="1779"/>
          <w:p>
            <w:pPr>
              <w:spacing w:after="20"/>
              <w:ind w:left="20"/>
              <w:jc w:val="both"/>
            </w:pPr>
            <w:r>
              <w:rPr>
                <w:rFonts w:ascii="Times New Roman"/>
                <w:b w:val="false"/>
                <w:i w:val="false"/>
                <w:color w:val="000000"/>
                <w:sz w:val="20"/>
              </w:rPr>
              <w:t>
csdo:‌Name300‌Type (M.SDT.00056)</w:t>
            </w:r>
          </w:p>
          <w:bookmarkEnd w:id="177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71" w:id="1780"/>
          <w:p>
            <w:pPr>
              <w:spacing w:after="20"/>
              <w:ind w:left="20"/>
              <w:jc w:val="both"/>
            </w:pPr>
            <w:r>
              <w:rPr>
                <w:rFonts w:ascii="Times New Roman"/>
                <w:b w:val="false"/>
                <w:i w:val="false"/>
                <w:color w:val="000000"/>
                <w:sz w:val="20"/>
              </w:rPr>
              <w:t>
*.3.6. Идентификатор хозяйствующего субъекта</w:t>
            </w:r>
          </w:p>
          <w:bookmarkEnd w:id="1780"/>
          <w:p>
            <w:pPr>
              <w:spacing w:after="20"/>
              <w:ind w:left="20"/>
              <w:jc w:val="both"/>
            </w:pPr>
            <w:r>
              <w:rPr>
                <w:rFonts w:ascii="Times New Roman"/>
                <w:b w:val="false"/>
                <w:i w:val="false"/>
                <w:color w:val="000000"/>
                <w:sz w:val="20"/>
              </w:rPr>
              <w:t>
(csdo:‌Business‌Entity‌Id)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72" w:id="1781"/>
          <w:p>
            <w:pPr>
              <w:spacing w:after="20"/>
              <w:ind w:left="20"/>
              <w:jc w:val="both"/>
            </w:pPr>
            <w:r>
              <w:rPr>
                <w:rFonts w:ascii="Times New Roman"/>
                <w:b w:val="false"/>
                <w:i w:val="false"/>
                <w:color w:val="000000"/>
                <w:sz w:val="20"/>
              </w:rPr>
              <w:t>
csdo:‌Business‌Entity‌Id‌Type (M.SDT.00157)</w:t>
            </w:r>
          </w:p>
          <w:bookmarkEnd w:id="178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75" w:id="1782"/>
          <w:p>
            <w:pPr>
              <w:spacing w:after="20"/>
              <w:ind w:left="20"/>
              <w:jc w:val="both"/>
            </w:pPr>
            <w:r>
              <w:rPr>
                <w:rFonts w:ascii="Times New Roman"/>
                <w:b w:val="false"/>
                <w:i w:val="false"/>
                <w:color w:val="000000"/>
                <w:sz w:val="20"/>
              </w:rPr>
              <w:t>
а) метод идентификации</w:t>
            </w:r>
          </w:p>
          <w:bookmarkEnd w:id="1782"/>
          <w:p>
            <w:pPr>
              <w:spacing w:after="20"/>
              <w:ind w:left="20"/>
              <w:jc w:val="both"/>
            </w:pPr>
            <w:r>
              <w:rPr>
                <w:rFonts w:ascii="Times New Roman"/>
                <w:b w:val="false"/>
                <w:i w:val="false"/>
                <w:color w:val="000000"/>
                <w:sz w:val="20"/>
              </w:rPr>
              <w:t>
(атрибут kind‌Id)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76" w:id="1783"/>
          <w:p>
            <w:pPr>
              <w:spacing w:after="20"/>
              <w:ind w:left="20"/>
              <w:jc w:val="both"/>
            </w:pPr>
            <w:r>
              <w:rPr>
                <w:rFonts w:ascii="Times New Roman"/>
                <w:b w:val="false"/>
                <w:i w:val="false"/>
                <w:color w:val="000000"/>
                <w:sz w:val="20"/>
              </w:rPr>
              <w:t>
csdo:‌Business‌Entity‌Id‌Kind‌Id‌Type (M.SDT.00158)</w:t>
            </w:r>
          </w:p>
          <w:bookmarkEnd w:id="178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79" w:id="1784"/>
          <w:p>
            <w:pPr>
              <w:spacing w:after="20"/>
              <w:ind w:left="20"/>
              <w:jc w:val="both"/>
            </w:pPr>
            <w:r>
              <w:rPr>
                <w:rFonts w:ascii="Times New Roman"/>
                <w:b w:val="false"/>
                <w:i w:val="false"/>
                <w:color w:val="000000"/>
                <w:sz w:val="20"/>
              </w:rPr>
              <w:t>
*.3.7. Уникальный идентификационный таможенный номер</w:t>
            </w:r>
          </w:p>
          <w:bookmarkEnd w:id="1784"/>
          <w:p>
            <w:pPr>
              <w:spacing w:after="20"/>
              <w:ind w:left="20"/>
              <w:jc w:val="both"/>
            </w:pPr>
            <w:r>
              <w:rPr>
                <w:rFonts w:ascii="Times New Roman"/>
                <w:b w:val="false"/>
                <w:i w:val="false"/>
                <w:color w:val="000000"/>
                <w:sz w:val="20"/>
              </w:rPr>
              <w:t>
(csdo:‌Unique‌Customs‌Number‌Id)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80" w:id="1785"/>
          <w:p>
            <w:pPr>
              <w:spacing w:after="20"/>
              <w:ind w:left="20"/>
              <w:jc w:val="both"/>
            </w:pPr>
            <w:r>
              <w:rPr>
                <w:rFonts w:ascii="Times New Roman"/>
                <w:b w:val="false"/>
                <w:i w:val="false"/>
                <w:color w:val="000000"/>
                <w:sz w:val="20"/>
              </w:rPr>
              <w:t>
csdo:‌Unique‌Customs‌Number‌Id‌Type (M.SDT.00089)</w:t>
            </w:r>
          </w:p>
          <w:bookmarkEnd w:id="178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83" w:id="1786"/>
          <w:p>
            <w:pPr>
              <w:spacing w:after="20"/>
              <w:ind w:left="20"/>
              <w:jc w:val="both"/>
            </w:pPr>
            <w:r>
              <w:rPr>
                <w:rFonts w:ascii="Times New Roman"/>
                <w:b w:val="false"/>
                <w:i w:val="false"/>
                <w:color w:val="000000"/>
                <w:sz w:val="20"/>
              </w:rPr>
              <w:t>
*.3.8. Идентификатор налогоплательщика</w:t>
            </w:r>
          </w:p>
          <w:bookmarkEnd w:id="1786"/>
          <w:p>
            <w:pPr>
              <w:spacing w:after="20"/>
              <w:ind w:left="20"/>
              <w:jc w:val="both"/>
            </w:pPr>
            <w:r>
              <w:rPr>
                <w:rFonts w:ascii="Times New Roman"/>
                <w:b w:val="false"/>
                <w:i w:val="false"/>
                <w:color w:val="000000"/>
                <w:sz w:val="20"/>
              </w:rPr>
              <w:t>
(csdo:‌Taxpayer‌Id)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84" w:id="1787"/>
          <w:p>
            <w:pPr>
              <w:spacing w:after="20"/>
              <w:ind w:left="20"/>
              <w:jc w:val="both"/>
            </w:pPr>
            <w:r>
              <w:rPr>
                <w:rFonts w:ascii="Times New Roman"/>
                <w:b w:val="false"/>
                <w:i w:val="false"/>
                <w:color w:val="000000"/>
                <w:sz w:val="20"/>
              </w:rPr>
              <w:t>
csdo:‌Taxpayer‌Id‌Type (M.SDT.00025)</w:t>
            </w:r>
          </w:p>
          <w:bookmarkEnd w:id="178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87" w:id="1788"/>
          <w:p>
            <w:pPr>
              <w:spacing w:after="20"/>
              <w:ind w:left="20"/>
              <w:jc w:val="both"/>
            </w:pPr>
            <w:r>
              <w:rPr>
                <w:rFonts w:ascii="Times New Roman"/>
                <w:b w:val="false"/>
                <w:i w:val="false"/>
                <w:color w:val="000000"/>
                <w:sz w:val="20"/>
              </w:rPr>
              <w:t>
*.3.9. Код причины постановки на учет</w:t>
            </w:r>
          </w:p>
          <w:bookmarkEnd w:id="1788"/>
          <w:p>
            <w:pPr>
              <w:spacing w:after="20"/>
              <w:ind w:left="20"/>
              <w:jc w:val="both"/>
            </w:pPr>
            <w:r>
              <w:rPr>
                <w:rFonts w:ascii="Times New Roman"/>
                <w:b w:val="false"/>
                <w:i w:val="false"/>
                <w:color w:val="000000"/>
                <w:sz w:val="20"/>
              </w:rPr>
              <w:t>
(csdo:‌Tax‌Registration‌Reason‌Code)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88" w:id="1789"/>
          <w:p>
            <w:pPr>
              <w:spacing w:after="20"/>
              <w:ind w:left="20"/>
              <w:jc w:val="both"/>
            </w:pPr>
            <w:r>
              <w:rPr>
                <w:rFonts w:ascii="Times New Roman"/>
                <w:b w:val="false"/>
                <w:i w:val="false"/>
                <w:color w:val="000000"/>
                <w:sz w:val="20"/>
              </w:rPr>
              <w:t>
csdo:‌Tax‌Registration‌Reason‌Code‌Type (M.SDT.00030)</w:t>
            </w:r>
          </w:p>
          <w:bookmarkEnd w:id="178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0" w:id="1790"/>
          <w:p>
            <w:pPr>
              <w:spacing w:after="20"/>
              <w:ind w:left="20"/>
              <w:jc w:val="both"/>
            </w:pPr>
            <w:r>
              <w:rPr>
                <w:rFonts w:ascii="Times New Roman"/>
                <w:b w:val="false"/>
                <w:i w:val="false"/>
                <w:color w:val="000000"/>
                <w:sz w:val="20"/>
              </w:rPr>
              <w:t>
*.3.10. Адрес</w:t>
            </w:r>
          </w:p>
          <w:bookmarkEnd w:id="1790"/>
          <w:p>
            <w:pPr>
              <w:spacing w:after="20"/>
              <w:ind w:left="20"/>
              <w:jc w:val="both"/>
            </w:pPr>
            <w:r>
              <w:rPr>
                <w:rFonts w:ascii="Times New Roman"/>
                <w:b w:val="false"/>
                <w:i w:val="false"/>
                <w:color w:val="000000"/>
                <w:sz w:val="20"/>
              </w:rPr>
              <w:t>
(ccdo:‌Address‌V4‌Details)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1" w:id="1791"/>
          <w:p>
            <w:pPr>
              <w:spacing w:after="20"/>
              <w:ind w:left="20"/>
              <w:jc w:val="both"/>
            </w:pPr>
            <w:r>
              <w:rPr>
                <w:rFonts w:ascii="Times New Roman"/>
                <w:b w:val="false"/>
                <w:i w:val="false"/>
                <w:color w:val="000000"/>
                <w:sz w:val="20"/>
              </w:rPr>
              <w:t>
ccdo:‌Address‌Details‌V4‌Type (M.CDT.00079)</w:t>
            </w:r>
          </w:p>
          <w:bookmarkEnd w:id="179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2" w:id="1792"/>
          <w:p>
            <w:pPr>
              <w:spacing w:after="20"/>
              <w:ind w:left="20"/>
              <w:jc w:val="both"/>
            </w:pPr>
            <w:r>
              <w:rPr>
                <w:rFonts w:ascii="Times New Roman"/>
                <w:b w:val="false"/>
                <w:i w:val="false"/>
                <w:color w:val="000000"/>
                <w:sz w:val="20"/>
              </w:rPr>
              <w:t>
*.3.10.1. Код вида адреса</w:t>
            </w:r>
          </w:p>
          <w:bookmarkEnd w:id="1792"/>
          <w:p>
            <w:pPr>
              <w:spacing w:after="20"/>
              <w:ind w:left="20"/>
              <w:jc w:val="both"/>
            </w:pPr>
            <w:r>
              <w:rPr>
                <w:rFonts w:ascii="Times New Roman"/>
                <w:b w:val="false"/>
                <w:i w:val="false"/>
                <w:color w:val="000000"/>
                <w:sz w:val="20"/>
              </w:rPr>
              <w:t>
(csdo:‌Address‌Kind‌Code)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3" w:id="1793"/>
          <w:p>
            <w:pPr>
              <w:spacing w:after="20"/>
              <w:ind w:left="20"/>
              <w:jc w:val="both"/>
            </w:pPr>
            <w:r>
              <w:rPr>
                <w:rFonts w:ascii="Times New Roman"/>
                <w:b w:val="false"/>
                <w:i w:val="false"/>
                <w:color w:val="000000"/>
                <w:sz w:val="20"/>
              </w:rPr>
              <w:t>
csdo:‌Address‌Kind‌Code‌Type (M.SDT.00162)</w:t>
            </w:r>
          </w:p>
          <w:bookmarkEnd w:id="179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6" w:id="1794"/>
          <w:p>
            <w:pPr>
              <w:spacing w:after="20"/>
              <w:ind w:left="20"/>
              <w:jc w:val="both"/>
            </w:pPr>
            <w:r>
              <w:rPr>
                <w:rFonts w:ascii="Times New Roman"/>
                <w:b w:val="false"/>
                <w:i w:val="false"/>
                <w:color w:val="000000"/>
                <w:sz w:val="20"/>
              </w:rPr>
              <w:t>
*.3.10.2. Код страны</w:t>
            </w:r>
          </w:p>
          <w:bookmarkEnd w:id="1794"/>
          <w:p>
            <w:pPr>
              <w:spacing w:after="20"/>
              <w:ind w:left="20"/>
              <w:jc w:val="both"/>
            </w:pPr>
            <w:r>
              <w:rPr>
                <w:rFonts w:ascii="Times New Roman"/>
                <w:b w:val="false"/>
                <w:i w:val="false"/>
                <w:color w:val="000000"/>
                <w:sz w:val="20"/>
              </w:rPr>
              <w:t>
(csdo:‌Unified‌Country‌Code)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7" w:id="1795"/>
          <w:p>
            <w:pPr>
              <w:spacing w:after="20"/>
              <w:ind w:left="20"/>
              <w:jc w:val="both"/>
            </w:pPr>
            <w:r>
              <w:rPr>
                <w:rFonts w:ascii="Times New Roman"/>
                <w:b w:val="false"/>
                <w:i w:val="false"/>
                <w:color w:val="000000"/>
                <w:sz w:val="20"/>
              </w:rPr>
              <w:t>
csdo:‌Unified‌Country‌Code‌Type (M.SDT.00112)</w:t>
            </w:r>
          </w:p>
          <w:bookmarkEnd w:id="179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9" w:id="1796"/>
          <w:p>
            <w:pPr>
              <w:spacing w:after="20"/>
              <w:ind w:left="20"/>
              <w:jc w:val="both"/>
            </w:pPr>
            <w:r>
              <w:rPr>
                <w:rFonts w:ascii="Times New Roman"/>
                <w:b w:val="false"/>
                <w:i w:val="false"/>
                <w:color w:val="000000"/>
                <w:sz w:val="20"/>
              </w:rPr>
              <w:t>
а) идентификатор справочника (классификатора)</w:t>
            </w:r>
          </w:p>
          <w:bookmarkEnd w:id="1796"/>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0" w:id="1797"/>
          <w:p>
            <w:pPr>
              <w:spacing w:after="20"/>
              <w:ind w:left="20"/>
              <w:jc w:val="both"/>
            </w:pPr>
            <w:r>
              <w:rPr>
                <w:rFonts w:ascii="Times New Roman"/>
                <w:b w:val="false"/>
                <w:i w:val="false"/>
                <w:color w:val="000000"/>
                <w:sz w:val="20"/>
              </w:rPr>
              <w:t>
csdo:‌Reference‌Data‌Id‌Type (M.SDT.00091)</w:t>
            </w:r>
          </w:p>
          <w:bookmarkEnd w:id="179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3" w:id="1798"/>
          <w:p>
            <w:pPr>
              <w:spacing w:after="20"/>
              <w:ind w:left="20"/>
              <w:jc w:val="both"/>
            </w:pPr>
            <w:r>
              <w:rPr>
                <w:rFonts w:ascii="Times New Roman"/>
                <w:b w:val="false"/>
                <w:i w:val="false"/>
                <w:color w:val="000000"/>
                <w:sz w:val="20"/>
              </w:rPr>
              <w:t>
*.3.10.3. Код территории</w:t>
            </w:r>
          </w:p>
          <w:bookmarkEnd w:id="1798"/>
          <w:p>
            <w:pPr>
              <w:spacing w:after="20"/>
              <w:ind w:left="20"/>
              <w:jc w:val="both"/>
            </w:pPr>
            <w:r>
              <w:rPr>
                <w:rFonts w:ascii="Times New Roman"/>
                <w:b w:val="false"/>
                <w:i w:val="false"/>
                <w:color w:val="000000"/>
                <w:sz w:val="20"/>
              </w:rPr>
              <w:t>
(csdo:‌Territory‌Code)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4" w:id="1799"/>
          <w:p>
            <w:pPr>
              <w:spacing w:after="20"/>
              <w:ind w:left="20"/>
              <w:jc w:val="both"/>
            </w:pPr>
            <w:r>
              <w:rPr>
                <w:rFonts w:ascii="Times New Roman"/>
                <w:b w:val="false"/>
                <w:i w:val="false"/>
                <w:color w:val="000000"/>
                <w:sz w:val="20"/>
              </w:rPr>
              <w:t>
csdo:‌Territory‌Code‌Type (M.SDT.00031)</w:t>
            </w:r>
          </w:p>
          <w:bookmarkEnd w:id="179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7" w:id="1800"/>
          <w:p>
            <w:pPr>
              <w:spacing w:after="20"/>
              <w:ind w:left="20"/>
              <w:jc w:val="both"/>
            </w:pPr>
            <w:r>
              <w:rPr>
                <w:rFonts w:ascii="Times New Roman"/>
                <w:b w:val="false"/>
                <w:i w:val="false"/>
                <w:color w:val="000000"/>
                <w:sz w:val="20"/>
              </w:rPr>
              <w:t>
*.3.10.4. Регион</w:t>
            </w:r>
          </w:p>
          <w:bookmarkEnd w:id="1800"/>
          <w:p>
            <w:pPr>
              <w:spacing w:after="20"/>
              <w:ind w:left="20"/>
              <w:jc w:val="both"/>
            </w:pPr>
            <w:r>
              <w:rPr>
                <w:rFonts w:ascii="Times New Roman"/>
                <w:b w:val="false"/>
                <w:i w:val="false"/>
                <w:color w:val="000000"/>
                <w:sz w:val="20"/>
              </w:rPr>
              <w:t>
(csdo:‌Region‌Name)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8" w:id="1801"/>
          <w:p>
            <w:pPr>
              <w:spacing w:after="20"/>
              <w:ind w:left="20"/>
              <w:jc w:val="both"/>
            </w:pPr>
            <w:r>
              <w:rPr>
                <w:rFonts w:ascii="Times New Roman"/>
                <w:b w:val="false"/>
                <w:i w:val="false"/>
                <w:color w:val="000000"/>
                <w:sz w:val="20"/>
              </w:rPr>
              <w:t>
csdo:‌Name120‌Type (M.SDT.00055)</w:t>
            </w:r>
          </w:p>
          <w:bookmarkEnd w:id="180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1" w:id="1802"/>
          <w:p>
            <w:pPr>
              <w:spacing w:after="20"/>
              <w:ind w:left="20"/>
              <w:jc w:val="both"/>
            </w:pPr>
            <w:r>
              <w:rPr>
                <w:rFonts w:ascii="Times New Roman"/>
                <w:b w:val="false"/>
                <w:i w:val="false"/>
                <w:color w:val="000000"/>
                <w:sz w:val="20"/>
              </w:rPr>
              <w:t>
*.3.10.5. Район</w:t>
            </w:r>
          </w:p>
          <w:bookmarkEnd w:id="1802"/>
          <w:p>
            <w:pPr>
              <w:spacing w:after="20"/>
              <w:ind w:left="20"/>
              <w:jc w:val="both"/>
            </w:pPr>
            <w:r>
              <w:rPr>
                <w:rFonts w:ascii="Times New Roman"/>
                <w:b w:val="false"/>
                <w:i w:val="false"/>
                <w:color w:val="000000"/>
                <w:sz w:val="20"/>
              </w:rPr>
              <w:t>
(csdo:‌District‌Name)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2" w:id="1803"/>
          <w:p>
            <w:pPr>
              <w:spacing w:after="20"/>
              <w:ind w:left="20"/>
              <w:jc w:val="both"/>
            </w:pPr>
            <w:r>
              <w:rPr>
                <w:rFonts w:ascii="Times New Roman"/>
                <w:b w:val="false"/>
                <w:i w:val="false"/>
                <w:color w:val="000000"/>
                <w:sz w:val="20"/>
              </w:rPr>
              <w:t>
csdo:‌Name120‌Type (M.SDT.00055)</w:t>
            </w:r>
          </w:p>
          <w:bookmarkEnd w:id="180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5" w:id="1804"/>
          <w:p>
            <w:pPr>
              <w:spacing w:after="20"/>
              <w:ind w:left="20"/>
              <w:jc w:val="both"/>
            </w:pPr>
            <w:r>
              <w:rPr>
                <w:rFonts w:ascii="Times New Roman"/>
                <w:b w:val="false"/>
                <w:i w:val="false"/>
                <w:color w:val="000000"/>
                <w:sz w:val="20"/>
              </w:rPr>
              <w:t>
*.3.10.6. Город</w:t>
            </w:r>
          </w:p>
          <w:bookmarkEnd w:id="1804"/>
          <w:p>
            <w:pPr>
              <w:spacing w:after="20"/>
              <w:ind w:left="20"/>
              <w:jc w:val="both"/>
            </w:pPr>
            <w:r>
              <w:rPr>
                <w:rFonts w:ascii="Times New Roman"/>
                <w:b w:val="false"/>
                <w:i w:val="false"/>
                <w:color w:val="000000"/>
                <w:sz w:val="20"/>
              </w:rPr>
              <w:t>
(csdo:‌City‌Name)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6" w:id="1805"/>
          <w:p>
            <w:pPr>
              <w:spacing w:after="20"/>
              <w:ind w:left="20"/>
              <w:jc w:val="both"/>
            </w:pPr>
            <w:r>
              <w:rPr>
                <w:rFonts w:ascii="Times New Roman"/>
                <w:b w:val="false"/>
                <w:i w:val="false"/>
                <w:color w:val="000000"/>
                <w:sz w:val="20"/>
              </w:rPr>
              <w:t>
csdo:‌Name120‌Type (M.SDT.00055)</w:t>
            </w:r>
          </w:p>
          <w:bookmarkEnd w:id="180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9" w:id="1806"/>
          <w:p>
            <w:pPr>
              <w:spacing w:after="20"/>
              <w:ind w:left="20"/>
              <w:jc w:val="both"/>
            </w:pPr>
            <w:r>
              <w:rPr>
                <w:rFonts w:ascii="Times New Roman"/>
                <w:b w:val="false"/>
                <w:i w:val="false"/>
                <w:color w:val="000000"/>
                <w:sz w:val="20"/>
              </w:rPr>
              <w:t>
*.3.10.7. Населенный пункт</w:t>
            </w:r>
          </w:p>
          <w:bookmarkEnd w:id="1806"/>
          <w:p>
            <w:pPr>
              <w:spacing w:after="20"/>
              <w:ind w:left="20"/>
              <w:jc w:val="both"/>
            </w:pPr>
            <w:r>
              <w:rPr>
                <w:rFonts w:ascii="Times New Roman"/>
                <w:b w:val="false"/>
                <w:i w:val="false"/>
                <w:color w:val="000000"/>
                <w:sz w:val="20"/>
              </w:rPr>
              <w:t>
(csdo:‌Settlement‌Name)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20" w:id="1807"/>
          <w:p>
            <w:pPr>
              <w:spacing w:after="20"/>
              <w:ind w:left="20"/>
              <w:jc w:val="both"/>
            </w:pPr>
            <w:r>
              <w:rPr>
                <w:rFonts w:ascii="Times New Roman"/>
                <w:b w:val="false"/>
                <w:i w:val="false"/>
                <w:color w:val="000000"/>
                <w:sz w:val="20"/>
              </w:rPr>
              <w:t>
csdo:‌Name120‌Type (M.SDT.00055)</w:t>
            </w:r>
          </w:p>
          <w:bookmarkEnd w:id="18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23" w:id="1808"/>
          <w:p>
            <w:pPr>
              <w:spacing w:after="20"/>
              <w:ind w:left="20"/>
              <w:jc w:val="both"/>
            </w:pPr>
            <w:r>
              <w:rPr>
                <w:rFonts w:ascii="Times New Roman"/>
                <w:b w:val="false"/>
                <w:i w:val="false"/>
                <w:color w:val="000000"/>
                <w:sz w:val="20"/>
              </w:rPr>
              <w:t>
*.3.10.8. Улица</w:t>
            </w:r>
          </w:p>
          <w:bookmarkEnd w:id="1808"/>
          <w:p>
            <w:pPr>
              <w:spacing w:after="20"/>
              <w:ind w:left="20"/>
              <w:jc w:val="both"/>
            </w:pPr>
            <w:r>
              <w:rPr>
                <w:rFonts w:ascii="Times New Roman"/>
                <w:b w:val="false"/>
                <w:i w:val="false"/>
                <w:color w:val="000000"/>
                <w:sz w:val="20"/>
              </w:rPr>
              <w:t>
(csdo:‌Street‌Name)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24" w:id="1809"/>
          <w:p>
            <w:pPr>
              <w:spacing w:after="20"/>
              <w:ind w:left="20"/>
              <w:jc w:val="both"/>
            </w:pPr>
            <w:r>
              <w:rPr>
                <w:rFonts w:ascii="Times New Roman"/>
                <w:b w:val="false"/>
                <w:i w:val="false"/>
                <w:color w:val="000000"/>
                <w:sz w:val="20"/>
              </w:rPr>
              <w:t>
csdo:‌Name120‌Type (M.SDT.00055)</w:t>
            </w:r>
          </w:p>
          <w:bookmarkEnd w:id="180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27" w:id="1810"/>
          <w:p>
            <w:pPr>
              <w:spacing w:after="20"/>
              <w:ind w:left="20"/>
              <w:jc w:val="both"/>
            </w:pPr>
            <w:r>
              <w:rPr>
                <w:rFonts w:ascii="Times New Roman"/>
                <w:b w:val="false"/>
                <w:i w:val="false"/>
                <w:color w:val="000000"/>
                <w:sz w:val="20"/>
              </w:rPr>
              <w:t>
*.3.10.9. Номер дома</w:t>
            </w:r>
          </w:p>
          <w:bookmarkEnd w:id="1810"/>
          <w:p>
            <w:pPr>
              <w:spacing w:after="20"/>
              <w:ind w:left="20"/>
              <w:jc w:val="both"/>
            </w:pPr>
            <w:r>
              <w:rPr>
                <w:rFonts w:ascii="Times New Roman"/>
                <w:b w:val="false"/>
                <w:i w:val="false"/>
                <w:color w:val="000000"/>
                <w:sz w:val="20"/>
              </w:rPr>
              <w:t>
(csdo:‌Building‌Number‌Id)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28" w:id="1811"/>
          <w:p>
            <w:pPr>
              <w:spacing w:after="20"/>
              <w:ind w:left="20"/>
              <w:jc w:val="both"/>
            </w:pPr>
            <w:r>
              <w:rPr>
                <w:rFonts w:ascii="Times New Roman"/>
                <w:b w:val="false"/>
                <w:i w:val="false"/>
                <w:color w:val="000000"/>
                <w:sz w:val="20"/>
              </w:rPr>
              <w:t>
csdo:‌Id50‌Type (M.SDT.00093)</w:t>
            </w:r>
          </w:p>
          <w:bookmarkEnd w:id="181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31" w:id="1812"/>
          <w:p>
            <w:pPr>
              <w:spacing w:after="20"/>
              <w:ind w:left="20"/>
              <w:jc w:val="both"/>
            </w:pPr>
            <w:r>
              <w:rPr>
                <w:rFonts w:ascii="Times New Roman"/>
                <w:b w:val="false"/>
                <w:i w:val="false"/>
                <w:color w:val="000000"/>
                <w:sz w:val="20"/>
              </w:rPr>
              <w:t>
*.3.10.10. Номер помещения</w:t>
            </w:r>
          </w:p>
          <w:bookmarkEnd w:id="1812"/>
          <w:p>
            <w:pPr>
              <w:spacing w:after="20"/>
              <w:ind w:left="20"/>
              <w:jc w:val="both"/>
            </w:pPr>
            <w:r>
              <w:rPr>
                <w:rFonts w:ascii="Times New Roman"/>
                <w:b w:val="false"/>
                <w:i w:val="false"/>
                <w:color w:val="000000"/>
                <w:sz w:val="20"/>
              </w:rPr>
              <w:t>
(csdo:‌Room‌Number‌Id)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32" w:id="1813"/>
          <w:p>
            <w:pPr>
              <w:spacing w:after="20"/>
              <w:ind w:left="20"/>
              <w:jc w:val="both"/>
            </w:pPr>
            <w:r>
              <w:rPr>
                <w:rFonts w:ascii="Times New Roman"/>
                <w:b w:val="false"/>
                <w:i w:val="false"/>
                <w:color w:val="000000"/>
                <w:sz w:val="20"/>
              </w:rPr>
              <w:t>
csdo:‌Id20‌Type (M.SDT.00092)</w:t>
            </w:r>
          </w:p>
          <w:bookmarkEnd w:id="181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35" w:id="1814"/>
          <w:p>
            <w:pPr>
              <w:spacing w:after="20"/>
              <w:ind w:left="20"/>
              <w:jc w:val="both"/>
            </w:pPr>
            <w:r>
              <w:rPr>
                <w:rFonts w:ascii="Times New Roman"/>
                <w:b w:val="false"/>
                <w:i w:val="false"/>
                <w:color w:val="000000"/>
                <w:sz w:val="20"/>
              </w:rPr>
              <w:t>
*.3.10.11. Почтовый индекс</w:t>
            </w:r>
          </w:p>
          <w:bookmarkEnd w:id="1814"/>
          <w:p>
            <w:pPr>
              <w:spacing w:after="20"/>
              <w:ind w:left="20"/>
              <w:jc w:val="both"/>
            </w:pPr>
            <w:r>
              <w:rPr>
                <w:rFonts w:ascii="Times New Roman"/>
                <w:b w:val="false"/>
                <w:i w:val="false"/>
                <w:color w:val="000000"/>
                <w:sz w:val="20"/>
              </w:rPr>
              <w:t>
(csdo:‌Post‌Code)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36" w:id="1815"/>
          <w:p>
            <w:pPr>
              <w:spacing w:after="20"/>
              <w:ind w:left="20"/>
              <w:jc w:val="both"/>
            </w:pPr>
            <w:r>
              <w:rPr>
                <w:rFonts w:ascii="Times New Roman"/>
                <w:b w:val="false"/>
                <w:i w:val="false"/>
                <w:color w:val="000000"/>
                <w:sz w:val="20"/>
              </w:rPr>
              <w:t>
csdo:‌Post‌Code‌Type (M.SDT.00006)</w:t>
            </w:r>
          </w:p>
          <w:bookmarkEnd w:id="18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38" w:id="1816"/>
          <w:p>
            <w:pPr>
              <w:spacing w:after="20"/>
              <w:ind w:left="20"/>
              <w:jc w:val="both"/>
            </w:pPr>
            <w:r>
              <w:rPr>
                <w:rFonts w:ascii="Times New Roman"/>
                <w:b w:val="false"/>
                <w:i w:val="false"/>
                <w:color w:val="000000"/>
                <w:sz w:val="20"/>
              </w:rPr>
              <w:t>
*.3.10.12. Номер абонентского ящика</w:t>
            </w:r>
          </w:p>
          <w:bookmarkEnd w:id="1816"/>
          <w:p>
            <w:pPr>
              <w:spacing w:after="20"/>
              <w:ind w:left="20"/>
              <w:jc w:val="both"/>
            </w:pPr>
            <w:r>
              <w:rPr>
                <w:rFonts w:ascii="Times New Roman"/>
                <w:b w:val="false"/>
                <w:i w:val="false"/>
                <w:color w:val="000000"/>
                <w:sz w:val="20"/>
              </w:rPr>
              <w:t>
(csdo:‌Post‌Office‌Box‌Id)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39" w:id="1817"/>
          <w:p>
            <w:pPr>
              <w:spacing w:after="20"/>
              <w:ind w:left="20"/>
              <w:jc w:val="both"/>
            </w:pPr>
            <w:r>
              <w:rPr>
                <w:rFonts w:ascii="Times New Roman"/>
                <w:b w:val="false"/>
                <w:i w:val="false"/>
                <w:color w:val="000000"/>
                <w:sz w:val="20"/>
              </w:rPr>
              <w:t>
csdo:‌Id20‌Type (M.SDT.00092)</w:t>
            </w:r>
          </w:p>
          <w:bookmarkEnd w:id="18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2" w:id="1818"/>
          <w:p>
            <w:pPr>
              <w:spacing w:after="20"/>
              <w:ind w:left="20"/>
              <w:jc w:val="both"/>
            </w:pPr>
            <w:r>
              <w:rPr>
                <w:rFonts w:ascii="Times New Roman"/>
                <w:b w:val="false"/>
                <w:i w:val="false"/>
                <w:color w:val="000000"/>
                <w:sz w:val="20"/>
              </w:rPr>
              <w:t>
*.3.10.13. Адрес в текстовой форме</w:t>
            </w:r>
          </w:p>
          <w:bookmarkEnd w:id="1818"/>
          <w:p>
            <w:pPr>
              <w:spacing w:after="20"/>
              <w:ind w:left="20"/>
              <w:jc w:val="both"/>
            </w:pPr>
            <w:r>
              <w:rPr>
                <w:rFonts w:ascii="Times New Roman"/>
                <w:b w:val="false"/>
                <w:i w:val="false"/>
                <w:color w:val="000000"/>
                <w:sz w:val="20"/>
              </w:rPr>
              <w:t>
(csdo:‌Address‌Text)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3" w:id="1819"/>
          <w:p>
            <w:pPr>
              <w:spacing w:after="20"/>
              <w:ind w:left="20"/>
              <w:jc w:val="both"/>
            </w:pPr>
            <w:r>
              <w:rPr>
                <w:rFonts w:ascii="Times New Roman"/>
                <w:b w:val="false"/>
                <w:i w:val="false"/>
                <w:color w:val="000000"/>
                <w:sz w:val="20"/>
              </w:rPr>
              <w:t>
csdo:‌Text1000‌Type (M.SDT.00071)</w:t>
            </w:r>
          </w:p>
          <w:bookmarkEnd w:id="1819"/>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6" w:id="1820"/>
          <w:p>
            <w:pPr>
              <w:spacing w:after="20"/>
              <w:ind w:left="20"/>
              <w:jc w:val="both"/>
            </w:pPr>
            <w:r>
              <w:rPr>
                <w:rFonts w:ascii="Times New Roman"/>
                <w:b w:val="false"/>
                <w:i w:val="false"/>
                <w:color w:val="000000"/>
                <w:sz w:val="20"/>
              </w:rPr>
              <w:t>
*.3.11. Контактный реквизит</w:t>
            </w:r>
          </w:p>
          <w:bookmarkEnd w:id="1820"/>
          <w:p>
            <w:pPr>
              <w:spacing w:after="20"/>
              <w:ind w:left="20"/>
              <w:jc w:val="both"/>
            </w:pPr>
            <w:r>
              <w:rPr>
                <w:rFonts w:ascii="Times New Roman"/>
                <w:b w:val="false"/>
                <w:i w:val="false"/>
                <w:color w:val="000000"/>
                <w:sz w:val="20"/>
              </w:rPr>
              <w:t>
(ccdo:‌Communication‌Details)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7" w:id="1821"/>
          <w:p>
            <w:pPr>
              <w:spacing w:after="20"/>
              <w:ind w:left="20"/>
              <w:jc w:val="both"/>
            </w:pPr>
            <w:r>
              <w:rPr>
                <w:rFonts w:ascii="Times New Roman"/>
                <w:b w:val="false"/>
                <w:i w:val="false"/>
                <w:color w:val="000000"/>
                <w:sz w:val="20"/>
              </w:rPr>
              <w:t>
ccdo:‌Communication‌Details‌Type (M.CDT.00003)</w:t>
            </w:r>
          </w:p>
          <w:bookmarkEnd w:id="182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8" w:id="1822"/>
          <w:p>
            <w:pPr>
              <w:spacing w:after="20"/>
              <w:ind w:left="20"/>
              <w:jc w:val="both"/>
            </w:pPr>
            <w:r>
              <w:rPr>
                <w:rFonts w:ascii="Times New Roman"/>
                <w:b w:val="false"/>
                <w:i w:val="false"/>
                <w:color w:val="000000"/>
                <w:sz w:val="20"/>
              </w:rPr>
              <w:t>
*.3.11.1. Код вида связи</w:t>
            </w:r>
          </w:p>
          <w:bookmarkEnd w:id="1822"/>
          <w:p>
            <w:pPr>
              <w:spacing w:after="20"/>
              <w:ind w:left="20"/>
              <w:jc w:val="both"/>
            </w:pPr>
            <w:r>
              <w:rPr>
                <w:rFonts w:ascii="Times New Roman"/>
                <w:b w:val="false"/>
                <w:i w:val="false"/>
                <w:color w:val="000000"/>
                <w:sz w:val="20"/>
              </w:rPr>
              <w:t>
(csdo:‌Communication‌Channel‌Code)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9" w:id="1823"/>
          <w:p>
            <w:pPr>
              <w:spacing w:after="20"/>
              <w:ind w:left="20"/>
              <w:jc w:val="both"/>
            </w:pPr>
            <w:r>
              <w:rPr>
                <w:rFonts w:ascii="Times New Roman"/>
                <w:b w:val="false"/>
                <w:i w:val="false"/>
                <w:color w:val="000000"/>
                <w:sz w:val="20"/>
              </w:rPr>
              <w:t>
csdo:‌Communication‌Channel‌Code‌V2‌Type (M.SDT.00163)</w:t>
            </w:r>
          </w:p>
          <w:bookmarkEnd w:id="182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2" w:id="1824"/>
          <w:p>
            <w:pPr>
              <w:spacing w:after="20"/>
              <w:ind w:left="20"/>
              <w:jc w:val="both"/>
            </w:pPr>
            <w:r>
              <w:rPr>
                <w:rFonts w:ascii="Times New Roman"/>
                <w:b w:val="false"/>
                <w:i w:val="false"/>
                <w:color w:val="000000"/>
                <w:sz w:val="20"/>
              </w:rPr>
              <w:t>
*.3.11.2. Наименование вида связи</w:t>
            </w:r>
          </w:p>
          <w:bookmarkEnd w:id="1824"/>
          <w:p>
            <w:pPr>
              <w:spacing w:after="20"/>
              <w:ind w:left="20"/>
              <w:jc w:val="both"/>
            </w:pPr>
            <w:r>
              <w:rPr>
                <w:rFonts w:ascii="Times New Roman"/>
                <w:b w:val="false"/>
                <w:i w:val="false"/>
                <w:color w:val="000000"/>
                <w:sz w:val="20"/>
              </w:rPr>
              <w:t>
(csdo:‌Communication‌Channel‌Name)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3" w:id="1825"/>
          <w:p>
            <w:pPr>
              <w:spacing w:after="20"/>
              <w:ind w:left="20"/>
              <w:jc w:val="both"/>
            </w:pPr>
            <w:r>
              <w:rPr>
                <w:rFonts w:ascii="Times New Roman"/>
                <w:b w:val="false"/>
                <w:i w:val="false"/>
                <w:color w:val="000000"/>
                <w:sz w:val="20"/>
              </w:rPr>
              <w:t>
csdo:‌Name120‌Type (M.SDT.00055)</w:t>
            </w:r>
          </w:p>
          <w:bookmarkEnd w:id="18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6" w:id="1826"/>
          <w:p>
            <w:pPr>
              <w:spacing w:after="20"/>
              <w:ind w:left="20"/>
              <w:jc w:val="both"/>
            </w:pPr>
            <w:r>
              <w:rPr>
                <w:rFonts w:ascii="Times New Roman"/>
                <w:b w:val="false"/>
                <w:i w:val="false"/>
                <w:color w:val="000000"/>
                <w:sz w:val="20"/>
              </w:rPr>
              <w:t>
*.3.11.3. Идентификатор канала связи</w:t>
            </w:r>
          </w:p>
          <w:bookmarkEnd w:id="1826"/>
          <w:p>
            <w:pPr>
              <w:spacing w:after="20"/>
              <w:ind w:left="20"/>
              <w:jc w:val="both"/>
            </w:pPr>
            <w:r>
              <w:rPr>
                <w:rFonts w:ascii="Times New Roman"/>
                <w:b w:val="false"/>
                <w:i w:val="false"/>
                <w:color w:val="000000"/>
                <w:sz w:val="20"/>
              </w:rPr>
              <w:t>
(csdo:‌Communication‌Channel‌Id)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7" w:id="1827"/>
          <w:p>
            <w:pPr>
              <w:spacing w:after="20"/>
              <w:ind w:left="20"/>
              <w:jc w:val="both"/>
            </w:pPr>
            <w:r>
              <w:rPr>
                <w:rFonts w:ascii="Times New Roman"/>
                <w:b w:val="false"/>
                <w:i w:val="false"/>
                <w:color w:val="000000"/>
                <w:sz w:val="20"/>
              </w:rPr>
              <w:t>
csdo:‌Communication‌Channel‌Id‌Type (M.SDT.00015)</w:t>
            </w:r>
          </w:p>
          <w:bookmarkEnd w:id="182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60" w:id="1828"/>
          <w:p>
            <w:pPr>
              <w:spacing w:after="20"/>
              <w:ind w:left="20"/>
              <w:jc w:val="both"/>
            </w:pPr>
            <w:r>
              <w:rPr>
                <w:rFonts w:ascii="Times New Roman"/>
                <w:b w:val="false"/>
                <w:i w:val="false"/>
                <w:color w:val="000000"/>
                <w:sz w:val="20"/>
              </w:rPr>
              <w:t>
2.5. Описание</w:t>
            </w:r>
          </w:p>
          <w:bookmarkEnd w:id="1828"/>
          <w:p>
            <w:pPr>
              <w:spacing w:after="20"/>
              <w:ind w:left="20"/>
              <w:jc w:val="both"/>
            </w:pPr>
            <w:r>
              <w:rPr>
                <w:rFonts w:ascii="Times New Roman"/>
                <w:b w:val="false"/>
                <w:i w:val="false"/>
                <w:color w:val="000000"/>
                <w:sz w:val="20"/>
              </w:rPr>
              <w:t>
(csdo:‌Description‌Text)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условий отпуска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61" w:id="1829"/>
          <w:p>
            <w:pPr>
              <w:spacing w:after="20"/>
              <w:ind w:left="20"/>
              <w:jc w:val="both"/>
            </w:pPr>
            <w:r>
              <w:rPr>
                <w:rFonts w:ascii="Times New Roman"/>
                <w:b w:val="false"/>
                <w:i w:val="false"/>
                <w:color w:val="000000"/>
                <w:sz w:val="20"/>
              </w:rPr>
              <w:t>
csdo:‌Text4000‌Type (M.SDT.00088)</w:t>
            </w:r>
          </w:p>
          <w:bookmarkEnd w:id="1829"/>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64" w:id="1830"/>
          <w:p>
            <w:pPr>
              <w:spacing w:after="20"/>
              <w:ind w:left="20"/>
              <w:jc w:val="both"/>
            </w:pPr>
            <w:r>
              <w:rPr>
                <w:rFonts w:ascii="Times New Roman"/>
                <w:b w:val="false"/>
                <w:i w:val="false"/>
                <w:color w:val="000000"/>
                <w:sz w:val="20"/>
              </w:rPr>
              <w:t>
2.6. Сведения о держателе (заявителе) регистрационного удостоверения</w:t>
            </w:r>
          </w:p>
          <w:bookmarkEnd w:id="1830"/>
          <w:p>
            <w:pPr>
              <w:spacing w:after="20"/>
              <w:ind w:left="20"/>
              <w:jc w:val="both"/>
            </w:pPr>
            <w:r>
              <w:rPr>
                <w:rFonts w:ascii="Times New Roman"/>
                <w:b w:val="false"/>
                <w:i w:val="false"/>
                <w:color w:val="000000"/>
                <w:sz w:val="20"/>
              </w:rPr>
              <w:t>
(hccdo:‌Registration‌Certificate‌Holder‌Details)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организации – держателе регистрационного удостоверения на лекарственный препарат или о заявителе, подавшем заявление на регистрацию лекарственного препарата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M.HC.CDE.00089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65" w:id="1831"/>
          <w:p>
            <w:pPr>
              <w:spacing w:after="20"/>
              <w:ind w:left="20"/>
              <w:jc w:val="both"/>
            </w:pPr>
            <w:r>
              <w:rPr>
                <w:rFonts w:ascii="Times New Roman"/>
                <w:b w:val="false"/>
                <w:i w:val="false"/>
                <w:color w:val="000000"/>
                <w:sz w:val="20"/>
              </w:rPr>
              <w:t>
hccdo:‌Business‌Entity‌Expanded‌Details‌Type (M.HC.CDT.00108)</w:t>
            </w:r>
          </w:p>
          <w:bookmarkEnd w:id="183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66" w:id="1832"/>
          <w:p>
            <w:pPr>
              <w:spacing w:after="20"/>
              <w:ind w:left="20"/>
              <w:jc w:val="both"/>
            </w:pPr>
            <w:r>
              <w:rPr>
                <w:rFonts w:ascii="Times New Roman"/>
                <w:b w:val="false"/>
                <w:i w:val="false"/>
                <w:color w:val="000000"/>
                <w:sz w:val="20"/>
              </w:rPr>
              <w:t>
2.6.1. Код страны</w:t>
            </w:r>
          </w:p>
          <w:bookmarkEnd w:id="1832"/>
          <w:p>
            <w:pPr>
              <w:spacing w:after="20"/>
              <w:ind w:left="20"/>
              <w:jc w:val="both"/>
            </w:pPr>
            <w:r>
              <w:rPr>
                <w:rFonts w:ascii="Times New Roman"/>
                <w:b w:val="false"/>
                <w:i w:val="false"/>
                <w:color w:val="000000"/>
                <w:sz w:val="20"/>
              </w:rPr>
              <w:t>
(csdo:‌Unified‌Country‌Code)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67" w:id="1833"/>
          <w:p>
            <w:pPr>
              <w:spacing w:after="20"/>
              <w:ind w:left="20"/>
              <w:jc w:val="both"/>
            </w:pPr>
            <w:r>
              <w:rPr>
                <w:rFonts w:ascii="Times New Roman"/>
                <w:b w:val="false"/>
                <w:i w:val="false"/>
                <w:color w:val="000000"/>
                <w:sz w:val="20"/>
              </w:rPr>
              <w:t>
csdo:‌Unified‌Country‌Code‌Type (M.SDT.00112)</w:t>
            </w:r>
          </w:p>
          <w:bookmarkEnd w:id="183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69" w:id="1834"/>
          <w:p>
            <w:pPr>
              <w:spacing w:after="20"/>
              <w:ind w:left="20"/>
              <w:jc w:val="both"/>
            </w:pPr>
            <w:r>
              <w:rPr>
                <w:rFonts w:ascii="Times New Roman"/>
                <w:b w:val="false"/>
                <w:i w:val="false"/>
                <w:color w:val="000000"/>
                <w:sz w:val="20"/>
              </w:rPr>
              <w:t>
а) идентификатор справочника (классификатора)</w:t>
            </w:r>
          </w:p>
          <w:bookmarkEnd w:id="1834"/>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0" w:id="1835"/>
          <w:p>
            <w:pPr>
              <w:spacing w:after="20"/>
              <w:ind w:left="20"/>
              <w:jc w:val="both"/>
            </w:pPr>
            <w:r>
              <w:rPr>
                <w:rFonts w:ascii="Times New Roman"/>
                <w:b w:val="false"/>
                <w:i w:val="false"/>
                <w:color w:val="000000"/>
                <w:sz w:val="20"/>
              </w:rPr>
              <w:t>
csdo:‌Reference‌Data‌Id‌Type (M.SDT.00091)</w:t>
            </w:r>
          </w:p>
          <w:bookmarkEnd w:id="183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3" w:id="1836"/>
          <w:p>
            <w:pPr>
              <w:spacing w:after="20"/>
              <w:ind w:left="20"/>
              <w:jc w:val="both"/>
            </w:pPr>
            <w:r>
              <w:rPr>
                <w:rFonts w:ascii="Times New Roman"/>
                <w:b w:val="false"/>
                <w:i w:val="false"/>
                <w:color w:val="000000"/>
                <w:sz w:val="20"/>
              </w:rPr>
              <w:t>
2.6.2. Наименование хозяйствующего субъекта</w:t>
            </w:r>
          </w:p>
          <w:bookmarkEnd w:id="1836"/>
          <w:p>
            <w:pPr>
              <w:spacing w:after="20"/>
              <w:ind w:left="20"/>
              <w:jc w:val="both"/>
            </w:pPr>
            <w:r>
              <w:rPr>
                <w:rFonts w:ascii="Times New Roman"/>
                <w:b w:val="false"/>
                <w:i w:val="false"/>
                <w:color w:val="000000"/>
                <w:sz w:val="20"/>
              </w:rPr>
              <w:t>
(csdo:‌Business‌Entity‌Name)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4" w:id="1837"/>
          <w:p>
            <w:pPr>
              <w:spacing w:after="20"/>
              <w:ind w:left="20"/>
              <w:jc w:val="both"/>
            </w:pPr>
            <w:r>
              <w:rPr>
                <w:rFonts w:ascii="Times New Roman"/>
                <w:b w:val="false"/>
                <w:i w:val="false"/>
                <w:color w:val="000000"/>
                <w:sz w:val="20"/>
              </w:rPr>
              <w:t>
csdo:‌Name300‌Type (M.SDT.00056)</w:t>
            </w:r>
          </w:p>
          <w:bookmarkEnd w:id="183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7" w:id="1838"/>
          <w:p>
            <w:pPr>
              <w:spacing w:after="20"/>
              <w:ind w:left="20"/>
              <w:jc w:val="both"/>
            </w:pPr>
            <w:r>
              <w:rPr>
                <w:rFonts w:ascii="Times New Roman"/>
                <w:b w:val="false"/>
                <w:i w:val="false"/>
                <w:color w:val="000000"/>
                <w:sz w:val="20"/>
              </w:rPr>
              <w:t>
2.6.3. Краткое наименование хозяйствующего субъекта</w:t>
            </w:r>
          </w:p>
          <w:bookmarkEnd w:id="1838"/>
          <w:p>
            <w:pPr>
              <w:spacing w:after="20"/>
              <w:ind w:left="20"/>
              <w:jc w:val="both"/>
            </w:pPr>
            <w:r>
              <w:rPr>
                <w:rFonts w:ascii="Times New Roman"/>
                <w:b w:val="false"/>
                <w:i w:val="false"/>
                <w:color w:val="000000"/>
                <w:sz w:val="20"/>
              </w:rPr>
              <w:t>
(csdo:‌Business‌Entity‌Brief‌Name)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8" w:id="1839"/>
          <w:p>
            <w:pPr>
              <w:spacing w:after="20"/>
              <w:ind w:left="20"/>
              <w:jc w:val="both"/>
            </w:pPr>
            <w:r>
              <w:rPr>
                <w:rFonts w:ascii="Times New Roman"/>
                <w:b w:val="false"/>
                <w:i w:val="false"/>
                <w:color w:val="000000"/>
                <w:sz w:val="20"/>
              </w:rPr>
              <w:t>
csdo:‌Name120‌Type (M.SDT.00055)</w:t>
            </w:r>
          </w:p>
          <w:bookmarkEnd w:id="183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1" w:id="1840"/>
          <w:p>
            <w:pPr>
              <w:spacing w:after="20"/>
              <w:ind w:left="20"/>
              <w:jc w:val="both"/>
            </w:pPr>
            <w:r>
              <w:rPr>
                <w:rFonts w:ascii="Times New Roman"/>
                <w:b w:val="false"/>
                <w:i w:val="false"/>
                <w:color w:val="000000"/>
                <w:sz w:val="20"/>
              </w:rPr>
              <w:t>
2.6.4. Код организационно-правовой формы</w:t>
            </w:r>
          </w:p>
          <w:bookmarkEnd w:id="1840"/>
          <w:p>
            <w:pPr>
              <w:spacing w:after="20"/>
              <w:ind w:left="20"/>
              <w:jc w:val="both"/>
            </w:pPr>
            <w:r>
              <w:rPr>
                <w:rFonts w:ascii="Times New Roman"/>
                <w:b w:val="false"/>
                <w:i w:val="false"/>
                <w:color w:val="000000"/>
                <w:sz w:val="20"/>
              </w:rPr>
              <w:t>
(csdo:‌Business‌Entity‌Type‌Code)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2" w:id="1841"/>
          <w:p>
            <w:pPr>
              <w:spacing w:after="20"/>
              <w:ind w:left="20"/>
              <w:jc w:val="both"/>
            </w:pPr>
            <w:r>
              <w:rPr>
                <w:rFonts w:ascii="Times New Roman"/>
                <w:b w:val="false"/>
                <w:i w:val="false"/>
                <w:color w:val="000000"/>
                <w:sz w:val="20"/>
              </w:rPr>
              <w:t>
csdo:‌Unified‌Code20‌Type (M.SDT.00140)</w:t>
            </w:r>
          </w:p>
          <w:bookmarkEnd w:id="184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5" w:id="1842"/>
          <w:p>
            <w:pPr>
              <w:spacing w:after="20"/>
              <w:ind w:left="20"/>
              <w:jc w:val="both"/>
            </w:pPr>
            <w:r>
              <w:rPr>
                <w:rFonts w:ascii="Times New Roman"/>
                <w:b w:val="false"/>
                <w:i w:val="false"/>
                <w:color w:val="000000"/>
                <w:sz w:val="20"/>
              </w:rPr>
              <w:t>
а) идентификатор справочника (классификатора)</w:t>
            </w:r>
          </w:p>
          <w:bookmarkEnd w:id="1842"/>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6" w:id="1843"/>
          <w:p>
            <w:pPr>
              <w:spacing w:after="20"/>
              <w:ind w:left="20"/>
              <w:jc w:val="both"/>
            </w:pPr>
            <w:r>
              <w:rPr>
                <w:rFonts w:ascii="Times New Roman"/>
                <w:b w:val="false"/>
                <w:i w:val="false"/>
                <w:color w:val="000000"/>
                <w:sz w:val="20"/>
              </w:rPr>
              <w:t>
csdo:‌Reference‌Data‌Id‌Type (M.SDT.00091)</w:t>
            </w:r>
          </w:p>
          <w:bookmarkEnd w:id="184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9" w:id="1844"/>
          <w:p>
            <w:pPr>
              <w:spacing w:after="20"/>
              <w:ind w:left="20"/>
              <w:jc w:val="both"/>
            </w:pPr>
            <w:r>
              <w:rPr>
                <w:rFonts w:ascii="Times New Roman"/>
                <w:b w:val="false"/>
                <w:i w:val="false"/>
                <w:color w:val="000000"/>
                <w:sz w:val="20"/>
              </w:rPr>
              <w:t>
2.6.5. Наименование организационно-правовой формы</w:t>
            </w:r>
          </w:p>
          <w:bookmarkEnd w:id="1844"/>
          <w:p>
            <w:pPr>
              <w:spacing w:after="20"/>
              <w:ind w:left="20"/>
              <w:jc w:val="both"/>
            </w:pPr>
            <w:r>
              <w:rPr>
                <w:rFonts w:ascii="Times New Roman"/>
                <w:b w:val="false"/>
                <w:i w:val="false"/>
                <w:color w:val="000000"/>
                <w:sz w:val="20"/>
              </w:rPr>
              <w:t>
(csdo:‌Business‌Entity‌Type‌Name)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90" w:id="1845"/>
          <w:p>
            <w:pPr>
              <w:spacing w:after="20"/>
              <w:ind w:left="20"/>
              <w:jc w:val="both"/>
            </w:pPr>
            <w:r>
              <w:rPr>
                <w:rFonts w:ascii="Times New Roman"/>
                <w:b w:val="false"/>
                <w:i w:val="false"/>
                <w:color w:val="000000"/>
                <w:sz w:val="20"/>
              </w:rPr>
              <w:t>
csdo:‌Name300‌Type (M.SDT.00056)</w:t>
            </w:r>
          </w:p>
          <w:bookmarkEnd w:id="184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93" w:id="1846"/>
          <w:p>
            <w:pPr>
              <w:spacing w:after="20"/>
              <w:ind w:left="20"/>
              <w:jc w:val="both"/>
            </w:pPr>
            <w:r>
              <w:rPr>
                <w:rFonts w:ascii="Times New Roman"/>
                <w:b w:val="false"/>
                <w:i w:val="false"/>
                <w:color w:val="000000"/>
                <w:sz w:val="20"/>
              </w:rPr>
              <w:t>
2.6.6. Идентификатор хозяйствующего субъекта</w:t>
            </w:r>
          </w:p>
          <w:bookmarkEnd w:id="1846"/>
          <w:p>
            <w:pPr>
              <w:spacing w:after="20"/>
              <w:ind w:left="20"/>
              <w:jc w:val="both"/>
            </w:pPr>
            <w:r>
              <w:rPr>
                <w:rFonts w:ascii="Times New Roman"/>
                <w:b w:val="false"/>
                <w:i w:val="false"/>
                <w:color w:val="000000"/>
                <w:sz w:val="20"/>
              </w:rPr>
              <w:t>
(csdo:‌Business‌Entity‌Id)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94" w:id="1847"/>
          <w:p>
            <w:pPr>
              <w:spacing w:after="20"/>
              <w:ind w:left="20"/>
              <w:jc w:val="both"/>
            </w:pPr>
            <w:r>
              <w:rPr>
                <w:rFonts w:ascii="Times New Roman"/>
                <w:b w:val="false"/>
                <w:i w:val="false"/>
                <w:color w:val="000000"/>
                <w:sz w:val="20"/>
              </w:rPr>
              <w:t>
csdo:‌Business‌Entity‌Id‌Type (M.SDT.00157)</w:t>
            </w:r>
          </w:p>
          <w:bookmarkEnd w:id="184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97" w:id="1848"/>
          <w:p>
            <w:pPr>
              <w:spacing w:after="20"/>
              <w:ind w:left="20"/>
              <w:jc w:val="both"/>
            </w:pPr>
            <w:r>
              <w:rPr>
                <w:rFonts w:ascii="Times New Roman"/>
                <w:b w:val="false"/>
                <w:i w:val="false"/>
                <w:color w:val="000000"/>
                <w:sz w:val="20"/>
              </w:rPr>
              <w:t>
а) метод идентификации</w:t>
            </w:r>
          </w:p>
          <w:bookmarkEnd w:id="1848"/>
          <w:p>
            <w:pPr>
              <w:spacing w:after="20"/>
              <w:ind w:left="20"/>
              <w:jc w:val="both"/>
            </w:pPr>
            <w:r>
              <w:rPr>
                <w:rFonts w:ascii="Times New Roman"/>
                <w:b w:val="false"/>
                <w:i w:val="false"/>
                <w:color w:val="000000"/>
                <w:sz w:val="20"/>
              </w:rPr>
              <w:t>
(атрибут kind‌Id)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98" w:id="1849"/>
          <w:p>
            <w:pPr>
              <w:spacing w:after="20"/>
              <w:ind w:left="20"/>
              <w:jc w:val="both"/>
            </w:pPr>
            <w:r>
              <w:rPr>
                <w:rFonts w:ascii="Times New Roman"/>
                <w:b w:val="false"/>
                <w:i w:val="false"/>
                <w:color w:val="000000"/>
                <w:sz w:val="20"/>
              </w:rPr>
              <w:t>
csdo:‌Business‌Entity‌Id‌Kind‌Id‌Type (M.SDT.00158)</w:t>
            </w:r>
          </w:p>
          <w:bookmarkEnd w:id="184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01" w:id="1850"/>
          <w:p>
            <w:pPr>
              <w:spacing w:after="20"/>
              <w:ind w:left="20"/>
              <w:jc w:val="both"/>
            </w:pPr>
            <w:r>
              <w:rPr>
                <w:rFonts w:ascii="Times New Roman"/>
                <w:b w:val="false"/>
                <w:i w:val="false"/>
                <w:color w:val="000000"/>
                <w:sz w:val="20"/>
              </w:rPr>
              <w:t>
2.6.7. Уникальный идентификационный таможенный номер</w:t>
            </w:r>
          </w:p>
          <w:bookmarkEnd w:id="1850"/>
          <w:p>
            <w:pPr>
              <w:spacing w:after="20"/>
              <w:ind w:left="20"/>
              <w:jc w:val="both"/>
            </w:pPr>
            <w:r>
              <w:rPr>
                <w:rFonts w:ascii="Times New Roman"/>
                <w:b w:val="false"/>
                <w:i w:val="false"/>
                <w:color w:val="000000"/>
                <w:sz w:val="20"/>
              </w:rPr>
              <w:t>
(csdo:‌Unique‌Customs‌Number‌Id)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02" w:id="1851"/>
          <w:p>
            <w:pPr>
              <w:spacing w:after="20"/>
              <w:ind w:left="20"/>
              <w:jc w:val="both"/>
            </w:pPr>
            <w:r>
              <w:rPr>
                <w:rFonts w:ascii="Times New Roman"/>
                <w:b w:val="false"/>
                <w:i w:val="false"/>
                <w:color w:val="000000"/>
                <w:sz w:val="20"/>
              </w:rPr>
              <w:t>
csdo:‌Unique‌Customs‌Number‌Id‌Type (M.SDT.00089)</w:t>
            </w:r>
          </w:p>
          <w:bookmarkEnd w:id="185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05" w:id="1852"/>
          <w:p>
            <w:pPr>
              <w:spacing w:after="20"/>
              <w:ind w:left="20"/>
              <w:jc w:val="both"/>
            </w:pPr>
            <w:r>
              <w:rPr>
                <w:rFonts w:ascii="Times New Roman"/>
                <w:b w:val="false"/>
                <w:i w:val="false"/>
                <w:color w:val="000000"/>
                <w:sz w:val="20"/>
              </w:rPr>
              <w:t>
2.6.8. Идентификатор налогоплательщика</w:t>
            </w:r>
          </w:p>
          <w:bookmarkEnd w:id="1852"/>
          <w:p>
            <w:pPr>
              <w:spacing w:after="20"/>
              <w:ind w:left="20"/>
              <w:jc w:val="both"/>
            </w:pPr>
            <w:r>
              <w:rPr>
                <w:rFonts w:ascii="Times New Roman"/>
                <w:b w:val="false"/>
                <w:i w:val="false"/>
                <w:color w:val="000000"/>
                <w:sz w:val="20"/>
              </w:rPr>
              <w:t>
(csdo:‌Taxpayer‌Id)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06" w:id="1853"/>
          <w:p>
            <w:pPr>
              <w:spacing w:after="20"/>
              <w:ind w:left="20"/>
              <w:jc w:val="both"/>
            </w:pPr>
            <w:r>
              <w:rPr>
                <w:rFonts w:ascii="Times New Roman"/>
                <w:b w:val="false"/>
                <w:i w:val="false"/>
                <w:color w:val="000000"/>
                <w:sz w:val="20"/>
              </w:rPr>
              <w:t>
csdo:‌Taxpayer‌Id‌Type (M.SDT.00025)</w:t>
            </w:r>
          </w:p>
          <w:bookmarkEnd w:id="185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09" w:id="1854"/>
          <w:p>
            <w:pPr>
              <w:spacing w:after="20"/>
              <w:ind w:left="20"/>
              <w:jc w:val="both"/>
            </w:pPr>
            <w:r>
              <w:rPr>
                <w:rFonts w:ascii="Times New Roman"/>
                <w:b w:val="false"/>
                <w:i w:val="false"/>
                <w:color w:val="000000"/>
                <w:sz w:val="20"/>
              </w:rPr>
              <w:t>
2.6.9. Код причины постановки на учет</w:t>
            </w:r>
          </w:p>
          <w:bookmarkEnd w:id="1854"/>
          <w:p>
            <w:pPr>
              <w:spacing w:after="20"/>
              <w:ind w:left="20"/>
              <w:jc w:val="both"/>
            </w:pPr>
            <w:r>
              <w:rPr>
                <w:rFonts w:ascii="Times New Roman"/>
                <w:b w:val="false"/>
                <w:i w:val="false"/>
                <w:color w:val="000000"/>
                <w:sz w:val="20"/>
              </w:rPr>
              <w:t>
(csdo:‌Tax‌Registration‌Reason‌Code)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10" w:id="1855"/>
          <w:p>
            <w:pPr>
              <w:spacing w:after="20"/>
              <w:ind w:left="20"/>
              <w:jc w:val="both"/>
            </w:pPr>
            <w:r>
              <w:rPr>
                <w:rFonts w:ascii="Times New Roman"/>
                <w:b w:val="false"/>
                <w:i w:val="false"/>
                <w:color w:val="000000"/>
                <w:sz w:val="20"/>
              </w:rPr>
              <w:t>
csdo:‌Tax‌Registration‌Reason‌Code‌Type (M.SDT.00030)</w:t>
            </w:r>
          </w:p>
          <w:bookmarkEnd w:id="185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12" w:id="1856"/>
          <w:p>
            <w:pPr>
              <w:spacing w:after="20"/>
              <w:ind w:left="20"/>
              <w:jc w:val="both"/>
            </w:pPr>
            <w:r>
              <w:rPr>
                <w:rFonts w:ascii="Times New Roman"/>
                <w:b w:val="false"/>
                <w:i w:val="false"/>
                <w:color w:val="000000"/>
                <w:sz w:val="20"/>
              </w:rPr>
              <w:t>
2.6.10. Адрес</w:t>
            </w:r>
          </w:p>
          <w:bookmarkEnd w:id="1856"/>
          <w:p>
            <w:pPr>
              <w:spacing w:after="20"/>
              <w:ind w:left="20"/>
              <w:jc w:val="both"/>
            </w:pPr>
            <w:r>
              <w:rPr>
                <w:rFonts w:ascii="Times New Roman"/>
                <w:b w:val="false"/>
                <w:i w:val="false"/>
                <w:color w:val="000000"/>
                <w:sz w:val="20"/>
              </w:rPr>
              <w:t>
(ccdo:‌Address‌V4‌Details)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13" w:id="1857"/>
          <w:p>
            <w:pPr>
              <w:spacing w:after="20"/>
              <w:ind w:left="20"/>
              <w:jc w:val="both"/>
            </w:pPr>
            <w:r>
              <w:rPr>
                <w:rFonts w:ascii="Times New Roman"/>
                <w:b w:val="false"/>
                <w:i w:val="false"/>
                <w:color w:val="000000"/>
                <w:sz w:val="20"/>
              </w:rPr>
              <w:t>
ccdo:‌Address‌Details‌V4‌Type (M.CDT.00079)</w:t>
            </w:r>
          </w:p>
          <w:bookmarkEnd w:id="185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14" w:id="1858"/>
          <w:p>
            <w:pPr>
              <w:spacing w:after="20"/>
              <w:ind w:left="20"/>
              <w:jc w:val="both"/>
            </w:pPr>
            <w:r>
              <w:rPr>
                <w:rFonts w:ascii="Times New Roman"/>
                <w:b w:val="false"/>
                <w:i w:val="false"/>
                <w:color w:val="000000"/>
                <w:sz w:val="20"/>
              </w:rPr>
              <w:t>
*.1. Код вида адреса</w:t>
            </w:r>
          </w:p>
          <w:bookmarkEnd w:id="1858"/>
          <w:p>
            <w:pPr>
              <w:spacing w:after="20"/>
              <w:ind w:left="20"/>
              <w:jc w:val="both"/>
            </w:pPr>
            <w:r>
              <w:rPr>
                <w:rFonts w:ascii="Times New Roman"/>
                <w:b w:val="false"/>
                <w:i w:val="false"/>
                <w:color w:val="000000"/>
                <w:sz w:val="20"/>
              </w:rPr>
              <w:t>
(csdo:‌Address‌Kind‌Code)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15" w:id="1859"/>
          <w:p>
            <w:pPr>
              <w:spacing w:after="20"/>
              <w:ind w:left="20"/>
              <w:jc w:val="both"/>
            </w:pPr>
            <w:r>
              <w:rPr>
                <w:rFonts w:ascii="Times New Roman"/>
                <w:b w:val="false"/>
                <w:i w:val="false"/>
                <w:color w:val="000000"/>
                <w:sz w:val="20"/>
              </w:rPr>
              <w:t>
csdo:‌Address‌Kind‌Code‌Type (M.SDT.00162)</w:t>
            </w:r>
          </w:p>
          <w:bookmarkEnd w:id="185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18" w:id="1860"/>
          <w:p>
            <w:pPr>
              <w:spacing w:after="20"/>
              <w:ind w:left="20"/>
              <w:jc w:val="both"/>
            </w:pPr>
            <w:r>
              <w:rPr>
                <w:rFonts w:ascii="Times New Roman"/>
                <w:b w:val="false"/>
                <w:i w:val="false"/>
                <w:color w:val="000000"/>
                <w:sz w:val="20"/>
              </w:rPr>
              <w:t>
*.2. Код страны</w:t>
            </w:r>
          </w:p>
          <w:bookmarkEnd w:id="1860"/>
          <w:p>
            <w:pPr>
              <w:spacing w:after="20"/>
              <w:ind w:left="20"/>
              <w:jc w:val="both"/>
            </w:pPr>
            <w:r>
              <w:rPr>
                <w:rFonts w:ascii="Times New Roman"/>
                <w:b w:val="false"/>
                <w:i w:val="false"/>
                <w:color w:val="000000"/>
                <w:sz w:val="20"/>
              </w:rPr>
              <w:t>
(csdo:‌Unified‌Country‌Code)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19" w:id="1861"/>
          <w:p>
            <w:pPr>
              <w:spacing w:after="20"/>
              <w:ind w:left="20"/>
              <w:jc w:val="both"/>
            </w:pPr>
            <w:r>
              <w:rPr>
                <w:rFonts w:ascii="Times New Roman"/>
                <w:b w:val="false"/>
                <w:i w:val="false"/>
                <w:color w:val="000000"/>
                <w:sz w:val="20"/>
              </w:rPr>
              <w:t>
csdo:‌Unified‌Country‌Code‌Type (M.SDT.00112)</w:t>
            </w:r>
          </w:p>
          <w:bookmarkEnd w:id="186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1" w:id="1862"/>
          <w:p>
            <w:pPr>
              <w:spacing w:after="20"/>
              <w:ind w:left="20"/>
              <w:jc w:val="both"/>
            </w:pPr>
            <w:r>
              <w:rPr>
                <w:rFonts w:ascii="Times New Roman"/>
                <w:b w:val="false"/>
                <w:i w:val="false"/>
                <w:color w:val="000000"/>
                <w:sz w:val="20"/>
              </w:rPr>
              <w:t>
а) идентификатор справочника (классификатора)</w:t>
            </w:r>
          </w:p>
          <w:bookmarkEnd w:id="1862"/>
          <w:p>
            <w:pPr>
              <w:spacing w:after="20"/>
              <w:ind w:left="20"/>
              <w:jc w:val="both"/>
            </w:pPr>
            <w:r>
              <w:rPr>
                <w:rFonts w:ascii="Times New Roman"/>
                <w:b w:val="false"/>
                <w:i w:val="false"/>
                <w:color w:val="000000"/>
                <w:sz w:val="20"/>
              </w:rPr>
              <w:t>
(атрибут code‌List‌Id)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2" w:id="1863"/>
          <w:p>
            <w:pPr>
              <w:spacing w:after="20"/>
              <w:ind w:left="20"/>
              <w:jc w:val="both"/>
            </w:pPr>
            <w:r>
              <w:rPr>
                <w:rFonts w:ascii="Times New Roman"/>
                <w:b w:val="false"/>
                <w:i w:val="false"/>
                <w:color w:val="000000"/>
                <w:sz w:val="20"/>
              </w:rPr>
              <w:t>
csdo:‌Reference‌Data‌Id‌Type (M.SDT.00091)</w:t>
            </w:r>
          </w:p>
          <w:bookmarkEnd w:id="186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5" w:id="1864"/>
          <w:p>
            <w:pPr>
              <w:spacing w:after="20"/>
              <w:ind w:left="20"/>
              <w:jc w:val="both"/>
            </w:pPr>
            <w:r>
              <w:rPr>
                <w:rFonts w:ascii="Times New Roman"/>
                <w:b w:val="false"/>
                <w:i w:val="false"/>
                <w:color w:val="000000"/>
                <w:sz w:val="20"/>
              </w:rPr>
              <w:t>
*.3. Код территории</w:t>
            </w:r>
          </w:p>
          <w:bookmarkEnd w:id="1864"/>
          <w:p>
            <w:pPr>
              <w:spacing w:after="20"/>
              <w:ind w:left="20"/>
              <w:jc w:val="both"/>
            </w:pPr>
            <w:r>
              <w:rPr>
                <w:rFonts w:ascii="Times New Roman"/>
                <w:b w:val="false"/>
                <w:i w:val="false"/>
                <w:color w:val="000000"/>
                <w:sz w:val="20"/>
              </w:rPr>
              <w:t>
(csdo:‌Territory‌Code)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6" w:id="1865"/>
          <w:p>
            <w:pPr>
              <w:spacing w:after="20"/>
              <w:ind w:left="20"/>
              <w:jc w:val="both"/>
            </w:pPr>
            <w:r>
              <w:rPr>
                <w:rFonts w:ascii="Times New Roman"/>
                <w:b w:val="false"/>
                <w:i w:val="false"/>
                <w:color w:val="000000"/>
                <w:sz w:val="20"/>
              </w:rPr>
              <w:t>
csdo:‌Territory‌Code‌Type (M.SDT.00031)</w:t>
            </w:r>
          </w:p>
          <w:bookmarkEnd w:id="186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9" w:id="1866"/>
          <w:p>
            <w:pPr>
              <w:spacing w:after="20"/>
              <w:ind w:left="20"/>
              <w:jc w:val="both"/>
            </w:pPr>
            <w:r>
              <w:rPr>
                <w:rFonts w:ascii="Times New Roman"/>
                <w:b w:val="false"/>
                <w:i w:val="false"/>
                <w:color w:val="000000"/>
                <w:sz w:val="20"/>
              </w:rPr>
              <w:t>
*.4. Регион</w:t>
            </w:r>
          </w:p>
          <w:bookmarkEnd w:id="1866"/>
          <w:p>
            <w:pPr>
              <w:spacing w:after="20"/>
              <w:ind w:left="20"/>
              <w:jc w:val="both"/>
            </w:pPr>
            <w:r>
              <w:rPr>
                <w:rFonts w:ascii="Times New Roman"/>
                <w:b w:val="false"/>
                <w:i w:val="false"/>
                <w:color w:val="000000"/>
                <w:sz w:val="20"/>
              </w:rPr>
              <w:t>
(csdo:‌Region‌Name)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0" w:id="1867"/>
          <w:p>
            <w:pPr>
              <w:spacing w:after="20"/>
              <w:ind w:left="20"/>
              <w:jc w:val="both"/>
            </w:pPr>
            <w:r>
              <w:rPr>
                <w:rFonts w:ascii="Times New Roman"/>
                <w:b w:val="false"/>
                <w:i w:val="false"/>
                <w:color w:val="000000"/>
                <w:sz w:val="20"/>
              </w:rPr>
              <w:t>
csdo:‌Name120‌Type (M.SDT.00055)</w:t>
            </w:r>
          </w:p>
          <w:bookmarkEnd w:id="186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3" w:id="1868"/>
          <w:p>
            <w:pPr>
              <w:spacing w:after="20"/>
              <w:ind w:left="20"/>
              <w:jc w:val="both"/>
            </w:pPr>
            <w:r>
              <w:rPr>
                <w:rFonts w:ascii="Times New Roman"/>
                <w:b w:val="false"/>
                <w:i w:val="false"/>
                <w:color w:val="000000"/>
                <w:sz w:val="20"/>
              </w:rPr>
              <w:t>
*.5. Район</w:t>
            </w:r>
          </w:p>
          <w:bookmarkEnd w:id="1868"/>
          <w:p>
            <w:pPr>
              <w:spacing w:after="20"/>
              <w:ind w:left="20"/>
              <w:jc w:val="both"/>
            </w:pPr>
            <w:r>
              <w:rPr>
                <w:rFonts w:ascii="Times New Roman"/>
                <w:b w:val="false"/>
                <w:i w:val="false"/>
                <w:color w:val="000000"/>
                <w:sz w:val="20"/>
              </w:rPr>
              <w:t>
(csdo:‌District‌Name)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4" w:id="1869"/>
          <w:p>
            <w:pPr>
              <w:spacing w:after="20"/>
              <w:ind w:left="20"/>
              <w:jc w:val="both"/>
            </w:pPr>
            <w:r>
              <w:rPr>
                <w:rFonts w:ascii="Times New Roman"/>
                <w:b w:val="false"/>
                <w:i w:val="false"/>
                <w:color w:val="000000"/>
                <w:sz w:val="20"/>
              </w:rPr>
              <w:t>
csdo:‌Name120‌Type (M.SDT.00055)</w:t>
            </w:r>
          </w:p>
          <w:bookmarkEnd w:id="18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7" w:id="1870"/>
          <w:p>
            <w:pPr>
              <w:spacing w:after="20"/>
              <w:ind w:left="20"/>
              <w:jc w:val="both"/>
            </w:pPr>
            <w:r>
              <w:rPr>
                <w:rFonts w:ascii="Times New Roman"/>
                <w:b w:val="false"/>
                <w:i w:val="false"/>
                <w:color w:val="000000"/>
                <w:sz w:val="20"/>
              </w:rPr>
              <w:t>
*.6. Город</w:t>
            </w:r>
          </w:p>
          <w:bookmarkEnd w:id="1870"/>
          <w:p>
            <w:pPr>
              <w:spacing w:after="20"/>
              <w:ind w:left="20"/>
              <w:jc w:val="both"/>
            </w:pPr>
            <w:r>
              <w:rPr>
                <w:rFonts w:ascii="Times New Roman"/>
                <w:b w:val="false"/>
                <w:i w:val="false"/>
                <w:color w:val="000000"/>
                <w:sz w:val="20"/>
              </w:rPr>
              <w:t>
(csdo:‌City‌Name)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8" w:id="1871"/>
          <w:p>
            <w:pPr>
              <w:spacing w:after="20"/>
              <w:ind w:left="20"/>
              <w:jc w:val="both"/>
            </w:pPr>
            <w:r>
              <w:rPr>
                <w:rFonts w:ascii="Times New Roman"/>
                <w:b w:val="false"/>
                <w:i w:val="false"/>
                <w:color w:val="000000"/>
                <w:sz w:val="20"/>
              </w:rPr>
              <w:t>
csdo:‌Name120‌Type (M.SDT.00055)</w:t>
            </w:r>
          </w:p>
          <w:bookmarkEnd w:id="187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1" w:id="1872"/>
          <w:p>
            <w:pPr>
              <w:spacing w:after="20"/>
              <w:ind w:left="20"/>
              <w:jc w:val="both"/>
            </w:pPr>
            <w:r>
              <w:rPr>
                <w:rFonts w:ascii="Times New Roman"/>
                <w:b w:val="false"/>
                <w:i w:val="false"/>
                <w:color w:val="000000"/>
                <w:sz w:val="20"/>
              </w:rPr>
              <w:t>
*.7. Населенный пункт</w:t>
            </w:r>
          </w:p>
          <w:bookmarkEnd w:id="1872"/>
          <w:p>
            <w:pPr>
              <w:spacing w:after="20"/>
              <w:ind w:left="20"/>
              <w:jc w:val="both"/>
            </w:pPr>
            <w:r>
              <w:rPr>
                <w:rFonts w:ascii="Times New Roman"/>
                <w:b w:val="false"/>
                <w:i w:val="false"/>
                <w:color w:val="000000"/>
                <w:sz w:val="20"/>
              </w:rPr>
              <w:t>
(csdo:‌Settlement‌Name)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2" w:id="1873"/>
          <w:p>
            <w:pPr>
              <w:spacing w:after="20"/>
              <w:ind w:left="20"/>
              <w:jc w:val="both"/>
            </w:pPr>
            <w:r>
              <w:rPr>
                <w:rFonts w:ascii="Times New Roman"/>
                <w:b w:val="false"/>
                <w:i w:val="false"/>
                <w:color w:val="000000"/>
                <w:sz w:val="20"/>
              </w:rPr>
              <w:t>
csdo:‌Name120‌Type (M.SDT.00055)</w:t>
            </w:r>
          </w:p>
          <w:bookmarkEnd w:id="187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5" w:id="1874"/>
          <w:p>
            <w:pPr>
              <w:spacing w:after="20"/>
              <w:ind w:left="20"/>
              <w:jc w:val="both"/>
            </w:pPr>
            <w:r>
              <w:rPr>
                <w:rFonts w:ascii="Times New Roman"/>
                <w:b w:val="false"/>
                <w:i w:val="false"/>
                <w:color w:val="000000"/>
                <w:sz w:val="20"/>
              </w:rPr>
              <w:t>
*.8. Улица</w:t>
            </w:r>
          </w:p>
          <w:bookmarkEnd w:id="1874"/>
          <w:p>
            <w:pPr>
              <w:spacing w:after="20"/>
              <w:ind w:left="20"/>
              <w:jc w:val="both"/>
            </w:pPr>
            <w:r>
              <w:rPr>
                <w:rFonts w:ascii="Times New Roman"/>
                <w:b w:val="false"/>
                <w:i w:val="false"/>
                <w:color w:val="000000"/>
                <w:sz w:val="20"/>
              </w:rPr>
              <w:t>
(csdo:‌Street‌Name)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6" w:id="1875"/>
          <w:p>
            <w:pPr>
              <w:spacing w:after="20"/>
              <w:ind w:left="20"/>
              <w:jc w:val="both"/>
            </w:pPr>
            <w:r>
              <w:rPr>
                <w:rFonts w:ascii="Times New Roman"/>
                <w:b w:val="false"/>
                <w:i w:val="false"/>
                <w:color w:val="000000"/>
                <w:sz w:val="20"/>
              </w:rPr>
              <w:t>
csdo:‌Name120‌Type (M.SDT.00055)</w:t>
            </w:r>
          </w:p>
          <w:bookmarkEnd w:id="187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9" w:id="1876"/>
          <w:p>
            <w:pPr>
              <w:spacing w:after="20"/>
              <w:ind w:left="20"/>
              <w:jc w:val="both"/>
            </w:pPr>
            <w:r>
              <w:rPr>
                <w:rFonts w:ascii="Times New Roman"/>
                <w:b w:val="false"/>
                <w:i w:val="false"/>
                <w:color w:val="000000"/>
                <w:sz w:val="20"/>
              </w:rPr>
              <w:t>
*.9. Номер дома</w:t>
            </w:r>
          </w:p>
          <w:bookmarkEnd w:id="1876"/>
          <w:p>
            <w:pPr>
              <w:spacing w:after="20"/>
              <w:ind w:left="20"/>
              <w:jc w:val="both"/>
            </w:pPr>
            <w:r>
              <w:rPr>
                <w:rFonts w:ascii="Times New Roman"/>
                <w:b w:val="false"/>
                <w:i w:val="false"/>
                <w:color w:val="000000"/>
                <w:sz w:val="20"/>
              </w:rPr>
              <w:t>
(csdo:‌Building‌Number‌Id)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50" w:id="1877"/>
          <w:p>
            <w:pPr>
              <w:spacing w:after="20"/>
              <w:ind w:left="20"/>
              <w:jc w:val="both"/>
            </w:pPr>
            <w:r>
              <w:rPr>
                <w:rFonts w:ascii="Times New Roman"/>
                <w:b w:val="false"/>
                <w:i w:val="false"/>
                <w:color w:val="000000"/>
                <w:sz w:val="20"/>
              </w:rPr>
              <w:t>
csdo:‌Id50‌Type (M.SDT.00093)</w:t>
            </w:r>
          </w:p>
          <w:bookmarkEnd w:id="187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53" w:id="1878"/>
          <w:p>
            <w:pPr>
              <w:spacing w:after="20"/>
              <w:ind w:left="20"/>
              <w:jc w:val="both"/>
            </w:pPr>
            <w:r>
              <w:rPr>
                <w:rFonts w:ascii="Times New Roman"/>
                <w:b w:val="false"/>
                <w:i w:val="false"/>
                <w:color w:val="000000"/>
                <w:sz w:val="20"/>
              </w:rPr>
              <w:t>
*.10. Номер помещения</w:t>
            </w:r>
          </w:p>
          <w:bookmarkEnd w:id="1878"/>
          <w:p>
            <w:pPr>
              <w:spacing w:after="20"/>
              <w:ind w:left="20"/>
              <w:jc w:val="both"/>
            </w:pPr>
            <w:r>
              <w:rPr>
                <w:rFonts w:ascii="Times New Roman"/>
                <w:b w:val="false"/>
                <w:i w:val="false"/>
                <w:color w:val="000000"/>
                <w:sz w:val="20"/>
              </w:rPr>
              <w:t>
(csdo:‌Room‌Number‌Id)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54" w:id="1879"/>
          <w:p>
            <w:pPr>
              <w:spacing w:after="20"/>
              <w:ind w:left="20"/>
              <w:jc w:val="both"/>
            </w:pPr>
            <w:r>
              <w:rPr>
                <w:rFonts w:ascii="Times New Roman"/>
                <w:b w:val="false"/>
                <w:i w:val="false"/>
                <w:color w:val="000000"/>
                <w:sz w:val="20"/>
              </w:rPr>
              <w:t>
csdo:‌Id20‌Type (M.SDT.00092)</w:t>
            </w:r>
          </w:p>
          <w:bookmarkEnd w:id="187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57" w:id="1880"/>
          <w:p>
            <w:pPr>
              <w:spacing w:after="20"/>
              <w:ind w:left="20"/>
              <w:jc w:val="both"/>
            </w:pPr>
            <w:r>
              <w:rPr>
                <w:rFonts w:ascii="Times New Roman"/>
                <w:b w:val="false"/>
                <w:i w:val="false"/>
                <w:color w:val="000000"/>
                <w:sz w:val="20"/>
              </w:rPr>
              <w:t>
*.11. Почтовый индекс</w:t>
            </w:r>
          </w:p>
          <w:bookmarkEnd w:id="1880"/>
          <w:p>
            <w:pPr>
              <w:spacing w:after="20"/>
              <w:ind w:left="20"/>
              <w:jc w:val="both"/>
            </w:pPr>
            <w:r>
              <w:rPr>
                <w:rFonts w:ascii="Times New Roman"/>
                <w:b w:val="false"/>
                <w:i w:val="false"/>
                <w:color w:val="000000"/>
                <w:sz w:val="20"/>
              </w:rPr>
              <w:t>
(csdo:‌Post‌Code)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58" w:id="1881"/>
          <w:p>
            <w:pPr>
              <w:spacing w:after="20"/>
              <w:ind w:left="20"/>
              <w:jc w:val="both"/>
            </w:pPr>
            <w:r>
              <w:rPr>
                <w:rFonts w:ascii="Times New Roman"/>
                <w:b w:val="false"/>
                <w:i w:val="false"/>
                <w:color w:val="000000"/>
                <w:sz w:val="20"/>
              </w:rPr>
              <w:t>
csdo:‌Post‌Code‌Type (M.SDT.00006)</w:t>
            </w:r>
          </w:p>
          <w:bookmarkEnd w:id="188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0" w:id="1882"/>
          <w:p>
            <w:pPr>
              <w:spacing w:after="20"/>
              <w:ind w:left="20"/>
              <w:jc w:val="both"/>
            </w:pPr>
            <w:r>
              <w:rPr>
                <w:rFonts w:ascii="Times New Roman"/>
                <w:b w:val="false"/>
                <w:i w:val="false"/>
                <w:color w:val="000000"/>
                <w:sz w:val="20"/>
              </w:rPr>
              <w:t>
*.12. Номер абонентского ящика</w:t>
            </w:r>
          </w:p>
          <w:bookmarkEnd w:id="1882"/>
          <w:p>
            <w:pPr>
              <w:spacing w:after="20"/>
              <w:ind w:left="20"/>
              <w:jc w:val="both"/>
            </w:pPr>
            <w:r>
              <w:rPr>
                <w:rFonts w:ascii="Times New Roman"/>
                <w:b w:val="false"/>
                <w:i w:val="false"/>
                <w:color w:val="000000"/>
                <w:sz w:val="20"/>
              </w:rPr>
              <w:t>
(csdo:‌Post‌Office‌Box‌Id)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1" w:id="1883"/>
          <w:p>
            <w:pPr>
              <w:spacing w:after="20"/>
              <w:ind w:left="20"/>
              <w:jc w:val="both"/>
            </w:pPr>
            <w:r>
              <w:rPr>
                <w:rFonts w:ascii="Times New Roman"/>
                <w:b w:val="false"/>
                <w:i w:val="false"/>
                <w:color w:val="000000"/>
                <w:sz w:val="20"/>
              </w:rPr>
              <w:t>
csdo:‌Id20‌Type (M.SDT.00092)</w:t>
            </w:r>
          </w:p>
          <w:bookmarkEnd w:id="188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4" w:id="1884"/>
          <w:p>
            <w:pPr>
              <w:spacing w:after="20"/>
              <w:ind w:left="20"/>
              <w:jc w:val="both"/>
            </w:pPr>
            <w:r>
              <w:rPr>
                <w:rFonts w:ascii="Times New Roman"/>
                <w:b w:val="false"/>
                <w:i w:val="false"/>
                <w:color w:val="000000"/>
                <w:sz w:val="20"/>
              </w:rPr>
              <w:t>
*.13. Адрес в текстовой форме</w:t>
            </w:r>
          </w:p>
          <w:bookmarkEnd w:id="1884"/>
          <w:p>
            <w:pPr>
              <w:spacing w:after="20"/>
              <w:ind w:left="20"/>
              <w:jc w:val="both"/>
            </w:pPr>
            <w:r>
              <w:rPr>
                <w:rFonts w:ascii="Times New Roman"/>
                <w:b w:val="false"/>
                <w:i w:val="false"/>
                <w:color w:val="000000"/>
                <w:sz w:val="20"/>
              </w:rPr>
              <w:t>
(csdo:‌Address‌Text)</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5" w:id="1885"/>
          <w:p>
            <w:pPr>
              <w:spacing w:after="20"/>
              <w:ind w:left="20"/>
              <w:jc w:val="both"/>
            </w:pPr>
            <w:r>
              <w:rPr>
                <w:rFonts w:ascii="Times New Roman"/>
                <w:b w:val="false"/>
                <w:i w:val="false"/>
                <w:color w:val="000000"/>
                <w:sz w:val="20"/>
              </w:rPr>
              <w:t>
csdo:‌Text1000‌Type (M.SDT.00071)</w:t>
            </w:r>
          </w:p>
          <w:bookmarkEnd w:id="188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8" w:id="1886"/>
          <w:p>
            <w:pPr>
              <w:spacing w:after="20"/>
              <w:ind w:left="20"/>
              <w:jc w:val="both"/>
            </w:pPr>
            <w:r>
              <w:rPr>
                <w:rFonts w:ascii="Times New Roman"/>
                <w:b w:val="false"/>
                <w:i w:val="false"/>
                <w:color w:val="000000"/>
                <w:sz w:val="20"/>
              </w:rPr>
              <w:t>
2.6.11. Контактный реквизит</w:t>
            </w:r>
          </w:p>
          <w:bookmarkEnd w:id="1886"/>
          <w:p>
            <w:pPr>
              <w:spacing w:after="20"/>
              <w:ind w:left="20"/>
              <w:jc w:val="both"/>
            </w:pPr>
            <w:r>
              <w:rPr>
                <w:rFonts w:ascii="Times New Roman"/>
                <w:b w:val="false"/>
                <w:i w:val="false"/>
                <w:color w:val="000000"/>
                <w:sz w:val="20"/>
              </w:rPr>
              <w:t>
(ccdo:‌Communication‌Details)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9" w:id="1887"/>
          <w:p>
            <w:pPr>
              <w:spacing w:after="20"/>
              <w:ind w:left="20"/>
              <w:jc w:val="both"/>
            </w:pPr>
            <w:r>
              <w:rPr>
                <w:rFonts w:ascii="Times New Roman"/>
                <w:b w:val="false"/>
                <w:i w:val="false"/>
                <w:color w:val="000000"/>
                <w:sz w:val="20"/>
              </w:rPr>
              <w:t>
ccdo:‌Communication‌Details‌Type (M.CDT.00003)</w:t>
            </w:r>
          </w:p>
          <w:bookmarkEnd w:id="188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0" w:id="1888"/>
          <w:p>
            <w:pPr>
              <w:spacing w:after="20"/>
              <w:ind w:left="20"/>
              <w:jc w:val="both"/>
            </w:pPr>
            <w:r>
              <w:rPr>
                <w:rFonts w:ascii="Times New Roman"/>
                <w:b w:val="false"/>
                <w:i w:val="false"/>
                <w:color w:val="000000"/>
                <w:sz w:val="20"/>
              </w:rPr>
              <w:t>
*.1. Код вида связи</w:t>
            </w:r>
          </w:p>
          <w:bookmarkEnd w:id="1888"/>
          <w:p>
            <w:pPr>
              <w:spacing w:after="20"/>
              <w:ind w:left="20"/>
              <w:jc w:val="both"/>
            </w:pPr>
            <w:r>
              <w:rPr>
                <w:rFonts w:ascii="Times New Roman"/>
                <w:b w:val="false"/>
                <w:i w:val="false"/>
                <w:color w:val="000000"/>
                <w:sz w:val="20"/>
              </w:rPr>
              <w:t>
(csdo:‌Communication‌Channel‌Code)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1" w:id="1889"/>
          <w:p>
            <w:pPr>
              <w:spacing w:after="20"/>
              <w:ind w:left="20"/>
              <w:jc w:val="both"/>
            </w:pPr>
            <w:r>
              <w:rPr>
                <w:rFonts w:ascii="Times New Roman"/>
                <w:b w:val="false"/>
                <w:i w:val="false"/>
                <w:color w:val="000000"/>
                <w:sz w:val="20"/>
              </w:rPr>
              <w:t>
csdo:‌Communication‌Channel‌Code‌V2‌Type (M.SDT.00163)</w:t>
            </w:r>
          </w:p>
          <w:bookmarkEnd w:id="188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4" w:id="1890"/>
          <w:p>
            <w:pPr>
              <w:spacing w:after="20"/>
              <w:ind w:left="20"/>
              <w:jc w:val="both"/>
            </w:pPr>
            <w:r>
              <w:rPr>
                <w:rFonts w:ascii="Times New Roman"/>
                <w:b w:val="false"/>
                <w:i w:val="false"/>
                <w:color w:val="000000"/>
                <w:sz w:val="20"/>
              </w:rPr>
              <w:t>
*.2. Наименование вида связи</w:t>
            </w:r>
          </w:p>
          <w:bookmarkEnd w:id="1890"/>
          <w:p>
            <w:pPr>
              <w:spacing w:after="20"/>
              <w:ind w:left="20"/>
              <w:jc w:val="both"/>
            </w:pPr>
            <w:r>
              <w:rPr>
                <w:rFonts w:ascii="Times New Roman"/>
                <w:b w:val="false"/>
                <w:i w:val="false"/>
                <w:color w:val="000000"/>
                <w:sz w:val="20"/>
              </w:rPr>
              <w:t>
(csdo:‌Communication‌Channel‌Name)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5" w:id="1891"/>
          <w:p>
            <w:pPr>
              <w:spacing w:after="20"/>
              <w:ind w:left="20"/>
              <w:jc w:val="both"/>
            </w:pPr>
            <w:r>
              <w:rPr>
                <w:rFonts w:ascii="Times New Roman"/>
                <w:b w:val="false"/>
                <w:i w:val="false"/>
                <w:color w:val="000000"/>
                <w:sz w:val="20"/>
              </w:rPr>
              <w:t>
csdo:‌Name120‌Type (M.SDT.00055)</w:t>
            </w:r>
          </w:p>
          <w:bookmarkEnd w:id="189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8" w:id="1892"/>
          <w:p>
            <w:pPr>
              <w:spacing w:after="20"/>
              <w:ind w:left="20"/>
              <w:jc w:val="both"/>
            </w:pPr>
            <w:r>
              <w:rPr>
                <w:rFonts w:ascii="Times New Roman"/>
                <w:b w:val="false"/>
                <w:i w:val="false"/>
                <w:color w:val="000000"/>
                <w:sz w:val="20"/>
              </w:rPr>
              <w:t>
*.3. Идентификатор канала связи</w:t>
            </w:r>
          </w:p>
          <w:bookmarkEnd w:id="1892"/>
          <w:p>
            <w:pPr>
              <w:spacing w:after="20"/>
              <w:ind w:left="20"/>
              <w:jc w:val="both"/>
            </w:pPr>
            <w:r>
              <w:rPr>
                <w:rFonts w:ascii="Times New Roman"/>
                <w:b w:val="false"/>
                <w:i w:val="false"/>
                <w:color w:val="000000"/>
                <w:sz w:val="20"/>
              </w:rPr>
              <w:t>
(csdo:‌Communication‌Channel‌Id)</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9" w:id="1893"/>
          <w:p>
            <w:pPr>
              <w:spacing w:after="20"/>
              <w:ind w:left="20"/>
              <w:jc w:val="both"/>
            </w:pPr>
            <w:r>
              <w:rPr>
                <w:rFonts w:ascii="Times New Roman"/>
                <w:b w:val="false"/>
                <w:i w:val="false"/>
                <w:color w:val="000000"/>
                <w:sz w:val="20"/>
              </w:rPr>
              <w:t>
csdo:‌Communication‌Channel‌Id‌Type (M.SDT.00015)</w:t>
            </w:r>
          </w:p>
          <w:bookmarkEnd w:id="189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2" w:id="1894"/>
          <w:p>
            <w:pPr>
              <w:spacing w:after="20"/>
              <w:ind w:left="20"/>
              <w:jc w:val="both"/>
            </w:pPr>
            <w:r>
              <w:rPr>
                <w:rFonts w:ascii="Times New Roman"/>
                <w:b w:val="false"/>
                <w:i w:val="false"/>
                <w:color w:val="000000"/>
                <w:sz w:val="20"/>
              </w:rPr>
              <w:t>
2.7. Технологические характеристики записи общего ресурса</w:t>
            </w:r>
          </w:p>
          <w:bookmarkEnd w:id="1894"/>
          <w:p>
            <w:pPr>
              <w:spacing w:after="20"/>
              <w:ind w:left="20"/>
              <w:jc w:val="both"/>
            </w:pPr>
            <w:r>
              <w:rPr>
                <w:rFonts w:ascii="Times New Roman"/>
                <w:b w:val="false"/>
                <w:i w:val="false"/>
                <w:color w:val="000000"/>
                <w:sz w:val="20"/>
              </w:rPr>
              <w:t>
(ccdo:‌Resource‌Item‌Status‌Details)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сведений о записи общего ресурса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M.CDE.00032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3" w:id="1895"/>
          <w:p>
            <w:pPr>
              <w:spacing w:after="20"/>
              <w:ind w:left="20"/>
              <w:jc w:val="both"/>
            </w:pPr>
            <w:r>
              <w:rPr>
                <w:rFonts w:ascii="Times New Roman"/>
                <w:b w:val="false"/>
                <w:i w:val="false"/>
                <w:color w:val="000000"/>
                <w:sz w:val="20"/>
              </w:rPr>
              <w:t>
ccdo:‌Resource‌Item‌Status‌Details‌Type (M.CDT.00033)</w:t>
            </w:r>
          </w:p>
          <w:bookmarkEnd w:id="189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4" w:id="1896"/>
          <w:p>
            <w:pPr>
              <w:spacing w:after="20"/>
              <w:ind w:left="20"/>
              <w:jc w:val="both"/>
            </w:pPr>
            <w:r>
              <w:rPr>
                <w:rFonts w:ascii="Times New Roman"/>
                <w:b w:val="false"/>
                <w:i w:val="false"/>
                <w:color w:val="000000"/>
                <w:sz w:val="20"/>
              </w:rPr>
              <w:t>
2.7.1. Период действия</w:t>
            </w:r>
          </w:p>
          <w:bookmarkEnd w:id="1896"/>
          <w:p>
            <w:pPr>
              <w:spacing w:after="20"/>
              <w:ind w:left="20"/>
              <w:jc w:val="both"/>
            </w:pPr>
            <w:r>
              <w:rPr>
                <w:rFonts w:ascii="Times New Roman"/>
                <w:b w:val="false"/>
                <w:i w:val="false"/>
                <w:color w:val="000000"/>
                <w:sz w:val="20"/>
              </w:rPr>
              <w:t>
(ccdo:‌Validity‌Period‌Details)</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период действия записи общего ресурса (реестра, перечня, базы данных)</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M.CDE.00033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5" w:id="1897"/>
          <w:p>
            <w:pPr>
              <w:spacing w:after="20"/>
              <w:ind w:left="20"/>
              <w:jc w:val="both"/>
            </w:pPr>
            <w:r>
              <w:rPr>
                <w:rFonts w:ascii="Times New Roman"/>
                <w:b w:val="false"/>
                <w:i w:val="false"/>
                <w:color w:val="000000"/>
                <w:sz w:val="20"/>
              </w:rPr>
              <w:t>
ccdo:‌Period‌Details‌Type (M.CDT.00026)</w:t>
            </w:r>
          </w:p>
          <w:bookmarkEnd w:id="189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6" w:id="1898"/>
          <w:p>
            <w:pPr>
              <w:spacing w:after="20"/>
              <w:ind w:left="20"/>
              <w:jc w:val="both"/>
            </w:pPr>
            <w:r>
              <w:rPr>
                <w:rFonts w:ascii="Times New Roman"/>
                <w:b w:val="false"/>
                <w:i w:val="false"/>
                <w:color w:val="000000"/>
                <w:sz w:val="20"/>
              </w:rPr>
              <w:t>
*.1. Начальная дата и время</w:t>
            </w:r>
          </w:p>
          <w:bookmarkEnd w:id="1898"/>
          <w:p>
            <w:pPr>
              <w:spacing w:after="20"/>
              <w:ind w:left="20"/>
              <w:jc w:val="both"/>
            </w:pPr>
            <w:r>
              <w:rPr>
                <w:rFonts w:ascii="Times New Roman"/>
                <w:b w:val="false"/>
                <w:i w:val="false"/>
                <w:color w:val="000000"/>
                <w:sz w:val="20"/>
              </w:rPr>
              <w:t>
(csdo:‌Start‌Date‌Time)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начальная дата и время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7" w:id="1899"/>
          <w:p>
            <w:pPr>
              <w:spacing w:after="20"/>
              <w:ind w:left="20"/>
              <w:jc w:val="both"/>
            </w:pPr>
            <w:r>
              <w:rPr>
                <w:rFonts w:ascii="Times New Roman"/>
                <w:b w:val="false"/>
                <w:i w:val="false"/>
                <w:color w:val="000000"/>
                <w:sz w:val="20"/>
              </w:rPr>
              <w:t>
bdt:‌Date‌Time‌Type (M.BDT.00006)</w:t>
            </w:r>
          </w:p>
          <w:bookmarkEnd w:id="1899"/>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8" w:id="1900"/>
          <w:p>
            <w:pPr>
              <w:spacing w:after="20"/>
              <w:ind w:left="20"/>
              <w:jc w:val="both"/>
            </w:pPr>
            <w:r>
              <w:rPr>
                <w:rFonts w:ascii="Times New Roman"/>
                <w:b w:val="false"/>
                <w:i w:val="false"/>
                <w:color w:val="000000"/>
                <w:sz w:val="20"/>
              </w:rPr>
              <w:t>
*.2. Конечная дата и время</w:t>
            </w:r>
          </w:p>
          <w:bookmarkEnd w:id="1900"/>
          <w:p>
            <w:pPr>
              <w:spacing w:after="20"/>
              <w:ind w:left="20"/>
              <w:jc w:val="both"/>
            </w:pPr>
            <w:r>
              <w:rPr>
                <w:rFonts w:ascii="Times New Roman"/>
                <w:b w:val="false"/>
                <w:i w:val="false"/>
                <w:color w:val="000000"/>
                <w:sz w:val="20"/>
              </w:rPr>
              <w:t>
(csdo:‌End‌Date‌Time)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конечная дата и время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9" w:id="1901"/>
          <w:p>
            <w:pPr>
              <w:spacing w:after="20"/>
              <w:ind w:left="20"/>
              <w:jc w:val="both"/>
            </w:pPr>
            <w:r>
              <w:rPr>
                <w:rFonts w:ascii="Times New Roman"/>
                <w:b w:val="false"/>
                <w:i w:val="false"/>
                <w:color w:val="000000"/>
                <w:sz w:val="20"/>
              </w:rPr>
              <w:t>
bdt:‌Date‌Time‌Type (M.BDT.00006)</w:t>
            </w:r>
          </w:p>
          <w:bookmarkEnd w:id="1901"/>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90" w:id="1902"/>
          <w:p>
            <w:pPr>
              <w:spacing w:after="20"/>
              <w:ind w:left="20"/>
              <w:jc w:val="both"/>
            </w:pPr>
            <w:r>
              <w:rPr>
                <w:rFonts w:ascii="Times New Roman"/>
                <w:b w:val="false"/>
                <w:i w:val="false"/>
                <w:color w:val="000000"/>
                <w:sz w:val="20"/>
              </w:rPr>
              <w:t>
2.7.2. Дата и время обновления</w:t>
            </w:r>
          </w:p>
          <w:bookmarkEnd w:id="1902"/>
          <w:p>
            <w:pPr>
              <w:spacing w:after="20"/>
              <w:ind w:left="20"/>
              <w:jc w:val="both"/>
            </w:pPr>
            <w:r>
              <w:rPr>
                <w:rFonts w:ascii="Times New Roman"/>
                <w:b w:val="false"/>
                <w:i w:val="false"/>
                <w:color w:val="000000"/>
                <w:sz w:val="20"/>
              </w:rPr>
              <w:t>
(csdo:‌Update‌Date‌Time)</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обновления записи общего ресурса (реестра, перечня, базы данных)</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91" w:id="1903"/>
          <w:p>
            <w:pPr>
              <w:spacing w:after="20"/>
              <w:ind w:left="20"/>
              <w:jc w:val="both"/>
            </w:pPr>
            <w:r>
              <w:rPr>
                <w:rFonts w:ascii="Times New Roman"/>
                <w:b w:val="false"/>
                <w:i w:val="false"/>
                <w:color w:val="000000"/>
                <w:sz w:val="20"/>
              </w:rPr>
              <w:t>
bdt:‌Date‌Time‌Type (M.BDT.00006)</w:t>
            </w:r>
          </w:p>
          <w:bookmarkEnd w:id="1903"/>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2892" w:id="1904"/>
    <w:p>
      <w:pPr>
        <w:spacing w:after="0"/>
        <w:ind w:left="0"/>
        <w:jc w:val="both"/>
      </w:pPr>
      <w:r>
        <w:rPr>
          <w:rFonts w:ascii="Times New Roman"/>
          <w:b w:val="false"/>
          <w:i w:val="false"/>
          <w:color w:val="000000"/>
          <w:sz w:val="28"/>
        </w:rPr>
        <w:t>
      19. Описание структуры электронного документа (сведений) "Сведения регистрационного дела или регистрационного досье на лекарственный препарат" (R.HC.MM.01.003) приведено в таблице 11.</w:t>
      </w:r>
    </w:p>
    <w:bookmarkEnd w:id="19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2894" w:id="1905"/>
    <w:p>
      <w:pPr>
        <w:spacing w:after="0"/>
        <w:ind w:left="0"/>
        <w:jc w:val="left"/>
      </w:pPr>
      <w:r>
        <w:rPr>
          <w:rFonts w:ascii="Times New Roman"/>
          <w:b/>
          <w:i w:val="false"/>
          <w:color w:val="000000"/>
        </w:rPr>
        <w:t xml:space="preserve"> Описание структуры электронного документа (сведений) "Сведения регистрационного дела или регистрационного досье на лекарственный препарат" (R.HC.MM.01.003)</w:t>
      </w:r>
    </w:p>
    <w:bookmarkEnd w:id="19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urn:EEC:R:HC:MM:01:DrugRegistrationDocContentDetails:v1.3.0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DrugRegistrationDocContentDetails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EEC_R_HC_MM_01_DrugRegistrationDocContentDetails_v1.3.0.xsd</w:t>
            </w:r>
          </w:p>
        </w:tc>
      </w:tr>
    </w:tbl>
    <w:bookmarkStart w:name="z2895" w:id="1906"/>
    <w:p>
      <w:pPr>
        <w:spacing w:after="0"/>
        <w:ind w:left="0"/>
        <w:jc w:val="both"/>
      </w:pPr>
      <w:r>
        <w:rPr>
          <w:rFonts w:ascii="Times New Roman"/>
          <w:b w:val="false"/>
          <w:i w:val="false"/>
          <w:color w:val="000000"/>
          <w:sz w:val="28"/>
        </w:rPr>
        <w:t>
      20. Импортируемые пространства имен приведены в таблице 12.</w:t>
      </w:r>
    </w:p>
    <w:bookmarkEnd w:id="19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2897" w:id="1907"/>
    <w:p>
      <w:pPr>
        <w:spacing w:after="0"/>
        <w:ind w:left="0"/>
        <w:jc w:val="left"/>
      </w:pPr>
      <w:r>
        <w:rPr>
          <w:rFonts w:ascii="Times New Roman"/>
          <w:b/>
          <w:i w:val="false"/>
          <w:color w:val="000000"/>
        </w:rPr>
        <w:t xml:space="preserve"> Импортируемые пространства имен</w:t>
      </w:r>
    </w:p>
    <w:bookmarkEnd w:id="19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2898" w:id="1908"/>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1908"/>
    <w:bookmarkStart w:name="z2899" w:id="1909"/>
    <w:p>
      <w:pPr>
        <w:spacing w:after="0"/>
        <w:ind w:left="0"/>
        <w:jc w:val="both"/>
      </w:pPr>
      <w:r>
        <w:rPr>
          <w:rFonts w:ascii="Times New Roman"/>
          <w:b w:val="false"/>
          <w:i w:val="false"/>
          <w:color w:val="000000"/>
          <w:sz w:val="28"/>
        </w:rPr>
        <w:t>
      21. Реквизитный состав структуры электронного документа (сведений) "Сведения регистрационного дела или регистрационного досье на лекарственный препарат" (R.HC.MM.01.003) приведен в таблице 13.</w:t>
      </w:r>
    </w:p>
    <w:bookmarkEnd w:id="19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2901" w:id="1910"/>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регистрационного дела или регистрационного досье на лекарственный препарат" (R.HC.MM.01.003)</w:t>
      </w:r>
    </w:p>
    <w:bookmarkEnd w:id="19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02" w:id="1911"/>
          <w:p>
            <w:pPr>
              <w:spacing w:after="20"/>
              <w:ind w:left="20"/>
              <w:jc w:val="both"/>
            </w:pPr>
            <w:r>
              <w:rPr>
                <w:rFonts w:ascii="Times New Roman"/>
                <w:b w:val="false"/>
                <w:i w:val="false"/>
                <w:color w:val="000000"/>
                <w:sz w:val="20"/>
              </w:rPr>
              <w:t>
1. Заголовок электронного документа (сведений)</w:t>
            </w:r>
          </w:p>
          <w:bookmarkEnd w:id="1911"/>
          <w:p>
            <w:pPr>
              <w:spacing w:after="20"/>
              <w:ind w:left="20"/>
              <w:jc w:val="both"/>
            </w:pPr>
            <w:r>
              <w:rPr>
                <w:rFonts w:ascii="Times New Roman"/>
                <w:b w:val="false"/>
                <w:i w:val="false"/>
                <w:color w:val="000000"/>
                <w:sz w:val="20"/>
              </w:rPr>
              <w:t>
(ccdo:‌EDoc‌Header)</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03" w:id="1912"/>
          <w:p>
            <w:pPr>
              <w:spacing w:after="20"/>
              <w:ind w:left="20"/>
              <w:jc w:val="both"/>
            </w:pPr>
            <w:r>
              <w:rPr>
                <w:rFonts w:ascii="Times New Roman"/>
                <w:b w:val="false"/>
                <w:i w:val="false"/>
                <w:color w:val="000000"/>
                <w:sz w:val="20"/>
              </w:rPr>
              <w:t>
ccdo:‌EDoc‌Header‌Type (M.CDT.90001)</w:t>
            </w:r>
          </w:p>
          <w:bookmarkEnd w:id="191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04" w:id="1913"/>
          <w:p>
            <w:pPr>
              <w:spacing w:after="20"/>
              <w:ind w:left="20"/>
              <w:jc w:val="both"/>
            </w:pPr>
            <w:r>
              <w:rPr>
                <w:rFonts w:ascii="Times New Roman"/>
                <w:b w:val="false"/>
                <w:i w:val="false"/>
                <w:color w:val="000000"/>
                <w:sz w:val="20"/>
              </w:rPr>
              <w:t>
1.1. Код сообщения общего процесса</w:t>
            </w:r>
          </w:p>
          <w:bookmarkEnd w:id="1913"/>
          <w:p>
            <w:pPr>
              <w:spacing w:after="20"/>
              <w:ind w:left="20"/>
              <w:jc w:val="both"/>
            </w:pPr>
            <w:r>
              <w:rPr>
                <w:rFonts w:ascii="Times New Roman"/>
                <w:b w:val="false"/>
                <w:i w:val="false"/>
                <w:color w:val="000000"/>
                <w:sz w:val="20"/>
              </w:rPr>
              <w:t>
(csdo:‌Inf‌Envelope‌Code)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05" w:id="1914"/>
          <w:p>
            <w:pPr>
              <w:spacing w:after="20"/>
              <w:ind w:left="20"/>
              <w:jc w:val="both"/>
            </w:pPr>
            <w:r>
              <w:rPr>
                <w:rFonts w:ascii="Times New Roman"/>
                <w:b w:val="false"/>
                <w:i w:val="false"/>
                <w:color w:val="000000"/>
                <w:sz w:val="20"/>
              </w:rPr>
              <w:t>
csdo:‌Inf‌Envelope‌Code‌Type (M.SDT.90004)</w:t>
            </w:r>
          </w:p>
          <w:bookmarkEnd w:id="191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07" w:id="1915"/>
          <w:p>
            <w:pPr>
              <w:spacing w:after="20"/>
              <w:ind w:left="20"/>
              <w:jc w:val="both"/>
            </w:pPr>
            <w:r>
              <w:rPr>
                <w:rFonts w:ascii="Times New Roman"/>
                <w:b w:val="false"/>
                <w:i w:val="false"/>
                <w:color w:val="000000"/>
                <w:sz w:val="20"/>
              </w:rPr>
              <w:t>
1.2. Код электронного документа (сведений)</w:t>
            </w:r>
          </w:p>
          <w:bookmarkEnd w:id="1915"/>
          <w:p>
            <w:pPr>
              <w:spacing w:after="20"/>
              <w:ind w:left="20"/>
              <w:jc w:val="both"/>
            </w:pPr>
            <w:r>
              <w:rPr>
                <w:rFonts w:ascii="Times New Roman"/>
                <w:b w:val="false"/>
                <w:i w:val="false"/>
                <w:color w:val="000000"/>
                <w:sz w:val="20"/>
              </w:rPr>
              <w:t>
(csdo:‌EDoc‌Code)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08" w:id="1916"/>
          <w:p>
            <w:pPr>
              <w:spacing w:after="20"/>
              <w:ind w:left="20"/>
              <w:jc w:val="both"/>
            </w:pPr>
            <w:r>
              <w:rPr>
                <w:rFonts w:ascii="Times New Roman"/>
                <w:b w:val="false"/>
                <w:i w:val="false"/>
                <w:color w:val="000000"/>
                <w:sz w:val="20"/>
              </w:rPr>
              <w:t>
csdo:‌EDoc‌Code‌Type (M.SDT.90001)</w:t>
            </w:r>
          </w:p>
          <w:bookmarkEnd w:id="191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0" w:id="1917"/>
          <w:p>
            <w:pPr>
              <w:spacing w:after="20"/>
              <w:ind w:left="20"/>
              <w:jc w:val="both"/>
            </w:pPr>
            <w:r>
              <w:rPr>
                <w:rFonts w:ascii="Times New Roman"/>
                <w:b w:val="false"/>
                <w:i w:val="false"/>
                <w:color w:val="000000"/>
                <w:sz w:val="20"/>
              </w:rPr>
              <w:t>
1.3. Идентификатор электронного документа (сведений)</w:t>
            </w:r>
          </w:p>
          <w:bookmarkEnd w:id="1917"/>
          <w:p>
            <w:pPr>
              <w:spacing w:after="20"/>
              <w:ind w:left="20"/>
              <w:jc w:val="both"/>
            </w:pPr>
            <w:r>
              <w:rPr>
                <w:rFonts w:ascii="Times New Roman"/>
                <w:b w:val="false"/>
                <w:i w:val="false"/>
                <w:color w:val="000000"/>
                <w:sz w:val="20"/>
              </w:rPr>
              <w:t>
(csdo:‌EDoc‌Id)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1" w:id="1918"/>
          <w:p>
            <w:pPr>
              <w:spacing w:after="20"/>
              <w:ind w:left="20"/>
              <w:jc w:val="both"/>
            </w:pPr>
            <w:r>
              <w:rPr>
                <w:rFonts w:ascii="Times New Roman"/>
                <w:b w:val="false"/>
                <w:i w:val="false"/>
                <w:color w:val="000000"/>
                <w:sz w:val="20"/>
              </w:rPr>
              <w:t>
csdo:‌Universally‌Unique‌Id‌Type (M.SDT.90003)</w:t>
            </w:r>
          </w:p>
          <w:bookmarkEnd w:id="191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3" w:id="1919"/>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1919"/>
          <w:p>
            <w:pPr>
              <w:spacing w:after="20"/>
              <w:ind w:left="20"/>
              <w:jc w:val="both"/>
            </w:pPr>
            <w:r>
              <w:rPr>
                <w:rFonts w:ascii="Times New Roman"/>
                <w:b w:val="false"/>
                <w:i w:val="false"/>
                <w:color w:val="000000"/>
                <w:sz w:val="20"/>
              </w:rPr>
              <w:t>
(csdo:‌EDoc‌Ref‌Id)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4" w:id="1920"/>
          <w:p>
            <w:pPr>
              <w:spacing w:after="20"/>
              <w:ind w:left="20"/>
              <w:jc w:val="both"/>
            </w:pPr>
            <w:r>
              <w:rPr>
                <w:rFonts w:ascii="Times New Roman"/>
                <w:b w:val="false"/>
                <w:i w:val="false"/>
                <w:color w:val="000000"/>
                <w:sz w:val="20"/>
              </w:rPr>
              <w:t>
csdo:‌Universally‌Unique‌Id‌Type (M.SDT.90003)</w:t>
            </w:r>
          </w:p>
          <w:bookmarkEnd w:id="192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6" w:id="1921"/>
          <w:p>
            <w:pPr>
              <w:spacing w:after="20"/>
              <w:ind w:left="20"/>
              <w:jc w:val="both"/>
            </w:pPr>
            <w:r>
              <w:rPr>
                <w:rFonts w:ascii="Times New Roman"/>
                <w:b w:val="false"/>
                <w:i w:val="false"/>
                <w:color w:val="000000"/>
                <w:sz w:val="20"/>
              </w:rPr>
              <w:t>
1.5. Дата и время электронного документа (сведений)</w:t>
            </w:r>
          </w:p>
          <w:bookmarkEnd w:id="1921"/>
          <w:p>
            <w:pPr>
              <w:spacing w:after="20"/>
              <w:ind w:left="20"/>
              <w:jc w:val="both"/>
            </w:pPr>
            <w:r>
              <w:rPr>
                <w:rFonts w:ascii="Times New Roman"/>
                <w:b w:val="false"/>
                <w:i w:val="false"/>
                <w:color w:val="000000"/>
                <w:sz w:val="20"/>
              </w:rPr>
              <w:t>
(csdo:‌EDoc‌Date‌Time)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7" w:id="1922"/>
          <w:p>
            <w:pPr>
              <w:spacing w:after="20"/>
              <w:ind w:left="20"/>
              <w:jc w:val="both"/>
            </w:pPr>
            <w:r>
              <w:rPr>
                <w:rFonts w:ascii="Times New Roman"/>
                <w:b w:val="false"/>
                <w:i w:val="false"/>
                <w:color w:val="000000"/>
                <w:sz w:val="20"/>
              </w:rPr>
              <w:t>
bdt:‌Date‌Time‌Type (M.BDT.00006)</w:t>
            </w:r>
          </w:p>
          <w:bookmarkEnd w:id="1922"/>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8" w:id="1923"/>
          <w:p>
            <w:pPr>
              <w:spacing w:after="20"/>
              <w:ind w:left="20"/>
              <w:jc w:val="both"/>
            </w:pPr>
            <w:r>
              <w:rPr>
                <w:rFonts w:ascii="Times New Roman"/>
                <w:b w:val="false"/>
                <w:i w:val="false"/>
                <w:color w:val="000000"/>
                <w:sz w:val="20"/>
              </w:rPr>
              <w:t>
1.6. Код языка</w:t>
            </w:r>
          </w:p>
          <w:bookmarkEnd w:id="1923"/>
          <w:p>
            <w:pPr>
              <w:spacing w:after="20"/>
              <w:ind w:left="20"/>
              <w:jc w:val="both"/>
            </w:pPr>
            <w:r>
              <w:rPr>
                <w:rFonts w:ascii="Times New Roman"/>
                <w:b w:val="false"/>
                <w:i w:val="false"/>
                <w:color w:val="000000"/>
                <w:sz w:val="20"/>
              </w:rPr>
              <w:t>
(csdo:‌Language‌Code)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9" w:id="1924"/>
          <w:p>
            <w:pPr>
              <w:spacing w:after="20"/>
              <w:ind w:left="20"/>
              <w:jc w:val="both"/>
            </w:pPr>
            <w:r>
              <w:rPr>
                <w:rFonts w:ascii="Times New Roman"/>
                <w:b w:val="false"/>
                <w:i w:val="false"/>
                <w:color w:val="000000"/>
                <w:sz w:val="20"/>
              </w:rPr>
              <w:t>
csdo:‌Language‌Code‌Type (M.SDT.00051)</w:t>
            </w:r>
          </w:p>
          <w:bookmarkEnd w:id="1924"/>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21" w:id="1925"/>
          <w:p>
            <w:pPr>
              <w:spacing w:after="20"/>
              <w:ind w:left="20"/>
              <w:jc w:val="both"/>
            </w:pPr>
            <w:r>
              <w:rPr>
                <w:rFonts w:ascii="Times New Roman"/>
                <w:b w:val="false"/>
                <w:i w:val="false"/>
                <w:color w:val="000000"/>
                <w:sz w:val="20"/>
              </w:rPr>
              <w:t>
2. Код страны</w:t>
            </w:r>
          </w:p>
          <w:bookmarkEnd w:id="1925"/>
          <w:p>
            <w:pPr>
              <w:spacing w:after="20"/>
              <w:ind w:left="20"/>
              <w:jc w:val="both"/>
            </w:pPr>
            <w:r>
              <w:rPr>
                <w:rFonts w:ascii="Times New Roman"/>
                <w:b w:val="false"/>
                <w:i w:val="false"/>
                <w:color w:val="000000"/>
                <w:sz w:val="20"/>
              </w:rPr>
              <w:t>
(csdo:‌Unified‌Country‌Code)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направившей документ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22" w:id="1926"/>
          <w:p>
            <w:pPr>
              <w:spacing w:after="20"/>
              <w:ind w:left="20"/>
              <w:jc w:val="both"/>
            </w:pPr>
            <w:r>
              <w:rPr>
                <w:rFonts w:ascii="Times New Roman"/>
                <w:b w:val="false"/>
                <w:i w:val="false"/>
                <w:color w:val="000000"/>
                <w:sz w:val="20"/>
              </w:rPr>
              <w:t>
csdo:‌Unified‌Country‌Code‌Type (M.SDT.00112)</w:t>
            </w:r>
          </w:p>
          <w:bookmarkEnd w:id="192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24" w:id="1927"/>
          <w:p>
            <w:pPr>
              <w:spacing w:after="20"/>
              <w:ind w:left="20"/>
              <w:jc w:val="both"/>
            </w:pPr>
            <w:r>
              <w:rPr>
                <w:rFonts w:ascii="Times New Roman"/>
                <w:b w:val="false"/>
                <w:i w:val="false"/>
                <w:color w:val="000000"/>
                <w:sz w:val="20"/>
              </w:rPr>
              <w:t>
а) идентификатор справочника (классификатора)</w:t>
            </w:r>
          </w:p>
          <w:bookmarkEnd w:id="1927"/>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25" w:id="1928"/>
          <w:p>
            <w:pPr>
              <w:spacing w:after="20"/>
              <w:ind w:left="20"/>
              <w:jc w:val="both"/>
            </w:pPr>
            <w:r>
              <w:rPr>
                <w:rFonts w:ascii="Times New Roman"/>
                <w:b w:val="false"/>
                <w:i w:val="false"/>
                <w:color w:val="000000"/>
                <w:sz w:val="20"/>
              </w:rPr>
              <w:t>
csdo:‌Reference‌Data‌Id‌Type (M.SDT.00091)</w:t>
            </w:r>
          </w:p>
          <w:bookmarkEnd w:id="192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28" w:id="1929"/>
          <w:p>
            <w:pPr>
              <w:spacing w:after="20"/>
              <w:ind w:left="20"/>
              <w:jc w:val="both"/>
            </w:pPr>
            <w:r>
              <w:rPr>
                <w:rFonts w:ascii="Times New Roman"/>
                <w:b w:val="false"/>
                <w:i w:val="false"/>
                <w:color w:val="000000"/>
                <w:sz w:val="20"/>
              </w:rPr>
              <w:t>
3. Порядковый номер регистрационного удостоверения лекарственного препарата</w:t>
            </w:r>
          </w:p>
          <w:bookmarkEnd w:id="1929"/>
          <w:p>
            <w:pPr>
              <w:spacing w:after="20"/>
              <w:ind w:left="20"/>
              <w:jc w:val="both"/>
            </w:pPr>
            <w:r>
              <w:rPr>
                <w:rFonts w:ascii="Times New Roman"/>
                <w:b w:val="false"/>
                <w:i w:val="false"/>
                <w:color w:val="000000"/>
                <w:sz w:val="20"/>
              </w:rPr>
              <w:t>
(hcsdo:‌Registration‌Number‌Id)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29" w:id="1930"/>
          <w:p>
            <w:pPr>
              <w:spacing w:after="20"/>
              <w:ind w:left="20"/>
              <w:jc w:val="both"/>
            </w:pPr>
            <w:r>
              <w:rPr>
                <w:rFonts w:ascii="Times New Roman"/>
                <w:b w:val="false"/>
                <w:i w:val="false"/>
                <w:color w:val="000000"/>
                <w:sz w:val="20"/>
              </w:rPr>
              <w:t>
hcsdo:‌Registration‌Number‌Id‌Type (M.HC.SDT.00629)</w:t>
            </w:r>
          </w:p>
          <w:bookmarkEnd w:id="193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1" w:id="1931"/>
          <w:p>
            <w:pPr>
              <w:spacing w:after="20"/>
              <w:ind w:left="20"/>
              <w:jc w:val="both"/>
            </w:pPr>
            <w:r>
              <w:rPr>
                <w:rFonts w:ascii="Times New Roman"/>
                <w:b w:val="false"/>
                <w:i w:val="false"/>
                <w:color w:val="000000"/>
                <w:sz w:val="20"/>
              </w:rPr>
              <w:t>
4. Номер заявления о регистрации лекарственного препарата</w:t>
            </w:r>
          </w:p>
          <w:bookmarkEnd w:id="1931"/>
          <w:p>
            <w:pPr>
              <w:spacing w:after="20"/>
              <w:ind w:left="20"/>
              <w:jc w:val="both"/>
            </w:pPr>
            <w:r>
              <w:rPr>
                <w:rFonts w:ascii="Times New Roman"/>
                <w:b w:val="false"/>
                <w:i w:val="false"/>
                <w:color w:val="000000"/>
                <w:sz w:val="20"/>
              </w:rPr>
              <w:t>
(hcsdo:‌Application‌Id)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2" w:id="1932"/>
          <w:p>
            <w:pPr>
              <w:spacing w:after="20"/>
              <w:ind w:left="20"/>
              <w:jc w:val="both"/>
            </w:pPr>
            <w:r>
              <w:rPr>
                <w:rFonts w:ascii="Times New Roman"/>
                <w:b w:val="false"/>
                <w:i w:val="false"/>
                <w:color w:val="000000"/>
                <w:sz w:val="20"/>
              </w:rPr>
              <w:t>
csdo:‌Id50‌Type (M.SDT.00093)</w:t>
            </w:r>
          </w:p>
          <w:bookmarkEnd w:id="193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5" w:id="1933"/>
          <w:p>
            <w:pPr>
              <w:spacing w:after="20"/>
              <w:ind w:left="20"/>
              <w:jc w:val="both"/>
            </w:pPr>
            <w:r>
              <w:rPr>
                <w:rFonts w:ascii="Times New Roman"/>
                <w:b w:val="false"/>
                <w:i w:val="false"/>
                <w:color w:val="000000"/>
                <w:sz w:val="20"/>
              </w:rPr>
              <w:t>
5. Код вида процедуры регистрации</w:t>
            </w:r>
          </w:p>
          <w:bookmarkEnd w:id="1933"/>
          <w:p>
            <w:pPr>
              <w:spacing w:after="20"/>
              <w:ind w:left="20"/>
              <w:jc w:val="both"/>
            </w:pPr>
            <w:r>
              <w:rPr>
                <w:rFonts w:ascii="Times New Roman"/>
                <w:b w:val="false"/>
                <w:i w:val="false"/>
                <w:color w:val="000000"/>
                <w:sz w:val="20"/>
              </w:rPr>
              <w:t>
(hcsdo:‌Registration‌Kind‌Code)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процедуры регистрации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6" w:id="1934"/>
          <w:p>
            <w:pPr>
              <w:spacing w:after="20"/>
              <w:ind w:left="20"/>
              <w:jc w:val="both"/>
            </w:pPr>
            <w:r>
              <w:rPr>
                <w:rFonts w:ascii="Times New Roman"/>
                <w:b w:val="false"/>
                <w:i w:val="false"/>
                <w:color w:val="000000"/>
                <w:sz w:val="20"/>
              </w:rPr>
              <w:t>
csdo:‌Code10‌Type (M.SDT.00179)</w:t>
            </w:r>
          </w:p>
          <w:bookmarkEnd w:id="193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9" w:id="1935"/>
          <w:p>
            <w:pPr>
              <w:spacing w:after="20"/>
              <w:ind w:left="20"/>
              <w:jc w:val="both"/>
            </w:pPr>
            <w:r>
              <w:rPr>
                <w:rFonts w:ascii="Times New Roman"/>
                <w:b w:val="false"/>
                <w:i w:val="false"/>
                <w:color w:val="000000"/>
                <w:sz w:val="20"/>
              </w:rPr>
              <w:t>
6. Признак согласования документа</w:t>
            </w:r>
          </w:p>
          <w:bookmarkEnd w:id="1935"/>
          <w:p>
            <w:pPr>
              <w:spacing w:after="20"/>
              <w:ind w:left="20"/>
              <w:jc w:val="both"/>
            </w:pPr>
            <w:r>
              <w:rPr>
                <w:rFonts w:ascii="Times New Roman"/>
                <w:b w:val="false"/>
                <w:i w:val="false"/>
                <w:color w:val="000000"/>
                <w:sz w:val="20"/>
              </w:rPr>
              <w:t>
(hcsdo:‌Doc‌Agreement‌Indicator)</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определяющий статус согласования экспертного отчета: 1 – экспертный отчет согласован; 0 – экспертный отчет не согласован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0" w:id="1936"/>
          <w:p>
            <w:pPr>
              <w:spacing w:after="20"/>
              <w:ind w:left="20"/>
              <w:jc w:val="both"/>
            </w:pPr>
            <w:r>
              <w:rPr>
                <w:rFonts w:ascii="Times New Roman"/>
                <w:b w:val="false"/>
                <w:i w:val="false"/>
                <w:color w:val="000000"/>
                <w:sz w:val="20"/>
              </w:rPr>
              <w:t>
bdt:‌Indicator‌Type (M.BDT.00013)</w:t>
            </w:r>
          </w:p>
          <w:bookmarkEnd w:id="1936"/>
          <w:p>
            <w:pPr>
              <w:spacing w:after="20"/>
              <w:ind w:left="20"/>
              <w:jc w:val="both"/>
            </w:pPr>
            <w:r>
              <w:rPr>
                <w:rFonts w:ascii="Times New Roman"/>
                <w:b w:val="false"/>
                <w:i w:val="false"/>
                <w:color w:val="000000"/>
                <w:sz w:val="20"/>
              </w:rPr>
              <w:t>
Одно из двух значений: "true" (истина) или "false" (ложь)</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1" w:id="1937"/>
          <w:p>
            <w:pPr>
              <w:spacing w:after="20"/>
              <w:ind w:left="20"/>
              <w:jc w:val="both"/>
            </w:pPr>
            <w:r>
              <w:rPr>
                <w:rFonts w:ascii="Times New Roman"/>
                <w:b w:val="false"/>
                <w:i w:val="false"/>
                <w:color w:val="000000"/>
                <w:sz w:val="20"/>
              </w:rPr>
              <w:t>
7. Сведения о документе регистрационного досье (дела)</w:t>
            </w:r>
          </w:p>
          <w:bookmarkEnd w:id="1937"/>
          <w:p>
            <w:pPr>
              <w:spacing w:after="20"/>
              <w:ind w:left="20"/>
              <w:jc w:val="both"/>
            </w:pPr>
            <w:r>
              <w:rPr>
                <w:rFonts w:ascii="Times New Roman"/>
                <w:b w:val="false"/>
                <w:i w:val="false"/>
                <w:color w:val="000000"/>
                <w:sz w:val="20"/>
              </w:rPr>
              <w:t>
(hccdo:‌Registration‌Dossier‌Doc‌Details)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регистрационного досье (дела)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2" w:id="1938"/>
          <w:p>
            <w:pPr>
              <w:spacing w:after="20"/>
              <w:ind w:left="20"/>
              <w:jc w:val="both"/>
            </w:pPr>
            <w:r>
              <w:rPr>
                <w:rFonts w:ascii="Times New Roman"/>
                <w:b w:val="false"/>
                <w:i w:val="false"/>
                <w:color w:val="000000"/>
                <w:sz w:val="20"/>
              </w:rPr>
              <w:t>
hccdo:‌Registration‌Dossier‌Doc‌Details‌Type (M.HC.CDT.00023)</w:t>
            </w:r>
          </w:p>
          <w:bookmarkEnd w:id="193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3" w:id="1939"/>
          <w:p>
            <w:pPr>
              <w:spacing w:after="20"/>
              <w:ind w:left="20"/>
              <w:jc w:val="both"/>
            </w:pPr>
            <w:r>
              <w:rPr>
                <w:rFonts w:ascii="Times New Roman"/>
                <w:b w:val="false"/>
                <w:i w:val="false"/>
                <w:color w:val="000000"/>
                <w:sz w:val="20"/>
              </w:rPr>
              <w:t>
7.1. Признак принадлежности документа к регистрационному досье</w:t>
            </w:r>
          </w:p>
          <w:bookmarkEnd w:id="1939"/>
          <w:p>
            <w:pPr>
              <w:spacing w:after="20"/>
              <w:ind w:left="20"/>
              <w:jc w:val="both"/>
            </w:pPr>
            <w:r>
              <w:rPr>
                <w:rFonts w:ascii="Times New Roman"/>
                <w:b w:val="false"/>
                <w:i w:val="false"/>
                <w:color w:val="000000"/>
                <w:sz w:val="20"/>
              </w:rPr>
              <w:t>
(hcsdo:‌Registration‌File‌Indicator)</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4" w:id="1940"/>
          <w:p>
            <w:pPr>
              <w:spacing w:after="20"/>
              <w:ind w:left="20"/>
              <w:jc w:val="both"/>
            </w:pPr>
            <w:r>
              <w:rPr>
                <w:rFonts w:ascii="Times New Roman"/>
                <w:b w:val="false"/>
                <w:i w:val="false"/>
                <w:color w:val="000000"/>
                <w:sz w:val="20"/>
              </w:rPr>
              <w:t>
признак, определяющий принадлежность документа к регистрационному досье:</w:t>
            </w:r>
          </w:p>
          <w:bookmarkEnd w:id="1940"/>
          <w:p>
            <w:pPr>
              <w:spacing w:after="20"/>
              <w:ind w:left="20"/>
              <w:jc w:val="both"/>
            </w:pPr>
            <w:r>
              <w:rPr>
                <w:rFonts w:ascii="Times New Roman"/>
                <w:b w:val="false"/>
                <w:i w:val="false"/>
                <w:color w:val="000000"/>
                <w:sz w:val="20"/>
              </w:rPr>
              <w:t>
</w:t>
            </w:r>
            <w:r>
              <w:rPr>
                <w:rFonts w:ascii="Times New Roman"/>
                <w:b w:val="false"/>
                <w:i w:val="false"/>
                <w:color w:val="000000"/>
                <w:sz w:val="20"/>
              </w:rPr>
              <w:t>1 – документ регистрационного досье;</w:t>
            </w:r>
          </w:p>
          <w:p>
            <w:pPr>
              <w:spacing w:after="20"/>
              <w:ind w:left="20"/>
              <w:jc w:val="both"/>
            </w:pPr>
            <w:r>
              <w:rPr>
                <w:rFonts w:ascii="Times New Roman"/>
                <w:b w:val="false"/>
                <w:i w:val="false"/>
                <w:color w:val="000000"/>
                <w:sz w:val="20"/>
              </w:rPr>
              <w:t>
0 – документ регистрационного дела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6" w:id="1941"/>
          <w:p>
            <w:pPr>
              <w:spacing w:after="20"/>
              <w:ind w:left="20"/>
              <w:jc w:val="both"/>
            </w:pPr>
            <w:r>
              <w:rPr>
                <w:rFonts w:ascii="Times New Roman"/>
                <w:b w:val="false"/>
                <w:i w:val="false"/>
                <w:color w:val="000000"/>
                <w:sz w:val="20"/>
              </w:rPr>
              <w:t>
bdt:‌Indicator‌Type (M.BDT.00013)</w:t>
            </w:r>
          </w:p>
          <w:bookmarkEnd w:id="1941"/>
          <w:p>
            <w:pPr>
              <w:spacing w:after="20"/>
              <w:ind w:left="20"/>
              <w:jc w:val="both"/>
            </w:pPr>
            <w:r>
              <w:rPr>
                <w:rFonts w:ascii="Times New Roman"/>
                <w:b w:val="false"/>
                <w:i w:val="false"/>
                <w:color w:val="000000"/>
                <w:sz w:val="20"/>
              </w:rPr>
              <w:t>
Одно из двух значений: "true" (истина) или "false" (ложь)</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7" w:id="1942"/>
          <w:p>
            <w:pPr>
              <w:spacing w:after="20"/>
              <w:ind w:left="20"/>
              <w:jc w:val="both"/>
            </w:pPr>
            <w:r>
              <w:rPr>
                <w:rFonts w:ascii="Times New Roman"/>
                <w:b w:val="false"/>
                <w:i w:val="false"/>
                <w:color w:val="000000"/>
                <w:sz w:val="20"/>
              </w:rPr>
              <w:t>
7.2. Номер документа</w:t>
            </w:r>
          </w:p>
          <w:bookmarkEnd w:id="1942"/>
          <w:p>
            <w:pPr>
              <w:spacing w:after="20"/>
              <w:ind w:left="20"/>
              <w:jc w:val="both"/>
            </w:pPr>
            <w:r>
              <w:rPr>
                <w:rFonts w:ascii="Times New Roman"/>
                <w:b w:val="false"/>
                <w:i w:val="false"/>
                <w:color w:val="000000"/>
                <w:sz w:val="20"/>
              </w:rPr>
              <w:t>
(csdo:‌Doc‌Id)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8" w:id="1943"/>
          <w:p>
            <w:pPr>
              <w:spacing w:after="20"/>
              <w:ind w:left="20"/>
              <w:jc w:val="both"/>
            </w:pPr>
            <w:r>
              <w:rPr>
                <w:rFonts w:ascii="Times New Roman"/>
                <w:b w:val="false"/>
                <w:i w:val="false"/>
                <w:color w:val="000000"/>
                <w:sz w:val="20"/>
              </w:rPr>
              <w:t>
csdo:‌Id50‌Type (M.SDT.00093)</w:t>
            </w:r>
          </w:p>
          <w:bookmarkEnd w:id="194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1" w:id="1944"/>
          <w:p>
            <w:pPr>
              <w:spacing w:after="20"/>
              <w:ind w:left="20"/>
              <w:jc w:val="both"/>
            </w:pPr>
            <w:r>
              <w:rPr>
                <w:rFonts w:ascii="Times New Roman"/>
                <w:b w:val="false"/>
                <w:i w:val="false"/>
                <w:color w:val="000000"/>
                <w:sz w:val="20"/>
              </w:rPr>
              <w:t>
7.3. Наименование документа</w:t>
            </w:r>
          </w:p>
          <w:bookmarkEnd w:id="1944"/>
          <w:p>
            <w:pPr>
              <w:spacing w:after="20"/>
              <w:ind w:left="20"/>
              <w:jc w:val="both"/>
            </w:pPr>
            <w:r>
              <w:rPr>
                <w:rFonts w:ascii="Times New Roman"/>
                <w:b w:val="false"/>
                <w:i w:val="false"/>
                <w:color w:val="000000"/>
                <w:sz w:val="20"/>
              </w:rPr>
              <w:t>
(csdo:‌Doc‌Name)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2" w:id="1945"/>
          <w:p>
            <w:pPr>
              <w:spacing w:after="20"/>
              <w:ind w:left="20"/>
              <w:jc w:val="both"/>
            </w:pPr>
            <w:r>
              <w:rPr>
                <w:rFonts w:ascii="Times New Roman"/>
                <w:b w:val="false"/>
                <w:i w:val="false"/>
                <w:color w:val="000000"/>
                <w:sz w:val="20"/>
              </w:rPr>
              <w:t>
csdo:‌Name500‌Type (M.SDT.00134)</w:t>
            </w:r>
          </w:p>
          <w:bookmarkEnd w:id="194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5" w:id="1946"/>
          <w:p>
            <w:pPr>
              <w:spacing w:after="20"/>
              <w:ind w:left="20"/>
              <w:jc w:val="both"/>
            </w:pPr>
            <w:r>
              <w:rPr>
                <w:rFonts w:ascii="Times New Roman"/>
                <w:b w:val="false"/>
                <w:i w:val="false"/>
                <w:color w:val="000000"/>
                <w:sz w:val="20"/>
              </w:rPr>
              <w:t>
7.4. Код вида документа регистрационного досье на лекарственный препарат</w:t>
            </w:r>
          </w:p>
          <w:bookmarkEnd w:id="1946"/>
          <w:p>
            <w:pPr>
              <w:spacing w:after="20"/>
              <w:ind w:left="20"/>
              <w:jc w:val="both"/>
            </w:pPr>
            <w:r>
              <w:rPr>
                <w:rFonts w:ascii="Times New Roman"/>
                <w:b w:val="false"/>
                <w:i w:val="false"/>
                <w:color w:val="000000"/>
                <w:sz w:val="20"/>
              </w:rPr>
              <w:t>
(hcsdo:‌Drug‌Registration‌Doc‌Code)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досье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6" w:id="1947"/>
          <w:p>
            <w:pPr>
              <w:spacing w:after="20"/>
              <w:ind w:left="20"/>
              <w:jc w:val="both"/>
            </w:pPr>
            <w:r>
              <w:rPr>
                <w:rFonts w:ascii="Times New Roman"/>
                <w:b w:val="false"/>
                <w:i w:val="false"/>
                <w:color w:val="000000"/>
                <w:sz w:val="20"/>
              </w:rPr>
              <w:t>
hcsdo:‌Drug‌Registration‌Doc‌Code‌Type (M.HC.SDT.00022)</w:t>
            </w:r>
          </w:p>
          <w:bookmarkEnd w:id="194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9" w:id="1948"/>
          <w:p>
            <w:pPr>
              <w:spacing w:after="20"/>
              <w:ind w:left="20"/>
              <w:jc w:val="both"/>
            </w:pPr>
            <w:r>
              <w:rPr>
                <w:rFonts w:ascii="Times New Roman"/>
                <w:b w:val="false"/>
                <w:i w:val="false"/>
                <w:color w:val="000000"/>
                <w:sz w:val="20"/>
              </w:rPr>
              <w:t>
а) идентификатор справочника (классификатора)</w:t>
            </w:r>
          </w:p>
          <w:bookmarkEnd w:id="1948"/>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60" w:id="1949"/>
          <w:p>
            <w:pPr>
              <w:spacing w:after="20"/>
              <w:ind w:left="20"/>
              <w:jc w:val="both"/>
            </w:pPr>
            <w:r>
              <w:rPr>
                <w:rFonts w:ascii="Times New Roman"/>
                <w:b w:val="false"/>
                <w:i w:val="false"/>
                <w:color w:val="000000"/>
                <w:sz w:val="20"/>
              </w:rPr>
              <w:t>
csdo:‌Reference‌Data‌Id‌Type (M.SDT.00091)</w:t>
            </w:r>
          </w:p>
          <w:bookmarkEnd w:id="194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63" w:id="1950"/>
          <w:p>
            <w:pPr>
              <w:spacing w:after="20"/>
              <w:ind w:left="20"/>
              <w:jc w:val="both"/>
            </w:pPr>
            <w:r>
              <w:rPr>
                <w:rFonts w:ascii="Times New Roman"/>
                <w:b w:val="false"/>
                <w:i w:val="false"/>
                <w:color w:val="000000"/>
                <w:sz w:val="20"/>
              </w:rPr>
              <w:t>
7.5. Наименование вида документа регистрационного досье на лекарственный препарат</w:t>
            </w:r>
          </w:p>
          <w:bookmarkEnd w:id="1950"/>
          <w:p>
            <w:pPr>
              <w:spacing w:after="20"/>
              <w:ind w:left="20"/>
              <w:jc w:val="both"/>
            </w:pPr>
            <w:r>
              <w:rPr>
                <w:rFonts w:ascii="Times New Roman"/>
                <w:b w:val="false"/>
                <w:i w:val="false"/>
                <w:color w:val="000000"/>
                <w:sz w:val="20"/>
              </w:rPr>
              <w:t>
(hcsdo:‌Drug‌Registration‌Doc‌Name)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досье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64" w:id="1951"/>
          <w:p>
            <w:pPr>
              <w:spacing w:after="20"/>
              <w:ind w:left="20"/>
              <w:jc w:val="both"/>
            </w:pPr>
            <w:r>
              <w:rPr>
                <w:rFonts w:ascii="Times New Roman"/>
                <w:b w:val="false"/>
                <w:i w:val="false"/>
                <w:color w:val="000000"/>
                <w:sz w:val="20"/>
              </w:rPr>
              <w:t>
csdo:‌Name500‌Type (M.SDT.00134)</w:t>
            </w:r>
          </w:p>
          <w:bookmarkEnd w:id="195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67" w:id="1952"/>
          <w:p>
            <w:pPr>
              <w:spacing w:after="20"/>
              <w:ind w:left="20"/>
              <w:jc w:val="both"/>
            </w:pPr>
            <w:r>
              <w:rPr>
                <w:rFonts w:ascii="Times New Roman"/>
                <w:b w:val="false"/>
                <w:i w:val="false"/>
                <w:color w:val="000000"/>
                <w:sz w:val="20"/>
              </w:rPr>
              <w:t>
7.6. Код вида документа регистрационного дела на лекарственный препарат</w:t>
            </w:r>
          </w:p>
          <w:bookmarkEnd w:id="1952"/>
          <w:p>
            <w:pPr>
              <w:spacing w:after="20"/>
              <w:ind w:left="20"/>
              <w:jc w:val="both"/>
            </w:pPr>
            <w:r>
              <w:rPr>
                <w:rFonts w:ascii="Times New Roman"/>
                <w:b w:val="false"/>
                <w:i w:val="false"/>
                <w:color w:val="000000"/>
                <w:sz w:val="20"/>
              </w:rPr>
              <w:t>
(hcsdo:‌Drug‌Registration‌File‌Code)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дела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68" w:id="1953"/>
          <w:p>
            <w:pPr>
              <w:spacing w:after="20"/>
              <w:ind w:left="20"/>
              <w:jc w:val="both"/>
            </w:pPr>
            <w:r>
              <w:rPr>
                <w:rFonts w:ascii="Times New Roman"/>
                <w:b w:val="false"/>
                <w:i w:val="false"/>
                <w:color w:val="000000"/>
                <w:sz w:val="20"/>
              </w:rPr>
              <w:t>
hcsdo:‌Drug‌Registration‌File‌Code‌Type (M.HC.SDT.00024)</w:t>
            </w:r>
          </w:p>
          <w:bookmarkEnd w:id="195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71" w:id="1954"/>
          <w:p>
            <w:pPr>
              <w:spacing w:after="20"/>
              <w:ind w:left="20"/>
              <w:jc w:val="both"/>
            </w:pPr>
            <w:r>
              <w:rPr>
                <w:rFonts w:ascii="Times New Roman"/>
                <w:b w:val="false"/>
                <w:i w:val="false"/>
                <w:color w:val="000000"/>
                <w:sz w:val="20"/>
              </w:rPr>
              <w:t>
а) идентификатор справочника (классификатора)</w:t>
            </w:r>
          </w:p>
          <w:bookmarkEnd w:id="1954"/>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72" w:id="1955"/>
          <w:p>
            <w:pPr>
              <w:spacing w:after="20"/>
              <w:ind w:left="20"/>
              <w:jc w:val="both"/>
            </w:pPr>
            <w:r>
              <w:rPr>
                <w:rFonts w:ascii="Times New Roman"/>
                <w:b w:val="false"/>
                <w:i w:val="false"/>
                <w:color w:val="000000"/>
                <w:sz w:val="20"/>
              </w:rPr>
              <w:t>
csdo:‌Reference‌Data‌Id‌Type (M.SDT.00091)</w:t>
            </w:r>
          </w:p>
          <w:bookmarkEnd w:id="195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75" w:id="1956"/>
          <w:p>
            <w:pPr>
              <w:spacing w:after="20"/>
              <w:ind w:left="20"/>
              <w:jc w:val="both"/>
            </w:pPr>
            <w:r>
              <w:rPr>
                <w:rFonts w:ascii="Times New Roman"/>
                <w:b w:val="false"/>
                <w:i w:val="false"/>
                <w:color w:val="000000"/>
                <w:sz w:val="20"/>
              </w:rPr>
              <w:t>
7.7. Наименование вида документа регистрационного дела на лекарственный препарат</w:t>
            </w:r>
          </w:p>
          <w:bookmarkEnd w:id="1956"/>
          <w:p>
            <w:pPr>
              <w:spacing w:after="20"/>
              <w:ind w:left="20"/>
              <w:jc w:val="both"/>
            </w:pPr>
            <w:r>
              <w:rPr>
                <w:rFonts w:ascii="Times New Roman"/>
                <w:b w:val="false"/>
                <w:i w:val="false"/>
                <w:color w:val="000000"/>
                <w:sz w:val="20"/>
              </w:rPr>
              <w:t>
(hcsdo:‌Drug‌Registration‌File‌Name)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дела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M.HC.SDE.00901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76" w:id="1957"/>
          <w:p>
            <w:pPr>
              <w:spacing w:after="20"/>
              <w:ind w:left="20"/>
              <w:jc w:val="both"/>
            </w:pPr>
            <w:r>
              <w:rPr>
                <w:rFonts w:ascii="Times New Roman"/>
                <w:b w:val="false"/>
                <w:i w:val="false"/>
                <w:color w:val="000000"/>
                <w:sz w:val="20"/>
              </w:rPr>
              <w:t>
csdo:‌Name500‌Type (M.SDT.00134)</w:t>
            </w:r>
          </w:p>
          <w:bookmarkEnd w:id="195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79" w:id="1958"/>
          <w:p>
            <w:pPr>
              <w:spacing w:after="20"/>
              <w:ind w:left="20"/>
              <w:jc w:val="both"/>
            </w:pPr>
            <w:r>
              <w:rPr>
                <w:rFonts w:ascii="Times New Roman"/>
                <w:b w:val="false"/>
                <w:i w:val="false"/>
                <w:color w:val="000000"/>
                <w:sz w:val="20"/>
              </w:rPr>
              <w:t>
7.8. Дата документа</w:t>
            </w:r>
          </w:p>
          <w:bookmarkEnd w:id="1958"/>
          <w:p>
            <w:pPr>
              <w:spacing w:after="20"/>
              <w:ind w:left="20"/>
              <w:jc w:val="both"/>
            </w:pPr>
            <w:r>
              <w:rPr>
                <w:rFonts w:ascii="Times New Roman"/>
                <w:b w:val="false"/>
                <w:i w:val="false"/>
                <w:color w:val="000000"/>
                <w:sz w:val="20"/>
              </w:rPr>
              <w:t>
(csdo:‌Doc‌Creation‌Date)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выдачи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80" w:id="1959"/>
          <w:p>
            <w:pPr>
              <w:spacing w:after="20"/>
              <w:ind w:left="20"/>
              <w:jc w:val="both"/>
            </w:pPr>
            <w:r>
              <w:rPr>
                <w:rFonts w:ascii="Times New Roman"/>
                <w:b w:val="false"/>
                <w:i w:val="false"/>
                <w:color w:val="000000"/>
                <w:sz w:val="20"/>
              </w:rPr>
              <w:t>
bdt:‌Date‌Type (M.BDT.00005)</w:t>
            </w:r>
          </w:p>
          <w:bookmarkEnd w:id="1959"/>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81" w:id="1960"/>
          <w:p>
            <w:pPr>
              <w:spacing w:after="20"/>
              <w:ind w:left="20"/>
              <w:jc w:val="both"/>
            </w:pPr>
            <w:r>
              <w:rPr>
                <w:rFonts w:ascii="Times New Roman"/>
                <w:b w:val="false"/>
                <w:i w:val="false"/>
                <w:color w:val="000000"/>
                <w:sz w:val="20"/>
              </w:rPr>
              <w:t>
7.9. Дата истечения срока действия документа</w:t>
            </w:r>
          </w:p>
          <w:bookmarkEnd w:id="1960"/>
          <w:p>
            <w:pPr>
              <w:spacing w:after="20"/>
              <w:ind w:left="20"/>
              <w:jc w:val="both"/>
            </w:pPr>
            <w:r>
              <w:rPr>
                <w:rFonts w:ascii="Times New Roman"/>
                <w:b w:val="false"/>
                <w:i w:val="false"/>
                <w:color w:val="000000"/>
                <w:sz w:val="20"/>
              </w:rPr>
              <w:t>
(csdo:‌Doc‌Validity‌Date)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истечения срока действия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82" w:id="1961"/>
          <w:p>
            <w:pPr>
              <w:spacing w:after="20"/>
              <w:ind w:left="20"/>
              <w:jc w:val="both"/>
            </w:pPr>
            <w:r>
              <w:rPr>
                <w:rFonts w:ascii="Times New Roman"/>
                <w:b w:val="false"/>
                <w:i w:val="false"/>
                <w:color w:val="000000"/>
                <w:sz w:val="20"/>
              </w:rPr>
              <w:t>
bdt:‌Date‌Type (M.BDT.00005)</w:t>
            </w:r>
          </w:p>
          <w:bookmarkEnd w:id="1961"/>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83" w:id="1962"/>
          <w:p>
            <w:pPr>
              <w:spacing w:after="20"/>
              <w:ind w:left="20"/>
              <w:jc w:val="both"/>
            </w:pPr>
            <w:r>
              <w:rPr>
                <w:rFonts w:ascii="Times New Roman"/>
                <w:b w:val="false"/>
                <w:i w:val="false"/>
                <w:color w:val="000000"/>
                <w:sz w:val="20"/>
              </w:rPr>
              <w:t>
7.10. Наименование хозяйствующего субъекта</w:t>
            </w:r>
          </w:p>
          <w:bookmarkEnd w:id="1962"/>
          <w:p>
            <w:pPr>
              <w:spacing w:after="20"/>
              <w:ind w:left="20"/>
              <w:jc w:val="both"/>
            </w:pPr>
            <w:r>
              <w:rPr>
                <w:rFonts w:ascii="Times New Roman"/>
                <w:b w:val="false"/>
                <w:i w:val="false"/>
                <w:color w:val="000000"/>
                <w:sz w:val="20"/>
              </w:rPr>
              <w:t>
(csdo:‌Business‌Entity‌Name)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организации, выдавшей документ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84" w:id="1963"/>
          <w:p>
            <w:pPr>
              <w:spacing w:after="20"/>
              <w:ind w:left="20"/>
              <w:jc w:val="both"/>
            </w:pPr>
            <w:r>
              <w:rPr>
                <w:rFonts w:ascii="Times New Roman"/>
                <w:b w:val="false"/>
                <w:i w:val="false"/>
                <w:color w:val="000000"/>
                <w:sz w:val="20"/>
              </w:rPr>
              <w:t>
csdo:‌Name300‌Type (M.SDT.00056)</w:t>
            </w:r>
          </w:p>
          <w:bookmarkEnd w:id="196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87" w:id="1964"/>
          <w:p>
            <w:pPr>
              <w:spacing w:after="20"/>
              <w:ind w:left="20"/>
              <w:jc w:val="both"/>
            </w:pPr>
            <w:r>
              <w:rPr>
                <w:rFonts w:ascii="Times New Roman"/>
                <w:b w:val="false"/>
                <w:i w:val="false"/>
                <w:color w:val="000000"/>
                <w:sz w:val="20"/>
              </w:rPr>
              <w:t>
7.11. Описание элемента документа</w:t>
            </w:r>
          </w:p>
          <w:bookmarkEnd w:id="1964"/>
          <w:p>
            <w:pPr>
              <w:spacing w:after="20"/>
              <w:ind w:left="20"/>
              <w:jc w:val="both"/>
            </w:pPr>
            <w:r>
              <w:rPr>
                <w:rFonts w:ascii="Times New Roman"/>
                <w:b w:val="false"/>
                <w:i w:val="false"/>
                <w:color w:val="000000"/>
                <w:sz w:val="20"/>
              </w:rPr>
              <w:t>
(hcsdo:‌Drug‌Attribute‌Enum‌Text)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дополнительного признака документа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88" w:id="1965"/>
          <w:p>
            <w:pPr>
              <w:spacing w:after="20"/>
              <w:ind w:left="20"/>
              <w:jc w:val="both"/>
            </w:pPr>
            <w:r>
              <w:rPr>
                <w:rFonts w:ascii="Times New Roman"/>
                <w:b w:val="false"/>
                <w:i w:val="false"/>
                <w:color w:val="000000"/>
                <w:sz w:val="20"/>
              </w:rPr>
              <w:t>
hcsdo:‌Attribute‌Text‌Type (M.HC.SDT.00215)</w:t>
            </w:r>
          </w:p>
          <w:bookmarkEnd w:id="196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91" w:id="1966"/>
          <w:p>
            <w:pPr>
              <w:spacing w:after="20"/>
              <w:ind w:left="20"/>
              <w:jc w:val="both"/>
            </w:pPr>
            <w:r>
              <w:rPr>
                <w:rFonts w:ascii="Times New Roman"/>
                <w:b w:val="false"/>
                <w:i w:val="false"/>
                <w:color w:val="000000"/>
                <w:sz w:val="20"/>
              </w:rPr>
              <w:t>
а) код вида элемента документа</w:t>
            </w:r>
          </w:p>
          <w:bookmarkEnd w:id="1966"/>
          <w:p>
            <w:pPr>
              <w:spacing w:after="20"/>
              <w:ind w:left="20"/>
              <w:jc w:val="both"/>
            </w:pPr>
            <w:r>
              <w:rPr>
                <w:rFonts w:ascii="Times New Roman"/>
                <w:b w:val="false"/>
                <w:i w:val="false"/>
                <w:color w:val="000000"/>
                <w:sz w:val="20"/>
              </w:rPr>
              <w:t>
(атрибут ‌Drug‌Attribute‌Kind‌Enum‌Code)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дополнительного признака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92" w:id="1967"/>
          <w:p>
            <w:pPr>
              <w:spacing w:after="20"/>
              <w:ind w:left="20"/>
              <w:jc w:val="both"/>
            </w:pPr>
            <w:r>
              <w:rPr>
                <w:rFonts w:ascii="Times New Roman"/>
                <w:b w:val="false"/>
                <w:i w:val="false"/>
                <w:color w:val="000000"/>
                <w:sz w:val="20"/>
              </w:rPr>
              <w:t>
csdo:‌Code10‌Type (M.SDT.00179)</w:t>
            </w:r>
          </w:p>
          <w:bookmarkEnd w:id="196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95" w:id="1968"/>
          <w:p>
            <w:pPr>
              <w:spacing w:after="20"/>
              <w:ind w:left="20"/>
              <w:jc w:val="both"/>
            </w:pPr>
            <w:r>
              <w:rPr>
                <w:rFonts w:ascii="Times New Roman"/>
                <w:b w:val="false"/>
                <w:i w:val="false"/>
                <w:color w:val="000000"/>
                <w:sz w:val="20"/>
              </w:rPr>
              <w:t>
б) наименование вида элемента документа</w:t>
            </w:r>
          </w:p>
          <w:bookmarkEnd w:id="1968"/>
          <w:p>
            <w:pPr>
              <w:spacing w:after="20"/>
              <w:ind w:left="20"/>
              <w:jc w:val="both"/>
            </w:pPr>
            <w:r>
              <w:rPr>
                <w:rFonts w:ascii="Times New Roman"/>
                <w:b w:val="false"/>
                <w:i w:val="false"/>
                <w:color w:val="000000"/>
                <w:sz w:val="20"/>
              </w:rPr>
              <w:t>
(атрибут ‌Attribute‌Kind‌Name)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дополнительного признака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96" w:id="1969"/>
          <w:p>
            <w:pPr>
              <w:spacing w:after="20"/>
              <w:ind w:left="20"/>
              <w:jc w:val="both"/>
            </w:pPr>
            <w:r>
              <w:rPr>
                <w:rFonts w:ascii="Times New Roman"/>
                <w:b w:val="false"/>
                <w:i w:val="false"/>
                <w:color w:val="000000"/>
                <w:sz w:val="20"/>
              </w:rPr>
              <w:t>
csdo:‌Name500‌Type (M.SDT.00134)</w:t>
            </w:r>
          </w:p>
          <w:bookmarkEnd w:id="19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99" w:id="1970"/>
          <w:p>
            <w:pPr>
              <w:spacing w:after="20"/>
              <w:ind w:left="20"/>
              <w:jc w:val="both"/>
            </w:pPr>
            <w:r>
              <w:rPr>
                <w:rFonts w:ascii="Times New Roman"/>
                <w:b w:val="false"/>
                <w:i w:val="false"/>
                <w:color w:val="000000"/>
                <w:sz w:val="20"/>
              </w:rPr>
              <w:t>
7.12. Документ в бинарном формате</w:t>
            </w:r>
          </w:p>
          <w:bookmarkEnd w:id="1970"/>
          <w:p>
            <w:pPr>
              <w:spacing w:after="20"/>
              <w:ind w:left="20"/>
              <w:jc w:val="both"/>
            </w:pPr>
            <w:r>
              <w:rPr>
                <w:rFonts w:ascii="Times New Roman"/>
                <w:b w:val="false"/>
                <w:i w:val="false"/>
                <w:color w:val="000000"/>
                <w:sz w:val="20"/>
              </w:rPr>
              <w:t>
(hcsdo:‌Doc‌Copy‌Binary‌Text)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PDF</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0" w:id="1971"/>
          <w:p>
            <w:pPr>
              <w:spacing w:after="20"/>
              <w:ind w:left="20"/>
              <w:jc w:val="both"/>
            </w:pPr>
            <w:r>
              <w:rPr>
                <w:rFonts w:ascii="Times New Roman"/>
                <w:b w:val="false"/>
                <w:i w:val="false"/>
                <w:color w:val="000000"/>
                <w:sz w:val="20"/>
              </w:rPr>
              <w:t>
csdo:‌Binary‌Text‌Type (M.SDT.00143)</w:t>
            </w:r>
          </w:p>
          <w:bookmarkEnd w:id="1971"/>
          <w:p>
            <w:pPr>
              <w:spacing w:after="20"/>
              <w:ind w:left="20"/>
              <w:jc w:val="both"/>
            </w:pPr>
            <w:r>
              <w:rPr>
                <w:rFonts w:ascii="Times New Roman"/>
                <w:b w:val="false"/>
                <w:i w:val="false"/>
                <w:color w:val="000000"/>
                <w:sz w:val="20"/>
              </w:rPr>
              <w:t>
Конечная последовательность двоичных октетов (байтов)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1" w:id="1972"/>
          <w:p>
            <w:pPr>
              <w:spacing w:after="20"/>
              <w:ind w:left="20"/>
              <w:jc w:val="both"/>
            </w:pPr>
            <w:r>
              <w:rPr>
                <w:rFonts w:ascii="Times New Roman"/>
                <w:b w:val="false"/>
                <w:i w:val="false"/>
                <w:color w:val="000000"/>
                <w:sz w:val="20"/>
              </w:rPr>
              <w:t>
а) код формата данных</w:t>
            </w:r>
          </w:p>
          <w:bookmarkEnd w:id="1972"/>
          <w:p>
            <w:pPr>
              <w:spacing w:after="20"/>
              <w:ind w:left="20"/>
              <w:jc w:val="both"/>
            </w:pPr>
            <w:r>
              <w:rPr>
                <w:rFonts w:ascii="Times New Roman"/>
                <w:b w:val="false"/>
                <w:i w:val="false"/>
                <w:color w:val="000000"/>
                <w:sz w:val="20"/>
              </w:rPr>
              <w:t>
(атрибут media‌Type‌Code)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формата данных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2" w:id="1973"/>
          <w:p>
            <w:pPr>
              <w:spacing w:after="20"/>
              <w:ind w:left="20"/>
              <w:jc w:val="both"/>
            </w:pPr>
            <w:r>
              <w:rPr>
                <w:rFonts w:ascii="Times New Roman"/>
                <w:b w:val="false"/>
                <w:i w:val="false"/>
                <w:color w:val="000000"/>
                <w:sz w:val="20"/>
              </w:rPr>
              <w:t>
csdo:‌Media‌Type‌Code‌Type (M.SDT.00147)</w:t>
            </w:r>
          </w:p>
          <w:bookmarkEnd w:id="197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форматов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5" w:id="1974"/>
          <w:p>
            <w:pPr>
              <w:spacing w:after="20"/>
              <w:ind w:left="20"/>
              <w:jc w:val="both"/>
            </w:pPr>
            <w:r>
              <w:rPr>
                <w:rFonts w:ascii="Times New Roman"/>
                <w:b w:val="false"/>
                <w:i w:val="false"/>
                <w:color w:val="000000"/>
                <w:sz w:val="20"/>
              </w:rPr>
              <w:t>
7.13. XML-документ</w:t>
            </w:r>
          </w:p>
          <w:bookmarkEnd w:id="1974"/>
          <w:p>
            <w:pPr>
              <w:spacing w:after="20"/>
              <w:ind w:left="20"/>
              <w:jc w:val="both"/>
            </w:pPr>
            <w:r>
              <w:rPr>
                <w:rFonts w:ascii="Times New Roman"/>
                <w:b w:val="false"/>
                <w:i w:val="false"/>
                <w:color w:val="000000"/>
                <w:sz w:val="20"/>
              </w:rPr>
              <w:t>
(ccdo:‌Any‌Details)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XML</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6" w:id="1975"/>
          <w:p>
            <w:pPr>
              <w:spacing w:after="20"/>
              <w:ind w:left="20"/>
              <w:jc w:val="both"/>
            </w:pPr>
            <w:r>
              <w:rPr>
                <w:rFonts w:ascii="Times New Roman"/>
                <w:b w:val="false"/>
                <w:i w:val="false"/>
                <w:color w:val="000000"/>
                <w:sz w:val="20"/>
              </w:rPr>
              <w:t>
ccdo:‌Any‌Details‌Type (M.CDT.00086)</w:t>
            </w:r>
          </w:p>
          <w:bookmarkEnd w:id="197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7.13.1. XML-документ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содержимое XML-документа произвольной структуры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7" w:id="1976"/>
          <w:p>
            <w:pPr>
              <w:spacing w:after="20"/>
              <w:ind w:left="20"/>
              <w:jc w:val="both"/>
            </w:pPr>
            <w:r>
              <w:rPr>
                <w:rFonts w:ascii="Times New Roman"/>
                <w:b w:val="false"/>
                <w:i w:val="false"/>
                <w:color w:val="000000"/>
                <w:sz w:val="20"/>
              </w:rPr>
              <w:t>
произвольный элемент.</w:t>
            </w:r>
          </w:p>
          <w:bookmarkEnd w:id="1976"/>
          <w:p>
            <w:pPr>
              <w:spacing w:after="20"/>
              <w:ind w:left="20"/>
              <w:jc w:val="both"/>
            </w:pPr>
            <w:r>
              <w:rPr>
                <w:rFonts w:ascii="Times New Roman"/>
                <w:b w:val="false"/>
                <w:i w:val="false"/>
                <w:color w:val="000000"/>
                <w:sz w:val="20"/>
              </w:rPr>
              <w:t>
</w:t>
            </w:r>
            <w:r>
              <w:rPr>
                <w:rFonts w:ascii="Times New Roman"/>
                <w:b w:val="false"/>
                <w:i w:val="false"/>
                <w:color w:val="000000"/>
                <w:sz w:val="20"/>
              </w:rPr>
              <w:t>Пространство имен: любое.</w:t>
            </w:r>
          </w:p>
          <w:p>
            <w:pPr>
              <w:spacing w:after="20"/>
              <w:ind w:left="20"/>
              <w:jc w:val="both"/>
            </w:pPr>
            <w:r>
              <w:rPr>
                <w:rFonts w:ascii="Times New Roman"/>
                <w:b w:val="false"/>
                <w:i w:val="false"/>
                <w:color w:val="000000"/>
                <w:sz w:val="20"/>
              </w:rPr>
              <w:t>
Валидация: производится всегда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9" w:id="1977"/>
          <w:p>
            <w:pPr>
              <w:spacing w:after="20"/>
              <w:ind w:left="20"/>
              <w:jc w:val="both"/>
            </w:pPr>
            <w:r>
              <w:rPr>
                <w:rFonts w:ascii="Times New Roman"/>
                <w:b w:val="false"/>
                <w:i w:val="false"/>
                <w:color w:val="000000"/>
                <w:sz w:val="20"/>
              </w:rPr>
              <w:t>
7.14. Последовательность представления досье</w:t>
            </w:r>
          </w:p>
          <w:bookmarkEnd w:id="1977"/>
          <w:p>
            <w:pPr>
              <w:spacing w:after="20"/>
              <w:ind w:left="20"/>
              <w:jc w:val="both"/>
            </w:pPr>
            <w:r>
              <w:rPr>
                <w:rFonts w:ascii="Times New Roman"/>
                <w:b w:val="false"/>
                <w:i w:val="false"/>
                <w:color w:val="000000"/>
                <w:sz w:val="20"/>
              </w:rPr>
              <w:t>
(hcsdo:‌Submission‌Sequence)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в последовательности представления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0" w:id="1978"/>
          <w:p>
            <w:pPr>
              <w:spacing w:after="20"/>
              <w:ind w:left="20"/>
              <w:jc w:val="both"/>
            </w:pPr>
            <w:r>
              <w:rPr>
                <w:rFonts w:ascii="Times New Roman"/>
                <w:b w:val="false"/>
                <w:i w:val="false"/>
                <w:color w:val="000000"/>
                <w:sz w:val="20"/>
              </w:rPr>
              <w:t>
csdo:‌Code10‌Type (M.SDT.00179)</w:t>
            </w:r>
          </w:p>
          <w:bookmarkEnd w:id="197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3" w:id="1979"/>
          <w:p>
            <w:pPr>
              <w:spacing w:after="20"/>
              <w:ind w:left="20"/>
              <w:jc w:val="both"/>
            </w:pPr>
            <w:r>
              <w:rPr>
                <w:rFonts w:ascii="Times New Roman"/>
                <w:b w:val="false"/>
                <w:i w:val="false"/>
                <w:color w:val="000000"/>
                <w:sz w:val="20"/>
              </w:rPr>
              <w:t>
7.15. Атрибут операции</w:t>
            </w:r>
          </w:p>
          <w:bookmarkEnd w:id="1979"/>
          <w:p>
            <w:pPr>
              <w:spacing w:after="20"/>
              <w:ind w:left="20"/>
              <w:jc w:val="both"/>
            </w:pPr>
            <w:r>
              <w:rPr>
                <w:rFonts w:ascii="Times New Roman"/>
                <w:b w:val="false"/>
                <w:i w:val="false"/>
                <w:color w:val="000000"/>
                <w:sz w:val="20"/>
              </w:rPr>
              <w:t>
(hcsdo:‌Operation‌Atribute)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операции, выполняемой над документом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4" w:id="1980"/>
          <w:p>
            <w:pPr>
              <w:spacing w:after="20"/>
              <w:ind w:left="20"/>
              <w:jc w:val="both"/>
            </w:pPr>
            <w:r>
              <w:rPr>
                <w:rFonts w:ascii="Times New Roman"/>
                <w:b w:val="false"/>
                <w:i w:val="false"/>
                <w:color w:val="000000"/>
                <w:sz w:val="20"/>
              </w:rPr>
              <w:t>
csdo:‌Code20‌Type (M.SDT.00160)</w:t>
            </w:r>
          </w:p>
          <w:bookmarkEnd w:id="198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7" w:id="1981"/>
          <w:p>
            <w:pPr>
              <w:spacing w:after="20"/>
              <w:ind w:left="20"/>
              <w:jc w:val="both"/>
            </w:pPr>
            <w:r>
              <w:rPr>
                <w:rFonts w:ascii="Times New Roman"/>
                <w:b w:val="false"/>
                <w:i w:val="false"/>
                <w:color w:val="000000"/>
                <w:sz w:val="20"/>
              </w:rPr>
              <w:t>
7.16. Наименование активной фармацевтической субстанции</w:t>
            </w:r>
          </w:p>
          <w:bookmarkEnd w:id="1981"/>
          <w:p>
            <w:pPr>
              <w:spacing w:after="20"/>
              <w:ind w:left="20"/>
              <w:jc w:val="both"/>
            </w:pPr>
            <w:r>
              <w:rPr>
                <w:rFonts w:ascii="Times New Roman"/>
                <w:b w:val="false"/>
                <w:i w:val="false"/>
                <w:color w:val="000000"/>
                <w:sz w:val="20"/>
              </w:rPr>
              <w:t>
(hcsdo:‌Active‌Substance‌Name)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8" w:id="1982"/>
          <w:p>
            <w:pPr>
              <w:spacing w:after="20"/>
              <w:ind w:left="20"/>
              <w:jc w:val="both"/>
            </w:pPr>
            <w:r>
              <w:rPr>
                <w:rFonts w:ascii="Times New Roman"/>
                <w:b w:val="false"/>
                <w:i w:val="false"/>
                <w:color w:val="000000"/>
                <w:sz w:val="20"/>
              </w:rPr>
              <w:t>
csdo:‌Name500‌Type (M.SDT.00134)</w:t>
            </w:r>
          </w:p>
          <w:bookmarkEnd w:id="198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21" w:id="1983"/>
          <w:p>
            <w:pPr>
              <w:spacing w:after="20"/>
              <w:ind w:left="20"/>
              <w:jc w:val="both"/>
            </w:pPr>
            <w:r>
              <w:rPr>
                <w:rFonts w:ascii="Times New Roman"/>
                <w:b w:val="false"/>
                <w:i w:val="false"/>
                <w:color w:val="000000"/>
                <w:sz w:val="20"/>
              </w:rPr>
              <w:t>
7.17. Наименование вспомогательного вещества, входящего в состав лекарственного препарата</w:t>
            </w:r>
          </w:p>
          <w:bookmarkEnd w:id="1983"/>
          <w:p>
            <w:pPr>
              <w:spacing w:after="20"/>
              <w:ind w:left="20"/>
              <w:jc w:val="both"/>
            </w:pPr>
            <w:r>
              <w:rPr>
                <w:rFonts w:ascii="Times New Roman"/>
                <w:b w:val="false"/>
                <w:i w:val="false"/>
                <w:color w:val="000000"/>
                <w:sz w:val="20"/>
              </w:rPr>
              <w:t>
(hcsdo:‌Auxiliary‌Substance‌Name)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22" w:id="1984"/>
          <w:p>
            <w:pPr>
              <w:spacing w:after="20"/>
              <w:ind w:left="20"/>
              <w:jc w:val="both"/>
            </w:pPr>
            <w:r>
              <w:rPr>
                <w:rFonts w:ascii="Times New Roman"/>
                <w:b w:val="false"/>
                <w:i w:val="false"/>
                <w:color w:val="000000"/>
                <w:sz w:val="20"/>
              </w:rPr>
              <w:t>
csdo:‌Name500‌Type (M.SDT.00134)</w:t>
            </w:r>
          </w:p>
          <w:bookmarkEnd w:id="198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25" w:id="1985"/>
          <w:p>
            <w:pPr>
              <w:spacing w:after="20"/>
              <w:ind w:left="20"/>
              <w:jc w:val="both"/>
            </w:pPr>
            <w:r>
              <w:rPr>
                <w:rFonts w:ascii="Times New Roman"/>
                <w:b w:val="false"/>
                <w:i w:val="false"/>
                <w:color w:val="000000"/>
                <w:sz w:val="20"/>
              </w:rPr>
              <w:t>
7.18. Наименование фармацевтического продукта</w:t>
            </w:r>
          </w:p>
          <w:bookmarkEnd w:id="1985"/>
          <w:p>
            <w:pPr>
              <w:spacing w:after="20"/>
              <w:ind w:left="20"/>
              <w:jc w:val="both"/>
            </w:pPr>
            <w:r>
              <w:rPr>
                <w:rFonts w:ascii="Times New Roman"/>
                <w:b w:val="false"/>
                <w:i w:val="false"/>
                <w:color w:val="000000"/>
                <w:sz w:val="20"/>
              </w:rPr>
              <w:t>
(hcsdo:‌Drug‌Product‌Name)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фармацевтического продукта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26" w:id="1986"/>
          <w:p>
            <w:pPr>
              <w:spacing w:after="20"/>
              <w:ind w:left="20"/>
              <w:jc w:val="both"/>
            </w:pPr>
            <w:r>
              <w:rPr>
                <w:rFonts w:ascii="Times New Roman"/>
                <w:b w:val="false"/>
                <w:i w:val="false"/>
                <w:color w:val="000000"/>
                <w:sz w:val="20"/>
              </w:rPr>
              <w:t>
csdo:‌Name250‌Type (M.SDT.00068)</w:t>
            </w:r>
          </w:p>
          <w:bookmarkEnd w:id="198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29" w:id="1987"/>
          <w:p>
            <w:pPr>
              <w:spacing w:after="20"/>
              <w:ind w:left="20"/>
              <w:jc w:val="both"/>
            </w:pPr>
            <w:r>
              <w:rPr>
                <w:rFonts w:ascii="Times New Roman"/>
                <w:b w:val="false"/>
                <w:i w:val="false"/>
                <w:color w:val="000000"/>
                <w:sz w:val="20"/>
              </w:rPr>
              <w:t>
7.19. Описание показаний к применению</w:t>
            </w:r>
          </w:p>
          <w:bookmarkEnd w:id="1987"/>
          <w:p>
            <w:pPr>
              <w:spacing w:after="20"/>
              <w:ind w:left="20"/>
              <w:jc w:val="both"/>
            </w:pPr>
            <w:r>
              <w:rPr>
                <w:rFonts w:ascii="Times New Roman"/>
                <w:b w:val="false"/>
                <w:i w:val="false"/>
                <w:color w:val="000000"/>
                <w:sz w:val="20"/>
              </w:rPr>
              <w:t>
(hcsdo:‌Indication‌Text)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показания к применению</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30" w:id="1988"/>
          <w:p>
            <w:pPr>
              <w:spacing w:after="20"/>
              <w:ind w:left="20"/>
              <w:jc w:val="both"/>
            </w:pPr>
            <w:r>
              <w:rPr>
                <w:rFonts w:ascii="Times New Roman"/>
                <w:b w:val="false"/>
                <w:i w:val="false"/>
                <w:color w:val="000000"/>
                <w:sz w:val="20"/>
              </w:rPr>
              <w:t>
csdo:‌Text4000‌Type (M.SDT.00088)</w:t>
            </w:r>
          </w:p>
          <w:bookmarkEnd w:id="198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33" w:id="1989"/>
          <w:p>
            <w:pPr>
              <w:spacing w:after="20"/>
              <w:ind w:left="20"/>
              <w:jc w:val="both"/>
            </w:pPr>
            <w:r>
              <w:rPr>
                <w:rFonts w:ascii="Times New Roman"/>
                <w:b w:val="false"/>
                <w:i w:val="false"/>
                <w:color w:val="000000"/>
                <w:sz w:val="20"/>
              </w:rPr>
              <w:t>
7.20. Наименование производителя</w:t>
            </w:r>
          </w:p>
          <w:bookmarkEnd w:id="1989"/>
          <w:p>
            <w:pPr>
              <w:spacing w:after="20"/>
              <w:ind w:left="20"/>
              <w:jc w:val="both"/>
            </w:pPr>
            <w:r>
              <w:rPr>
                <w:rFonts w:ascii="Times New Roman"/>
                <w:b w:val="false"/>
                <w:i w:val="false"/>
                <w:color w:val="000000"/>
                <w:sz w:val="20"/>
              </w:rPr>
              <w:t>
(hcsdo:‌Manufacturer‌Name)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производителя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34" w:id="1990"/>
          <w:p>
            <w:pPr>
              <w:spacing w:after="20"/>
              <w:ind w:left="20"/>
              <w:jc w:val="both"/>
            </w:pPr>
            <w:r>
              <w:rPr>
                <w:rFonts w:ascii="Times New Roman"/>
                <w:b w:val="false"/>
                <w:i w:val="false"/>
                <w:color w:val="000000"/>
                <w:sz w:val="20"/>
              </w:rPr>
              <w:t>
csdo:‌Name300‌Type (M.SDT.00056)</w:t>
            </w:r>
          </w:p>
          <w:bookmarkEnd w:id="199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37" w:id="1991"/>
          <w:p>
            <w:pPr>
              <w:spacing w:after="20"/>
              <w:ind w:left="20"/>
              <w:jc w:val="both"/>
            </w:pPr>
            <w:r>
              <w:rPr>
                <w:rFonts w:ascii="Times New Roman"/>
                <w:b w:val="false"/>
                <w:i w:val="false"/>
                <w:color w:val="000000"/>
                <w:sz w:val="20"/>
              </w:rPr>
              <w:t>
7.21. Уникальный идентификатор документа</w:t>
            </w:r>
          </w:p>
          <w:bookmarkEnd w:id="1991"/>
          <w:p>
            <w:pPr>
              <w:spacing w:after="20"/>
              <w:ind w:left="20"/>
              <w:jc w:val="both"/>
            </w:pPr>
            <w:r>
              <w:rPr>
                <w:rFonts w:ascii="Times New Roman"/>
                <w:b w:val="false"/>
                <w:i w:val="false"/>
                <w:color w:val="000000"/>
                <w:sz w:val="20"/>
              </w:rPr>
              <w:t>
(hcsdo:‌Doc‌UUId)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38" w:id="1992"/>
          <w:p>
            <w:pPr>
              <w:spacing w:after="20"/>
              <w:ind w:left="20"/>
              <w:jc w:val="both"/>
            </w:pPr>
            <w:r>
              <w:rPr>
                <w:rFonts w:ascii="Times New Roman"/>
                <w:b w:val="false"/>
                <w:i w:val="false"/>
                <w:color w:val="000000"/>
                <w:sz w:val="20"/>
              </w:rPr>
              <w:t>
csdo:‌Universally‌Unique‌Id‌Type (M.SDT.90003)</w:t>
            </w:r>
          </w:p>
          <w:bookmarkEnd w:id="199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3040" w:id="1993"/>
    <w:p>
      <w:pPr>
        <w:spacing w:after="0"/>
        <w:ind w:left="0"/>
        <w:jc w:val="both"/>
      </w:pPr>
      <w:r>
        <w:rPr>
          <w:rFonts w:ascii="Times New Roman"/>
          <w:b w:val="false"/>
          <w:i w:val="false"/>
          <w:color w:val="000000"/>
          <w:sz w:val="28"/>
        </w:rPr>
        <w:t>
      22. Описание структуры электронного документа (сведений) "Сведения о номере регистрационного удостоверения на лекарственный препарат" (R.HC.MM.01.004) приведено в таблице 14.</w:t>
      </w:r>
    </w:p>
    <w:bookmarkEnd w:id="19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3042" w:id="1994"/>
    <w:p>
      <w:pPr>
        <w:spacing w:after="0"/>
        <w:ind w:left="0"/>
        <w:jc w:val="left"/>
      </w:pPr>
      <w:r>
        <w:rPr>
          <w:rFonts w:ascii="Times New Roman"/>
          <w:b/>
          <w:i w:val="false"/>
          <w:color w:val="000000"/>
        </w:rPr>
        <w:t xml:space="preserve"> Описание структуры электронного документа (сведений) "Сведения о номере регистрационного удостоверения на лекарственный препарат" (R.HC.MM.01.004)</w:t>
      </w:r>
    </w:p>
    <w:bookmarkEnd w:id="19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urn:EEC:R:HC:MM:01:DrugRegistrationNumberRequestDetails:v1.3.0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DrugRegistrationNumberRequestDetails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EEC_R_HC_MM_01_DrugRegistrationNumberRequestDetails_v1.3.0.xsd</w:t>
            </w:r>
          </w:p>
        </w:tc>
      </w:tr>
    </w:tbl>
    <w:bookmarkStart w:name="z3043" w:id="1995"/>
    <w:p>
      <w:pPr>
        <w:spacing w:after="0"/>
        <w:ind w:left="0"/>
        <w:jc w:val="both"/>
      </w:pPr>
      <w:r>
        <w:rPr>
          <w:rFonts w:ascii="Times New Roman"/>
          <w:b w:val="false"/>
          <w:i w:val="false"/>
          <w:color w:val="000000"/>
          <w:sz w:val="28"/>
        </w:rPr>
        <w:t>
      23. Импортируемые пространства имен приведены в таблице 15.</w:t>
      </w:r>
    </w:p>
    <w:bookmarkEnd w:id="19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3045" w:id="1996"/>
    <w:p>
      <w:pPr>
        <w:spacing w:after="0"/>
        <w:ind w:left="0"/>
        <w:jc w:val="left"/>
      </w:pPr>
      <w:r>
        <w:rPr>
          <w:rFonts w:ascii="Times New Roman"/>
          <w:b/>
          <w:i w:val="false"/>
          <w:color w:val="000000"/>
        </w:rPr>
        <w:t xml:space="preserve"> Импортируемые пространства имен</w:t>
      </w:r>
    </w:p>
    <w:bookmarkEnd w:id="199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3046" w:id="1997"/>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1997"/>
    <w:bookmarkStart w:name="z3047" w:id="1998"/>
    <w:p>
      <w:pPr>
        <w:spacing w:after="0"/>
        <w:ind w:left="0"/>
        <w:jc w:val="both"/>
      </w:pPr>
      <w:r>
        <w:rPr>
          <w:rFonts w:ascii="Times New Roman"/>
          <w:b w:val="false"/>
          <w:i w:val="false"/>
          <w:color w:val="000000"/>
          <w:sz w:val="28"/>
        </w:rPr>
        <w:t>
      24. Реквизитный состав структуры электронного документа (сведений) "Сведения о номере регистрационного удостоверения на лекарственный препарат" (R.HC.MM.01.004) приведен в таблице 16.</w:t>
      </w:r>
    </w:p>
    <w:bookmarkEnd w:id="19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3049" w:id="1999"/>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о номере регистрационного удостоверения на лекарственный препарат" (R.HC.MM.01.004)</w:t>
      </w:r>
    </w:p>
    <w:bookmarkEnd w:id="19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0" w:id="2000"/>
          <w:p>
            <w:pPr>
              <w:spacing w:after="20"/>
              <w:ind w:left="20"/>
              <w:jc w:val="both"/>
            </w:pPr>
            <w:r>
              <w:rPr>
                <w:rFonts w:ascii="Times New Roman"/>
                <w:b w:val="false"/>
                <w:i w:val="false"/>
                <w:color w:val="000000"/>
                <w:sz w:val="20"/>
              </w:rPr>
              <w:t>
1. Заголовок электронного документа (сведений)</w:t>
            </w:r>
          </w:p>
          <w:bookmarkEnd w:id="2000"/>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1" w:id="2001"/>
          <w:p>
            <w:pPr>
              <w:spacing w:after="20"/>
              <w:ind w:left="20"/>
              <w:jc w:val="both"/>
            </w:pPr>
            <w:r>
              <w:rPr>
                <w:rFonts w:ascii="Times New Roman"/>
                <w:b w:val="false"/>
                <w:i w:val="false"/>
                <w:color w:val="000000"/>
                <w:sz w:val="20"/>
              </w:rPr>
              <w:t>
ccdo:‌EDoc‌Header‌Type (M.CDT.90001)</w:t>
            </w:r>
          </w:p>
          <w:bookmarkEnd w:id="200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2" w:id="2002"/>
          <w:p>
            <w:pPr>
              <w:spacing w:after="20"/>
              <w:ind w:left="20"/>
              <w:jc w:val="both"/>
            </w:pPr>
            <w:r>
              <w:rPr>
                <w:rFonts w:ascii="Times New Roman"/>
                <w:b w:val="false"/>
                <w:i w:val="false"/>
                <w:color w:val="000000"/>
                <w:sz w:val="20"/>
              </w:rPr>
              <w:t>
1.1. Код сообщения общего процесса</w:t>
            </w:r>
          </w:p>
          <w:bookmarkEnd w:id="2002"/>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3" w:id="2003"/>
          <w:p>
            <w:pPr>
              <w:spacing w:after="20"/>
              <w:ind w:left="20"/>
              <w:jc w:val="both"/>
            </w:pPr>
            <w:r>
              <w:rPr>
                <w:rFonts w:ascii="Times New Roman"/>
                <w:b w:val="false"/>
                <w:i w:val="false"/>
                <w:color w:val="000000"/>
                <w:sz w:val="20"/>
              </w:rPr>
              <w:t>
csdo:‌Inf‌Envelope‌Code‌Type (M.SDT.90004)</w:t>
            </w:r>
          </w:p>
          <w:bookmarkEnd w:id="200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5" w:id="2004"/>
          <w:p>
            <w:pPr>
              <w:spacing w:after="20"/>
              <w:ind w:left="20"/>
              <w:jc w:val="both"/>
            </w:pPr>
            <w:r>
              <w:rPr>
                <w:rFonts w:ascii="Times New Roman"/>
                <w:b w:val="false"/>
                <w:i w:val="false"/>
                <w:color w:val="000000"/>
                <w:sz w:val="20"/>
              </w:rPr>
              <w:t>
1.2. Код электронного документа (сведений)</w:t>
            </w:r>
          </w:p>
          <w:bookmarkEnd w:id="2004"/>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6" w:id="2005"/>
          <w:p>
            <w:pPr>
              <w:spacing w:after="20"/>
              <w:ind w:left="20"/>
              <w:jc w:val="both"/>
            </w:pPr>
            <w:r>
              <w:rPr>
                <w:rFonts w:ascii="Times New Roman"/>
                <w:b w:val="false"/>
                <w:i w:val="false"/>
                <w:color w:val="000000"/>
                <w:sz w:val="20"/>
              </w:rPr>
              <w:t>
csdo:‌EDoc‌Code‌Type (M.SDT.90001)</w:t>
            </w:r>
          </w:p>
          <w:bookmarkEnd w:id="200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8" w:id="2006"/>
          <w:p>
            <w:pPr>
              <w:spacing w:after="20"/>
              <w:ind w:left="20"/>
              <w:jc w:val="both"/>
            </w:pPr>
            <w:r>
              <w:rPr>
                <w:rFonts w:ascii="Times New Roman"/>
                <w:b w:val="false"/>
                <w:i w:val="false"/>
                <w:color w:val="000000"/>
                <w:sz w:val="20"/>
              </w:rPr>
              <w:t>
1.3. Идентификатор электронного документа (сведений)</w:t>
            </w:r>
          </w:p>
          <w:bookmarkEnd w:id="2006"/>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9" w:id="2007"/>
          <w:p>
            <w:pPr>
              <w:spacing w:after="20"/>
              <w:ind w:left="20"/>
              <w:jc w:val="both"/>
            </w:pPr>
            <w:r>
              <w:rPr>
                <w:rFonts w:ascii="Times New Roman"/>
                <w:b w:val="false"/>
                <w:i w:val="false"/>
                <w:color w:val="000000"/>
                <w:sz w:val="20"/>
              </w:rPr>
              <w:t>
csdo:‌Universally‌Unique‌Id‌Type (M.SDT.90003)</w:t>
            </w:r>
          </w:p>
          <w:bookmarkEnd w:id="200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1" w:id="2008"/>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2008"/>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2" w:id="2009"/>
          <w:p>
            <w:pPr>
              <w:spacing w:after="20"/>
              <w:ind w:left="20"/>
              <w:jc w:val="both"/>
            </w:pPr>
            <w:r>
              <w:rPr>
                <w:rFonts w:ascii="Times New Roman"/>
                <w:b w:val="false"/>
                <w:i w:val="false"/>
                <w:color w:val="000000"/>
                <w:sz w:val="20"/>
              </w:rPr>
              <w:t>
csdo:‌Universally‌Unique‌Id‌Type (M.SDT.90003)</w:t>
            </w:r>
          </w:p>
          <w:bookmarkEnd w:id="200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4" w:id="2010"/>
          <w:p>
            <w:pPr>
              <w:spacing w:after="20"/>
              <w:ind w:left="20"/>
              <w:jc w:val="both"/>
            </w:pPr>
            <w:r>
              <w:rPr>
                <w:rFonts w:ascii="Times New Roman"/>
                <w:b w:val="false"/>
                <w:i w:val="false"/>
                <w:color w:val="000000"/>
                <w:sz w:val="20"/>
              </w:rPr>
              <w:t>
1.5. Дата и время электронного документа (сведений)</w:t>
            </w:r>
          </w:p>
          <w:bookmarkEnd w:id="2010"/>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5" w:id="2011"/>
          <w:p>
            <w:pPr>
              <w:spacing w:after="20"/>
              <w:ind w:left="20"/>
              <w:jc w:val="both"/>
            </w:pPr>
            <w:r>
              <w:rPr>
                <w:rFonts w:ascii="Times New Roman"/>
                <w:b w:val="false"/>
                <w:i w:val="false"/>
                <w:color w:val="000000"/>
                <w:sz w:val="20"/>
              </w:rPr>
              <w:t>
bdt:‌Date‌Time‌Type (M.BDT.00006)</w:t>
            </w:r>
          </w:p>
          <w:bookmarkEnd w:id="2011"/>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6" w:id="2012"/>
          <w:p>
            <w:pPr>
              <w:spacing w:after="20"/>
              <w:ind w:left="20"/>
              <w:jc w:val="both"/>
            </w:pPr>
            <w:r>
              <w:rPr>
                <w:rFonts w:ascii="Times New Roman"/>
                <w:b w:val="false"/>
                <w:i w:val="false"/>
                <w:color w:val="000000"/>
                <w:sz w:val="20"/>
              </w:rPr>
              <w:t>
1.6. Код языка</w:t>
            </w:r>
          </w:p>
          <w:bookmarkEnd w:id="2012"/>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7" w:id="2013"/>
          <w:p>
            <w:pPr>
              <w:spacing w:after="20"/>
              <w:ind w:left="20"/>
              <w:jc w:val="both"/>
            </w:pPr>
            <w:r>
              <w:rPr>
                <w:rFonts w:ascii="Times New Roman"/>
                <w:b w:val="false"/>
                <w:i w:val="false"/>
                <w:color w:val="000000"/>
                <w:sz w:val="20"/>
              </w:rPr>
              <w:t>
csdo:‌Language‌Code‌Type (M.SDT.00051)</w:t>
            </w:r>
          </w:p>
          <w:bookmarkEnd w:id="2013"/>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9" w:id="2014"/>
          <w:p>
            <w:pPr>
              <w:spacing w:after="20"/>
              <w:ind w:left="20"/>
              <w:jc w:val="both"/>
            </w:pPr>
            <w:r>
              <w:rPr>
                <w:rFonts w:ascii="Times New Roman"/>
                <w:b w:val="false"/>
                <w:i w:val="false"/>
                <w:color w:val="000000"/>
                <w:sz w:val="20"/>
              </w:rPr>
              <w:t>
2. Номер заявления о регистрации лекарственного препарата</w:t>
            </w:r>
          </w:p>
          <w:bookmarkEnd w:id="2014"/>
          <w:p>
            <w:pPr>
              <w:spacing w:after="20"/>
              <w:ind w:left="20"/>
              <w:jc w:val="both"/>
            </w:pPr>
            <w:r>
              <w:rPr>
                <w:rFonts w:ascii="Times New Roman"/>
                <w:b w:val="false"/>
                <w:i w:val="false"/>
                <w:color w:val="000000"/>
                <w:sz w:val="20"/>
              </w:rPr>
              <w:t>
(hcsdo:‌Application‌Id)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0" w:id="2015"/>
          <w:p>
            <w:pPr>
              <w:spacing w:after="20"/>
              <w:ind w:left="20"/>
              <w:jc w:val="both"/>
            </w:pPr>
            <w:r>
              <w:rPr>
                <w:rFonts w:ascii="Times New Roman"/>
                <w:b w:val="false"/>
                <w:i w:val="false"/>
                <w:color w:val="000000"/>
                <w:sz w:val="20"/>
              </w:rPr>
              <w:t>
csdo:‌Id50‌Type (M.SDT.00093)</w:t>
            </w:r>
          </w:p>
          <w:bookmarkEnd w:id="20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3" w:id="2016"/>
          <w:p>
            <w:pPr>
              <w:spacing w:after="20"/>
              <w:ind w:left="20"/>
              <w:jc w:val="both"/>
            </w:pPr>
            <w:r>
              <w:rPr>
                <w:rFonts w:ascii="Times New Roman"/>
                <w:b w:val="false"/>
                <w:i w:val="false"/>
                <w:color w:val="000000"/>
                <w:sz w:val="20"/>
              </w:rPr>
              <w:t>
3. Порядковый номер регистрационного удостоверения лекарственного препарата</w:t>
            </w:r>
          </w:p>
          <w:bookmarkEnd w:id="2016"/>
          <w:p>
            <w:pPr>
              <w:spacing w:after="20"/>
              <w:ind w:left="20"/>
              <w:jc w:val="both"/>
            </w:pPr>
            <w:r>
              <w:rPr>
                <w:rFonts w:ascii="Times New Roman"/>
                <w:b w:val="false"/>
                <w:i w:val="false"/>
                <w:color w:val="000000"/>
                <w:sz w:val="20"/>
              </w:rPr>
              <w:t>
(hcsdo:‌Registration‌Number‌Id)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4" w:id="2017"/>
          <w:p>
            <w:pPr>
              <w:spacing w:after="20"/>
              <w:ind w:left="20"/>
              <w:jc w:val="both"/>
            </w:pPr>
            <w:r>
              <w:rPr>
                <w:rFonts w:ascii="Times New Roman"/>
                <w:b w:val="false"/>
                <w:i w:val="false"/>
                <w:color w:val="000000"/>
                <w:sz w:val="20"/>
              </w:rPr>
              <w:t>
hcsdo:‌Registration‌Number‌Id‌Type (M.HC.SDT.00629)</w:t>
            </w:r>
          </w:p>
          <w:bookmarkEnd w:id="20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6" w:id="2018"/>
          <w:p>
            <w:pPr>
              <w:spacing w:after="20"/>
              <w:ind w:left="20"/>
              <w:jc w:val="both"/>
            </w:pPr>
            <w:r>
              <w:rPr>
                <w:rFonts w:ascii="Times New Roman"/>
                <w:b w:val="false"/>
                <w:i w:val="false"/>
                <w:color w:val="000000"/>
                <w:sz w:val="20"/>
              </w:rPr>
              <w:t>
4. Код страны</w:t>
            </w:r>
          </w:p>
          <w:bookmarkEnd w:id="2018"/>
          <w:p>
            <w:pPr>
              <w:spacing w:after="20"/>
              <w:ind w:left="20"/>
              <w:jc w:val="both"/>
            </w:pPr>
            <w:r>
              <w:rPr>
                <w:rFonts w:ascii="Times New Roman"/>
                <w:b w:val="false"/>
                <w:i w:val="false"/>
                <w:color w:val="000000"/>
                <w:sz w:val="20"/>
              </w:rPr>
              <w:t>
(csdo:‌Unified‌Country‌Code)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запрашивающей номер регистрационного удостоверения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7" w:id="2019"/>
          <w:p>
            <w:pPr>
              <w:spacing w:after="20"/>
              <w:ind w:left="20"/>
              <w:jc w:val="both"/>
            </w:pPr>
            <w:r>
              <w:rPr>
                <w:rFonts w:ascii="Times New Roman"/>
                <w:b w:val="false"/>
                <w:i w:val="false"/>
                <w:color w:val="000000"/>
                <w:sz w:val="20"/>
              </w:rPr>
              <w:t>
csdo:‌Unified‌Country‌Code‌Type (M.SDT.00112)</w:t>
            </w:r>
          </w:p>
          <w:bookmarkEnd w:id="201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9" w:id="2020"/>
          <w:p>
            <w:pPr>
              <w:spacing w:after="20"/>
              <w:ind w:left="20"/>
              <w:jc w:val="both"/>
            </w:pPr>
            <w:r>
              <w:rPr>
                <w:rFonts w:ascii="Times New Roman"/>
                <w:b w:val="false"/>
                <w:i w:val="false"/>
                <w:color w:val="000000"/>
                <w:sz w:val="20"/>
              </w:rPr>
              <w:t>
а) идентификатор справочника (классификатора)</w:t>
            </w:r>
          </w:p>
          <w:bookmarkEnd w:id="2020"/>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80" w:id="2021"/>
          <w:p>
            <w:pPr>
              <w:spacing w:after="20"/>
              <w:ind w:left="20"/>
              <w:jc w:val="both"/>
            </w:pPr>
            <w:r>
              <w:rPr>
                <w:rFonts w:ascii="Times New Roman"/>
                <w:b w:val="false"/>
                <w:i w:val="false"/>
                <w:color w:val="000000"/>
                <w:sz w:val="20"/>
              </w:rPr>
              <w:t>
csdo:‌Reference‌Data‌Id‌Type (M.SDT.00091)</w:t>
            </w:r>
          </w:p>
          <w:bookmarkEnd w:id="20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bookmarkStart w:name="z3083" w:id="2022"/>
    <w:p>
      <w:pPr>
        <w:spacing w:after="0"/>
        <w:ind w:left="0"/>
        <w:jc w:val="both"/>
      </w:pPr>
      <w:r>
        <w:rPr>
          <w:rFonts w:ascii="Times New Roman"/>
          <w:b w:val="false"/>
          <w:i w:val="false"/>
          <w:color w:val="000000"/>
          <w:sz w:val="28"/>
        </w:rPr>
        <w:t>
      25. Описание структуры электронного документа (сведений) "Сведения о рассмотрении заявления и (или) регистрационного досье" (R.HC.MM.01.006) приведено в таблице 17.</w:t>
      </w:r>
    </w:p>
    <w:bookmarkEnd w:id="20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3085" w:id="2023"/>
    <w:p>
      <w:pPr>
        <w:spacing w:after="0"/>
        <w:ind w:left="0"/>
        <w:jc w:val="left"/>
      </w:pPr>
      <w:r>
        <w:rPr>
          <w:rFonts w:ascii="Times New Roman"/>
          <w:b/>
          <w:i w:val="false"/>
          <w:color w:val="000000"/>
        </w:rPr>
        <w:t xml:space="preserve"> Описание структуры электронного документа (сведений) "Сведения о рассмотрении заявления и (или) регистрационного досье" (R.HC.MM.01.006)</w:t>
      </w:r>
    </w:p>
    <w:bookmarkEnd w:id="20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urn:EEC:R:HC:MM:01:DrugApprovalApplicationRegistrationDossierDetails:v1.3.0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DrugApprovalApplicationRegistrationDossierDetails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EEC_R_HC_MM_01_DrugApprovalApplicationRegistrationDossierDetails_v1.3.0.xsd</w:t>
            </w:r>
          </w:p>
        </w:tc>
      </w:tr>
    </w:tbl>
    <w:bookmarkStart w:name="z3086" w:id="2024"/>
    <w:p>
      <w:pPr>
        <w:spacing w:after="0"/>
        <w:ind w:left="0"/>
        <w:jc w:val="both"/>
      </w:pPr>
      <w:r>
        <w:rPr>
          <w:rFonts w:ascii="Times New Roman"/>
          <w:b w:val="false"/>
          <w:i w:val="false"/>
          <w:color w:val="000000"/>
          <w:sz w:val="28"/>
        </w:rPr>
        <w:t>
      26. Импортируемые пространства имен приведены в таблице 18.</w:t>
      </w:r>
    </w:p>
    <w:bookmarkEnd w:id="20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3088" w:id="2025"/>
    <w:p>
      <w:pPr>
        <w:spacing w:after="0"/>
        <w:ind w:left="0"/>
        <w:jc w:val="left"/>
      </w:pPr>
      <w:r>
        <w:rPr>
          <w:rFonts w:ascii="Times New Roman"/>
          <w:b/>
          <w:i w:val="false"/>
          <w:color w:val="000000"/>
        </w:rPr>
        <w:t xml:space="preserve"> Импортируемые пространства имен</w:t>
      </w:r>
    </w:p>
    <w:bookmarkEnd w:id="20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3089" w:id="2026"/>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2026"/>
    <w:bookmarkStart w:name="z3090" w:id="2027"/>
    <w:p>
      <w:pPr>
        <w:spacing w:after="0"/>
        <w:ind w:left="0"/>
        <w:jc w:val="both"/>
      </w:pPr>
      <w:r>
        <w:rPr>
          <w:rFonts w:ascii="Times New Roman"/>
          <w:b w:val="false"/>
          <w:i w:val="false"/>
          <w:color w:val="000000"/>
          <w:sz w:val="28"/>
        </w:rPr>
        <w:t>
      27. Реквизитный состав структуры электронного документа (сведений) "Сведения о рассмотрении заявления и (или) регистрационного досье" (R.HC.MM.01.006) приведен в таблице 19.</w:t>
      </w:r>
    </w:p>
    <w:bookmarkEnd w:id="20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3092" w:id="2028"/>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о рассмотрении заявления и (или) регистрационного досье" (R.HC.MM.01.006)</w:t>
      </w:r>
    </w:p>
    <w:bookmarkEnd w:id="20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534"/>
        <w:gridCol w:w="534"/>
        <w:gridCol w:w="534"/>
        <w:gridCol w:w="534"/>
        <w:gridCol w:w="534"/>
        <w:gridCol w:w="535"/>
        <w:gridCol w:w="535"/>
        <w:gridCol w:w="535"/>
        <w:gridCol w:w="535"/>
        <w:gridCol w:w="535"/>
        <w:gridCol w:w="535"/>
        <w:gridCol w:w="535"/>
        <w:gridCol w:w="535"/>
        <w:gridCol w:w="535"/>
        <w:gridCol w:w="535"/>
        <w:gridCol w:w="535"/>
        <w:gridCol w:w="535"/>
        <w:gridCol w:w="535"/>
        <w:gridCol w:w="535"/>
        <w:gridCol w:w="535"/>
        <w:gridCol w:w="535"/>
        <w:gridCol w:w="535"/>
        <w:gridCol w:w="535"/>
      </w:tblGrid>
      <w:tr>
        <w:trPr>
          <w:trHeight w:val="30" w:hRule="atLeast"/>
        </w:trPr>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3" w:id="2029"/>
          <w:p>
            <w:pPr>
              <w:spacing w:after="20"/>
              <w:ind w:left="20"/>
              <w:jc w:val="both"/>
            </w:pPr>
            <w:r>
              <w:rPr>
                <w:rFonts w:ascii="Times New Roman"/>
                <w:b w:val="false"/>
                <w:i w:val="false"/>
                <w:color w:val="000000"/>
                <w:sz w:val="20"/>
              </w:rPr>
              <w:t>
1. Заголовок электронного документа (сведений)</w:t>
            </w:r>
          </w:p>
          <w:bookmarkEnd w:id="2029"/>
          <w:p>
            <w:pPr>
              <w:spacing w:after="20"/>
              <w:ind w:left="20"/>
              <w:jc w:val="both"/>
            </w:pPr>
            <w:r>
              <w:rPr>
                <w:rFonts w:ascii="Times New Roman"/>
                <w:b w:val="false"/>
                <w:i w:val="false"/>
                <w:color w:val="000000"/>
                <w:sz w:val="20"/>
              </w:rPr>
              <w:t>
(ccdo:‌EDoc‌Header)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4" w:id="2030"/>
          <w:p>
            <w:pPr>
              <w:spacing w:after="20"/>
              <w:ind w:left="20"/>
              <w:jc w:val="both"/>
            </w:pPr>
            <w:r>
              <w:rPr>
                <w:rFonts w:ascii="Times New Roman"/>
                <w:b w:val="false"/>
                <w:i w:val="false"/>
                <w:color w:val="000000"/>
                <w:sz w:val="20"/>
              </w:rPr>
              <w:t>
ccdo:‌EDoc‌Header‌Type (M.CDT.90001)</w:t>
            </w:r>
          </w:p>
          <w:bookmarkEnd w:id="203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5" w:id="2031"/>
          <w:p>
            <w:pPr>
              <w:spacing w:after="20"/>
              <w:ind w:left="20"/>
              <w:jc w:val="both"/>
            </w:pPr>
            <w:r>
              <w:rPr>
                <w:rFonts w:ascii="Times New Roman"/>
                <w:b w:val="false"/>
                <w:i w:val="false"/>
                <w:color w:val="000000"/>
                <w:sz w:val="20"/>
              </w:rPr>
              <w:t>
1.1. Код сообщения общего процесса</w:t>
            </w:r>
          </w:p>
          <w:bookmarkEnd w:id="2031"/>
          <w:p>
            <w:pPr>
              <w:spacing w:after="20"/>
              <w:ind w:left="20"/>
              <w:jc w:val="both"/>
            </w:pPr>
            <w:r>
              <w:rPr>
                <w:rFonts w:ascii="Times New Roman"/>
                <w:b w:val="false"/>
                <w:i w:val="false"/>
                <w:color w:val="000000"/>
                <w:sz w:val="20"/>
              </w:rPr>
              <w:t>
(csdo:‌Inf‌Envelope‌Code)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6" w:id="2032"/>
          <w:p>
            <w:pPr>
              <w:spacing w:after="20"/>
              <w:ind w:left="20"/>
              <w:jc w:val="both"/>
            </w:pPr>
            <w:r>
              <w:rPr>
                <w:rFonts w:ascii="Times New Roman"/>
                <w:b w:val="false"/>
                <w:i w:val="false"/>
                <w:color w:val="000000"/>
                <w:sz w:val="20"/>
              </w:rPr>
              <w:t>
csdo:‌Inf‌Envelope‌Code‌Type (M.SDT.90004)</w:t>
            </w:r>
          </w:p>
          <w:bookmarkEnd w:id="203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8" w:id="2033"/>
          <w:p>
            <w:pPr>
              <w:spacing w:after="20"/>
              <w:ind w:left="20"/>
              <w:jc w:val="both"/>
            </w:pPr>
            <w:r>
              <w:rPr>
                <w:rFonts w:ascii="Times New Roman"/>
                <w:b w:val="false"/>
                <w:i w:val="false"/>
                <w:color w:val="000000"/>
                <w:sz w:val="20"/>
              </w:rPr>
              <w:t>
1.2. Код электронного документа (сведений)</w:t>
            </w:r>
          </w:p>
          <w:bookmarkEnd w:id="2033"/>
          <w:p>
            <w:pPr>
              <w:spacing w:after="20"/>
              <w:ind w:left="20"/>
              <w:jc w:val="both"/>
            </w:pPr>
            <w:r>
              <w:rPr>
                <w:rFonts w:ascii="Times New Roman"/>
                <w:b w:val="false"/>
                <w:i w:val="false"/>
                <w:color w:val="000000"/>
                <w:sz w:val="20"/>
              </w:rPr>
              <w:t>
(csdo:‌EDoc‌Code)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9" w:id="2034"/>
          <w:p>
            <w:pPr>
              <w:spacing w:after="20"/>
              <w:ind w:left="20"/>
              <w:jc w:val="both"/>
            </w:pPr>
            <w:r>
              <w:rPr>
                <w:rFonts w:ascii="Times New Roman"/>
                <w:b w:val="false"/>
                <w:i w:val="false"/>
                <w:color w:val="000000"/>
                <w:sz w:val="20"/>
              </w:rPr>
              <w:t>
csdo:‌EDoc‌Code‌Type (M.SDT.90001)</w:t>
            </w:r>
          </w:p>
          <w:bookmarkEnd w:id="203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1" w:id="2035"/>
          <w:p>
            <w:pPr>
              <w:spacing w:after="20"/>
              <w:ind w:left="20"/>
              <w:jc w:val="both"/>
            </w:pPr>
            <w:r>
              <w:rPr>
                <w:rFonts w:ascii="Times New Roman"/>
                <w:b w:val="false"/>
                <w:i w:val="false"/>
                <w:color w:val="000000"/>
                <w:sz w:val="20"/>
              </w:rPr>
              <w:t>
1.3. Идентификатор электронного документа (сведений)</w:t>
            </w:r>
          </w:p>
          <w:bookmarkEnd w:id="2035"/>
          <w:p>
            <w:pPr>
              <w:spacing w:after="20"/>
              <w:ind w:left="20"/>
              <w:jc w:val="both"/>
            </w:pPr>
            <w:r>
              <w:rPr>
                <w:rFonts w:ascii="Times New Roman"/>
                <w:b w:val="false"/>
                <w:i w:val="false"/>
                <w:color w:val="000000"/>
                <w:sz w:val="20"/>
              </w:rPr>
              <w:t>
(csdo:‌EDoc‌Id)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2" w:id="2036"/>
          <w:p>
            <w:pPr>
              <w:spacing w:after="20"/>
              <w:ind w:left="20"/>
              <w:jc w:val="both"/>
            </w:pPr>
            <w:r>
              <w:rPr>
                <w:rFonts w:ascii="Times New Roman"/>
                <w:b w:val="false"/>
                <w:i w:val="false"/>
                <w:color w:val="000000"/>
                <w:sz w:val="20"/>
              </w:rPr>
              <w:t>
csdo:‌Universally‌Unique‌Id‌Type (M.SDT.90003)</w:t>
            </w:r>
          </w:p>
          <w:bookmarkEnd w:id="203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4" w:id="2037"/>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2037"/>
          <w:p>
            <w:pPr>
              <w:spacing w:after="20"/>
              <w:ind w:left="20"/>
              <w:jc w:val="both"/>
            </w:pPr>
            <w:r>
              <w:rPr>
                <w:rFonts w:ascii="Times New Roman"/>
                <w:b w:val="false"/>
                <w:i w:val="false"/>
                <w:color w:val="000000"/>
                <w:sz w:val="20"/>
              </w:rPr>
              <w:t>
(csdo:‌EDoc‌Ref‌Id)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5" w:id="2038"/>
          <w:p>
            <w:pPr>
              <w:spacing w:after="20"/>
              <w:ind w:left="20"/>
              <w:jc w:val="both"/>
            </w:pPr>
            <w:r>
              <w:rPr>
                <w:rFonts w:ascii="Times New Roman"/>
                <w:b w:val="false"/>
                <w:i w:val="false"/>
                <w:color w:val="000000"/>
                <w:sz w:val="20"/>
              </w:rPr>
              <w:t>
csdo:‌Universally‌Unique‌Id‌Type (M.SDT.90003)</w:t>
            </w:r>
          </w:p>
          <w:bookmarkEnd w:id="203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7" w:id="2039"/>
          <w:p>
            <w:pPr>
              <w:spacing w:after="20"/>
              <w:ind w:left="20"/>
              <w:jc w:val="both"/>
            </w:pPr>
            <w:r>
              <w:rPr>
                <w:rFonts w:ascii="Times New Roman"/>
                <w:b w:val="false"/>
                <w:i w:val="false"/>
                <w:color w:val="000000"/>
                <w:sz w:val="20"/>
              </w:rPr>
              <w:t>
1.5. Дата и время электронного документа (сведений)</w:t>
            </w:r>
          </w:p>
          <w:bookmarkEnd w:id="2039"/>
          <w:p>
            <w:pPr>
              <w:spacing w:after="20"/>
              <w:ind w:left="20"/>
              <w:jc w:val="both"/>
            </w:pPr>
            <w:r>
              <w:rPr>
                <w:rFonts w:ascii="Times New Roman"/>
                <w:b w:val="false"/>
                <w:i w:val="false"/>
                <w:color w:val="000000"/>
                <w:sz w:val="20"/>
              </w:rPr>
              <w:t>
(csdo:‌EDoc‌Date‌Time)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8" w:id="2040"/>
          <w:p>
            <w:pPr>
              <w:spacing w:after="20"/>
              <w:ind w:left="20"/>
              <w:jc w:val="both"/>
            </w:pPr>
            <w:r>
              <w:rPr>
                <w:rFonts w:ascii="Times New Roman"/>
                <w:b w:val="false"/>
                <w:i w:val="false"/>
                <w:color w:val="000000"/>
                <w:sz w:val="20"/>
              </w:rPr>
              <w:t>
bdt:‌Date‌Time‌Type (M.BDT.00006)</w:t>
            </w:r>
          </w:p>
          <w:bookmarkEnd w:id="2040"/>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9" w:id="2041"/>
          <w:p>
            <w:pPr>
              <w:spacing w:after="20"/>
              <w:ind w:left="20"/>
              <w:jc w:val="both"/>
            </w:pPr>
            <w:r>
              <w:rPr>
                <w:rFonts w:ascii="Times New Roman"/>
                <w:b w:val="false"/>
                <w:i w:val="false"/>
                <w:color w:val="000000"/>
                <w:sz w:val="20"/>
              </w:rPr>
              <w:t>
1.6. Код языка</w:t>
            </w:r>
          </w:p>
          <w:bookmarkEnd w:id="2041"/>
          <w:p>
            <w:pPr>
              <w:spacing w:after="20"/>
              <w:ind w:left="20"/>
              <w:jc w:val="both"/>
            </w:pPr>
            <w:r>
              <w:rPr>
                <w:rFonts w:ascii="Times New Roman"/>
                <w:b w:val="false"/>
                <w:i w:val="false"/>
                <w:color w:val="000000"/>
                <w:sz w:val="20"/>
              </w:rPr>
              <w:t>
(csdo:‌Language‌Code)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10" w:id="2042"/>
          <w:p>
            <w:pPr>
              <w:spacing w:after="20"/>
              <w:ind w:left="20"/>
              <w:jc w:val="both"/>
            </w:pPr>
            <w:r>
              <w:rPr>
                <w:rFonts w:ascii="Times New Roman"/>
                <w:b w:val="false"/>
                <w:i w:val="false"/>
                <w:color w:val="000000"/>
                <w:sz w:val="20"/>
              </w:rPr>
              <w:t>
csdo:‌Language‌Code‌Type (M.SDT.00051)</w:t>
            </w:r>
          </w:p>
          <w:bookmarkEnd w:id="2042"/>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12" w:id="2043"/>
          <w:p>
            <w:pPr>
              <w:spacing w:after="20"/>
              <w:ind w:left="20"/>
              <w:jc w:val="both"/>
            </w:pPr>
            <w:r>
              <w:rPr>
                <w:rFonts w:ascii="Times New Roman"/>
                <w:b w:val="false"/>
                <w:i w:val="false"/>
                <w:color w:val="000000"/>
                <w:sz w:val="20"/>
              </w:rPr>
              <w:t>
2. Сведения о рассмотрении заявления и (или) регистрационного досье</w:t>
            </w:r>
          </w:p>
          <w:bookmarkEnd w:id="2043"/>
          <w:p>
            <w:pPr>
              <w:spacing w:after="20"/>
              <w:ind w:left="20"/>
              <w:jc w:val="both"/>
            </w:pPr>
            <w:r>
              <w:rPr>
                <w:rFonts w:ascii="Times New Roman"/>
                <w:b w:val="false"/>
                <w:i w:val="false"/>
                <w:color w:val="000000"/>
                <w:sz w:val="20"/>
              </w:rPr>
              <w:t>
(hccdo:DrugApprovalApplicationDetails)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cведения о рассмотрении заявления и (или) регистрационного досье или сведения об объекте единой базы данных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M.HC.CDE.10050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13" w:id="2044"/>
          <w:p>
            <w:pPr>
              <w:spacing w:after="20"/>
              <w:ind w:left="20"/>
              <w:jc w:val="both"/>
            </w:pPr>
            <w:r>
              <w:rPr>
                <w:rFonts w:ascii="Times New Roman"/>
                <w:b w:val="false"/>
                <w:i w:val="false"/>
                <w:color w:val="000000"/>
                <w:sz w:val="20"/>
              </w:rPr>
              <w:t>
hccdo:DrugApprovalApplicationDetailsType (M.HC.CDT.10050)</w:t>
            </w:r>
          </w:p>
          <w:bookmarkEnd w:id="204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14" w:id="2045"/>
          <w:p>
            <w:pPr>
              <w:spacing w:after="20"/>
              <w:ind w:left="20"/>
              <w:jc w:val="both"/>
            </w:pPr>
            <w:r>
              <w:rPr>
                <w:rFonts w:ascii="Times New Roman"/>
                <w:b w:val="false"/>
                <w:i w:val="false"/>
                <w:color w:val="000000"/>
                <w:sz w:val="20"/>
              </w:rPr>
              <w:t>
2.1. Номер заявления о регистрации лекарственного препарата</w:t>
            </w:r>
          </w:p>
          <w:bookmarkEnd w:id="2045"/>
          <w:p>
            <w:pPr>
              <w:spacing w:after="20"/>
              <w:ind w:left="20"/>
              <w:jc w:val="both"/>
            </w:pPr>
            <w:r>
              <w:rPr>
                <w:rFonts w:ascii="Times New Roman"/>
                <w:b w:val="false"/>
                <w:i w:val="false"/>
                <w:color w:val="000000"/>
                <w:sz w:val="20"/>
              </w:rPr>
              <w:t>
(hcsdo:‌Application‌Id)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15" w:id="2046"/>
          <w:p>
            <w:pPr>
              <w:spacing w:after="20"/>
              <w:ind w:left="20"/>
              <w:jc w:val="both"/>
            </w:pPr>
            <w:r>
              <w:rPr>
                <w:rFonts w:ascii="Times New Roman"/>
                <w:b w:val="false"/>
                <w:i w:val="false"/>
                <w:color w:val="000000"/>
                <w:sz w:val="20"/>
              </w:rPr>
              <w:t>
csdo:‌Id50‌Type (M.SDT.00093)</w:t>
            </w:r>
          </w:p>
          <w:bookmarkEnd w:id="20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18" w:id="2047"/>
          <w:p>
            <w:pPr>
              <w:spacing w:after="20"/>
              <w:ind w:left="20"/>
              <w:jc w:val="both"/>
            </w:pPr>
            <w:r>
              <w:rPr>
                <w:rFonts w:ascii="Times New Roman"/>
                <w:b w:val="false"/>
                <w:i w:val="false"/>
                <w:color w:val="000000"/>
                <w:sz w:val="20"/>
              </w:rPr>
              <w:t>
2.2. Дата</w:t>
            </w:r>
          </w:p>
          <w:bookmarkEnd w:id="2047"/>
          <w:p>
            <w:pPr>
              <w:spacing w:after="20"/>
              <w:ind w:left="20"/>
              <w:jc w:val="both"/>
            </w:pPr>
            <w:r>
              <w:rPr>
                <w:rFonts w:ascii="Times New Roman"/>
                <w:b w:val="false"/>
                <w:i w:val="false"/>
                <w:color w:val="000000"/>
                <w:sz w:val="20"/>
              </w:rPr>
              <w:t>
(csdo:‌Event‌Date)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заявления на проведение процедур регистрации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19" w:id="2048"/>
          <w:p>
            <w:pPr>
              <w:spacing w:after="20"/>
              <w:ind w:left="20"/>
              <w:jc w:val="both"/>
            </w:pPr>
            <w:r>
              <w:rPr>
                <w:rFonts w:ascii="Times New Roman"/>
                <w:b w:val="false"/>
                <w:i w:val="false"/>
                <w:color w:val="000000"/>
                <w:sz w:val="20"/>
              </w:rPr>
              <w:t>
bdt:‌Date‌Type (M.BDT.00005)</w:t>
            </w:r>
          </w:p>
          <w:bookmarkEnd w:id="2048"/>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0" w:id="2049"/>
          <w:p>
            <w:pPr>
              <w:spacing w:after="20"/>
              <w:ind w:left="20"/>
              <w:jc w:val="both"/>
            </w:pPr>
            <w:r>
              <w:rPr>
                <w:rFonts w:ascii="Times New Roman"/>
                <w:b w:val="false"/>
                <w:i w:val="false"/>
                <w:color w:val="000000"/>
                <w:sz w:val="20"/>
              </w:rPr>
              <w:t>
2.3. Код вида документа регистрационного досье на лекарственный препарат</w:t>
            </w:r>
          </w:p>
          <w:bookmarkEnd w:id="2049"/>
          <w:p>
            <w:pPr>
              <w:spacing w:after="20"/>
              <w:ind w:left="20"/>
              <w:jc w:val="both"/>
            </w:pPr>
            <w:r>
              <w:rPr>
                <w:rFonts w:ascii="Times New Roman"/>
                <w:b w:val="false"/>
                <w:i w:val="false"/>
                <w:color w:val="000000"/>
                <w:sz w:val="20"/>
              </w:rPr>
              <w:t>
(hcsdo:‌Drug‌Registration‌Doc‌Code)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заявления на проведение процедур регистрации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1" w:id="2050"/>
          <w:p>
            <w:pPr>
              <w:spacing w:after="20"/>
              <w:ind w:left="20"/>
              <w:jc w:val="both"/>
            </w:pPr>
            <w:r>
              <w:rPr>
                <w:rFonts w:ascii="Times New Roman"/>
                <w:b w:val="false"/>
                <w:i w:val="false"/>
                <w:color w:val="000000"/>
                <w:sz w:val="20"/>
              </w:rPr>
              <w:t>
hcsdo:‌Drug‌Registration‌Doc‌Code‌Type (M.HC.SDT.00022)</w:t>
            </w:r>
          </w:p>
          <w:bookmarkEnd w:id="205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4" w:id="2051"/>
          <w:p>
            <w:pPr>
              <w:spacing w:after="20"/>
              <w:ind w:left="20"/>
              <w:jc w:val="both"/>
            </w:pPr>
            <w:r>
              <w:rPr>
                <w:rFonts w:ascii="Times New Roman"/>
                <w:b w:val="false"/>
                <w:i w:val="false"/>
                <w:color w:val="000000"/>
                <w:sz w:val="20"/>
              </w:rPr>
              <w:t>
а) идентификатор справочника (классификатора)</w:t>
            </w:r>
          </w:p>
          <w:bookmarkEnd w:id="2051"/>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5" w:id="2052"/>
          <w:p>
            <w:pPr>
              <w:spacing w:after="20"/>
              <w:ind w:left="20"/>
              <w:jc w:val="both"/>
            </w:pPr>
            <w:r>
              <w:rPr>
                <w:rFonts w:ascii="Times New Roman"/>
                <w:b w:val="false"/>
                <w:i w:val="false"/>
                <w:color w:val="000000"/>
                <w:sz w:val="20"/>
              </w:rPr>
              <w:t>
csdo:‌Reference‌Data‌Id‌Type (M.SDT.00091)</w:t>
            </w:r>
          </w:p>
          <w:bookmarkEnd w:id="205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8" w:id="2053"/>
          <w:p>
            <w:pPr>
              <w:spacing w:after="20"/>
              <w:ind w:left="20"/>
              <w:jc w:val="both"/>
            </w:pPr>
            <w:r>
              <w:rPr>
                <w:rFonts w:ascii="Times New Roman"/>
                <w:b w:val="false"/>
                <w:i w:val="false"/>
                <w:color w:val="000000"/>
                <w:sz w:val="20"/>
              </w:rPr>
              <w:t>
2.4. Порядковый номер регистрационного удостоверения лекарственного препарата</w:t>
            </w:r>
          </w:p>
          <w:bookmarkEnd w:id="2053"/>
          <w:p>
            <w:pPr>
              <w:spacing w:after="20"/>
              <w:ind w:left="20"/>
              <w:jc w:val="both"/>
            </w:pPr>
            <w:r>
              <w:rPr>
                <w:rFonts w:ascii="Times New Roman"/>
                <w:b w:val="false"/>
                <w:i w:val="false"/>
                <w:color w:val="000000"/>
                <w:sz w:val="20"/>
              </w:rPr>
              <w:t>
(hcsdo:‌Registration‌Number‌Id)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9" w:id="2054"/>
          <w:p>
            <w:pPr>
              <w:spacing w:after="20"/>
              <w:ind w:left="20"/>
              <w:jc w:val="both"/>
            </w:pPr>
            <w:r>
              <w:rPr>
                <w:rFonts w:ascii="Times New Roman"/>
                <w:b w:val="false"/>
                <w:i w:val="false"/>
                <w:color w:val="000000"/>
                <w:sz w:val="20"/>
              </w:rPr>
              <w:t>
hcsdo:‌Registration‌Number‌Id‌Type (M.HC.SDT.00629)</w:t>
            </w:r>
          </w:p>
          <w:bookmarkEnd w:id="20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1" w:id="2055"/>
          <w:p>
            <w:pPr>
              <w:spacing w:after="20"/>
              <w:ind w:left="20"/>
              <w:jc w:val="both"/>
            </w:pPr>
            <w:r>
              <w:rPr>
                <w:rFonts w:ascii="Times New Roman"/>
                <w:b w:val="false"/>
                <w:i w:val="false"/>
                <w:color w:val="000000"/>
                <w:sz w:val="20"/>
              </w:rPr>
              <w:t>
2.5. Сведения о регистрации</w:t>
            </w:r>
          </w:p>
          <w:bookmarkEnd w:id="2055"/>
          <w:p>
            <w:pPr>
              <w:spacing w:after="20"/>
              <w:ind w:left="20"/>
              <w:jc w:val="both"/>
            </w:pPr>
            <w:r>
              <w:rPr>
                <w:rFonts w:ascii="Times New Roman"/>
                <w:b w:val="false"/>
                <w:i w:val="false"/>
                <w:color w:val="000000"/>
                <w:sz w:val="20"/>
              </w:rPr>
              <w:t>
(hccdo:‌Country‌Drug‌Registration‌Details)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2" w:id="2056"/>
          <w:p>
            <w:pPr>
              <w:spacing w:after="20"/>
              <w:ind w:left="20"/>
              <w:jc w:val="both"/>
            </w:pPr>
            <w:r>
              <w:rPr>
                <w:rFonts w:ascii="Times New Roman"/>
                <w:b w:val="false"/>
                <w:i w:val="false"/>
                <w:color w:val="000000"/>
                <w:sz w:val="20"/>
              </w:rPr>
              <w:t>
hccdo:‌Country‌Drug‌Registration‌Details‌Type (M.HC.CDT.00295)</w:t>
            </w:r>
          </w:p>
          <w:bookmarkEnd w:id="205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3" w:id="2057"/>
          <w:p>
            <w:pPr>
              <w:spacing w:after="20"/>
              <w:ind w:left="20"/>
              <w:jc w:val="both"/>
            </w:pPr>
            <w:r>
              <w:rPr>
                <w:rFonts w:ascii="Times New Roman"/>
                <w:b w:val="false"/>
                <w:i w:val="false"/>
                <w:color w:val="000000"/>
                <w:sz w:val="20"/>
              </w:rPr>
              <w:t>
2.5.1. Код страны</w:t>
            </w:r>
          </w:p>
          <w:bookmarkEnd w:id="2057"/>
          <w:p>
            <w:pPr>
              <w:spacing w:after="20"/>
              <w:ind w:left="20"/>
              <w:jc w:val="both"/>
            </w:pPr>
            <w:r>
              <w:rPr>
                <w:rFonts w:ascii="Times New Roman"/>
                <w:b w:val="false"/>
                <w:i w:val="false"/>
                <w:color w:val="000000"/>
                <w:sz w:val="20"/>
              </w:rPr>
              <w:t>
(csdo:‌Unified‌Country‌Code)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государства-члена, в котором обращается или предполагается обращение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4" w:id="2058"/>
          <w:p>
            <w:pPr>
              <w:spacing w:after="20"/>
              <w:ind w:left="20"/>
              <w:jc w:val="both"/>
            </w:pPr>
            <w:r>
              <w:rPr>
                <w:rFonts w:ascii="Times New Roman"/>
                <w:b w:val="false"/>
                <w:i w:val="false"/>
                <w:color w:val="000000"/>
                <w:sz w:val="20"/>
              </w:rPr>
              <w:t>
csdo:‌Unified‌Country‌Code‌Type (M.SDT.00112)</w:t>
            </w:r>
          </w:p>
          <w:bookmarkEnd w:id="205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6" w:id="2059"/>
          <w:p>
            <w:pPr>
              <w:spacing w:after="20"/>
              <w:ind w:left="20"/>
              <w:jc w:val="both"/>
            </w:pPr>
            <w:r>
              <w:rPr>
                <w:rFonts w:ascii="Times New Roman"/>
                <w:b w:val="false"/>
                <w:i w:val="false"/>
                <w:color w:val="000000"/>
                <w:sz w:val="20"/>
              </w:rPr>
              <w:t>
а) идентификатор справочника (классификатора)</w:t>
            </w:r>
          </w:p>
          <w:bookmarkEnd w:id="2059"/>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7" w:id="2060"/>
          <w:p>
            <w:pPr>
              <w:spacing w:after="20"/>
              <w:ind w:left="20"/>
              <w:jc w:val="both"/>
            </w:pPr>
            <w:r>
              <w:rPr>
                <w:rFonts w:ascii="Times New Roman"/>
                <w:b w:val="false"/>
                <w:i w:val="false"/>
                <w:color w:val="000000"/>
                <w:sz w:val="20"/>
              </w:rPr>
              <w:t>
csdo:‌Reference‌Data‌Id‌Type (M.SDT.00091)</w:t>
            </w:r>
          </w:p>
          <w:bookmarkEnd w:id="206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0" w:id="2061"/>
          <w:p>
            <w:pPr>
              <w:spacing w:after="20"/>
              <w:ind w:left="20"/>
              <w:jc w:val="both"/>
            </w:pPr>
            <w:r>
              <w:rPr>
                <w:rFonts w:ascii="Times New Roman"/>
                <w:b w:val="false"/>
                <w:i w:val="false"/>
                <w:color w:val="000000"/>
                <w:sz w:val="20"/>
              </w:rPr>
              <w:t>
2.5.2. Код роли государства-члена</w:t>
            </w:r>
          </w:p>
          <w:bookmarkEnd w:id="2061"/>
          <w:p>
            <w:pPr>
              <w:spacing w:after="20"/>
              <w:ind w:left="20"/>
              <w:jc w:val="both"/>
            </w:pPr>
            <w:r>
              <w:rPr>
                <w:rFonts w:ascii="Times New Roman"/>
                <w:b w:val="false"/>
                <w:i w:val="false"/>
                <w:color w:val="000000"/>
                <w:sz w:val="20"/>
              </w:rPr>
              <w:t>
(hcsdo:‌Country‌Kind‌Code)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роли государства-члена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1" w:id="2062"/>
          <w:p>
            <w:pPr>
              <w:spacing w:after="20"/>
              <w:ind w:left="20"/>
              <w:jc w:val="both"/>
            </w:pPr>
            <w:r>
              <w:rPr>
                <w:rFonts w:ascii="Times New Roman"/>
                <w:b w:val="false"/>
                <w:i w:val="false"/>
                <w:color w:val="000000"/>
                <w:sz w:val="20"/>
              </w:rPr>
              <w:t>
hcsdo:‌Country‌Kind‌Code‌Type (M.HC.SDT.00204)</w:t>
            </w:r>
          </w:p>
          <w:bookmarkEnd w:id="2062"/>
          <w:p>
            <w:pPr>
              <w:spacing w:after="20"/>
              <w:ind w:left="20"/>
              <w:jc w:val="both"/>
            </w:pPr>
            <w:r>
              <w:rPr>
                <w:rFonts w:ascii="Times New Roman"/>
                <w:b w:val="false"/>
                <w:i w:val="false"/>
                <w:color w:val="000000"/>
                <w:sz w:val="20"/>
              </w:rPr>
              <w:t>
Нормализованная строка символов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2" w:id="2063"/>
          <w:p>
            <w:pPr>
              <w:spacing w:after="20"/>
              <w:ind w:left="20"/>
              <w:jc w:val="both"/>
            </w:pPr>
            <w:r>
              <w:rPr>
                <w:rFonts w:ascii="Times New Roman"/>
                <w:b w:val="false"/>
                <w:i w:val="false"/>
                <w:color w:val="000000"/>
                <w:sz w:val="20"/>
              </w:rPr>
              <w:t>
2.5.3. Торговое наименование лекарственного препарата</w:t>
            </w:r>
          </w:p>
          <w:bookmarkEnd w:id="2063"/>
          <w:p>
            <w:pPr>
              <w:spacing w:after="20"/>
              <w:ind w:left="20"/>
              <w:jc w:val="both"/>
            </w:pPr>
            <w:r>
              <w:rPr>
                <w:rFonts w:ascii="Times New Roman"/>
                <w:b w:val="false"/>
                <w:i w:val="false"/>
                <w:color w:val="000000"/>
                <w:sz w:val="20"/>
              </w:rPr>
              <w:t>
(hcsdo:‌Drug‌Trade‌Name)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торговое наименование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3" w:id="2064"/>
          <w:p>
            <w:pPr>
              <w:spacing w:after="20"/>
              <w:ind w:left="20"/>
              <w:jc w:val="both"/>
            </w:pPr>
            <w:r>
              <w:rPr>
                <w:rFonts w:ascii="Times New Roman"/>
                <w:b w:val="false"/>
                <w:i w:val="false"/>
                <w:color w:val="000000"/>
                <w:sz w:val="20"/>
              </w:rPr>
              <w:t>
csdo:‌Name300‌Type (M.SDT.00056)</w:t>
            </w:r>
          </w:p>
          <w:bookmarkEnd w:id="206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6" w:id="2065"/>
          <w:p>
            <w:pPr>
              <w:spacing w:after="20"/>
              <w:ind w:left="20"/>
              <w:jc w:val="both"/>
            </w:pPr>
            <w:r>
              <w:rPr>
                <w:rFonts w:ascii="Times New Roman"/>
                <w:b w:val="false"/>
                <w:i w:val="false"/>
                <w:color w:val="000000"/>
                <w:sz w:val="20"/>
              </w:rPr>
              <w:t>
2.5.4. Сведения о наименовании лекарственного препарата (средства)</w:t>
            </w:r>
          </w:p>
          <w:bookmarkEnd w:id="2065"/>
          <w:p>
            <w:pPr>
              <w:spacing w:after="20"/>
              <w:ind w:left="20"/>
              <w:jc w:val="both"/>
            </w:pPr>
            <w:r>
              <w:rPr>
                <w:rFonts w:ascii="Times New Roman"/>
                <w:b w:val="false"/>
                <w:i w:val="false"/>
                <w:color w:val="000000"/>
                <w:sz w:val="20"/>
              </w:rPr>
              <w:t>
(hccdo:‌Drug‌Name‌Details)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международном непатентованном наименовании лекарственного средства или общепринятом, группировочном, химическом наименовании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7" w:id="2066"/>
          <w:p>
            <w:pPr>
              <w:spacing w:after="20"/>
              <w:ind w:left="20"/>
              <w:jc w:val="both"/>
            </w:pPr>
            <w:r>
              <w:rPr>
                <w:rFonts w:ascii="Times New Roman"/>
                <w:b w:val="false"/>
                <w:i w:val="false"/>
                <w:color w:val="000000"/>
                <w:sz w:val="20"/>
              </w:rPr>
              <w:t>
hccdo:‌Drug‌Name‌Details‌Type (M.HC.CDT.00252)</w:t>
            </w:r>
          </w:p>
          <w:bookmarkEnd w:id="206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8" w:id="2067"/>
          <w:p>
            <w:pPr>
              <w:spacing w:after="20"/>
              <w:ind w:left="20"/>
              <w:jc w:val="both"/>
            </w:pPr>
            <w:r>
              <w:rPr>
                <w:rFonts w:ascii="Times New Roman"/>
                <w:b w:val="false"/>
                <w:i w:val="false"/>
                <w:color w:val="000000"/>
                <w:sz w:val="20"/>
              </w:rPr>
              <w:t>
*.1. Код наименования активной фармацевтической субстанции</w:t>
            </w:r>
          </w:p>
          <w:bookmarkEnd w:id="2067"/>
          <w:p>
            <w:pPr>
              <w:spacing w:after="20"/>
              <w:ind w:left="20"/>
              <w:jc w:val="both"/>
            </w:pPr>
            <w:r>
              <w:rPr>
                <w:rFonts w:ascii="Times New Roman"/>
                <w:b w:val="false"/>
                <w:i w:val="false"/>
                <w:color w:val="000000"/>
                <w:sz w:val="20"/>
              </w:rPr>
              <w:t>
(hcsdo:‌Drug‌Code)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международного непатентованного наименования или общепринятого, группировочного, химического наименования активной фармацевтической субстанции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9" w:id="2068"/>
          <w:p>
            <w:pPr>
              <w:spacing w:after="20"/>
              <w:ind w:left="20"/>
              <w:jc w:val="both"/>
            </w:pPr>
            <w:r>
              <w:rPr>
                <w:rFonts w:ascii="Times New Roman"/>
                <w:b w:val="false"/>
                <w:i w:val="false"/>
                <w:color w:val="000000"/>
                <w:sz w:val="20"/>
              </w:rPr>
              <w:t>
hcsdo:‌Drug‌Code‌Type (M.HC.SDT.00211)</w:t>
            </w:r>
          </w:p>
          <w:bookmarkEnd w:id="206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2" w:id="2069"/>
          <w:p>
            <w:pPr>
              <w:spacing w:after="20"/>
              <w:ind w:left="20"/>
              <w:jc w:val="both"/>
            </w:pPr>
            <w:r>
              <w:rPr>
                <w:rFonts w:ascii="Times New Roman"/>
                <w:b w:val="false"/>
                <w:i w:val="false"/>
                <w:color w:val="000000"/>
                <w:sz w:val="20"/>
              </w:rPr>
              <w:t>
а) идентификатор справочника (классификатора)</w:t>
            </w:r>
          </w:p>
          <w:bookmarkEnd w:id="2069"/>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3" w:id="2070"/>
          <w:p>
            <w:pPr>
              <w:spacing w:after="20"/>
              <w:ind w:left="20"/>
              <w:jc w:val="both"/>
            </w:pPr>
            <w:r>
              <w:rPr>
                <w:rFonts w:ascii="Times New Roman"/>
                <w:b w:val="false"/>
                <w:i w:val="false"/>
                <w:color w:val="000000"/>
                <w:sz w:val="20"/>
              </w:rPr>
              <w:t>
csdo:‌Reference‌Data‌Id‌Type (M.SDT.00091)</w:t>
            </w:r>
          </w:p>
          <w:bookmarkEnd w:id="207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6" w:id="2071"/>
          <w:p>
            <w:pPr>
              <w:spacing w:after="20"/>
              <w:ind w:left="20"/>
              <w:jc w:val="both"/>
            </w:pPr>
            <w:r>
              <w:rPr>
                <w:rFonts w:ascii="Times New Roman"/>
                <w:b w:val="false"/>
                <w:i w:val="false"/>
                <w:color w:val="000000"/>
                <w:sz w:val="20"/>
              </w:rPr>
              <w:t>
*.2. Наименование активной фармацевтической субстанции</w:t>
            </w:r>
          </w:p>
          <w:bookmarkEnd w:id="2071"/>
          <w:p>
            <w:pPr>
              <w:spacing w:after="20"/>
              <w:ind w:left="20"/>
              <w:jc w:val="both"/>
            </w:pPr>
            <w:r>
              <w:rPr>
                <w:rFonts w:ascii="Times New Roman"/>
                <w:b w:val="false"/>
                <w:i w:val="false"/>
                <w:color w:val="000000"/>
                <w:sz w:val="20"/>
              </w:rPr>
              <w:t>
(hcsdo:‌Drug‌Name)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группировочное, общепринятое или химическое наименование активной фармацевтической субстанции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7" w:id="2072"/>
          <w:p>
            <w:pPr>
              <w:spacing w:after="20"/>
              <w:ind w:left="20"/>
              <w:jc w:val="both"/>
            </w:pPr>
            <w:r>
              <w:rPr>
                <w:rFonts w:ascii="Times New Roman"/>
                <w:b w:val="false"/>
                <w:i w:val="false"/>
                <w:color w:val="000000"/>
                <w:sz w:val="20"/>
              </w:rPr>
              <w:t>
csdo:‌Name500‌Type (M.SDT.00134)</w:t>
            </w:r>
          </w:p>
          <w:bookmarkEnd w:id="207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0" w:id="2073"/>
          <w:p>
            <w:pPr>
              <w:spacing w:after="20"/>
              <w:ind w:left="20"/>
              <w:jc w:val="both"/>
            </w:pPr>
            <w:r>
              <w:rPr>
                <w:rFonts w:ascii="Times New Roman"/>
                <w:b w:val="false"/>
                <w:i w:val="false"/>
                <w:color w:val="000000"/>
                <w:sz w:val="20"/>
              </w:rPr>
              <w:t>
2.5.5. Сведения о лекарственной форме</w:t>
            </w:r>
          </w:p>
          <w:bookmarkEnd w:id="2073"/>
          <w:p>
            <w:pPr>
              <w:spacing w:after="20"/>
              <w:ind w:left="20"/>
              <w:jc w:val="both"/>
            </w:pPr>
            <w:r>
              <w:rPr>
                <w:rFonts w:ascii="Times New Roman"/>
                <w:b w:val="false"/>
                <w:i w:val="false"/>
                <w:color w:val="000000"/>
                <w:sz w:val="20"/>
              </w:rPr>
              <w:t>
(hccdo:‌Dosage‌Form‌Details)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лекарственной форме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1" w:id="2074"/>
          <w:p>
            <w:pPr>
              <w:spacing w:after="20"/>
              <w:ind w:left="20"/>
              <w:jc w:val="both"/>
            </w:pPr>
            <w:r>
              <w:rPr>
                <w:rFonts w:ascii="Times New Roman"/>
                <w:b w:val="false"/>
                <w:i w:val="false"/>
                <w:color w:val="000000"/>
                <w:sz w:val="20"/>
              </w:rPr>
              <w:t>
hccdo:‌Dosage‌Form‌Details‌Type (M.HC.CDT.00598)</w:t>
            </w:r>
          </w:p>
          <w:bookmarkEnd w:id="207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2" w:id="2075"/>
          <w:p>
            <w:pPr>
              <w:spacing w:after="20"/>
              <w:ind w:left="20"/>
              <w:jc w:val="both"/>
            </w:pPr>
            <w:r>
              <w:rPr>
                <w:rFonts w:ascii="Times New Roman"/>
                <w:b w:val="false"/>
                <w:i w:val="false"/>
                <w:color w:val="000000"/>
                <w:sz w:val="20"/>
              </w:rPr>
              <w:t>
*.1. Код лекарственной формы</w:t>
            </w:r>
          </w:p>
          <w:bookmarkEnd w:id="2075"/>
          <w:p>
            <w:pPr>
              <w:spacing w:after="20"/>
              <w:ind w:left="20"/>
              <w:jc w:val="both"/>
            </w:pPr>
            <w:r>
              <w:rPr>
                <w:rFonts w:ascii="Times New Roman"/>
                <w:b w:val="false"/>
                <w:i w:val="false"/>
                <w:color w:val="000000"/>
                <w:sz w:val="20"/>
              </w:rPr>
              <w:t>
(hcsdo:‌Dosage‌Form‌Code)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лекарственной формы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3" w:id="2076"/>
          <w:p>
            <w:pPr>
              <w:spacing w:after="20"/>
              <w:ind w:left="20"/>
              <w:jc w:val="both"/>
            </w:pPr>
            <w:r>
              <w:rPr>
                <w:rFonts w:ascii="Times New Roman"/>
                <w:b w:val="false"/>
                <w:i w:val="false"/>
                <w:color w:val="000000"/>
                <w:sz w:val="20"/>
              </w:rPr>
              <w:t>
hcsdo:‌Dosage‌Form‌Code‌Type (M.HC.SDT.00051)</w:t>
            </w:r>
          </w:p>
          <w:bookmarkEnd w:id="207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лекарственных форм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6" w:id="2077"/>
          <w:p>
            <w:pPr>
              <w:spacing w:after="20"/>
              <w:ind w:left="20"/>
              <w:jc w:val="both"/>
            </w:pPr>
            <w:r>
              <w:rPr>
                <w:rFonts w:ascii="Times New Roman"/>
                <w:b w:val="false"/>
                <w:i w:val="false"/>
                <w:color w:val="000000"/>
                <w:sz w:val="20"/>
              </w:rPr>
              <w:t>
а) идентификатор справочника (классификатора)</w:t>
            </w:r>
          </w:p>
          <w:bookmarkEnd w:id="2077"/>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7" w:id="2078"/>
          <w:p>
            <w:pPr>
              <w:spacing w:after="20"/>
              <w:ind w:left="20"/>
              <w:jc w:val="both"/>
            </w:pPr>
            <w:r>
              <w:rPr>
                <w:rFonts w:ascii="Times New Roman"/>
                <w:b w:val="false"/>
                <w:i w:val="false"/>
                <w:color w:val="000000"/>
                <w:sz w:val="20"/>
              </w:rPr>
              <w:t>
csdo:‌Reference‌Data‌Id‌Type (M.SDT.00091)</w:t>
            </w:r>
          </w:p>
          <w:bookmarkEnd w:id="207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0" w:id="2079"/>
          <w:p>
            <w:pPr>
              <w:spacing w:after="20"/>
              <w:ind w:left="20"/>
              <w:jc w:val="both"/>
            </w:pPr>
            <w:r>
              <w:rPr>
                <w:rFonts w:ascii="Times New Roman"/>
                <w:b w:val="false"/>
                <w:i w:val="false"/>
                <w:color w:val="000000"/>
                <w:sz w:val="20"/>
              </w:rPr>
              <w:t>
*.2. Наименование лекарственной формы</w:t>
            </w:r>
          </w:p>
          <w:bookmarkEnd w:id="2079"/>
          <w:p>
            <w:pPr>
              <w:spacing w:after="20"/>
              <w:ind w:left="20"/>
              <w:jc w:val="both"/>
            </w:pPr>
            <w:r>
              <w:rPr>
                <w:rFonts w:ascii="Times New Roman"/>
                <w:b w:val="false"/>
                <w:i w:val="false"/>
                <w:color w:val="000000"/>
                <w:sz w:val="20"/>
              </w:rPr>
              <w:t>
(hcsdo:‌Dosage‌Form‌Name)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лекарственной формы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M.HC.SDE.00874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1" w:id="2080"/>
          <w:p>
            <w:pPr>
              <w:spacing w:after="20"/>
              <w:ind w:left="20"/>
              <w:jc w:val="both"/>
            </w:pPr>
            <w:r>
              <w:rPr>
                <w:rFonts w:ascii="Times New Roman"/>
                <w:b w:val="false"/>
                <w:i w:val="false"/>
                <w:color w:val="000000"/>
                <w:sz w:val="20"/>
              </w:rPr>
              <w:t>
csdo:‌Name500‌Type (M.SDT.00134)</w:t>
            </w:r>
          </w:p>
          <w:bookmarkEnd w:id="208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4" w:id="2081"/>
          <w:p>
            <w:pPr>
              <w:spacing w:after="20"/>
              <w:ind w:left="20"/>
              <w:jc w:val="both"/>
            </w:pPr>
            <w:r>
              <w:rPr>
                <w:rFonts w:ascii="Times New Roman"/>
                <w:b w:val="false"/>
                <w:i w:val="false"/>
                <w:color w:val="000000"/>
                <w:sz w:val="20"/>
              </w:rPr>
              <w:t>
*.3. Дополнительные признаки лекарственной формы</w:t>
            </w:r>
          </w:p>
          <w:bookmarkEnd w:id="2081"/>
          <w:p>
            <w:pPr>
              <w:spacing w:after="20"/>
              <w:ind w:left="20"/>
              <w:jc w:val="both"/>
            </w:pPr>
            <w:r>
              <w:rPr>
                <w:rFonts w:ascii="Times New Roman"/>
                <w:b w:val="false"/>
                <w:i w:val="false"/>
                <w:color w:val="000000"/>
                <w:sz w:val="20"/>
              </w:rPr>
              <w:t>
(hccdo:‌Dosage‌Form‌Additional‌Features‌Details)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дополнительных признаках лекарственной формы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5" w:id="2082"/>
          <w:p>
            <w:pPr>
              <w:spacing w:after="20"/>
              <w:ind w:left="20"/>
              <w:jc w:val="both"/>
            </w:pPr>
            <w:r>
              <w:rPr>
                <w:rFonts w:ascii="Times New Roman"/>
                <w:b w:val="false"/>
                <w:i w:val="false"/>
                <w:color w:val="000000"/>
                <w:sz w:val="20"/>
              </w:rPr>
              <w:t>
hccdo:‌Dosage‌Form‌Additional‌Features‌Details‌Type (M.HC.CDT.00587)</w:t>
            </w:r>
          </w:p>
          <w:bookmarkEnd w:id="208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6" w:id="2083"/>
          <w:p>
            <w:pPr>
              <w:spacing w:after="20"/>
              <w:ind w:left="20"/>
              <w:jc w:val="both"/>
            </w:pPr>
            <w:r>
              <w:rPr>
                <w:rFonts w:ascii="Times New Roman"/>
                <w:b w:val="false"/>
                <w:i w:val="false"/>
                <w:color w:val="000000"/>
                <w:sz w:val="20"/>
              </w:rPr>
              <w:t>
*.3.1. Признак дозированности лекарственной формы</w:t>
            </w:r>
          </w:p>
          <w:bookmarkEnd w:id="2083"/>
          <w:p>
            <w:pPr>
              <w:spacing w:after="20"/>
              <w:ind w:left="20"/>
              <w:jc w:val="both"/>
            </w:pPr>
            <w:r>
              <w:rPr>
                <w:rFonts w:ascii="Times New Roman"/>
                <w:b w:val="false"/>
                <w:i w:val="false"/>
                <w:color w:val="000000"/>
                <w:sz w:val="20"/>
              </w:rPr>
              <w:t>
(hcsdo:‌Dosed‌Indicator)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7" w:id="2084"/>
          <w:p>
            <w:pPr>
              <w:spacing w:after="20"/>
              <w:ind w:left="20"/>
              <w:jc w:val="both"/>
            </w:pPr>
            <w:r>
              <w:rPr>
                <w:rFonts w:ascii="Times New Roman"/>
                <w:b w:val="false"/>
                <w:i w:val="false"/>
                <w:color w:val="000000"/>
                <w:sz w:val="20"/>
              </w:rPr>
              <w:t>
признак, определяющий дозированность лекарственной формы:</w:t>
            </w:r>
          </w:p>
          <w:bookmarkEnd w:id="2084"/>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лекарственная форма дозирована;</w:t>
            </w:r>
          </w:p>
          <w:p>
            <w:pPr>
              <w:spacing w:after="20"/>
              <w:ind w:left="20"/>
              <w:jc w:val="both"/>
            </w:pPr>
            <w:r>
              <w:rPr>
                <w:rFonts w:ascii="Times New Roman"/>
                <w:b w:val="false"/>
                <w:i w:val="false"/>
                <w:color w:val="000000"/>
                <w:sz w:val="20"/>
              </w:rPr>
              <w:t>
0 – лекарственная форма не дозирована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9" w:id="2085"/>
          <w:p>
            <w:pPr>
              <w:spacing w:after="20"/>
              <w:ind w:left="20"/>
              <w:jc w:val="both"/>
            </w:pPr>
            <w:r>
              <w:rPr>
                <w:rFonts w:ascii="Times New Roman"/>
                <w:b w:val="false"/>
                <w:i w:val="false"/>
                <w:color w:val="000000"/>
                <w:sz w:val="20"/>
              </w:rPr>
              <w:t>
bdt:‌Indicator‌Type (M.BDT.00013)</w:t>
            </w:r>
          </w:p>
          <w:bookmarkEnd w:id="2085"/>
          <w:p>
            <w:pPr>
              <w:spacing w:after="20"/>
              <w:ind w:left="20"/>
              <w:jc w:val="both"/>
            </w:pPr>
            <w:r>
              <w:rPr>
                <w:rFonts w:ascii="Times New Roman"/>
                <w:b w:val="false"/>
                <w:i w:val="false"/>
                <w:color w:val="000000"/>
                <w:sz w:val="20"/>
              </w:rPr>
              <w:t>
Одно из двух значений: "true" (истина) или "false" (ложь)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0" w:id="2086"/>
          <w:p>
            <w:pPr>
              <w:spacing w:after="20"/>
              <w:ind w:left="20"/>
              <w:jc w:val="both"/>
            </w:pPr>
            <w:r>
              <w:rPr>
                <w:rFonts w:ascii="Times New Roman"/>
                <w:b w:val="false"/>
                <w:i w:val="false"/>
                <w:color w:val="000000"/>
                <w:sz w:val="20"/>
              </w:rPr>
              <w:t>
*.3.2. Признак применимости лекарственного препарата у детей</w:t>
            </w:r>
          </w:p>
          <w:bookmarkEnd w:id="2086"/>
          <w:p>
            <w:pPr>
              <w:spacing w:after="20"/>
              <w:ind w:left="20"/>
              <w:jc w:val="both"/>
            </w:pPr>
            <w:r>
              <w:rPr>
                <w:rFonts w:ascii="Times New Roman"/>
                <w:b w:val="false"/>
                <w:i w:val="false"/>
                <w:color w:val="000000"/>
                <w:sz w:val="20"/>
              </w:rPr>
              <w:t>
(hcsdo:‌Child‌Indicator)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1" w:id="2087"/>
          <w:p>
            <w:pPr>
              <w:spacing w:after="20"/>
              <w:ind w:left="20"/>
              <w:jc w:val="both"/>
            </w:pPr>
            <w:r>
              <w:rPr>
                <w:rFonts w:ascii="Times New Roman"/>
                <w:b w:val="false"/>
                <w:i w:val="false"/>
                <w:color w:val="000000"/>
                <w:sz w:val="20"/>
              </w:rPr>
              <w:t>
признак, определяющий применимость лекарственного препарата у детей:</w:t>
            </w:r>
          </w:p>
          <w:bookmarkEnd w:id="2087"/>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у детей;</w:t>
            </w:r>
          </w:p>
          <w:p>
            <w:pPr>
              <w:spacing w:after="20"/>
              <w:ind w:left="20"/>
              <w:jc w:val="both"/>
            </w:pPr>
            <w:r>
              <w:rPr>
                <w:rFonts w:ascii="Times New Roman"/>
                <w:b w:val="false"/>
                <w:i w:val="false"/>
                <w:color w:val="000000"/>
                <w:sz w:val="20"/>
              </w:rPr>
              <w:t>
0 – не применяется у детей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3" w:id="2088"/>
          <w:p>
            <w:pPr>
              <w:spacing w:after="20"/>
              <w:ind w:left="20"/>
              <w:jc w:val="both"/>
            </w:pPr>
            <w:r>
              <w:rPr>
                <w:rFonts w:ascii="Times New Roman"/>
                <w:b w:val="false"/>
                <w:i w:val="false"/>
                <w:color w:val="000000"/>
                <w:sz w:val="20"/>
              </w:rPr>
              <w:t>
bdt:‌Indicator‌Type (M.BDT.00013)</w:t>
            </w:r>
          </w:p>
          <w:bookmarkEnd w:id="2088"/>
          <w:p>
            <w:pPr>
              <w:spacing w:after="20"/>
              <w:ind w:left="20"/>
              <w:jc w:val="both"/>
            </w:pPr>
            <w:r>
              <w:rPr>
                <w:rFonts w:ascii="Times New Roman"/>
                <w:b w:val="false"/>
                <w:i w:val="false"/>
                <w:color w:val="000000"/>
                <w:sz w:val="20"/>
              </w:rPr>
              <w:t>
Одно из двух значений: "true" (истина) или "false" (ложь)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4" w:id="2089"/>
          <w:p>
            <w:pPr>
              <w:spacing w:after="20"/>
              <w:ind w:left="20"/>
              <w:jc w:val="both"/>
            </w:pPr>
            <w:r>
              <w:rPr>
                <w:rFonts w:ascii="Times New Roman"/>
                <w:b w:val="false"/>
                <w:i w:val="false"/>
                <w:color w:val="000000"/>
                <w:sz w:val="20"/>
              </w:rPr>
              <w:t>
*.3.3. Признак применимости лекарственного препарата в ювенильном периоде</w:t>
            </w:r>
          </w:p>
          <w:bookmarkEnd w:id="2089"/>
          <w:p>
            <w:pPr>
              <w:spacing w:after="20"/>
              <w:ind w:left="20"/>
              <w:jc w:val="both"/>
            </w:pPr>
            <w:r>
              <w:rPr>
                <w:rFonts w:ascii="Times New Roman"/>
                <w:b w:val="false"/>
                <w:i w:val="false"/>
                <w:color w:val="000000"/>
                <w:sz w:val="20"/>
              </w:rPr>
              <w:t>
(hcsdo:‌Juvenile‌Indicator)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5" w:id="2090"/>
          <w:p>
            <w:pPr>
              <w:spacing w:after="20"/>
              <w:ind w:left="20"/>
              <w:jc w:val="both"/>
            </w:pPr>
            <w:r>
              <w:rPr>
                <w:rFonts w:ascii="Times New Roman"/>
                <w:b w:val="false"/>
                <w:i w:val="false"/>
                <w:color w:val="000000"/>
                <w:sz w:val="20"/>
              </w:rPr>
              <w:t>
признак, определяющий применимость лекарственного препарата в ювенильном периоде:</w:t>
            </w:r>
          </w:p>
          <w:bookmarkEnd w:id="2090"/>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в ювенильном периоде;</w:t>
            </w:r>
          </w:p>
          <w:p>
            <w:pPr>
              <w:spacing w:after="20"/>
              <w:ind w:left="20"/>
              <w:jc w:val="both"/>
            </w:pPr>
            <w:r>
              <w:rPr>
                <w:rFonts w:ascii="Times New Roman"/>
                <w:b w:val="false"/>
                <w:i w:val="false"/>
                <w:color w:val="000000"/>
                <w:sz w:val="20"/>
              </w:rPr>
              <w:t>
0 – не применяется в ювенильном периоде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7" w:id="2091"/>
          <w:p>
            <w:pPr>
              <w:spacing w:after="20"/>
              <w:ind w:left="20"/>
              <w:jc w:val="both"/>
            </w:pPr>
            <w:r>
              <w:rPr>
                <w:rFonts w:ascii="Times New Roman"/>
                <w:b w:val="false"/>
                <w:i w:val="false"/>
                <w:color w:val="000000"/>
                <w:sz w:val="20"/>
              </w:rPr>
              <w:t>
bdt:‌Indicator‌Type (M.BDT.00013)</w:t>
            </w:r>
          </w:p>
          <w:bookmarkEnd w:id="2091"/>
          <w:p>
            <w:pPr>
              <w:spacing w:after="20"/>
              <w:ind w:left="20"/>
              <w:jc w:val="both"/>
            </w:pPr>
            <w:r>
              <w:rPr>
                <w:rFonts w:ascii="Times New Roman"/>
                <w:b w:val="false"/>
                <w:i w:val="false"/>
                <w:color w:val="000000"/>
                <w:sz w:val="20"/>
              </w:rPr>
              <w:t>
Одно из двух значений: "true" (истина) или "false" (ложь)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8" w:id="2092"/>
          <w:p>
            <w:pPr>
              <w:spacing w:after="20"/>
              <w:ind w:left="20"/>
              <w:jc w:val="both"/>
            </w:pPr>
            <w:r>
              <w:rPr>
                <w:rFonts w:ascii="Times New Roman"/>
                <w:b w:val="false"/>
                <w:i w:val="false"/>
                <w:color w:val="000000"/>
                <w:sz w:val="20"/>
              </w:rPr>
              <w:t>
*.3.4. Признак наличия сахара в лекарственном препарате</w:t>
            </w:r>
          </w:p>
          <w:bookmarkEnd w:id="2092"/>
          <w:p>
            <w:pPr>
              <w:spacing w:after="20"/>
              <w:ind w:left="20"/>
              <w:jc w:val="both"/>
            </w:pPr>
            <w:r>
              <w:rPr>
                <w:rFonts w:ascii="Times New Roman"/>
                <w:b w:val="false"/>
                <w:i w:val="false"/>
                <w:color w:val="000000"/>
                <w:sz w:val="20"/>
              </w:rPr>
              <w:t>
(hcsdo:‌Sugar‌Indicator)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9" w:id="2093"/>
          <w:p>
            <w:pPr>
              <w:spacing w:after="20"/>
              <w:ind w:left="20"/>
              <w:jc w:val="both"/>
            </w:pPr>
            <w:r>
              <w:rPr>
                <w:rFonts w:ascii="Times New Roman"/>
                <w:b w:val="false"/>
                <w:i w:val="false"/>
                <w:color w:val="000000"/>
                <w:sz w:val="20"/>
              </w:rPr>
              <w:t>
признак, определяющий наличие сахара в лекарственном препарате:</w:t>
            </w:r>
          </w:p>
          <w:bookmarkEnd w:id="2093"/>
          <w:p>
            <w:pPr>
              <w:spacing w:after="20"/>
              <w:ind w:left="20"/>
              <w:jc w:val="both"/>
            </w:pPr>
            <w:r>
              <w:rPr>
                <w:rFonts w:ascii="Times New Roman"/>
                <w:b w:val="false"/>
                <w:i w:val="false"/>
                <w:color w:val="000000"/>
                <w:sz w:val="20"/>
              </w:rPr>
              <w:t>
</w:t>
            </w:r>
            <w:r>
              <w:rPr>
                <w:rFonts w:ascii="Times New Roman"/>
                <w:b w:val="false"/>
                <w:i w:val="false"/>
                <w:color w:val="000000"/>
                <w:sz w:val="20"/>
              </w:rPr>
              <w:t>1 – сахар присутствует;</w:t>
            </w:r>
          </w:p>
          <w:p>
            <w:pPr>
              <w:spacing w:after="20"/>
              <w:ind w:left="20"/>
              <w:jc w:val="both"/>
            </w:pPr>
            <w:r>
              <w:rPr>
                <w:rFonts w:ascii="Times New Roman"/>
                <w:b w:val="false"/>
                <w:i w:val="false"/>
                <w:color w:val="000000"/>
                <w:sz w:val="20"/>
              </w:rPr>
              <w:t>
0 – сахар отсутствует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1" w:id="2094"/>
          <w:p>
            <w:pPr>
              <w:spacing w:after="20"/>
              <w:ind w:left="20"/>
              <w:jc w:val="both"/>
            </w:pPr>
            <w:r>
              <w:rPr>
                <w:rFonts w:ascii="Times New Roman"/>
                <w:b w:val="false"/>
                <w:i w:val="false"/>
                <w:color w:val="000000"/>
                <w:sz w:val="20"/>
              </w:rPr>
              <w:t>
bdt:‌Indicator‌Type (M.BDT.00013)</w:t>
            </w:r>
          </w:p>
          <w:bookmarkEnd w:id="2094"/>
          <w:p>
            <w:pPr>
              <w:spacing w:after="20"/>
              <w:ind w:left="20"/>
              <w:jc w:val="both"/>
            </w:pPr>
            <w:r>
              <w:rPr>
                <w:rFonts w:ascii="Times New Roman"/>
                <w:b w:val="false"/>
                <w:i w:val="false"/>
                <w:color w:val="000000"/>
                <w:sz w:val="20"/>
              </w:rPr>
              <w:t>
Одно из двух значений: "true" (истина) или "false" (ложь)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2" w:id="2095"/>
          <w:p>
            <w:pPr>
              <w:spacing w:after="20"/>
              <w:ind w:left="20"/>
              <w:jc w:val="both"/>
            </w:pPr>
            <w:r>
              <w:rPr>
                <w:rFonts w:ascii="Times New Roman"/>
                <w:b w:val="false"/>
                <w:i w:val="false"/>
                <w:color w:val="000000"/>
                <w:sz w:val="20"/>
              </w:rPr>
              <w:t>
*.3.5. Описание вкусоароматической добавки</w:t>
            </w:r>
          </w:p>
          <w:bookmarkEnd w:id="2095"/>
          <w:p>
            <w:pPr>
              <w:spacing w:after="20"/>
              <w:ind w:left="20"/>
              <w:jc w:val="both"/>
            </w:pPr>
            <w:r>
              <w:rPr>
                <w:rFonts w:ascii="Times New Roman"/>
                <w:b w:val="false"/>
                <w:i w:val="false"/>
                <w:color w:val="000000"/>
                <w:sz w:val="20"/>
              </w:rPr>
              <w:t>
(hcsdo:‌Taste‌Aroma‌Additive‌Text)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вкусоароматической добавки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3" w:id="2096"/>
          <w:p>
            <w:pPr>
              <w:spacing w:after="20"/>
              <w:ind w:left="20"/>
              <w:jc w:val="both"/>
            </w:pPr>
            <w:r>
              <w:rPr>
                <w:rFonts w:ascii="Times New Roman"/>
                <w:b w:val="false"/>
                <w:i w:val="false"/>
                <w:color w:val="000000"/>
                <w:sz w:val="20"/>
              </w:rPr>
              <w:t>
csdo:‌Text250‌Type (M.SDT.00072)</w:t>
            </w:r>
          </w:p>
          <w:bookmarkEnd w:id="2096"/>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6" w:id="2097"/>
          <w:p>
            <w:pPr>
              <w:spacing w:after="20"/>
              <w:ind w:left="20"/>
              <w:jc w:val="both"/>
            </w:pPr>
            <w:r>
              <w:rPr>
                <w:rFonts w:ascii="Times New Roman"/>
                <w:b w:val="false"/>
                <w:i w:val="false"/>
                <w:color w:val="000000"/>
                <w:sz w:val="20"/>
              </w:rPr>
              <w:t>
*.3.6. Описание природы растворителя лекарственного препарата</w:t>
            </w:r>
          </w:p>
          <w:bookmarkEnd w:id="2097"/>
          <w:p>
            <w:pPr>
              <w:spacing w:after="20"/>
              <w:ind w:left="20"/>
              <w:jc w:val="both"/>
            </w:pPr>
            <w:r>
              <w:rPr>
                <w:rFonts w:ascii="Times New Roman"/>
                <w:b w:val="false"/>
                <w:i w:val="false"/>
                <w:color w:val="000000"/>
                <w:sz w:val="20"/>
              </w:rPr>
              <w:t>
(hcsdo:‌Solvent‌Text)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природы растворителя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7" w:id="2098"/>
          <w:p>
            <w:pPr>
              <w:spacing w:after="20"/>
              <w:ind w:left="20"/>
              <w:jc w:val="both"/>
            </w:pPr>
            <w:r>
              <w:rPr>
                <w:rFonts w:ascii="Times New Roman"/>
                <w:b w:val="false"/>
                <w:i w:val="false"/>
                <w:color w:val="000000"/>
                <w:sz w:val="20"/>
              </w:rPr>
              <w:t>
csdo:‌Text1000‌Type (M.SDT.00071)</w:t>
            </w:r>
          </w:p>
          <w:bookmarkEnd w:id="209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0" w:id="2099"/>
          <w:p>
            <w:pPr>
              <w:spacing w:after="20"/>
              <w:ind w:left="20"/>
              <w:jc w:val="both"/>
            </w:pPr>
            <w:r>
              <w:rPr>
                <w:rFonts w:ascii="Times New Roman"/>
                <w:b w:val="false"/>
                <w:i w:val="false"/>
                <w:color w:val="000000"/>
                <w:sz w:val="20"/>
              </w:rPr>
              <w:t>
*.3.7. Описание сырьевой части растительного ингредиента</w:t>
            </w:r>
          </w:p>
          <w:bookmarkEnd w:id="2099"/>
          <w:p>
            <w:pPr>
              <w:spacing w:after="20"/>
              <w:ind w:left="20"/>
              <w:jc w:val="both"/>
            </w:pPr>
            <w:r>
              <w:rPr>
                <w:rFonts w:ascii="Times New Roman"/>
                <w:b w:val="false"/>
                <w:i w:val="false"/>
                <w:color w:val="000000"/>
                <w:sz w:val="20"/>
              </w:rPr>
              <w:t>
(hcsdo:‌Raw‌Part‌Material‌Text)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сырьевой части растительного ингредиента, входящего в состав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1" w:id="2100"/>
          <w:p>
            <w:pPr>
              <w:spacing w:after="20"/>
              <w:ind w:left="20"/>
              <w:jc w:val="both"/>
            </w:pPr>
            <w:r>
              <w:rPr>
                <w:rFonts w:ascii="Times New Roman"/>
                <w:b w:val="false"/>
                <w:i w:val="false"/>
                <w:color w:val="000000"/>
                <w:sz w:val="20"/>
              </w:rPr>
              <w:t>
csdo:‌Text1000‌Type (M.SDT.00071)</w:t>
            </w:r>
          </w:p>
          <w:bookmarkEnd w:id="2100"/>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4" w:id="2101"/>
          <w:p>
            <w:pPr>
              <w:spacing w:after="20"/>
              <w:ind w:left="20"/>
              <w:jc w:val="both"/>
            </w:pPr>
            <w:r>
              <w:rPr>
                <w:rFonts w:ascii="Times New Roman"/>
                <w:b w:val="false"/>
                <w:i w:val="false"/>
                <w:color w:val="000000"/>
                <w:sz w:val="20"/>
              </w:rPr>
              <w:t>
*.3.8. Код степени измельченности сырьевой части растительного ингредиента</w:t>
            </w:r>
          </w:p>
          <w:bookmarkEnd w:id="2101"/>
          <w:p>
            <w:pPr>
              <w:spacing w:after="20"/>
              <w:ind w:left="20"/>
              <w:jc w:val="both"/>
            </w:pPr>
            <w:r>
              <w:rPr>
                <w:rFonts w:ascii="Times New Roman"/>
                <w:b w:val="false"/>
                <w:i w:val="false"/>
                <w:color w:val="000000"/>
                <w:sz w:val="20"/>
              </w:rPr>
              <w:t>
(hcsdo:‌Degree‌Refinement‌Raw‌Material‌Code)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степени измельченности сырьевой части растительного ингредиента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5" w:id="2102"/>
          <w:p>
            <w:pPr>
              <w:spacing w:after="20"/>
              <w:ind w:left="20"/>
              <w:jc w:val="both"/>
            </w:pPr>
            <w:r>
              <w:rPr>
                <w:rFonts w:ascii="Times New Roman"/>
                <w:b w:val="false"/>
                <w:i w:val="false"/>
                <w:color w:val="000000"/>
                <w:sz w:val="20"/>
              </w:rPr>
              <w:t>
csdo:‌Code10‌Type (M.SDT.00179)</w:t>
            </w:r>
          </w:p>
          <w:bookmarkEnd w:id="210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8" w:id="2103"/>
          <w:p>
            <w:pPr>
              <w:spacing w:after="20"/>
              <w:ind w:left="20"/>
              <w:jc w:val="both"/>
            </w:pPr>
            <w:r>
              <w:rPr>
                <w:rFonts w:ascii="Times New Roman"/>
                <w:b w:val="false"/>
                <w:i w:val="false"/>
                <w:color w:val="000000"/>
                <w:sz w:val="20"/>
              </w:rPr>
              <w:t>
*.3.9. Наименование степени измельченности сырьевой части растительного ингредиента лекарственного препарата</w:t>
            </w:r>
          </w:p>
          <w:bookmarkEnd w:id="2103"/>
          <w:p>
            <w:pPr>
              <w:spacing w:after="20"/>
              <w:ind w:left="20"/>
              <w:jc w:val="both"/>
            </w:pPr>
            <w:r>
              <w:rPr>
                <w:rFonts w:ascii="Times New Roman"/>
                <w:b w:val="false"/>
                <w:i w:val="false"/>
                <w:color w:val="000000"/>
                <w:sz w:val="20"/>
              </w:rPr>
              <w:t>
(hcsdo:‌Degree‌Refinement‌Raw‌Material‌Name)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степени измельченности сырьевой части растительного ингредиента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9" w:id="2104"/>
          <w:p>
            <w:pPr>
              <w:spacing w:after="20"/>
              <w:ind w:left="20"/>
              <w:jc w:val="both"/>
            </w:pPr>
            <w:r>
              <w:rPr>
                <w:rFonts w:ascii="Times New Roman"/>
                <w:b w:val="false"/>
                <w:i w:val="false"/>
                <w:color w:val="000000"/>
                <w:sz w:val="20"/>
              </w:rPr>
              <w:t>
csdo:‌Name500‌Type (M.SDT.00134)</w:t>
            </w:r>
          </w:p>
          <w:bookmarkEnd w:id="210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2" w:id="2105"/>
          <w:p>
            <w:pPr>
              <w:spacing w:after="20"/>
              <w:ind w:left="20"/>
              <w:jc w:val="both"/>
            </w:pPr>
            <w:r>
              <w:rPr>
                <w:rFonts w:ascii="Times New Roman"/>
                <w:b w:val="false"/>
                <w:i w:val="false"/>
                <w:color w:val="000000"/>
                <w:sz w:val="20"/>
              </w:rPr>
              <w:t>
2.5.6. Сведения о форме выпуска лекарственного препарата</w:t>
            </w:r>
          </w:p>
          <w:bookmarkEnd w:id="2105"/>
          <w:p>
            <w:pPr>
              <w:spacing w:after="20"/>
              <w:ind w:left="20"/>
              <w:jc w:val="both"/>
            </w:pPr>
            <w:r>
              <w:rPr>
                <w:rFonts w:ascii="Times New Roman"/>
                <w:b w:val="false"/>
                <w:i w:val="false"/>
                <w:color w:val="000000"/>
                <w:sz w:val="20"/>
              </w:rPr>
              <w:t>
(hccdo:‌Package‌Form‌Details)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форме выпуска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3" w:id="2106"/>
          <w:p>
            <w:pPr>
              <w:spacing w:after="20"/>
              <w:ind w:left="20"/>
              <w:jc w:val="both"/>
            </w:pPr>
            <w:r>
              <w:rPr>
                <w:rFonts w:ascii="Times New Roman"/>
                <w:b w:val="false"/>
                <w:i w:val="false"/>
                <w:color w:val="000000"/>
                <w:sz w:val="20"/>
              </w:rPr>
              <w:t>
hccdo:‌Package‌Form‌Details‌Type (M.HC.CDT.00359)</w:t>
            </w:r>
          </w:p>
          <w:bookmarkEnd w:id="210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4" w:id="2107"/>
          <w:p>
            <w:pPr>
              <w:spacing w:after="20"/>
              <w:ind w:left="20"/>
              <w:jc w:val="both"/>
            </w:pPr>
            <w:r>
              <w:rPr>
                <w:rFonts w:ascii="Times New Roman"/>
                <w:b w:val="false"/>
                <w:i w:val="false"/>
                <w:color w:val="000000"/>
                <w:sz w:val="20"/>
              </w:rPr>
              <w:t>
*.1. Признак нерасфасованной продукции (in bulk)</w:t>
            </w:r>
          </w:p>
          <w:bookmarkEnd w:id="2107"/>
          <w:p>
            <w:pPr>
              <w:spacing w:after="20"/>
              <w:ind w:left="20"/>
              <w:jc w:val="both"/>
            </w:pPr>
            <w:r>
              <w:rPr>
                <w:rFonts w:ascii="Times New Roman"/>
                <w:b w:val="false"/>
                <w:i w:val="false"/>
                <w:color w:val="000000"/>
                <w:sz w:val="20"/>
              </w:rPr>
              <w:t>
(hcsdo:‌Inbulk‌Indicator)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5" w:id="2108"/>
          <w:p>
            <w:pPr>
              <w:spacing w:after="20"/>
              <w:ind w:left="20"/>
              <w:jc w:val="both"/>
            </w:pPr>
            <w:r>
              <w:rPr>
                <w:rFonts w:ascii="Times New Roman"/>
                <w:b w:val="false"/>
                <w:i w:val="false"/>
                <w:color w:val="000000"/>
                <w:sz w:val="20"/>
              </w:rPr>
              <w:t>
признак нерасфасованной продукции (in bulk):</w:t>
            </w:r>
          </w:p>
          <w:bookmarkEnd w:id="2108"/>
          <w:p>
            <w:pPr>
              <w:spacing w:after="20"/>
              <w:ind w:left="20"/>
              <w:jc w:val="both"/>
            </w:pPr>
            <w:r>
              <w:rPr>
                <w:rFonts w:ascii="Times New Roman"/>
                <w:b w:val="false"/>
                <w:i w:val="false"/>
                <w:color w:val="000000"/>
                <w:sz w:val="20"/>
              </w:rPr>
              <w:t>
</w:t>
            </w:r>
            <w:r>
              <w:rPr>
                <w:rFonts w:ascii="Times New Roman"/>
                <w:b w:val="false"/>
                <w:i w:val="false"/>
                <w:color w:val="000000"/>
                <w:sz w:val="20"/>
              </w:rPr>
              <w:t>1 – продукция является нерасфасованной;</w:t>
            </w:r>
          </w:p>
          <w:p>
            <w:pPr>
              <w:spacing w:after="20"/>
              <w:ind w:left="20"/>
              <w:jc w:val="both"/>
            </w:pPr>
            <w:r>
              <w:rPr>
                <w:rFonts w:ascii="Times New Roman"/>
                <w:b w:val="false"/>
                <w:i w:val="false"/>
                <w:color w:val="000000"/>
                <w:sz w:val="20"/>
              </w:rPr>
              <w:t>
0 – продукция не является нерасфасованной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7" w:id="2109"/>
          <w:p>
            <w:pPr>
              <w:spacing w:after="20"/>
              <w:ind w:left="20"/>
              <w:jc w:val="both"/>
            </w:pPr>
            <w:r>
              <w:rPr>
                <w:rFonts w:ascii="Times New Roman"/>
                <w:b w:val="false"/>
                <w:i w:val="false"/>
                <w:color w:val="000000"/>
                <w:sz w:val="20"/>
              </w:rPr>
              <w:t>
bdt:‌Indicator‌Type (M.BDT.00013)</w:t>
            </w:r>
          </w:p>
          <w:bookmarkEnd w:id="2109"/>
          <w:p>
            <w:pPr>
              <w:spacing w:after="20"/>
              <w:ind w:left="20"/>
              <w:jc w:val="both"/>
            </w:pPr>
            <w:r>
              <w:rPr>
                <w:rFonts w:ascii="Times New Roman"/>
                <w:b w:val="false"/>
                <w:i w:val="false"/>
                <w:color w:val="000000"/>
                <w:sz w:val="20"/>
              </w:rPr>
              <w:t>
Одно из двух значений: "true" (истина) или "false" (ложь)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8" w:id="2110"/>
          <w:p>
            <w:pPr>
              <w:spacing w:after="20"/>
              <w:ind w:left="20"/>
              <w:jc w:val="both"/>
            </w:pPr>
            <w:r>
              <w:rPr>
                <w:rFonts w:ascii="Times New Roman"/>
                <w:b w:val="false"/>
                <w:i w:val="false"/>
                <w:color w:val="000000"/>
                <w:sz w:val="20"/>
              </w:rPr>
              <w:t>
*.2. Сведения об упакованной единице лекарственного препарата</w:t>
            </w:r>
          </w:p>
          <w:bookmarkEnd w:id="2110"/>
          <w:p>
            <w:pPr>
              <w:spacing w:after="20"/>
              <w:ind w:left="20"/>
              <w:jc w:val="both"/>
            </w:pPr>
            <w:r>
              <w:rPr>
                <w:rFonts w:ascii="Times New Roman"/>
                <w:b w:val="false"/>
                <w:i w:val="false"/>
                <w:color w:val="000000"/>
                <w:sz w:val="20"/>
              </w:rPr>
              <w:t>
(hccdo:‌Package‌Details)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упакованной единице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9" w:id="2111"/>
          <w:p>
            <w:pPr>
              <w:spacing w:after="20"/>
              <w:ind w:left="20"/>
              <w:jc w:val="both"/>
            </w:pPr>
            <w:r>
              <w:rPr>
                <w:rFonts w:ascii="Times New Roman"/>
                <w:b w:val="false"/>
                <w:i w:val="false"/>
                <w:color w:val="000000"/>
                <w:sz w:val="20"/>
              </w:rPr>
              <w:t>
hccdo:‌Package‌Details‌Type (M.HC.CDT.00224)</w:t>
            </w:r>
          </w:p>
          <w:bookmarkEnd w:id="211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0" w:id="2112"/>
          <w:p>
            <w:pPr>
              <w:spacing w:after="20"/>
              <w:ind w:left="20"/>
              <w:jc w:val="both"/>
            </w:pPr>
            <w:r>
              <w:rPr>
                <w:rFonts w:ascii="Times New Roman"/>
                <w:b w:val="false"/>
                <w:i w:val="false"/>
                <w:color w:val="000000"/>
                <w:sz w:val="20"/>
              </w:rPr>
              <w:t>
*.2.1. Код лекарственной формы</w:t>
            </w:r>
          </w:p>
          <w:bookmarkEnd w:id="2112"/>
          <w:p>
            <w:pPr>
              <w:spacing w:after="20"/>
              <w:ind w:left="20"/>
              <w:jc w:val="both"/>
            </w:pPr>
            <w:r>
              <w:rPr>
                <w:rFonts w:ascii="Times New Roman"/>
                <w:b w:val="false"/>
                <w:i w:val="false"/>
                <w:color w:val="000000"/>
                <w:sz w:val="20"/>
              </w:rPr>
              <w:t>
(hcsdo:‌Dosage‌Form‌Code)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лекарственной формы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1" w:id="2113"/>
          <w:p>
            <w:pPr>
              <w:spacing w:after="20"/>
              <w:ind w:left="20"/>
              <w:jc w:val="both"/>
            </w:pPr>
            <w:r>
              <w:rPr>
                <w:rFonts w:ascii="Times New Roman"/>
                <w:b w:val="false"/>
                <w:i w:val="false"/>
                <w:color w:val="000000"/>
                <w:sz w:val="20"/>
              </w:rPr>
              <w:t>
hcsdo:‌Dosage‌Form‌Code‌Type (M.HC.SDT.00051)</w:t>
            </w:r>
          </w:p>
          <w:bookmarkEnd w:id="211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лекарственных форм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4" w:id="2114"/>
          <w:p>
            <w:pPr>
              <w:spacing w:after="20"/>
              <w:ind w:left="20"/>
              <w:jc w:val="both"/>
            </w:pPr>
            <w:r>
              <w:rPr>
                <w:rFonts w:ascii="Times New Roman"/>
                <w:b w:val="false"/>
                <w:i w:val="false"/>
                <w:color w:val="000000"/>
                <w:sz w:val="20"/>
              </w:rPr>
              <w:t>
а) идентификатор справочника (классификатора)</w:t>
            </w:r>
          </w:p>
          <w:bookmarkEnd w:id="2114"/>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5" w:id="2115"/>
          <w:p>
            <w:pPr>
              <w:spacing w:after="20"/>
              <w:ind w:left="20"/>
              <w:jc w:val="both"/>
            </w:pPr>
            <w:r>
              <w:rPr>
                <w:rFonts w:ascii="Times New Roman"/>
                <w:b w:val="false"/>
                <w:i w:val="false"/>
                <w:color w:val="000000"/>
                <w:sz w:val="20"/>
              </w:rPr>
              <w:t>
csdo:‌Reference‌Data‌Id‌Type (M.SDT.00091)</w:t>
            </w:r>
          </w:p>
          <w:bookmarkEnd w:id="21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8" w:id="2116"/>
          <w:p>
            <w:pPr>
              <w:spacing w:after="20"/>
              <w:ind w:left="20"/>
              <w:jc w:val="both"/>
            </w:pPr>
            <w:r>
              <w:rPr>
                <w:rFonts w:ascii="Times New Roman"/>
                <w:b w:val="false"/>
                <w:i w:val="false"/>
                <w:color w:val="000000"/>
                <w:sz w:val="20"/>
              </w:rPr>
              <w:t>
*.2.2. Наименование лекарственной формы</w:t>
            </w:r>
          </w:p>
          <w:bookmarkEnd w:id="2116"/>
          <w:p>
            <w:pPr>
              <w:spacing w:after="20"/>
              <w:ind w:left="20"/>
              <w:jc w:val="both"/>
            </w:pPr>
            <w:r>
              <w:rPr>
                <w:rFonts w:ascii="Times New Roman"/>
                <w:b w:val="false"/>
                <w:i w:val="false"/>
                <w:color w:val="000000"/>
                <w:sz w:val="20"/>
              </w:rPr>
              <w:t>
(hcsdo:‌Dosage‌Form‌Name)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лекарственной формы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M.HC.SDE.00874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9" w:id="2117"/>
          <w:p>
            <w:pPr>
              <w:spacing w:after="20"/>
              <w:ind w:left="20"/>
              <w:jc w:val="both"/>
            </w:pPr>
            <w:r>
              <w:rPr>
                <w:rFonts w:ascii="Times New Roman"/>
                <w:b w:val="false"/>
                <w:i w:val="false"/>
                <w:color w:val="000000"/>
                <w:sz w:val="20"/>
              </w:rPr>
              <w:t>
csdo:‌Name500‌Type (M.SDT.00134)</w:t>
            </w:r>
          </w:p>
          <w:bookmarkEnd w:id="21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2" w:id="2118"/>
          <w:p>
            <w:pPr>
              <w:spacing w:after="20"/>
              <w:ind w:left="20"/>
              <w:jc w:val="both"/>
            </w:pPr>
            <w:r>
              <w:rPr>
                <w:rFonts w:ascii="Times New Roman"/>
                <w:b w:val="false"/>
                <w:i w:val="false"/>
                <w:color w:val="000000"/>
                <w:sz w:val="20"/>
              </w:rPr>
              <w:t>
*.2.3. Дополнительные признаки лекарственной формы</w:t>
            </w:r>
          </w:p>
          <w:bookmarkEnd w:id="2118"/>
          <w:p>
            <w:pPr>
              <w:spacing w:after="20"/>
              <w:ind w:left="20"/>
              <w:jc w:val="both"/>
            </w:pPr>
            <w:r>
              <w:rPr>
                <w:rFonts w:ascii="Times New Roman"/>
                <w:b w:val="false"/>
                <w:i w:val="false"/>
                <w:color w:val="000000"/>
                <w:sz w:val="20"/>
              </w:rPr>
              <w:t>
(hccdo:‌Dosage‌Form‌Additional‌Features‌Details)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дополнительных признаках лекарственной формы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3" w:id="2119"/>
          <w:p>
            <w:pPr>
              <w:spacing w:after="20"/>
              <w:ind w:left="20"/>
              <w:jc w:val="both"/>
            </w:pPr>
            <w:r>
              <w:rPr>
                <w:rFonts w:ascii="Times New Roman"/>
                <w:b w:val="false"/>
                <w:i w:val="false"/>
                <w:color w:val="000000"/>
                <w:sz w:val="20"/>
              </w:rPr>
              <w:t>
hccdo:‌Dosage‌Form‌Additional‌Features‌Details‌Type (M.HC.CDT.00587)</w:t>
            </w:r>
          </w:p>
          <w:bookmarkEnd w:id="211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4" w:id="2120"/>
          <w:p>
            <w:pPr>
              <w:spacing w:after="20"/>
              <w:ind w:left="20"/>
              <w:jc w:val="both"/>
            </w:pPr>
            <w:r>
              <w:rPr>
                <w:rFonts w:ascii="Times New Roman"/>
                <w:b w:val="false"/>
                <w:i w:val="false"/>
                <w:color w:val="000000"/>
                <w:sz w:val="20"/>
              </w:rPr>
              <w:t>
*.2.3.1. Признак дозированности лекарственной формы</w:t>
            </w:r>
          </w:p>
          <w:bookmarkEnd w:id="2120"/>
          <w:p>
            <w:pPr>
              <w:spacing w:after="20"/>
              <w:ind w:left="20"/>
              <w:jc w:val="both"/>
            </w:pPr>
            <w:r>
              <w:rPr>
                <w:rFonts w:ascii="Times New Roman"/>
                <w:b w:val="false"/>
                <w:i w:val="false"/>
                <w:color w:val="000000"/>
                <w:sz w:val="20"/>
              </w:rPr>
              <w:t>
(hcsdo:‌Dosed‌Indicator)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5" w:id="2121"/>
          <w:p>
            <w:pPr>
              <w:spacing w:after="20"/>
              <w:ind w:left="20"/>
              <w:jc w:val="both"/>
            </w:pPr>
            <w:r>
              <w:rPr>
                <w:rFonts w:ascii="Times New Roman"/>
                <w:b w:val="false"/>
                <w:i w:val="false"/>
                <w:color w:val="000000"/>
                <w:sz w:val="20"/>
              </w:rPr>
              <w:t>
признак, определяющий дозированность лекарственной формы:</w:t>
            </w:r>
          </w:p>
          <w:bookmarkEnd w:id="2121"/>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лекарственная форма дозирована;</w:t>
            </w:r>
          </w:p>
          <w:p>
            <w:pPr>
              <w:spacing w:after="20"/>
              <w:ind w:left="20"/>
              <w:jc w:val="both"/>
            </w:pPr>
            <w:r>
              <w:rPr>
                <w:rFonts w:ascii="Times New Roman"/>
                <w:b w:val="false"/>
                <w:i w:val="false"/>
                <w:color w:val="000000"/>
                <w:sz w:val="20"/>
              </w:rPr>
              <w:t>
0 – лекарственная форма не дозирована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7" w:id="2122"/>
          <w:p>
            <w:pPr>
              <w:spacing w:after="20"/>
              <w:ind w:left="20"/>
              <w:jc w:val="both"/>
            </w:pPr>
            <w:r>
              <w:rPr>
                <w:rFonts w:ascii="Times New Roman"/>
                <w:b w:val="false"/>
                <w:i w:val="false"/>
                <w:color w:val="000000"/>
                <w:sz w:val="20"/>
              </w:rPr>
              <w:t>
bdt:‌Indicator‌Type (M.BDT.00013)</w:t>
            </w:r>
          </w:p>
          <w:bookmarkEnd w:id="2122"/>
          <w:p>
            <w:pPr>
              <w:spacing w:after="20"/>
              <w:ind w:left="20"/>
              <w:jc w:val="both"/>
            </w:pPr>
            <w:r>
              <w:rPr>
                <w:rFonts w:ascii="Times New Roman"/>
                <w:b w:val="false"/>
                <w:i w:val="false"/>
                <w:color w:val="000000"/>
                <w:sz w:val="20"/>
              </w:rPr>
              <w:t>
Одно из двух значений: "true" (истина) или "false" (ложь)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8" w:id="2123"/>
          <w:p>
            <w:pPr>
              <w:spacing w:after="20"/>
              <w:ind w:left="20"/>
              <w:jc w:val="both"/>
            </w:pPr>
            <w:r>
              <w:rPr>
                <w:rFonts w:ascii="Times New Roman"/>
                <w:b w:val="false"/>
                <w:i w:val="false"/>
                <w:color w:val="000000"/>
                <w:sz w:val="20"/>
              </w:rPr>
              <w:t>
*.2.3.2. Признак применимости лекарственного препарата у детей</w:t>
            </w:r>
          </w:p>
          <w:bookmarkEnd w:id="2123"/>
          <w:p>
            <w:pPr>
              <w:spacing w:after="20"/>
              <w:ind w:left="20"/>
              <w:jc w:val="both"/>
            </w:pPr>
            <w:r>
              <w:rPr>
                <w:rFonts w:ascii="Times New Roman"/>
                <w:b w:val="false"/>
                <w:i w:val="false"/>
                <w:color w:val="000000"/>
                <w:sz w:val="20"/>
              </w:rPr>
              <w:t>
(hcsdo:‌Child‌Indicator)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9" w:id="2124"/>
          <w:p>
            <w:pPr>
              <w:spacing w:after="20"/>
              <w:ind w:left="20"/>
              <w:jc w:val="both"/>
            </w:pPr>
            <w:r>
              <w:rPr>
                <w:rFonts w:ascii="Times New Roman"/>
                <w:b w:val="false"/>
                <w:i w:val="false"/>
                <w:color w:val="000000"/>
                <w:sz w:val="20"/>
              </w:rPr>
              <w:t>
признак, определяющий применимость лекарственного препарата у детей:</w:t>
            </w:r>
          </w:p>
          <w:bookmarkEnd w:id="2124"/>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у детей;</w:t>
            </w:r>
          </w:p>
          <w:p>
            <w:pPr>
              <w:spacing w:after="20"/>
              <w:ind w:left="20"/>
              <w:jc w:val="both"/>
            </w:pPr>
            <w:r>
              <w:rPr>
                <w:rFonts w:ascii="Times New Roman"/>
                <w:b w:val="false"/>
                <w:i w:val="false"/>
                <w:color w:val="000000"/>
                <w:sz w:val="20"/>
              </w:rPr>
              <w:t>
0 – не применяется у детей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1" w:id="2125"/>
          <w:p>
            <w:pPr>
              <w:spacing w:after="20"/>
              <w:ind w:left="20"/>
              <w:jc w:val="both"/>
            </w:pPr>
            <w:r>
              <w:rPr>
                <w:rFonts w:ascii="Times New Roman"/>
                <w:b w:val="false"/>
                <w:i w:val="false"/>
                <w:color w:val="000000"/>
                <w:sz w:val="20"/>
              </w:rPr>
              <w:t>
bdt:‌Indicator‌Type (M.BDT.00013)</w:t>
            </w:r>
          </w:p>
          <w:bookmarkEnd w:id="2125"/>
          <w:p>
            <w:pPr>
              <w:spacing w:after="20"/>
              <w:ind w:left="20"/>
              <w:jc w:val="both"/>
            </w:pPr>
            <w:r>
              <w:rPr>
                <w:rFonts w:ascii="Times New Roman"/>
                <w:b w:val="false"/>
                <w:i w:val="false"/>
                <w:color w:val="000000"/>
                <w:sz w:val="20"/>
              </w:rPr>
              <w:t>
Одно из двух значений: "true" (истина) или "false" (ложь)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2" w:id="2126"/>
          <w:p>
            <w:pPr>
              <w:spacing w:after="20"/>
              <w:ind w:left="20"/>
              <w:jc w:val="both"/>
            </w:pPr>
            <w:r>
              <w:rPr>
                <w:rFonts w:ascii="Times New Roman"/>
                <w:b w:val="false"/>
                <w:i w:val="false"/>
                <w:color w:val="000000"/>
                <w:sz w:val="20"/>
              </w:rPr>
              <w:t>
*.2.3.3. Признак применимости лекарственного препарата в ювенильном периоде</w:t>
            </w:r>
          </w:p>
          <w:bookmarkEnd w:id="2126"/>
          <w:p>
            <w:pPr>
              <w:spacing w:after="20"/>
              <w:ind w:left="20"/>
              <w:jc w:val="both"/>
            </w:pPr>
            <w:r>
              <w:rPr>
                <w:rFonts w:ascii="Times New Roman"/>
                <w:b w:val="false"/>
                <w:i w:val="false"/>
                <w:color w:val="000000"/>
                <w:sz w:val="20"/>
              </w:rPr>
              <w:t>
(hcsdo:‌Juvenile‌Indicator)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3" w:id="2127"/>
          <w:p>
            <w:pPr>
              <w:spacing w:after="20"/>
              <w:ind w:left="20"/>
              <w:jc w:val="both"/>
            </w:pPr>
            <w:r>
              <w:rPr>
                <w:rFonts w:ascii="Times New Roman"/>
                <w:b w:val="false"/>
                <w:i w:val="false"/>
                <w:color w:val="000000"/>
                <w:sz w:val="20"/>
              </w:rPr>
              <w:t>
признак, определяющий применимость лекарственного препарата в ювенильном периоде:</w:t>
            </w:r>
          </w:p>
          <w:bookmarkEnd w:id="2127"/>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в ювенильном периоде;</w:t>
            </w:r>
          </w:p>
          <w:p>
            <w:pPr>
              <w:spacing w:after="20"/>
              <w:ind w:left="20"/>
              <w:jc w:val="both"/>
            </w:pPr>
            <w:r>
              <w:rPr>
                <w:rFonts w:ascii="Times New Roman"/>
                <w:b w:val="false"/>
                <w:i w:val="false"/>
                <w:color w:val="000000"/>
                <w:sz w:val="20"/>
              </w:rPr>
              <w:t>
0 – не применяется в ювенильном периоде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5" w:id="2128"/>
          <w:p>
            <w:pPr>
              <w:spacing w:after="20"/>
              <w:ind w:left="20"/>
              <w:jc w:val="both"/>
            </w:pPr>
            <w:r>
              <w:rPr>
                <w:rFonts w:ascii="Times New Roman"/>
                <w:b w:val="false"/>
                <w:i w:val="false"/>
                <w:color w:val="000000"/>
                <w:sz w:val="20"/>
              </w:rPr>
              <w:t>
bdt:‌Indicator‌Type (M.BDT.00013)</w:t>
            </w:r>
          </w:p>
          <w:bookmarkEnd w:id="2128"/>
          <w:p>
            <w:pPr>
              <w:spacing w:after="20"/>
              <w:ind w:left="20"/>
              <w:jc w:val="both"/>
            </w:pPr>
            <w:r>
              <w:rPr>
                <w:rFonts w:ascii="Times New Roman"/>
                <w:b w:val="false"/>
                <w:i w:val="false"/>
                <w:color w:val="000000"/>
                <w:sz w:val="20"/>
              </w:rPr>
              <w:t>
Одно из двух значений: "true" (истина) или "false" (ложь)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6" w:id="2129"/>
          <w:p>
            <w:pPr>
              <w:spacing w:after="20"/>
              <w:ind w:left="20"/>
              <w:jc w:val="both"/>
            </w:pPr>
            <w:r>
              <w:rPr>
                <w:rFonts w:ascii="Times New Roman"/>
                <w:b w:val="false"/>
                <w:i w:val="false"/>
                <w:color w:val="000000"/>
                <w:sz w:val="20"/>
              </w:rPr>
              <w:t>
*.2.3.4. Признак наличия сахара в лекарственном препарате</w:t>
            </w:r>
          </w:p>
          <w:bookmarkEnd w:id="2129"/>
          <w:p>
            <w:pPr>
              <w:spacing w:after="20"/>
              <w:ind w:left="20"/>
              <w:jc w:val="both"/>
            </w:pPr>
            <w:r>
              <w:rPr>
                <w:rFonts w:ascii="Times New Roman"/>
                <w:b w:val="false"/>
                <w:i w:val="false"/>
                <w:color w:val="000000"/>
                <w:sz w:val="20"/>
              </w:rPr>
              <w:t>
(hcsdo:‌Sugar‌Indicator)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7" w:id="2130"/>
          <w:p>
            <w:pPr>
              <w:spacing w:after="20"/>
              <w:ind w:left="20"/>
              <w:jc w:val="both"/>
            </w:pPr>
            <w:r>
              <w:rPr>
                <w:rFonts w:ascii="Times New Roman"/>
                <w:b w:val="false"/>
                <w:i w:val="false"/>
                <w:color w:val="000000"/>
                <w:sz w:val="20"/>
              </w:rPr>
              <w:t>
признак, определяющий наличие сахара в лекарственном препарате:</w:t>
            </w:r>
          </w:p>
          <w:bookmarkEnd w:id="2130"/>
          <w:p>
            <w:pPr>
              <w:spacing w:after="20"/>
              <w:ind w:left="20"/>
              <w:jc w:val="both"/>
            </w:pPr>
            <w:r>
              <w:rPr>
                <w:rFonts w:ascii="Times New Roman"/>
                <w:b w:val="false"/>
                <w:i w:val="false"/>
                <w:color w:val="000000"/>
                <w:sz w:val="20"/>
              </w:rPr>
              <w:t>
</w:t>
            </w:r>
            <w:r>
              <w:rPr>
                <w:rFonts w:ascii="Times New Roman"/>
                <w:b w:val="false"/>
                <w:i w:val="false"/>
                <w:color w:val="000000"/>
                <w:sz w:val="20"/>
              </w:rPr>
              <w:t>1 – сахар присутствует;</w:t>
            </w:r>
          </w:p>
          <w:p>
            <w:pPr>
              <w:spacing w:after="20"/>
              <w:ind w:left="20"/>
              <w:jc w:val="both"/>
            </w:pPr>
            <w:r>
              <w:rPr>
                <w:rFonts w:ascii="Times New Roman"/>
                <w:b w:val="false"/>
                <w:i w:val="false"/>
                <w:color w:val="000000"/>
                <w:sz w:val="20"/>
              </w:rPr>
              <w:t>
0 – сахар отсутствует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9" w:id="2131"/>
          <w:p>
            <w:pPr>
              <w:spacing w:after="20"/>
              <w:ind w:left="20"/>
              <w:jc w:val="both"/>
            </w:pPr>
            <w:r>
              <w:rPr>
                <w:rFonts w:ascii="Times New Roman"/>
                <w:b w:val="false"/>
                <w:i w:val="false"/>
                <w:color w:val="000000"/>
                <w:sz w:val="20"/>
              </w:rPr>
              <w:t>
bdt:‌Indicator‌Type (M.BDT.00013)</w:t>
            </w:r>
          </w:p>
          <w:bookmarkEnd w:id="2131"/>
          <w:p>
            <w:pPr>
              <w:spacing w:after="20"/>
              <w:ind w:left="20"/>
              <w:jc w:val="both"/>
            </w:pPr>
            <w:r>
              <w:rPr>
                <w:rFonts w:ascii="Times New Roman"/>
                <w:b w:val="false"/>
                <w:i w:val="false"/>
                <w:color w:val="000000"/>
                <w:sz w:val="20"/>
              </w:rPr>
              <w:t>
Одно из двух значений: "true" (истина) или "false" (ложь)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0" w:id="2132"/>
          <w:p>
            <w:pPr>
              <w:spacing w:after="20"/>
              <w:ind w:left="20"/>
              <w:jc w:val="both"/>
            </w:pPr>
            <w:r>
              <w:rPr>
                <w:rFonts w:ascii="Times New Roman"/>
                <w:b w:val="false"/>
                <w:i w:val="false"/>
                <w:color w:val="000000"/>
                <w:sz w:val="20"/>
              </w:rPr>
              <w:t>
*.2.3.5. Описание вкусоароматической добавки</w:t>
            </w:r>
          </w:p>
          <w:bookmarkEnd w:id="2132"/>
          <w:p>
            <w:pPr>
              <w:spacing w:after="20"/>
              <w:ind w:left="20"/>
              <w:jc w:val="both"/>
            </w:pPr>
            <w:r>
              <w:rPr>
                <w:rFonts w:ascii="Times New Roman"/>
                <w:b w:val="false"/>
                <w:i w:val="false"/>
                <w:color w:val="000000"/>
                <w:sz w:val="20"/>
              </w:rPr>
              <w:t>
(hcsdo:‌Taste‌Aroma‌Additive‌Text)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вкусоароматической добавки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1" w:id="2133"/>
          <w:p>
            <w:pPr>
              <w:spacing w:after="20"/>
              <w:ind w:left="20"/>
              <w:jc w:val="both"/>
            </w:pPr>
            <w:r>
              <w:rPr>
                <w:rFonts w:ascii="Times New Roman"/>
                <w:b w:val="false"/>
                <w:i w:val="false"/>
                <w:color w:val="000000"/>
                <w:sz w:val="20"/>
              </w:rPr>
              <w:t>
csdo:‌Text250‌Type (M.SDT.00072)</w:t>
            </w:r>
          </w:p>
          <w:bookmarkEnd w:id="2133"/>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4" w:id="2134"/>
          <w:p>
            <w:pPr>
              <w:spacing w:after="20"/>
              <w:ind w:left="20"/>
              <w:jc w:val="both"/>
            </w:pPr>
            <w:r>
              <w:rPr>
                <w:rFonts w:ascii="Times New Roman"/>
                <w:b w:val="false"/>
                <w:i w:val="false"/>
                <w:color w:val="000000"/>
                <w:sz w:val="20"/>
              </w:rPr>
              <w:t>
*.2.3.6. Описание природы растворителя лекарственного препарата</w:t>
            </w:r>
          </w:p>
          <w:bookmarkEnd w:id="2134"/>
          <w:p>
            <w:pPr>
              <w:spacing w:after="20"/>
              <w:ind w:left="20"/>
              <w:jc w:val="both"/>
            </w:pPr>
            <w:r>
              <w:rPr>
                <w:rFonts w:ascii="Times New Roman"/>
                <w:b w:val="false"/>
                <w:i w:val="false"/>
                <w:color w:val="000000"/>
                <w:sz w:val="20"/>
              </w:rPr>
              <w:t>
(hcsdo:‌Solvent‌Text)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природы растворителя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5" w:id="2135"/>
          <w:p>
            <w:pPr>
              <w:spacing w:after="20"/>
              <w:ind w:left="20"/>
              <w:jc w:val="both"/>
            </w:pPr>
            <w:r>
              <w:rPr>
                <w:rFonts w:ascii="Times New Roman"/>
                <w:b w:val="false"/>
                <w:i w:val="false"/>
                <w:color w:val="000000"/>
                <w:sz w:val="20"/>
              </w:rPr>
              <w:t>
csdo:‌Text1000‌Type (M.SDT.00071)</w:t>
            </w:r>
          </w:p>
          <w:bookmarkEnd w:id="213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8" w:id="2136"/>
          <w:p>
            <w:pPr>
              <w:spacing w:after="20"/>
              <w:ind w:left="20"/>
              <w:jc w:val="both"/>
            </w:pPr>
            <w:r>
              <w:rPr>
                <w:rFonts w:ascii="Times New Roman"/>
                <w:b w:val="false"/>
                <w:i w:val="false"/>
                <w:color w:val="000000"/>
                <w:sz w:val="20"/>
              </w:rPr>
              <w:t>
*.2.3.7. Описание сырьевой части растительного ингредиента</w:t>
            </w:r>
          </w:p>
          <w:bookmarkEnd w:id="2136"/>
          <w:p>
            <w:pPr>
              <w:spacing w:after="20"/>
              <w:ind w:left="20"/>
              <w:jc w:val="both"/>
            </w:pPr>
            <w:r>
              <w:rPr>
                <w:rFonts w:ascii="Times New Roman"/>
                <w:b w:val="false"/>
                <w:i w:val="false"/>
                <w:color w:val="000000"/>
                <w:sz w:val="20"/>
              </w:rPr>
              <w:t>
(hcsdo:‌Raw‌Part‌Material‌Text)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сырьевой части растительного ингредиента, входящего в состав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9" w:id="2137"/>
          <w:p>
            <w:pPr>
              <w:spacing w:after="20"/>
              <w:ind w:left="20"/>
              <w:jc w:val="both"/>
            </w:pPr>
            <w:r>
              <w:rPr>
                <w:rFonts w:ascii="Times New Roman"/>
                <w:b w:val="false"/>
                <w:i w:val="false"/>
                <w:color w:val="000000"/>
                <w:sz w:val="20"/>
              </w:rPr>
              <w:t>
csdo:‌Text1000‌Type (M.SDT.00071)</w:t>
            </w:r>
          </w:p>
          <w:bookmarkEnd w:id="2137"/>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2" w:id="2138"/>
          <w:p>
            <w:pPr>
              <w:spacing w:after="20"/>
              <w:ind w:left="20"/>
              <w:jc w:val="both"/>
            </w:pPr>
            <w:r>
              <w:rPr>
                <w:rFonts w:ascii="Times New Roman"/>
                <w:b w:val="false"/>
                <w:i w:val="false"/>
                <w:color w:val="000000"/>
                <w:sz w:val="20"/>
              </w:rPr>
              <w:t>
*.2.3.8. Код степени измельченности сырьевой части растительного ингредиента</w:t>
            </w:r>
          </w:p>
          <w:bookmarkEnd w:id="2138"/>
          <w:p>
            <w:pPr>
              <w:spacing w:after="20"/>
              <w:ind w:left="20"/>
              <w:jc w:val="both"/>
            </w:pPr>
            <w:r>
              <w:rPr>
                <w:rFonts w:ascii="Times New Roman"/>
                <w:b w:val="false"/>
                <w:i w:val="false"/>
                <w:color w:val="000000"/>
                <w:sz w:val="20"/>
              </w:rPr>
              <w:t>
(hcsdo:‌Degree‌Refinement‌Raw‌Material‌Code)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степени измельченности сырьевой части растительного ингредиента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3" w:id="2139"/>
          <w:p>
            <w:pPr>
              <w:spacing w:after="20"/>
              <w:ind w:left="20"/>
              <w:jc w:val="both"/>
            </w:pPr>
            <w:r>
              <w:rPr>
                <w:rFonts w:ascii="Times New Roman"/>
                <w:b w:val="false"/>
                <w:i w:val="false"/>
                <w:color w:val="000000"/>
                <w:sz w:val="20"/>
              </w:rPr>
              <w:t>
csdo:‌Code10‌Type (M.SDT.00179)</w:t>
            </w:r>
          </w:p>
          <w:bookmarkEnd w:id="213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6" w:id="2140"/>
          <w:p>
            <w:pPr>
              <w:spacing w:after="20"/>
              <w:ind w:left="20"/>
              <w:jc w:val="both"/>
            </w:pPr>
            <w:r>
              <w:rPr>
                <w:rFonts w:ascii="Times New Roman"/>
                <w:b w:val="false"/>
                <w:i w:val="false"/>
                <w:color w:val="000000"/>
                <w:sz w:val="20"/>
              </w:rPr>
              <w:t>
*.2.3.9. Наименование степени измельченности сырьевой части растительного ингредиента лекарственного препарата</w:t>
            </w:r>
          </w:p>
          <w:bookmarkEnd w:id="2140"/>
          <w:p>
            <w:pPr>
              <w:spacing w:after="20"/>
              <w:ind w:left="20"/>
              <w:jc w:val="both"/>
            </w:pPr>
            <w:r>
              <w:rPr>
                <w:rFonts w:ascii="Times New Roman"/>
                <w:b w:val="false"/>
                <w:i w:val="false"/>
                <w:color w:val="000000"/>
                <w:sz w:val="20"/>
              </w:rPr>
              <w:t>
(hcsdo:‌Degree‌Refinement‌Raw‌Material‌Name)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степени измельченности сырьевой части растительного ингредиента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7" w:id="2141"/>
          <w:p>
            <w:pPr>
              <w:spacing w:after="20"/>
              <w:ind w:left="20"/>
              <w:jc w:val="both"/>
            </w:pPr>
            <w:r>
              <w:rPr>
                <w:rFonts w:ascii="Times New Roman"/>
                <w:b w:val="false"/>
                <w:i w:val="false"/>
                <w:color w:val="000000"/>
                <w:sz w:val="20"/>
              </w:rPr>
              <w:t>
csdo:‌Name500‌Type (M.SDT.00134)</w:t>
            </w:r>
          </w:p>
          <w:bookmarkEnd w:id="214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0" w:id="2142"/>
          <w:p>
            <w:pPr>
              <w:spacing w:after="20"/>
              <w:ind w:left="20"/>
              <w:jc w:val="both"/>
            </w:pPr>
            <w:r>
              <w:rPr>
                <w:rFonts w:ascii="Times New Roman"/>
                <w:b w:val="false"/>
                <w:i w:val="false"/>
                <w:color w:val="000000"/>
                <w:sz w:val="20"/>
              </w:rPr>
              <w:t>
*.2.4. Сведения о дозировке лекарственного препарата</w:t>
            </w:r>
          </w:p>
          <w:bookmarkEnd w:id="2142"/>
          <w:p>
            <w:pPr>
              <w:spacing w:after="20"/>
              <w:ind w:left="20"/>
              <w:jc w:val="both"/>
            </w:pPr>
            <w:r>
              <w:rPr>
                <w:rFonts w:ascii="Times New Roman"/>
                <w:b w:val="false"/>
                <w:i w:val="false"/>
                <w:color w:val="000000"/>
                <w:sz w:val="20"/>
              </w:rPr>
              <w:t>
(hccdo:‌Drug‌Dosage‌Details)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дозировке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1" w:id="2143"/>
          <w:p>
            <w:pPr>
              <w:spacing w:after="20"/>
              <w:ind w:left="20"/>
              <w:jc w:val="both"/>
            </w:pPr>
            <w:r>
              <w:rPr>
                <w:rFonts w:ascii="Times New Roman"/>
                <w:b w:val="false"/>
                <w:i w:val="false"/>
                <w:color w:val="000000"/>
                <w:sz w:val="20"/>
              </w:rPr>
              <w:t>
hccdo:‌Drug‌Dosage‌Details‌Type (M.HC.CDT.00720)</w:t>
            </w:r>
          </w:p>
          <w:bookmarkEnd w:id="214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2" w:id="2144"/>
          <w:p>
            <w:pPr>
              <w:spacing w:after="20"/>
              <w:ind w:left="20"/>
              <w:jc w:val="both"/>
            </w:pPr>
            <w:r>
              <w:rPr>
                <w:rFonts w:ascii="Times New Roman"/>
                <w:b w:val="false"/>
                <w:i w:val="false"/>
                <w:color w:val="000000"/>
                <w:sz w:val="20"/>
              </w:rPr>
              <w:t>
*.2.4.1. Сведения о единице дозирования лекарственного препарата</w:t>
            </w:r>
          </w:p>
          <w:bookmarkEnd w:id="2144"/>
          <w:p>
            <w:pPr>
              <w:spacing w:after="20"/>
              <w:ind w:left="20"/>
              <w:jc w:val="both"/>
            </w:pPr>
            <w:r>
              <w:rPr>
                <w:rFonts w:ascii="Times New Roman"/>
                <w:b w:val="false"/>
                <w:i w:val="false"/>
                <w:color w:val="000000"/>
                <w:sz w:val="20"/>
              </w:rPr>
              <w:t>
(hccdo:‌Drug‌Dosage‌Unit‌Details)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единице дозирования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3" w:id="2145"/>
          <w:p>
            <w:pPr>
              <w:spacing w:after="20"/>
              <w:ind w:left="20"/>
              <w:jc w:val="both"/>
            </w:pPr>
            <w:r>
              <w:rPr>
                <w:rFonts w:ascii="Times New Roman"/>
                <w:b w:val="false"/>
                <w:i w:val="false"/>
                <w:color w:val="000000"/>
                <w:sz w:val="20"/>
              </w:rPr>
              <w:t>
hccdo:‌Dosage‌Unit‌Details‌Type (M.HC.CDT.00719)</w:t>
            </w:r>
          </w:p>
          <w:bookmarkEnd w:id="214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4" w:id="2146"/>
          <w:p>
            <w:pPr>
              <w:spacing w:after="20"/>
              <w:ind w:left="20"/>
              <w:jc w:val="both"/>
            </w:pPr>
            <w:r>
              <w:rPr>
                <w:rFonts w:ascii="Times New Roman"/>
                <w:b w:val="false"/>
                <w:i w:val="false"/>
                <w:color w:val="000000"/>
                <w:sz w:val="20"/>
              </w:rPr>
              <w:t>
*.2.4.1.1. Код вида единицы выражения состава лекарственного препарата</w:t>
            </w:r>
          </w:p>
          <w:bookmarkEnd w:id="2146"/>
          <w:p>
            <w:pPr>
              <w:spacing w:after="20"/>
              <w:ind w:left="20"/>
              <w:jc w:val="both"/>
            </w:pPr>
            <w:r>
              <w:rPr>
                <w:rFonts w:ascii="Times New Roman"/>
                <w:b w:val="false"/>
                <w:i w:val="false"/>
                <w:color w:val="000000"/>
                <w:sz w:val="20"/>
              </w:rPr>
              <w:t>
(hcsdo:‌Drug‌Dosage‌Unit‌Kind‌Code)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единицы выражения состава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5" w:id="2147"/>
          <w:p>
            <w:pPr>
              <w:spacing w:after="20"/>
              <w:ind w:left="20"/>
              <w:jc w:val="both"/>
            </w:pPr>
            <w:r>
              <w:rPr>
                <w:rFonts w:ascii="Times New Roman"/>
                <w:b w:val="false"/>
                <w:i w:val="false"/>
                <w:color w:val="000000"/>
                <w:sz w:val="20"/>
              </w:rPr>
              <w:t>
csdo:‌Code2‌Type (M.SDT.00170)</w:t>
            </w:r>
          </w:p>
          <w:bookmarkEnd w:id="214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7" w:id="2148"/>
          <w:p>
            <w:pPr>
              <w:spacing w:after="20"/>
              <w:ind w:left="20"/>
              <w:jc w:val="both"/>
            </w:pPr>
            <w:r>
              <w:rPr>
                <w:rFonts w:ascii="Times New Roman"/>
                <w:b w:val="false"/>
                <w:i w:val="false"/>
                <w:color w:val="000000"/>
                <w:sz w:val="20"/>
              </w:rPr>
              <w:t>
*.2.4.1.2. Наименование вида единицы выражения состава лекарственного препарата</w:t>
            </w:r>
          </w:p>
          <w:bookmarkEnd w:id="2148"/>
          <w:p>
            <w:pPr>
              <w:spacing w:after="20"/>
              <w:ind w:left="20"/>
              <w:jc w:val="both"/>
            </w:pPr>
            <w:r>
              <w:rPr>
                <w:rFonts w:ascii="Times New Roman"/>
                <w:b w:val="false"/>
                <w:i w:val="false"/>
                <w:color w:val="000000"/>
                <w:sz w:val="20"/>
              </w:rPr>
              <w:t>
(hcsdo:‌Dosage‌Unit‌Kind‌Name)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единицы выражения состава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8" w:id="2149"/>
          <w:p>
            <w:pPr>
              <w:spacing w:after="20"/>
              <w:ind w:left="20"/>
              <w:jc w:val="both"/>
            </w:pPr>
            <w:r>
              <w:rPr>
                <w:rFonts w:ascii="Times New Roman"/>
                <w:b w:val="false"/>
                <w:i w:val="false"/>
                <w:color w:val="000000"/>
                <w:sz w:val="20"/>
              </w:rPr>
              <w:t>
csdo:‌Name500‌Type (M.SDT.00134)</w:t>
            </w:r>
          </w:p>
          <w:bookmarkEnd w:id="214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81" w:id="2150"/>
          <w:p>
            <w:pPr>
              <w:spacing w:after="20"/>
              <w:ind w:left="20"/>
              <w:jc w:val="both"/>
            </w:pPr>
            <w:r>
              <w:rPr>
                <w:rFonts w:ascii="Times New Roman"/>
                <w:b w:val="false"/>
                <w:i w:val="false"/>
                <w:color w:val="000000"/>
                <w:sz w:val="20"/>
              </w:rPr>
              <w:t>
*.2.4.1.3. Величина единицы дозирования (концентрации)</w:t>
            </w:r>
          </w:p>
          <w:bookmarkEnd w:id="2150"/>
          <w:p>
            <w:pPr>
              <w:spacing w:after="20"/>
              <w:ind w:left="20"/>
              <w:jc w:val="both"/>
            </w:pPr>
            <w:r>
              <w:rPr>
                <w:rFonts w:ascii="Times New Roman"/>
                <w:b w:val="false"/>
                <w:i w:val="false"/>
                <w:color w:val="000000"/>
                <w:sz w:val="20"/>
              </w:rPr>
              <w:t>
(hcsdo:‌Dosage‌Unit‌Measure)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величина единицы дозирования (концентрации)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82" w:id="2151"/>
          <w:p>
            <w:pPr>
              <w:spacing w:after="20"/>
              <w:ind w:left="20"/>
              <w:jc w:val="both"/>
            </w:pPr>
            <w:r>
              <w:rPr>
                <w:rFonts w:ascii="Times New Roman"/>
                <w:b w:val="false"/>
                <w:i w:val="false"/>
                <w:color w:val="000000"/>
                <w:sz w:val="20"/>
              </w:rPr>
              <w:t>
hcsdo:‌Dosage‌Unit‌Measure‌Type (M.HC.SDT.00719)</w:t>
            </w:r>
          </w:p>
          <w:bookmarkEnd w:id="2151"/>
          <w:p>
            <w:pPr>
              <w:spacing w:after="20"/>
              <w:ind w:left="20"/>
              <w:jc w:val="both"/>
            </w:pPr>
            <w:r>
              <w:rPr>
                <w:rFonts w:ascii="Times New Roman"/>
                <w:b w:val="false"/>
                <w:i w:val="false"/>
                <w:color w:val="000000"/>
                <w:sz w:val="20"/>
              </w:rPr>
              <w:t>
Число в десятичной системе счисления</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83" w:id="2152"/>
          <w:p>
            <w:pPr>
              <w:spacing w:after="20"/>
              <w:ind w:left="20"/>
              <w:jc w:val="both"/>
            </w:pPr>
            <w:r>
              <w:rPr>
                <w:rFonts w:ascii="Times New Roman"/>
                <w:b w:val="false"/>
                <w:i w:val="false"/>
                <w:color w:val="000000"/>
                <w:sz w:val="20"/>
              </w:rPr>
              <w:t>
а) код единицы измерения дозировки и концентрации</w:t>
            </w:r>
          </w:p>
          <w:bookmarkEnd w:id="2152"/>
          <w:p>
            <w:pPr>
              <w:spacing w:after="20"/>
              <w:ind w:left="20"/>
              <w:jc w:val="both"/>
            </w:pPr>
            <w:r>
              <w:rPr>
                <w:rFonts w:ascii="Times New Roman"/>
                <w:b w:val="false"/>
                <w:i w:val="false"/>
                <w:color w:val="000000"/>
                <w:sz w:val="20"/>
              </w:rPr>
              <w:t>
(атрибут ‌Substance‌Measure‌Code)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 дозировки и концентрации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84" w:id="2153"/>
          <w:p>
            <w:pPr>
              <w:spacing w:after="20"/>
              <w:ind w:left="20"/>
              <w:jc w:val="both"/>
            </w:pPr>
            <w:r>
              <w:rPr>
                <w:rFonts w:ascii="Times New Roman"/>
                <w:b w:val="false"/>
                <w:i w:val="false"/>
                <w:color w:val="000000"/>
                <w:sz w:val="20"/>
              </w:rPr>
              <w:t>
hcsdo:‌Substance‌Measure‌Code‌Type (M.HC.SDT.00217)</w:t>
            </w:r>
          </w:p>
          <w:bookmarkEnd w:id="215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единиц измерения дозировки и концентрации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87" w:id="2154"/>
          <w:p>
            <w:pPr>
              <w:spacing w:after="20"/>
              <w:ind w:left="20"/>
              <w:jc w:val="both"/>
            </w:pPr>
            <w:r>
              <w:rPr>
                <w:rFonts w:ascii="Times New Roman"/>
                <w:b w:val="false"/>
                <w:i w:val="false"/>
                <w:color w:val="000000"/>
                <w:sz w:val="20"/>
              </w:rPr>
              <w:t>
б) идентификатор справочника (классификатора)</w:t>
            </w:r>
          </w:p>
          <w:bookmarkEnd w:id="2154"/>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88" w:id="2155"/>
          <w:p>
            <w:pPr>
              <w:spacing w:after="20"/>
              <w:ind w:left="20"/>
              <w:jc w:val="both"/>
            </w:pPr>
            <w:r>
              <w:rPr>
                <w:rFonts w:ascii="Times New Roman"/>
                <w:b w:val="false"/>
                <w:i w:val="false"/>
                <w:color w:val="000000"/>
                <w:sz w:val="20"/>
              </w:rPr>
              <w:t>
csdo:‌Reference‌Data‌Id‌Type (M.SDT.00091)</w:t>
            </w:r>
          </w:p>
          <w:bookmarkEnd w:id="215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91" w:id="2156"/>
          <w:p>
            <w:pPr>
              <w:spacing w:after="20"/>
              <w:ind w:left="20"/>
              <w:jc w:val="both"/>
            </w:pPr>
            <w:r>
              <w:rPr>
                <w:rFonts w:ascii="Times New Roman"/>
                <w:b w:val="false"/>
                <w:i w:val="false"/>
                <w:color w:val="000000"/>
                <w:sz w:val="20"/>
              </w:rPr>
              <w:t>
в) наименование единицы измерения дозировки и концентрации</w:t>
            </w:r>
          </w:p>
          <w:bookmarkEnd w:id="2156"/>
          <w:p>
            <w:pPr>
              <w:spacing w:after="20"/>
              <w:ind w:left="20"/>
              <w:jc w:val="both"/>
            </w:pPr>
            <w:r>
              <w:rPr>
                <w:rFonts w:ascii="Times New Roman"/>
                <w:b w:val="false"/>
                <w:i w:val="false"/>
                <w:color w:val="000000"/>
                <w:sz w:val="20"/>
              </w:rPr>
              <w:t>
(атрибут ‌Substance‌Measure‌Name)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измерения дозировки и концентрации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92" w:id="2157"/>
          <w:p>
            <w:pPr>
              <w:spacing w:after="20"/>
              <w:ind w:left="20"/>
              <w:jc w:val="both"/>
            </w:pPr>
            <w:r>
              <w:rPr>
                <w:rFonts w:ascii="Times New Roman"/>
                <w:b w:val="false"/>
                <w:i w:val="false"/>
                <w:color w:val="000000"/>
                <w:sz w:val="20"/>
              </w:rPr>
              <w:t>
csdo:‌Name500‌Type (M.SDT.00134)</w:t>
            </w:r>
          </w:p>
          <w:bookmarkEnd w:id="215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95" w:id="2158"/>
          <w:p>
            <w:pPr>
              <w:spacing w:after="20"/>
              <w:ind w:left="20"/>
              <w:jc w:val="both"/>
            </w:pPr>
            <w:r>
              <w:rPr>
                <w:rFonts w:ascii="Times New Roman"/>
                <w:b w:val="false"/>
                <w:i w:val="false"/>
                <w:color w:val="000000"/>
                <w:sz w:val="20"/>
              </w:rPr>
              <w:t>
г) масштаб</w:t>
            </w:r>
          </w:p>
          <w:bookmarkEnd w:id="2158"/>
          <w:p>
            <w:pPr>
              <w:spacing w:after="20"/>
              <w:ind w:left="20"/>
              <w:jc w:val="both"/>
            </w:pPr>
            <w:r>
              <w:rPr>
                <w:rFonts w:ascii="Times New Roman"/>
                <w:b w:val="false"/>
                <w:i w:val="false"/>
                <w:color w:val="000000"/>
                <w:sz w:val="20"/>
              </w:rPr>
              <w:t>
(атрибут ‌Scale‌Number)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масштаб величины, представленный в виде показателя степени числа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96" w:id="2159"/>
          <w:p>
            <w:pPr>
              <w:spacing w:after="20"/>
              <w:ind w:left="20"/>
              <w:jc w:val="both"/>
            </w:pPr>
            <w:r>
              <w:rPr>
                <w:rFonts w:ascii="Times New Roman"/>
                <w:b w:val="false"/>
                <w:i w:val="false"/>
                <w:color w:val="000000"/>
                <w:sz w:val="20"/>
              </w:rPr>
              <w:t>
csdo:‌Number2‌Type (M.SDT.00096)</w:t>
            </w:r>
          </w:p>
          <w:bookmarkEnd w:id="2159"/>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w:t>
            </w:r>
          </w:p>
          <w:p>
            <w:pPr>
              <w:spacing w:after="20"/>
              <w:ind w:left="20"/>
              <w:jc w:val="both"/>
            </w:pPr>
            <w:r>
              <w:rPr>
                <w:rFonts w:ascii="Times New Roman"/>
                <w:b w:val="false"/>
                <w:i w:val="false"/>
                <w:color w:val="000000"/>
                <w:sz w:val="20"/>
              </w:rPr>
              <w:t>
Макс. кол-во дроб. цифр: 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99" w:id="2160"/>
          <w:p>
            <w:pPr>
              <w:spacing w:after="20"/>
              <w:ind w:left="20"/>
              <w:jc w:val="both"/>
            </w:pPr>
            <w:r>
              <w:rPr>
                <w:rFonts w:ascii="Times New Roman"/>
                <w:b w:val="false"/>
                <w:i w:val="false"/>
                <w:color w:val="000000"/>
                <w:sz w:val="20"/>
              </w:rPr>
              <w:t>
*.2.4.2. Сведения об ингредиенте, входящем в состав лекарственного препарата</w:t>
            </w:r>
          </w:p>
          <w:bookmarkEnd w:id="2160"/>
          <w:p>
            <w:pPr>
              <w:spacing w:after="20"/>
              <w:ind w:left="20"/>
              <w:jc w:val="both"/>
            </w:pPr>
            <w:r>
              <w:rPr>
                <w:rFonts w:ascii="Times New Roman"/>
                <w:b w:val="false"/>
                <w:i w:val="false"/>
                <w:color w:val="000000"/>
                <w:sz w:val="20"/>
              </w:rPr>
              <w:t>
(hccdo:‌Drug‌Substance‌Details)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ингредиенте, входящем в состав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00" w:id="2161"/>
          <w:p>
            <w:pPr>
              <w:spacing w:after="20"/>
              <w:ind w:left="20"/>
              <w:jc w:val="both"/>
            </w:pPr>
            <w:r>
              <w:rPr>
                <w:rFonts w:ascii="Times New Roman"/>
                <w:b w:val="false"/>
                <w:i w:val="false"/>
                <w:color w:val="000000"/>
                <w:sz w:val="20"/>
              </w:rPr>
              <w:t>
hccdo:‌Drug‌Substance‌Details‌Type (M.HC.CDT.00243)</w:t>
            </w:r>
          </w:p>
          <w:bookmarkEnd w:id="216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01" w:id="2162"/>
          <w:p>
            <w:pPr>
              <w:spacing w:after="20"/>
              <w:ind w:left="20"/>
              <w:jc w:val="both"/>
            </w:pPr>
            <w:r>
              <w:rPr>
                <w:rFonts w:ascii="Times New Roman"/>
                <w:b w:val="false"/>
                <w:i w:val="false"/>
                <w:color w:val="000000"/>
                <w:sz w:val="20"/>
              </w:rPr>
              <w:t>
*.2.4.2.1. Код функции ингредиента в составе лекарственного препарата</w:t>
            </w:r>
          </w:p>
          <w:bookmarkEnd w:id="2162"/>
          <w:p>
            <w:pPr>
              <w:spacing w:after="20"/>
              <w:ind w:left="20"/>
              <w:jc w:val="both"/>
            </w:pPr>
            <w:r>
              <w:rPr>
                <w:rFonts w:ascii="Times New Roman"/>
                <w:b w:val="false"/>
                <w:i w:val="false"/>
                <w:color w:val="000000"/>
                <w:sz w:val="20"/>
              </w:rPr>
              <w:t>
(hcsdo:‌Drug‌Substance‌Role‌Code)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функции ингредиента в составе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02" w:id="2163"/>
          <w:p>
            <w:pPr>
              <w:spacing w:after="20"/>
              <w:ind w:left="20"/>
              <w:jc w:val="both"/>
            </w:pPr>
            <w:r>
              <w:rPr>
                <w:rFonts w:ascii="Times New Roman"/>
                <w:b w:val="false"/>
                <w:i w:val="false"/>
                <w:color w:val="000000"/>
                <w:sz w:val="20"/>
              </w:rPr>
              <w:t>
csdo:‌Code10‌Type (M.SDT.00179)</w:t>
            </w:r>
          </w:p>
          <w:bookmarkEnd w:id="216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05" w:id="2164"/>
          <w:p>
            <w:pPr>
              <w:spacing w:after="20"/>
              <w:ind w:left="20"/>
              <w:jc w:val="both"/>
            </w:pPr>
            <w:r>
              <w:rPr>
                <w:rFonts w:ascii="Times New Roman"/>
                <w:b w:val="false"/>
                <w:i w:val="false"/>
                <w:color w:val="000000"/>
                <w:sz w:val="20"/>
              </w:rPr>
              <w:t>
*.2.4.2.2. Наименование функции ингредиента в составе лекарственного препарата</w:t>
            </w:r>
          </w:p>
          <w:bookmarkEnd w:id="2164"/>
          <w:p>
            <w:pPr>
              <w:spacing w:after="20"/>
              <w:ind w:left="20"/>
              <w:jc w:val="both"/>
            </w:pPr>
            <w:r>
              <w:rPr>
                <w:rFonts w:ascii="Times New Roman"/>
                <w:b w:val="false"/>
                <w:i w:val="false"/>
                <w:color w:val="000000"/>
                <w:sz w:val="20"/>
              </w:rPr>
              <w:t>
(hcsdo:‌Drug‌Substance‌Role‌Name)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функции ингредиента в составе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06" w:id="2165"/>
          <w:p>
            <w:pPr>
              <w:spacing w:after="20"/>
              <w:ind w:left="20"/>
              <w:jc w:val="both"/>
            </w:pPr>
            <w:r>
              <w:rPr>
                <w:rFonts w:ascii="Times New Roman"/>
                <w:b w:val="false"/>
                <w:i w:val="false"/>
                <w:color w:val="000000"/>
                <w:sz w:val="20"/>
              </w:rPr>
              <w:t>
csdo:‌Name500‌Type (M.SDT.00134)</w:t>
            </w:r>
          </w:p>
          <w:bookmarkEnd w:id="216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09" w:id="2166"/>
          <w:p>
            <w:pPr>
              <w:spacing w:after="20"/>
              <w:ind w:left="20"/>
              <w:jc w:val="both"/>
            </w:pPr>
            <w:r>
              <w:rPr>
                <w:rFonts w:ascii="Times New Roman"/>
                <w:b w:val="false"/>
                <w:i w:val="false"/>
                <w:color w:val="000000"/>
                <w:sz w:val="20"/>
              </w:rPr>
              <w:t>
*.2.4.2.3. Сведения об активной фармацевтической субстанции в составе лекарственного препарата</w:t>
            </w:r>
          </w:p>
          <w:bookmarkEnd w:id="2166"/>
          <w:p>
            <w:pPr>
              <w:spacing w:after="20"/>
              <w:ind w:left="20"/>
              <w:jc w:val="both"/>
            </w:pPr>
            <w:r>
              <w:rPr>
                <w:rFonts w:ascii="Times New Roman"/>
                <w:b w:val="false"/>
                <w:i w:val="false"/>
                <w:color w:val="000000"/>
                <w:sz w:val="20"/>
              </w:rPr>
              <w:t>
(hccdo:‌Active‌Substance‌Details)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активной фармацевтической субстанции в составе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10" w:id="2167"/>
          <w:p>
            <w:pPr>
              <w:spacing w:after="20"/>
              <w:ind w:left="20"/>
              <w:jc w:val="both"/>
            </w:pPr>
            <w:r>
              <w:rPr>
                <w:rFonts w:ascii="Times New Roman"/>
                <w:b w:val="false"/>
                <w:i w:val="false"/>
                <w:color w:val="000000"/>
                <w:sz w:val="20"/>
              </w:rPr>
              <w:t>
hccdo:‌Active‌Substance‌Details‌Type (M.HC.CDT.00730)</w:t>
            </w:r>
          </w:p>
          <w:bookmarkEnd w:id="216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11" w:id="2168"/>
          <w:p>
            <w:pPr>
              <w:spacing w:after="20"/>
              <w:ind w:left="20"/>
              <w:jc w:val="both"/>
            </w:pPr>
            <w:r>
              <w:rPr>
                <w:rFonts w:ascii="Times New Roman"/>
                <w:b w:val="false"/>
                <w:i w:val="false"/>
                <w:color w:val="000000"/>
                <w:sz w:val="20"/>
              </w:rPr>
              <w:t>
*.2.4.2.3.1. Код активной фармацевтической субстанции</w:t>
            </w:r>
          </w:p>
          <w:bookmarkEnd w:id="2168"/>
          <w:p>
            <w:pPr>
              <w:spacing w:after="20"/>
              <w:ind w:left="20"/>
              <w:jc w:val="both"/>
            </w:pPr>
            <w:r>
              <w:rPr>
                <w:rFonts w:ascii="Times New Roman"/>
                <w:b w:val="false"/>
                <w:i w:val="false"/>
                <w:color w:val="000000"/>
                <w:sz w:val="20"/>
              </w:rPr>
              <w:t>
(hcsdo:‌Active‌Substance‌Code)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активной фармацевтической субстанции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12" w:id="2169"/>
          <w:p>
            <w:pPr>
              <w:spacing w:after="20"/>
              <w:ind w:left="20"/>
              <w:jc w:val="both"/>
            </w:pPr>
            <w:r>
              <w:rPr>
                <w:rFonts w:ascii="Times New Roman"/>
                <w:b w:val="false"/>
                <w:i w:val="false"/>
                <w:color w:val="000000"/>
                <w:sz w:val="20"/>
              </w:rPr>
              <w:t>
hcsdo:‌Drug‌Code‌Type (M.HC.SDT.00211)</w:t>
            </w:r>
          </w:p>
          <w:bookmarkEnd w:id="216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15" w:id="2170"/>
          <w:p>
            <w:pPr>
              <w:spacing w:after="20"/>
              <w:ind w:left="20"/>
              <w:jc w:val="both"/>
            </w:pPr>
            <w:r>
              <w:rPr>
                <w:rFonts w:ascii="Times New Roman"/>
                <w:b w:val="false"/>
                <w:i w:val="false"/>
                <w:color w:val="000000"/>
                <w:sz w:val="20"/>
              </w:rPr>
              <w:t>
а) идентификатор справочника (классификатора)</w:t>
            </w:r>
          </w:p>
          <w:bookmarkEnd w:id="2170"/>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16" w:id="2171"/>
          <w:p>
            <w:pPr>
              <w:spacing w:after="20"/>
              <w:ind w:left="20"/>
              <w:jc w:val="both"/>
            </w:pPr>
            <w:r>
              <w:rPr>
                <w:rFonts w:ascii="Times New Roman"/>
                <w:b w:val="false"/>
                <w:i w:val="false"/>
                <w:color w:val="000000"/>
                <w:sz w:val="20"/>
              </w:rPr>
              <w:t>
csdo:‌Reference‌Data‌Id‌Type (M.SDT.00091)</w:t>
            </w:r>
          </w:p>
          <w:bookmarkEnd w:id="217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19" w:id="2172"/>
          <w:p>
            <w:pPr>
              <w:spacing w:after="20"/>
              <w:ind w:left="20"/>
              <w:jc w:val="both"/>
            </w:pPr>
            <w:r>
              <w:rPr>
                <w:rFonts w:ascii="Times New Roman"/>
                <w:b w:val="false"/>
                <w:i w:val="false"/>
                <w:color w:val="000000"/>
                <w:sz w:val="20"/>
              </w:rPr>
              <w:t>
*.2.4.2.3.2. Наименование активной фармацевтической субстанции</w:t>
            </w:r>
          </w:p>
          <w:bookmarkEnd w:id="2172"/>
          <w:p>
            <w:pPr>
              <w:spacing w:after="20"/>
              <w:ind w:left="20"/>
              <w:jc w:val="both"/>
            </w:pPr>
            <w:r>
              <w:rPr>
                <w:rFonts w:ascii="Times New Roman"/>
                <w:b w:val="false"/>
                <w:i w:val="false"/>
                <w:color w:val="000000"/>
                <w:sz w:val="20"/>
              </w:rPr>
              <w:t>
(hcsdo:‌Active‌Substance‌Name)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20" w:id="2173"/>
          <w:p>
            <w:pPr>
              <w:spacing w:after="20"/>
              <w:ind w:left="20"/>
              <w:jc w:val="both"/>
            </w:pPr>
            <w:r>
              <w:rPr>
                <w:rFonts w:ascii="Times New Roman"/>
                <w:b w:val="false"/>
                <w:i w:val="false"/>
                <w:color w:val="000000"/>
                <w:sz w:val="20"/>
              </w:rPr>
              <w:t>
csdo:‌Name500‌Type (M.SDT.00134)</w:t>
            </w:r>
          </w:p>
          <w:bookmarkEnd w:id="217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23" w:id="2174"/>
          <w:p>
            <w:pPr>
              <w:spacing w:after="20"/>
              <w:ind w:left="20"/>
              <w:jc w:val="both"/>
            </w:pPr>
            <w:r>
              <w:rPr>
                <w:rFonts w:ascii="Times New Roman"/>
                <w:b w:val="false"/>
                <w:i w:val="false"/>
                <w:color w:val="000000"/>
                <w:sz w:val="20"/>
              </w:rPr>
              <w:t>
*.2.4.2.4. Сведения о вспомогательном веществе в составе лекарственного препарата</w:t>
            </w:r>
          </w:p>
          <w:bookmarkEnd w:id="2174"/>
          <w:p>
            <w:pPr>
              <w:spacing w:after="20"/>
              <w:ind w:left="20"/>
              <w:jc w:val="both"/>
            </w:pPr>
            <w:r>
              <w:rPr>
                <w:rFonts w:ascii="Times New Roman"/>
                <w:b w:val="false"/>
                <w:i w:val="false"/>
                <w:color w:val="000000"/>
                <w:sz w:val="20"/>
              </w:rPr>
              <w:t>
(hccdo:‌Auxiliary‌Substance‌Details)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вспомогательном веществе в составе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24" w:id="2175"/>
          <w:p>
            <w:pPr>
              <w:spacing w:after="20"/>
              <w:ind w:left="20"/>
              <w:jc w:val="both"/>
            </w:pPr>
            <w:r>
              <w:rPr>
                <w:rFonts w:ascii="Times New Roman"/>
                <w:b w:val="false"/>
                <w:i w:val="false"/>
                <w:color w:val="000000"/>
                <w:sz w:val="20"/>
              </w:rPr>
              <w:t>
hccdo:‌Auxiliary‌Substance‌Details‌Type (M.HC.CDT.00731)</w:t>
            </w:r>
          </w:p>
          <w:bookmarkEnd w:id="217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25" w:id="2176"/>
          <w:p>
            <w:pPr>
              <w:spacing w:after="20"/>
              <w:ind w:left="20"/>
              <w:jc w:val="both"/>
            </w:pPr>
            <w:r>
              <w:rPr>
                <w:rFonts w:ascii="Times New Roman"/>
                <w:b w:val="false"/>
                <w:i w:val="false"/>
                <w:color w:val="000000"/>
                <w:sz w:val="20"/>
              </w:rPr>
              <w:t>
*.2.4.2.4.1. Код вспомогательного вещества, входящего в состав лекарственного препарата</w:t>
            </w:r>
          </w:p>
          <w:bookmarkEnd w:id="2176"/>
          <w:p>
            <w:pPr>
              <w:spacing w:after="20"/>
              <w:ind w:left="20"/>
              <w:jc w:val="both"/>
            </w:pPr>
            <w:r>
              <w:rPr>
                <w:rFonts w:ascii="Times New Roman"/>
                <w:b w:val="false"/>
                <w:i w:val="false"/>
                <w:color w:val="000000"/>
                <w:sz w:val="20"/>
              </w:rPr>
              <w:t>
(hcsdo:‌Auxiliary‌Substance‌Code)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вспомогательного вещества, входящего в состав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26" w:id="2177"/>
          <w:p>
            <w:pPr>
              <w:spacing w:after="20"/>
              <w:ind w:left="20"/>
              <w:jc w:val="both"/>
            </w:pPr>
            <w:r>
              <w:rPr>
                <w:rFonts w:ascii="Times New Roman"/>
                <w:b w:val="false"/>
                <w:i w:val="false"/>
                <w:color w:val="000000"/>
                <w:sz w:val="20"/>
              </w:rPr>
              <w:t>
hcsdo:‌Auxiliary‌Substance‌Code‌Type (M.HC.SDT.00014)</w:t>
            </w:r>
          </w:p>
          <w:bookmarkEnd w:id="217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вспомогательного вещества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29" w:id="2178"/>
          <w:p>
            <w:pPr>
              <w:spacing w:after="20"/>
              <w:ind w:left="20"/>
              <w:jc w:val="both"/>
            </w:pPr>
            <w:r>
              <w:rPr>
                <w:rFonts w:ascii="Times New Roman"/>
                <w:b w:val="false"/>
                <w:i w:val="false"/>
                <w:color w:val="000000"/>
                <w:sz w:val="20"/>
              </w:rPr>
              <w:t>
а) идентификатор справочника (классификатора)</w:t>
            </w:r>
          </w:p>
          <w:bookmarkEnd w:id="2178"/>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30" w:id="2179"/>
          <w:p>
            <w:pPr>
              <w:spacing w:after="20"/>
              <w:ind w:left="20"/>
              <w:jc w:val="both"/>
            </w:pPr>
            <w:r>
              <w:rPr>
                <w:rFonts w:ascii="Times New Roman"/>
                <w:b w:val="false"/>
                <w:i w:val="false"/>
                <w:color w:val="000000"/>
                <w:sz w:val="20"/>
              </w:rPr>
              <w:t>
csdo:‌Reference‌Data‌Id‌Type (M.SDT.00091)</w:t>
            </w:r>
          </w:p>
          <w:bookmarkEnd w:id="217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33" w:id="2180"/>
          <w:p>
            <w:pPr>
              <w:spacing w:after="20"/>
              <w:ind w:left="20"/>
              <w:jc w:val="both"/>
            </w:pPr>
            <w:r>
              <w:rPr>
                <w:rFonts w:ascii="Times New Roman"/>
                <w:b w:val="false"/>
                <w:i w:val="false"/>
                <w:color w:val="000000"/>
                <w:sz w:val="20"/>
              </w:rPr>
              <w:t>
*.2.4.2.4.2. Наименование вспомогательного вещества, входящего в состав лекарственного препарата</w:t>
            </w:r>
          </w:p>
          <w:bookmarkEnd w:id="2180"/>
          <w:p>
            <w:pPr>
              <w:spacing w:after="20"/>
              <w:ind w:left="20"/>
              <w:jc w:val="both"/>
            </w:pPr>
            <w:r>
              <w:rPr>
                <w:rFonts w:ascii="Times New Roman"/>
                <w:b w:val="false"/>
                <w:i w:val="false"/>
                <w:color w:val="000000"/>
                <w:sz w:val="20"/>
              </w:rPr>
              <w:t>
(hcsdo:‌Auxiliary‌Substance‌Name)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34" w:id="2181"/>
          <w:p>
            <w:pPr>
              <w:spacing w:after="20"/>
              <w:ind w:left="20"/>
              <w:jc w:val="both"/>
            </w:pPr>
            <w:r>
              <w:rPr>
                <w:rFonts w:ascii="Times New Roman"/>
                <w:b w:val="false"/>
                <w:i w:val="false"/>
                <w:color w:val="000000"/>
                <w:sz w:val="20"/>
              </w:rPr>
              <w:t>
csdo:‌Name500‌Type (M.SDT.00134)</w:t>
            </w:r>
          </w:p>
          <w:bookmarkEnd w:id="218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37" w:id="2182"/>
          <w:p>
            <w:pPr>
              <w:spacing w:after="20"/>
              <w:ind w:left="20"/>
              <w:jc w:val="both"/>
            </w:pPr>
            <w:r>
              <w:rPr>
                <w:rFonts w:ascii="Times New Roman"/>
                <w:b w:val="false"/>
                <w:i w:val="false"/>
                <w:color w:val="000000"/>
                <w:sz w:val="20"/>
              </w:rPr>
              <w:t>
*.2.4.2.4.3. Код функционального назначения вспомогательного вещества</w:t>
            </w:r>
          </w:p>
          <w:bookmarkEnd w:id="2182"/>
          <w:p>
            <w:pPr>
              <w:spacing w:after="20"/>
              <w:ind w:left="20"/>
              <w:jc w:val="both"/>
            </w:pPr>
            <w:r>
              <w:rPr>
                <w:rFonts w:ascii="Times New Roman"/>
                <w:b w:val="false"/>
                <w:i w:val="false"/>
                <w:color w:val="000000"/>
                <w:sz w:val="20"/>
              </w:rPr>
              <w:t>
(hcsdo:‌Functional‌Purpose‌Code)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функционального назначения вспомогательного вещества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38" w:id="2183"/>
          <w:p>
            <w:pPr>
              <w:spacing w:after="20"/>
              <w:ind w:left="20"/>
              <w:jc w:val="both"/>
            </w:pPr>
            <w:r>
              <w:rPr>
                <w:rFonts w:ascii="Times New Roman"/>
                <w:b w:val="false"/>
                <w:i w:val="false"/>
                <w:color w:val="000000"/>
                <w:sz w:val="20"/>
              </w:rPr>
              <w:t>
hcsdo:‌Functional‌Purpose‌Code‌Type (M.HC.SDT.00015)</w:t>
            </w:r>
          </w:p>
          <w:bookmarkEnd w:id="218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функциональных назначений вспомогательных веществ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41" w:id="2184"/>
          <w:p>
            <w:pPr>
              <w:spacing w:after="20"/>
              <w:ind w:left="20"/>
              <w:jc w:val="both"/>
            </w:pPr>
            <w:r>
              <w:rPr>
                <w:rFonts w:ascii="Times New Roman"/>
                <w:b w:val="false"/>
                <w:i w:val="false"/>
                <w:color w:val="000000"/>
                <w:sz w:val="20"/>
              </w:rPr>
              <w:t>
а) идентификатор справочника (классификатора)</w:t>
            </w:r>
          </w:p>
          <w:bookmarkEnd w:id="2184"/>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42" w:id="2185"/>
          <w:p>
            <w:pPr>
              <w:spacing w:after="20"/>
              <w:ind w:left="20"/>
              <w:jc w:val="both"/>
            </w:pPr>
            <w:r>
              <w:rPr>
                <w:rFonts w:ascii="Times New Roman"/>
                <w:b w:val="false"/>
                <w:i w:val="false"/>
                <w:color w:val="000000"/>
                <w:sz w:val="20"/>
              </w:rPr>
              <w:t>
csdo:‌Reference‌Data‌Id‌Type (M.SDT.00091)</w:t>
            </w:r>
          </w:p>
          <w:bookmarkEnd w:id="218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45" w:id="2186"/>
          <w:p>
            <w:pPr>
              <w:spacing w:after="20"/>
              <w:ind w:left="20"/>
              <w:jc w:val="both"/>
            </w:pPr>
            <w:r>
              <w:rPr>
                <w:rFonts w:ascii="Times New Roman"/>
                <w:b w:val="false"/>
                <w:i w:val="false"/>
                <w:color w:val="000000"/>
                <w:sz w:val="20"/>
              </w:rPr>
              <w:t>
*.2.4.2.4.4. Наименование функционального назначения вспомогательного вещества</w:t>
            </w:r>
          </w:p>
          <w:bookmarkEnd w:id="2186"/>
          <w:p>
            <w:pPr>
              <w:spacing w:after="20"/>
              <w:ind w:left="20"/>
              <w:jc w:val="both"/>
            </w:pPr>
            <w:r>
              <w:rPr>
                <w:rFonts w:ascii="Times New Roman"/>
                <w:b w:val="false"/>
                <w:i w:val="false"/>
                <w:color w:val="000000"/>
                <w:sz w:val="20"/>
              </w:rPr>
              <w:t>
(hcsdo:‌Functional‌Purpose‌Name)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функционального назначения вспомогательного вещества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46" w:id="2187"/>
          <w:p>
            <w:pPr>
              <w:spacing w:after="20"/>
              <w:ind w:left="20"/>
              <w:jc w:val="both"/>
            </w:pPr>
            <w:r>
              <w:rPr>
                <w:rFonts w:ascii="Times New Roman"/>
                <w:b w:val="false"/>
                <w:i w:val="false"/>
                <w:color w:val="000000"/>
                <w:sz w:val="20"/>
              </w:rPr>
              <w:t>
csdo:‌Name500‌Type (M.SDT.00134)</w:t>
            </w:r>
          </w:p>
          <w:bookmarkEnd w:id="218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49" w:id="2188"/>
          <w:p>
            <w:pPr>
              <w:spacing w:after="20"/>
              <w:ind w:left="20"/>
              <w:jc w:val="both"/>
            </w:pPr>
            <w:r>
              <w:rPr>
                <w:rFonts w:ascii="Times New Roman"/>
                <w:b w:val="false"/>
                <w:i w:val="false"/>
                <w:color w:val="000000"/>
                <w:sz w:val="20"/>
              </w:rPr>
              <w:t>
*.2.4.2.5. Наименование реагента</w:t>
            </w:r>
          </w:p>
          <w:bookmarkEnd w:id="2188"/>
          <w:p>
            <w:pPr>
              <w:spacing w:after="20"/>
              <w:ind w:left="20"/>
              <w:jc w:val="both"/>
            </w:pPr>
            <w:r>
              <w:rPr>
                <w:rFonts w:ascii="Times New Roman"/>
                <w:b w:val="false"/>
                <w:i w:val="false"/>
                <w:color w:val="000000"/>
                <w:sz w:val="20"/>
              </w:rPr>
              <w:t>
(hcsdo:‌Reagent‌Name)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реагента, входящего в состав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50" w:id="2189"/>
          <w:p>
            <w:pPr>
              <w:spacing w:after="20"/>
              <w:ind w:left="20"/>
              <w:jc w:val="both"/>
            </w:pPr>
            <w:r>
              <w:rPr>
                <w:rFonts w:ascii="Times New Roman"/>
                <w:b w:val="false"/>
                <w:i w:val="false"/>
                <w:color w:val="000000"/>
                <w:sz w:val="20"/>
              </w:rPr>
              <w:t>
csdo:‌Name500‌Type (M.SDT.00134)</w:t>
            </w:r>
          </w:p>
          <w:bookmarkEnd w:id="218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53" w:id="2190"/>
          <w:p>
            <w:pPr>
              <w:spacing w:after="20"/>
              <w:ind w:left="20"/>
              <w:jc w:val="both"/>
            </w:pPr>
            <w:r>
              <w:rPr>
                <w:rFonts w:ascii="Times New Roman"/>
                <w:b w:val="false"/>
                <w:i w:val="false"/>
                <w:color w:val="000000"/>
                <w:sz w:val="20"/>
              </w:rPr>
              <w:t>
*.2.4.2.6. Дозировка (концентрация)</w:t>
            </w:r>
          </w:p>
          <w:bookmarkEnd w:id="2190"/>
          <w:p>
            <w:pPr>
              <w:spacing w:after="20"/>
              <w:ind w:left="20"/>
              <w:jc w:val="both"/>
            </w:pPr>
            <w:r>
              <w:rPr>
                <w:rFonts w:ascii="Times New Roman"/>
                <w:b w:val="false"/>
                <w:i w:val="false"/>
                <w:color w:val="000000"/>
                <w:sz w:val="20"/>
              </w:rPr>
              <w:t>
(hcsdo:‌Substance‌Measure)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вещества, выраженное в единицах массы, объемных или условных (биологических) единицах, либо гомеопатическое разведение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54" w:id="2191"/>
          <w:p>
            <w:pPr>
              <w:spacing w:after="20"/>
              <w:ind w:left="20"/>
              <w:jc w:val="both"/>
            </w:pPr>
            <w:r>
              <w:rPr>
                <w:rFonts w:ascii="Times New Roman"/>
                <w:b w:val="false"/>
                <w:i w:val="false"/>
                <w:color w:val="000000"/>
                <w:sz w:val="20"/>
              </w:rPr>
              <w:t>
hcsdo:‌Drug‌Substance‌Dimensional‌Measure‌Type (M.HC.SDT.00216)</w:t>
            </w:r>
          </w:p>
          <w:bookmarkEnd w:id="2191"/>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57" w:id="2192"/>
          <w:p>
            <w:pPr>
              <w:spacing w:after="20"/>
              <w:ind w:left="20"/>
              <w:jc w:val="both"/>
            </w:pPr>
            <w:r>
              <w:rPr>
                <w:rFonts w:ascii="Times New Roman"/>
                <w:b w:val="false"/>
                <w:i w:val="false"/>
                <w:color w:val="000000"/>
                <w:sz w:val="20"/>
              </w:rPr>
              <w:t>
а) код единицы измерения дозировки и концентрации</w:t>
            </w:r>
          </w:p>
          <w:bookmarkEnd w:id="2192"/>
          <w:p>
            <w:pPr>
              <w:spacing w:after="20"/>
              <w:ind w:left="20"/>
              <w:jc w:val="both"/>
            </w:pPr>
            <w:r>
              <w:rPr>
                <w:rFonts w:ascii="Times New Roman"/>
                <w:b w:val="false"/>
                <w:i w:val="false"/>
                <w:color w:val="000000"/>
                <w:sz w:val="20"/>
              </w:rPr>
              <w:t>
(атрибут ‌Substance‌Measure‌Code)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 дозировки и концентрации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58" w:id="2193"/>
          <w:p>
            <w:pPr>
              <w:spacing w:after="20"/>
              <w:ind w:left="20"/>
              <w:jc w:val="both"/>
            </w:pPr>
            <w:r>
              <w:rPr>
                <w:rFonts w:ascii="Times New Roman"/>
                <w:b w:val="false"/>
                <w:i w:val="false"/>
                <w:color w:val="000000"/>
                <w:sz w:val="20"/>
              </w:rPr>
              <w:t>
hcsdo:‌Substance‌Measure‌Code‌Type (M.HC.SDT.00217)</w:t>
            </w:r>
          </w:p>
          <w:bookmarkEnd w:id="219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единиц измерения дозировки и концентрации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61" w:id="2194"/>
          <w:p>
            <w:pPr>
              <w:spacing w:after="20"/>
              <w:ind w:left="20"/>
              <w:jc w:val="both"/>
            </w:pPr>
            <w:r>
              <w:rPr>
                <w:rFonts w:ascii="Times New Roman"/>
                <w:b w:val="false"/>
                <w:i w:val="false"/>
                <w:color w:val="000000"/>
                <w:sz w:val="20"/>
              </w:rPr>
              <w:t>
б) идентификатор справочника (классификатора)</w:t>
            </w:r>
          </w:p>
          <w:bookmarkEnd w:id="2194"/>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62" w:id="2195"/>
          <w:p>
            <w:pPr>
              <w:spacing w:after="20"/>
              <w:ind w:left="20"/>
              <w:jc w:val="both"/>
            </w:pPr>
            <w:r>
              <w:rPr>
                <w:rFonts w:ascii="Times New Roman"/>
                <w:b w:val="false"/>
                <w:i w:val="false"/>
                <w:color w:val="000000"/>
                <w:sz w:val="20"/>
              </w:rPr>
              <w:t>
csdo:‌Reference‌Data‌Id‌Type (M.SDT.00091)</w:t>
            </w:r>
          </w:p>
          <w:bookmarkEnd w:id="219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65" w:id="2196"/>
          <w:p>
            <w:pPr>
              <w:spacing w:after="20"/>
              <w:ind w:left="20"/>
              <w:jc w:val="both"/>
            </w:pPr>
            <w:r>
              <w:rPr>
                <w:rFonts w:ascii="Times New Roman"/>
                <w:b w:val="false"/>
                <w:i w:val="false"/>
                <w:color w:val="000000"/>
                <w:sz w:val="20"/>
              </w:rPr>
              <w:t>
в) наименование единицы измерения дозировки и концентрации</w:t>
            </w:r>
          </w:p>
          <w:bookmarkEnd w:id="2196"/>
          <w:p>
            <w:pPr>
              <w:spacing w:after="20"/>
              <w:ind w:left="20"/>
              <w:jc w:val="both"/>
            </w:pPr>
            <w:r>
              <w:rPr>
                <w:rFonts w:ascii="Times New Roman"/>
                <w:b w:val="false"/>
                <w:i w:val="false"/>
                <w:color w:val="000000"/>
                <w:sz w:val="20"/>
              </w:rPr>
              <w:t>
(атрибут ‌Substance‌Measure‌Name)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измерения дозировки и концентрации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66" w:id="2197"/>
          <w:p>
            <w:pPr>
              <w:spacing w:after="20"/>
              <w:ind w:left="20"/>
              <w:jc w:val="both"/>
            </w:pPr>
            <w:r>
              <w:rPr>
                <w:rFonts w:ascii="Times New Roman"/>
                <w:b w:val="false"/>
                <w:i w:val="false"/>
                <w:color w:val="000000"/>
                <w:sz w:val="20"/>
              </w:rPr>
              <w:t>
csdo:‌Name500‌Type (M.SDT.00134)</w:t>
            </w:r>
          </w:p>
          <w:bookmarkEnd w:id="219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69" w:id="2198"/>
          <w:p>
            <w:pPr>
              <w:spacing w:after="20"/>
              <w:ind w:left="20"/>
              <w:jc w:val="both"/>
            </w:pPr>
            <w:r>
              <w:rPr>
                <w:rFonts w:ascii="Times New Roman"/>
                <w:b w:val="false"/>
                <w:i w:val="false"/>
                <w:color w:val="000000"/>
                <w:sz w:val="20"/>
              </w:rPr>
              <w:t>
г) масштаб</w:t>
            </w:r>
          </w:p>
          <w:bookmarkEnd w:id="2198"/>
          <w:p>
            <w:pPr>
              <w:spacing w:after="20"/>
              <w:ind w:left="20"/>
              <w:jc w:val="both"/>
            </w:pPr>
            <w:r>
              <w:rPr>
                <w:rFonts w:ascii="Times New Roman"/>
                <w:b w:val="false"/>
                <w:i w:val="false"/>
                <w:color w:val="000000"/>
                <w:sz w:val="20"/>
              </w:rPr>
              <w:t>
(атрибут ‌Scale‌Number)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масштаб величины, представленный в виде показателя степени числа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70" w:id="2199"/>
          <w:p>
            <w:pPr>
              <w:spacing w:after="20"/>
              <w:ind w:left="20"/>
              <w:jc w:val="both"/>
            </w:pPr>
            <w:r>
              <w:rPr>
                <w:rFonts w:ascii="Times New Roman"/>
                <w:b w:val="false"/>
                <w:i w:val="false"/>
                <w:color w:val="000000"/>
                <w:sz w:val="20"/>
              </w:rPr>
              <w:t>
csdo:‌Number2‌Type (M.SDT.00096)</w:t>
            </w:r>
          </w:p>
          <w:bookmarkEnd w:id="2199"/>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w:t>
            </w:r>
          </w:p>
          <w:p>
            <w:pPr>
              <w:spacing w:after="20"/>
              <w:ind w:left="20"/>
              <w:jc w:val="both"/>
            </w:pPr>
            <w:r>
              <w:rPr>
                <w:rFonts w:ascii="Times New Roman"/>
                <w:b w:val="false"/>
                <w:i w:val="false"/>
                <w:color w:val="000000"/>
                <w:sz w:val="20"/>
              </w:rPr>
              <w:t>
Макс. кол-во дроб. цифр: 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73" w:id="2200"/>
          <w:p>
            <w:pPr>
              <w:spacing w:after="20"/>
              <w:ind w:left="20"/>
              <w:jc w:val="both"/>
            </w:pPr>
            <w:r>
              <w:rPr>
                <w:rFonts w:ascii="Times New Roman"/>
                <w:b w:val="false"/>
                <w:i w:val="false"/>
                <w:color w:val="000000"/>
                <w:sz w:val="20"/>
              </w:rPr>
              <w:t>
д) код типа величины дозировки (концентрации)</w:t>
            </w:r>
          </w:p>
          <w:bookmarkEnd w:id="2200"/>
          <w:p>
            <w:pPr>
              <w:spacing w:after="20"/>
              <w:ind w:left="20"/>
              <w:jc w:val="both"/>
            </w:pPr>
            <w:r>
              <w:rPr>
                <w:rFonts w:ascii="Times New Roman"/>
                <w:b w:val="false"/>
                <w:i w:val="false"/>
                <w:color w:val="000000"/>
                <w:sz w:val="20"/>
              </w:rPr>
              <w:t>
(атрибут ‌Substance‌Measure‌Type‌Code)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типа величины дозировки (концентрации)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74" w:id="2201"/>
          <w:p>
            <w:pPr>
              <w:spacing w:after="20"/>
              <w:ind w:left="20"/>
              <w:jc w:val="both"/>
            </w:pPr>
            <w:r>
              <w:rPr>
                <w:rFonts w:ascii="Times New Roman"/>
                <w:b w:val="false"/>
                <w:i w:val="false"/>
                <w:color w:val="000000"/>
                <w:sz w:val="20"/>
              </w:rPr>
              <w:t>
csdo:‌Code2‌Type (M.SDT.00170)</w:t>
            </w:r>
          </w:p>
          <w:bookmarkEnd w:id="220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76" w:id="2202"/>
          <w:p>
            <w:pPr>
              <w:spacing w:after="20"/>
              <w:ind w:left="20"/>
              <w:jc w:val="both"/>
            </w:pPr>
            <w:r>
              <w:rPr>
                <w:rFonts w:ascii="Times New Roman"/>
                <w:b w:val="false"/>
                <w:i w:val="false"/>
                <w:color w:val="000000"/>
                <w:sz w:val="20"/>
              </w:rPr>
              <w:t>
*.2.4.2.7. Описание дозировки (концентрации)</w:t>
            </w:r>
          </w:p>
          <w:bookmarkEnd w:id="2202"/>
          <w:p>
            <w:pPr>
              <w:spacing w:after="20"/>
              <w:ind w:left="20"/>
              <w:jc w:val="both"/>
            </w:pPr>
            <w:r>
              <w:rPr>
                <w:rFonts w:ascii="Times New Roman"/>
                <w:b w:val="false"/>
                <w:i w:val="false"/>
                <w:color w:val="000000"/>
                <w:sz w:val="20"/>
              </w:rPr>
              <w:t>
(hcsdo:‌Substance‌Text)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дозировки (концентрации) ингредиента, входящего в состав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77" w:id="2203"/>
          <w:p>
            <w:pPr>
              <w:spacing w:after="20"/>
              <w:ind w:left="20"/>
              <w:jc w:val="both"/>
            </w:pPr>
            <w:r>
              <w:rPr>
                <w:rFonts w:ascii="Times New Roman"/>
                <w:b w:val="false"/>
                <w:i w:val="false"/>
                <w:color w:val="000000"/>
                <w:sz w:val="20"/>
              </w:rPr>
              <w:t>
csdo:‌Text4000‌Type (M.SDT.00088)</w:t>
            </w:r>
          </w:p>
          <w:bookmarkEnd w:id="2203"/>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0" w:id="2204"/>
          <w:p>
            <w:pPr>
              <w:spacing w:after="20"/>
              <w:ind w:left="20"/>
              <w:jc w:val="both"/>
            </w:pPr>
            <w:r>
              <w:rPr>
                <w:rFonts w:ascii="Times New Roman"/>
                <w:b w:val="false"/>
                <w:i w:val="false"/>
                <w:color w:val="000000"/>
                <w:sz w:val="20"/>
              </w:rPr>
              <w:t>
*.2.5. Код вида первичной упаковки лекарственного препарата</w:t>
            </w:r>
          </w:p>
          <w:bookmarkEnd w:id="2204"/>
          <w:p>
            <w:pPr>
              <w:spacing w:after="20"/>
              <w:ind w:left="20"/>
              <w:jc w:val="both"/>
            </w:pPr>
            <w:r>
              <w:rPr>
                <w:rFonts w:ascii="Times New Roman"/>
                <w:b w:val="false"/>
                <w:i w:val="false"/>
                <w:color w:val="000000"/>
                <w:sz w:val="20"/>
              </w:rPr>
              <w:t>
(hcsdo:‌Drug‌Package‌Kind‌Code)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первичной упаковки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1" w:id="2205"/>
          <w:p>
            <w:pPr>
              <w:spacing w:after="20"/>
              <w:ind w:left="20"/>
              <w:jc w:val="both"/>
            </w:pPr>
            <w:r>
              <w:rPr>
                <w:rFonts w:ascii="Times New Roman"/>
                <w:b w:val="false"/>
                <w:i w:val="false"/>
                <w:color w:val="000000"/>
                <w:sz w:val="20"/>
              </w:rPr>
              <w:t>
hcsdo:‌Drug‌Package‌Kind‌Code‌Type (M.HC.SDT.00892)</w:t>
            </w:r>
          </w:p>
          <w:bookmarkEnd w:id="220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видов первичных упаковок лекарственных средств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4" w:id="2206"/>
          <w:p>
            <w:pPr>
              <w:spacing w:after="20"/>
              <w:ind w:left="20"/>
              <w:jc w:val="both"/>
            </w:pPr>
            <w:r>
              <w:rPr>
                <w:rFonts w:ascii="Times New Roman"/>
                <w:b w:val="false"/>
                <w:i w:val="false"/>
                <w:color w:val="000000"/>
                <w:sz w:val="20"/>
              </w:rPr>
              <w:t>
а) идентификатор справочника (классификатора)</w:t>
            </w:r>
          </w:p>
          <w:bookmarkEnd w:id="2206"/>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5" w:id="2207"/>
          <w:p>
            <w:pPr>
              <w:spacing w:after="20"/>
              <w:ind w:left="20"/>
              <w:jc w:val="both"/>
            </w:pPr>
            <w:r>
              <w:rPr>
                <w:rFonts w:ascii="Times New Roman"/>
                <w:b w:val="false"/>
                <w:i w:val="false"/>
                <w:color w:val="000000"/>
                <w:sz w:val="20"/>
              </w:rPr>
              <w:t>
csdo:‌Reference‌Data‌Id‌Type (M.SDT.00091)</w:t>
            </w:r>
          </w:p>
          <w:bookmarkEnd w:id="22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8" w:id="2208"/>
          <w:p>
            <w:pPr>
              <w:spacing w:after="20"/>
              <w:ind w:left="20"/>
              <w:jc w:val="both"/>
            </w:pPr>
            <w:r>
              <w:rPr>
                <w:rFonts w:ascii="Times New Roman"/>
                <w:b w:val="false"/>
                <w:i w:val="false"/>
                <w:color w:val="000000"/>
                <w:sz w:val="20"/>
              </w:rPr>
              <w:t>
*.2.6. Наименование вида первичной упаковки лекарственного препарата</w:t>
            </w:r>
          </w:p>
          <w:bookmarkEnd w:id="2208"/>
          <w:p>
            <w:pPr>
              <w:spacing w:after="20"/>
              <w:ind w:left="20"/>
              <w:jc w:val="both"/>
            </w:pPr>
            <w:r>
              <w:rPr>
                <w:rFonts w:ascii="Times New Roman"/>
                <w:b w:val="false"/>
                <w:i w:val="false"/>
                <w:color w:val="000000"/>
                <w:sz w:val="20"/>
              </w:rPr>
              <w:t>
(hcsdo:‌Drug‌Package‌Kind‌Name)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первичной упаковки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9" w:id="2209"/>
          <w:p>
            <w:pPr>
              <w:spacing w:after="20"/>
              <w:ind w:left="20"/>
              <w:jc w:val="both"/>
            </w:pPr>
            <w:r>
              <w:rPr>
                <w:rFonts w:ascii="Times New Roman"/>
                <w:b w:val="false"/>
                <w:i w:val="false"/>
                <w:color w:val="000000"/>
                <w:sz w:val="20"/>
              </w:rPr>
              <w:t>
csdo:‌Name500‌Type (M.SDT.00134)</w:t>
            </w:r>
          </w:p>
          <w:bookmarkEnd w:id="220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2" w:id="2210"/>
          <w:p>
            <w:pPr>
              <w:spacing w:after="20"/>
              <w:ind w:left="20"/>
              <w:jc w:val="both"/>
            </w:pPr>
            <w:r>
              <w:rPr>
                <w:rFonts w:ascii="Times New Roman"/>
                <w:b w:val="false"/>
                <w:i w:val="false"/>
                <w:color w:val="000000"/>
                <w:sz w:val="20"/>
              </w:rPr>
              <w:t>
*.2.7. Описание материала первичной упаковки лекарственного препарата</w:t>
            </w:r>
          </w:p>
          <w:bookmarkEnd w:id="2210"/>
          <w:p>
            <w:pPr>
              <w:spacing w:after="20"/>
              <w:ind w:left="20"/>
              <w:jc w:val="both"/>
            </w:pPr>
            <w:r>
              <w:rPr>
                <w:rFonts w:ascii="Times New Roman"/>
                <w:b w:val="false"/>
                <w:i w:val="false"/>
                <w:color w:val="000000"/>
                <w:sz w:val="20"/>
              </w:rPr>
              <w:t>
(hcsdo:‌Package‌Material‌Text)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материала, из которого изготовлена первичная упаковка лекарственного препарата с указанием дополнительных свойств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3" w:id="2211"/>
          <w:p>
            <w:pPr>
              <w:spacing w:after="20"/>
              <w:ind w:left="20"/>
              <w:jc w:val="both"/>
            </w:pPr>
            <w:r>
              <w:rPr>
                <w:rFonts w:ascii="Times New Roman"/>
                <w:b w:val="false"/>
                <w:i w:val="false"/>
                <w:color w:val="000000"/>
                <w:sz w:val="20"/>
              </w:rPr>
              <w:t>
csdo:‌Text4000‌Type (M.SDT.00088)</w:t>
            </w:r>
          </w:p>
          <w:bookmarkEnd w:id="2211"/>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6" w:id="2212"/>
          <w:p>
            <w:pPr>
              <w:spacing w:after="20"/>
              <w:ind w:left="20"/>
              <w:jc w:val="both"/>
            </w:pPr>
            <w:r>
              <w:rPr>
                <w:rFonts w:ascii="Times New Roman"/>
                <w:b w:val="false"/>
                <w:i w:val="false"/>
                <w:color w:val="000000"/>
                <w:sz w:val="20"/>
              </w:rPr>
              <w:t>
*.2.8. Количество в упаковке лекарственного препарата</w:t>
            </w:r>
          </w:p>
          <w:bookmarkEnd w:id="2212"/>
          <w:p>
            <w:pPr>
              <w:spacing w:after="20"/>
              <w:ind w:left="20"/>
              <w:jc w:val="both"/>
            </w:pPr>
            <w:r>
              <w:rPr>
                <w:rFonts w:ascii="Times New Roman"/>
                <w:b w:val="false"/>
                <w:i w:val="false"/>
                <w:color w:val="000000"/>
                <w:sz w:val="20"/>
              </w:rPr>
              <w:t>
(hccdo:‌Package‌Measure‌Details)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первичной упаковке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7" w:id="2213"/>
          <w:p>
            <w:pPr>
              <w:spacing w:after="20"/>
              <w:ind w:left="20"/>
              <w:jc w:val="both"/>
            </w:pPr>
            <w:r>
              <w:rPr>
                <w:rFonts w:ascii="Times New Roman"/>
                <w:b w:val="false"/>
                <w:i w:val="false"/>
                <w:color w:val="000000"/>
                <w:sz w:val="20"/>
              </w:rPr>
              <w:t>
hccdo:‌Package‌Measure‌Details‌Type (M.HC.CDT.00220)</w:t>
            </w:r>
          </w:p>
          <w:bookmarkEnd w:id="221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8" w:id="2214"/>
          <w:p>
            <w:pPr>
              <w:spacing w:after="20"/>
              <w:ind w:left="20"/>
              <w:jc w:val="both"/>
            </w:pPr>
            <w:r>
              <w:rPr>
                <w:rFonts w:ascii="Times New Roman"/>
                <w:b w:val="false"/>
                <w:i w:val="false"/>
                <w:color w:val="000000"/>
                <w:sz w:val="20"/>
              </w:rPr>
              <w:t>
*.2.8.1. Количество в упаковке лекарственного препарата</w:t>
            </w:r>
          </w:p>
          <w:bookmarkEnd w:id="2214"/>
          <w:p>
            <w:pPr>
              <w:spacing w:after="20"/>
              <w:ind w:left="20"/>
              <w:jc w:val="both"/>
            </w:pPr>
            <w:r>
              <w:rPr>
                <w:rFonts w:ascii="Times New Roman"/>
                <w:b w:val="false"/>
                <w:i w:val="false"/>
                <w:color w:val="000000"/>
                <w:sz w:val="20"/>
              </w:rPr>
              <w:t>
(hcsdo:‌Package‌Measure)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упаковке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9" w:id="2215"/>
          <w:p>
            <w:pPr>
              <w:spacing w:after="20"/>
              <w:ind w:left="20"/>
              <w:jc w:val="both"/>
            </w:pPr>
            <w:r>
              <w:rPr>
                <w:rFonts w:ascii="Times New Roman"/>
                <w:b w:val="false"/>
                <w:i w:val="false"/>
                <w:color w:val="000000"/>
                <w:sz w:val="20"/>
              </w:rPr>
              <w:t>
csdo:‌Unified‌Physical‌Measure‌Type (M.SDT.00122)</w:t>
            </w:r>
          </w:p>
          <w:bookmarkEnd w:id="2215"/>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02" w:id="2216"/>
          <w:p>
            <w:pPr>
              <w:spacing w:after="20"/>
              <w:ind w:left="20"/>
              <w:jc w:val="both"/>
            </w:pPr>
            <w:r>
              <w:rPr>
                <w:rFonts w:ascii="Times New Roman"/>
                <w:b w:val="false"/>
                <w:i w:val="false"/>
                <w:color w:val="000000"/>
                <w:sz w:val="20"/>
              </w:rPr>
              <w:t>
а) единица измерения</w:t>
            </w:r>
          </w:p>
          <w:bookmarkEnd w:id="2216"/>
          <w:p>
            <w:pPr>
              <w:spacing w:after="20"/>
              <w:ind w:left="20"/>
              <w:jc w:val="both"/>
            </w:pPr>
            <w:r>
              <w:rPr>
                <w:rFonts w:ascii="Times New Roman"/>
                <w:b w:val="false"/>
                <w:i w:val="false"/>
                <w:color w:val="000000"/>
                <w:sz w:val="20"/>
              </w:rPr>
              <w:t>
(атрибут measurement‌Unit‌Code)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03" w:id="2217"/>
          <w:p>
            <w:pPr>
              <w:spacing w:after="20"/>
              <w:ind w:left="20"/>
              <w:jc w:val="both"/>
            </w:pPr>
            <w:r>
              <w:rPr>
                <w:rFonts w:ascii="Times New Roman"/>
                <w:b w:val="false"/>
                <w:i w:val="false"/>
                <w:color w:val="000000"/>
                <w:sz w:val="20"/>
              </w:rPr>
              <w:t>
csdo:‌Measurement‌Unit‌Code‌Type (M.SDT.00074)</w:t>
            </w:r>
          </w:p>
          <w:bookmarkEnd w:id="2217"/>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05" w:id="2218"/>
          <w:p>
            <w:pPr>
              <w:spacing w:after="20"/>
              <w:ind w:left="20"/>
              <w:jc w:val="both"/>
            </w:pPr>
            <w:r>
              <w:rPr>
                <w:rFonts w:ascii="Times New Roman"/>
                <w:b w:val="false"/>
                <w:i w:val="false"/>
                <w:color w:val="000000"/>
                <w:sz w:val="20"/>
              </w:rPr>
              <w:t>
б) идентификатор справочника (классификатора)</w:t>
            </w:r>
          </w:p>
          <w:bookmarkEnd w:id="2218"/>
          <w:p>
            <w:pPr>
              <w:spacing w:after="20"/>
              <w:ind w:left="20"/>
              <w:jc w:val="both"/>
            </w:pPr>
            <w:r>
              <w:rPr>
                <w:rFonts w:ascii="Times New Roman"/>
                <w:b w:val="false"/>
                <w:i w:val="false"/>
                <w:color w:val="000000"/>
                <w:sz w:val="20"/>
              </w:rPr>
              <w:t>
(атрибут measurement‌Unit‌Code‌List‌Id)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06" w:id="2219"/>
          <w:p>
            <w:pPr>
              <w:spacing w:after="20"/>
              <w:ind w:left="20"/>
              <w:jc w:val="both"/>
            </w:pPr>
            <w:r>
              <w:rPr>
                <w:rFonts w:ascii="Times New Roman"/>
                <w:b w:val="false"/>
                <w:i w:val="false"/>
                <w:color w:val="000000"/>
                <w:sz w:val="20"/>
              </w:rPr>
              <w:t>
csdo:‌Reference‌Data‌Id‌Type (M.SDT.00091)</w:t>
            </w:r>
          </w:p>
          <w:bookmarkEnd w:id="221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09" w:id="2220"/>
          <w:p>
            <w:pPr>
              <w:spacing w:after="20"/>
              <w:ind w:left="20"/>
              <w:jc w:val="both"/>
            </w:pPr>
            <w:r>
              <w:rPr>
                <w:rFonts w:ascii="Times New Roman"/>
                <w:b w:val="false"/>
                <w:i w:val="false"/>
                <w:color w:val="000000"/>
                <w:sz w:val="20"/>
              </w:rPr>
              <w:t>
*.2.8.2. Нижняя граница интервала количества в упаковке лекарственного препарата</w:t>
            </w:r>
          </w:p>
          <w:bookmarkEnd w:id="2220"/>
          <w:p>
            <w:pPr>
              <w:spacing w:after="20"/>
              <w:ind w:left="20"/>
              <w:jc w:val="both"/>
            </w:pPr>
            <w:r>
              <w:rPr>
                <w:rFonts w:ascii="Times New Roman"/>
                <w:b w:val="false"/>
                <w:i w:val="false"/>
                <w:color w:val="000000"/>
                <w:sz w:val="20"/>
              </w:rPr>
              <w:t>
(hcsdo:‌Package‌Lower‌Limit‌Measure)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нижняя граница интервала количества в упаковке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10" w:id="2221"/>
          <w:p>
            <w:pPr>
              <w:spacing w:after="20"/>
              <w:ind w:left="20"/>
              <w:jc w:val="both"/>
            </w:pPr>
            <w:r>
              <w:rPr>
                <w:rFonts w:ascii="Times New Roman"/>
                <w:b w:val="false"/>
                <w:i w:val="false"/>
                <w:color w:val="000000"/>
                <w:sz w:val="20"/>
              </w:rPr>
              <w:t>
csdo:‌Unified‌Physical‌Measure‌Type (M.SDT.00122)</w:t>
            </w:r>
          </w:p>
          <w:bookmarkEnd w:id="2221"/>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13" w:id="2222"/>
          <w:p>
            <w:pPr>
              <w:spacing w:after="20"/>
              <w:ind w:left="20"/>
              <w:jc w:val="both"/>
            </w:pPr>
            <w:r>
              <w:rPr>
                <w:rFonts w:ascii="Times New Roman"/>
                <w:b w:val="false"/>
                <w:i w:val="false"/>
                <w:color w:val="000000"/>
                <w:sz w:val="20"/>
              </w:rPr>
              <w:t>
а) единица измерения</w:t>
            </w:r>
          </w:p>
          <w:bookmarkEnd w:id="2222"/>
          <w:p>
            <w:pPr>
              <w:spacing w:after="20"/>
              <w:ind w:left="20"/>
              <w:jc w:val="both"/>
            </w:pPr>
            <w:r>
              <w:rPr>
                <w:rFonts w:ascii="Times New Roman"/>
                <w:b w:val="false"/>
                <w:i w:val="false"/>
                <w:color w:val="000000"/>
                <w:sz w:val="20"/>
              </w:rPr>
              <w:t>
(атрибут measurement‌Unit‌Code)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14" w:id="2223"/>
          <w:p>
            <w:pPr>
              <w:spacing w:after="20"/>
              <w:ind w:left="20"/>
              <w:jc w:val="both"/>
            </w:pPr>
            <w:r>
              <w:rPr>
                <w:rFonts w:ascii="Times New Roman"/>
                <w:b w:val="false"/>
                <w:i w:val="false"/>
                <w:color w:val="000000"/>
                <w:sz w:val="20"/>
              </w:rPr>
              <w:t>
csdo:‌Measurement‌Unit‌Code‌Type (M.SDT.00074)</w:t>
            </w:r>
          </w:p>
          <w:bookmarkEnd w:id="2223"/>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16" w:id="2224"/>
          <w:p>
            <w:pPr>
              <w:spacing w:after="20"/>
              <w:ind w:left="20"/>
              <w:jc w:val="both"/>
            </w:pPr>
            <w:r>
              <w:rPr>
                <w:rFonts w:ascii="Times New Roman"/>
                <w:b w:val="false"/>
                <w:i w:val="false"/>
                <w:color w:val="000000"/>
                <w:sz w:val="20"/>
              </w:rPr>
              <w:t>
б) идентификатор справочника (классификатора)</w:t>
            </w:r>
          </w:p>
          <w:bookmarkEnd w:id="2224"/>
          <w:p>
            <w:pPr>
              <w:spacing w:after="20"/>
              <w:ind w:left="20"/>
              <w:jc w:val="both"/>
            </w:pPr>
            <w:r>
              <w:rPr>
                <w:rFonts w:ascii="Times New Roman"/>
                <w:b w:val="false"/>
                <w:i w:val="false"/>
                <w:color w:val="000000"/>
                <w:sz w:val="20"/>
              </w:rPr>
              <w:t>
(атрибут measurement‌Unit‌Code‌List‌Id)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17" w:id="2225"/>
          <w:p>
            <w:pPr>
              <w:spacing w:after="20"/>
              <w:ind w:left="20"/>
              <w:jc w:val="both"/>
            </w:pPr>
            <w:r>
              <w:rPr>
                <w:rFonts w:ascii="Times New Roman"/>
                <w:b w:val="false"/>
                <w:i w:val="false"/>
                <w:color w:val="000000"/>
                <w:sz w:val="20"/>
              </w:rPr>
              <w:t>
csdo:‌Reference‌Data‌Id‌Type (M.SDT.00091)</w:t>
            </w:r>
          </w:p>
          <w:bookmarkEnd w:id="22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20" w:id="2226"/>
          <w:p>
            <w:pPr>
              <w:spacing w:after="20"/>
              <w:ind w:left="20"/>
              <w:jc w:val="both"/>
            </w:pPr>
            <w:r>
              <w:rPr>
                <w:rFonts w:ascii="Times New Roman"/>
                <w:b w:val="false"/>
                <w:i w:val="false"/>
                <w:color w:val="000000"/>
                <w:sz w:val="20"/>
              </w:rPr>
              <w:t>
*.2.8.3. Верхняя граница интервала количества в упаковке лекарственного препарата</w:t>
            </w:r>
          </w:p>
          <w:bookmarkEnd w:id="2226"/>
          <w:p>
            <w:pPr>
              <w:spacing w:after="20"/>
              <w:ind w:left="20"/>
              <w:jc w:val="both"/>
            </w:pPr>
            <w:r>
              <w:rPr>
                <w:rFonts w:ascii="Times New Roman"/>
                <w:b w:val="false"/>
                <w:i w:val="false"/>
                <w:color w:val="000000"/>
                <w:sz w:val="20"/>
              </w:rPr>
              <w:t>
(hcsdo:‌Package‌Upper‌Limit‌Measure)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верхняя граница интервала количества в упаковке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21" w:id="2227"/>
          <w:p>
            <w:pPr>
              <w:spacing w:after="20"/>
              <w:ind w:left="20"/>
              <w:jc w:val="both"/>
            </w:pPr>
            <w:r>
              <w:rPr>
                <w:rFonts w:ascii="Times New Roman"/>
                <w:b w:val="false"/>
                <w:i w:val="false"/>
                <w:color w:val="000000"/>
                <w:sz w:val="20"/>
              </w:rPr>
              <w:t>
csdo:‌Unified‌Physical‌Measure‌Type (M.SDT.00122)</w:t>
            </w:r>
          </w:p>
          <w:bookmarkEnd w:id="2227"/>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24" w:id="2228"/>
          <w:p>
            <w:pPr>
              <w:spacing w:after="20"/>
              <w:ind w:left="20"/>
              <w:jc w:val="both"/>
            </w:pPr>
            <w:r>
              <w:rPr>
                <w:rFonts w:ascii="Times New Roman"/>
                <w:b w:val="false"/>
                <w:i w:val="false"/>
                <w:color w:val="000000"/>
                <w:sz w:val="20"/>
              </w:rPr>
              <w:t>
а) единица измерения</w:t>
            </w:r>
          </w:p>
          <w:bookmarkEnd w:id="2228"/>
          <w:p>
            <w:pPr>
              <w:spacing w:after="20"/>
              <w:ind w:left="20"/>
              <w:jc w:val="both"/>
            </w:pPr>
            <w:r>
              <w:rPr>
                <w:rFonts w:ascii="Times New Roman"/>
                <w:b w:val="false"/>
                <w:i w:val="false"/>
                <w:color w:val="000000"/>
                <w:sz w:val="20"/>
              </w:rPr>
              <w:t>
(атрибут measurement‌Unit‌Code)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25" w:id="2229"/>
          <w:p>
            <w:pPr>
              <w:spacing w:after="20"/>
              <w:ind w:left="20"/>
              <w:jc w:val="both"/>
            </w:pPr>
            <w:r>
              <w:rPr>
                <w:rFonts w:ascii="Times New Roman"/>
                <w:b w:val="false"/>
                <w:i w:val="false"/>
                <w:color w:val="000000"/>
                <w:sz w:val="20"/>
              </w:rPr>
              <w:t>
csdo:‌Measurement‌Unit‌Code‌Type (M.SDT.00074)</w:t>
            </w:r>
          </w:p>
          <w:bookmarkEnd w:id="2229"/>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27" w:id="2230"/>
          <w:p>
            <w:pPr>
              <w:spacing w:after="20"/>
              <w:ind w:left="20"/>
              <w:jc w:val="both"/>
            </w:pPr>
            <w:r>
              <w:rPr>
                <w:rFonts w:ascii="Times New Roman"/>
                <w:b w:val="false"/>
                <w:i w:val="false"/>
                <w:color w:val="000000"/>
                <w:sz w:val="20"/>
              </w:rPr>
              <w:t>
б) идентификатор справочника (классификатора)</w:t>
            </w:r>
          </w:p>
          <w:bookmarkEnd w:id="2230"/>
          <w:p>
            <w:pPr>
              <w:spacing w:after="20"/>
              <w:ind w:left="20"/>
              <w:jc w:val="both"/>
            </w:pPr>
            <w:r>
              <w:rPr>
                <w:rFonts w:ascii="Times New Roman"/>
                <w:b w:val="false"/>
                <w:i w:val="false"/>
                <w:color w:val="000000"/>
                <w:sz w:val="20"/>
              </w:rPr>
              <w:t>
(атрибут measurement‌Unit‌Code‌List‌Id)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28" w:id="2231"/>
          <w:p>
            <w:pPr>
              <w:spacing w:after="20"/>
              <w:ind w:left="20"/>
              <w:jc w:val="both"/>
            </w:pPr>
            <w:r>
              <w:rPr>
                <w:rFonts w:ascii="Times New Roman"/>
                <w:b w:val="false"/>
                <w:i w:val="false"/>
                <w:color w:val="000000"/>
                <w:sz w:val="20"/>
              </w:rPr>
              <w:t>
csdo:‌Reference‌Data‌Id‌Type (M.SDT.00091)</w:t>
            </w:r>
          </w:p>
          <w:bookmarkEnd w:id="223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31" w:id="2232"/>
          <w:p>
            <w:pPr>
              <w:spacing w:after="20"/>
              <w:ind w:left="20"/>
              <w:jc w:val="both"/>
            </w:pPr>
            <w:r>
              <w:rPr>
                <w:rFonts w:ascii="Times New Roman"/>
                <w:b w:val="false"/>
                <w:i w:val="false"/>
                <w:color w:val="000000"/>
                <w:sz w:val="20"/>
              </w:rPr>
              <w:t>
*.2.9. Срок годности лекарственного препарата</w:t>
            </w:r>
          </w:p>
          <w:bookmarkEnd w:id="2232"/>
          <w:p>
            <w:pPr>
              <w:spacing w:after="20"/>
              <w:ind w:left="20"/>
              <w:jc w:val="both"/>
            </w:pPr>
            <w:r>
              <w:rPr>
                <w:rFonts w:ascii="Times New Roman"/>
                <w:b w:val="false"/>
                <w:i w:val="false"/>
                <w:color w:val="000000"/>
                <w:sz w:val="20"/>
              </w:rPr>
              <w:t>
(hcsdo:‌Shelf‌Life‌Duration)</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 годности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32" w:id="2233"/>
          <w:p>
            <w:pPr>
              <w:spacing w:after="20"/>
              <w:ind w:left="20"/>
              <w:jc w:val="both"/>
            </w:pPr>
            <w:r>
              <w:rPr>
                <w:rFonts w:ascii="Times New Roman"/>
                <w:b w:val="false"/>
                <w:i w:val="false"/>
                <w:color w:val="000000"/>
                <w:sz w:val="20"/>
              </w:rPr>
              <w:t>
bdt:‌Duration‌Type (M.BDT.00021)</w:t>
            </w:r>
          </w:p>
          <w:bookmarkEnd w:id="2233"/>
          <w:p>
            <w:pPr>
              <w:spacing w:after="20"/>
              <w:ind w:left="20"/>
              <w:jc w:val="both"/>
            </w:pPr>
            <w:r>
              <w:rPr>
                <w:rFonts w:ascii="Times New Roman"/>
                <w:b w:val="false"/>
                <w:i w:val="false"/>
                <w:color w:val="000000"/>
                <w:sz w:val="20"/>
              </w:rPr>
              <w:t>
Обозначение продолжительности времени в соответствии с серией стандартов ISO 8601</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33" w:id="2234"/>
          <w:p>
            <w:pPr>
              <w:spacing w:after="20"/>
              <w:ind w:left="20"/>
              <w:jc w:val="both"/>
            </w:pPr>
            <w:r>
              <w:rPr>
                <w:rFonts w:ascii="Times New Roman"/>
                <w:b w:val="false"/>
                <w:i w:val="false"/>
                <w:color w:val="000000"/>
                <w:sz w:val="20"/>
              </w:rPr>
              <w:t>
*.2.10. Торговое наименование лекарственного препарата</w:t>
            </w:r>
          </w:p>
          <w:bookmarkEnd w:id="2234"/>
          <w:p>
            <w:pPr>
              <w:spacing w:after="20"/>
              <w:ind w:left="20"/>
              <w:jc w:val="both"/>
            </w:pPr>
            <w:r>
              <w:rPr>
                <w:rFonts w:ascii="Times New Roman"/>
                <w:b w:val="false"/>
                <w:i w:val="false"/>
                <w:color w:val="000000"/>
                <w:sz w:val="20"/>
              </w:rPr>
              <w:t>
(hcsdo:‌Drug‌Trade‌Name)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торговое наименование упакованной единицы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34" w:id="2235"/>
          <w:p>
            <w:pPr>
              <w:spacing w:after="20"/>
              <w:ind w:left="20"/>
              <w:jc w:val="both"/>
            </w:pPr>
            <w:r>
              <w:rPr>
                <w:rFonts w:ascii="Times New Roman"/>
                <w:b w:val="false"/>
                <w:i w:val="false"/>
                <w:color w:val="000000"/>
                <w:sz w:val="20"/>
              </w:rPr>
              <w:t>
csdo:‌Name300‌Type (M.SDT.00056)</w:t>
            </w:r>
          </w:p>
          <w:bookmarkEnd w:id="223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37" w:id="2236"/>
          <w:p>
            <w:pPr>
              <w:spacing w:after="20"/>
              <w:ind w:left="20"/>
              <w:jc w:val="both"/>
            </w:pPr>
            <w:r>
              <w:rPr>
                <w:rFonts w:ascii="Times New Roman"/>
                <w:b w:val="false"/>
                <w:i w:val="false"/>
                <w:color w:val="000000"/>
                <w:sz w:val="20"/>
              </w:rPr>
              <w:t>
*.3. Описание промежуточной упаковки лекарственного препарата</w:t>
            </w:r>
          </w:p>
          <w:bookmarkEnd w:id="2236"/>
          <w:p>
            <w:pPr>
              <w:spacing w:after="20"/>
              <w:ind w:left="20"/>
              <w:jc w:val="both"/>
            </w:pPr>
            <w:r>
              <w:rPr>
                <w:rFonts w:ascii="Times New Roman"/>
                <w:b w:val="false"/>
                <w:i w:val="false"/>
                <w:color w:val="000000"/>
                <w:sz w:val="20"/>
              </w:rPr>
              <w:t>
(hcsdo:‌Middle‌Package‌Text)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промежуточной упаковки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38" w:id="2237"/>
          <w:p>
            <w:pPr>
              <w:spacing w:after="20"/>
              <w:ind w:left="20"/>
              <w:jc w:val="both"/>
            </w:pPr>
            <w:r>
              <w:rPr>
                <w:rFonts w:ascii="Times New Roman"/>
                <w:b w:val="false"/>
                <w:i w:val="false"/>
                <w:color w:val="000000"/>
                <w:sz w:val="20"/>
              </w:rPr>
              <w:t>
csdo:‌Text1000‌Type (M.SDT.00071)</w:t>
            </w:r>
          </w:p>
          <w:bookmarkEnd w:id="2237"/>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41" w:id="2238"/>
          <w:p>
            <w:pPr>
              <w:spacing w:after="20"/>
              <w:ind w:left="20"/>
              <w:jc w:val="both"/>
            </w:pPr>
            <w:r>
              <w:rPr>
                <w:rFonts w:ascii="Times New Roman"/>
                <w:b w:val="false"/>
                <w:i w:val="false"/>
                <w:color w:val="000000"/>
                <w:sz w:val="20"/>
              </w:rPr>
              <w:t>
*.4. Сведения о комплектующем устройстве в составе вторичной (потребительской) упаковки лекарственного препарата</w:t>
            </w:r>
          </w:p>
          <w:bookmarkEnd w:id="2238"/>
          <w:p>
            <w:pPr>
              <w:spacing w:after="20"/>
              <w:ind w:left="20"/>
              <w:jc w:val="both"/>
            </w:pPr>
            <w:r>
              <w:rPr>
                <w:rFonts w:ascii="Times New Roman"/>
                <w:b w:val="false"/>
                <w:i w:val="false"/>
                <w:color w:val="000000"/>
                <w:sz w:val="20"/>
              </w:rPr>
              <w:t>
(hccdo:‌Registered‌Drug‌Component‌Details)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комплектующем устройстве в составе вторичной (потребительской) упаковки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M.HC.CDE.00124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42" w:id="2239"/>
          <w:p>
            <w:pPr>
              <w:spacing w:after="20"/>
              <w:ind w:left="20"/>
              <w:jc w:val="both"/>
            </w:pPr>
            <w:r>
              <w:rPr>
                <w:rFonts w:ascii="Times New Roman"/>
                <w:b w:val="false"/>
                <w:i w:val="false"/>
                <w:color w:val="000000"/>
                <w:sz w:val="20"/>
              </w:rPr>
              <w:t>
hccdo:‌Registered‌Drug‌Component‌Details‌Type (M.HC.CDT.00094)</w:t>
            </w:r>
          </w:p>
          <w:bookmarkEnd w:id="223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43" w:id="2240"/>
          <w:p>
            <w:pPr>
              <w:spacing w:after="20"/>
              <w:ind w:left="20"/>
              <w:jc w:val="both"/>
            </w:pPr>
            <w:r>
              <w:rPr>
                <w:rFonts w:ascii="Times New Roman"/>
                <w:b w:val="false"/>
                <w:i w:val="false"/>
                <w:color w:val="000000"/>
                <w:sz w:val="20"/>
              </w:rPr>
              <w:t>
*.4.1. Код комплектующего</w:t>
            </w:r>
          </w:p>
          <w:bookmarkEnd w:id="2240"/>
          <w:p>
            <w:pPr>
              <w:spacing w:after="20"/>
              <w:ind w:left="20"/>
              <w:jc w:val="both"/>
            </w:pPr>
            <w:r>
              <w:rPr>
                <w:rFonts w:ascii="Times New Roman"/>
                <w:b w:val="false"/>
                <w:i w:val="false"/>
                <w:color w:val="000000"/>
                <w:sz w:val="20"/>
              </w:rPr>
              <w:t>
(hcsdo:‌Component‌Code)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комплектующего, входящего в упаковку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44" w:id="2241"/>
          <w:p>
            <w:pPr>
              <w:spacing w:after="20"/>
              <w:ind w:left="20"/>
              <w:jc w:val="both"/>
            </w:pPr>
            <w:r>
              <w:rPr>
                <w:rFonts w:ascii="Times New Roman"/>
                <w:b w:val="false"/>
                <w:i w:val="false"/>
                <w:color w:val="000000"/>
                <w:sz w:val="20"/>
              </w:rPr>
              <w:t>
hcsdo:‌Component‌Code‌Type (M.HC.SDT.00060)</w:t>
            </w:r>
          </w:p>
          <w:bookmarkEnd w:id="224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комплектующих средств упаковки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6</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47" w:id="2242"/>
          <w:p>
            <w:pPr>
              <w:spacing w:after="20"/>
              <w:ind w:left="20"/>
              <w:jc w:val="both"/>
            </w:pPr>
            <w:r>
              <w:rPr>
                <w:rFonts w:ascii="Times New Roman"/>
                <w:b w:val="false"/>
                <w:i w:val="false"/>
                <w:color w:val="000000"/>
                <w:sz w:val="20"/>
              </w:rPr>
              <w:t>
а) идентификатор справочника (классификатора)</w:t>
            </w:r>
          </w:p>
          <w:bookmarkEnd w:id="2242"/>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48" w:id="2243"/>
          <w:p>
            <w:pPr>
              <w:spacing w:after="20"/>
              <w:ind w:left="20"/>
              <w:jc w:val="both"/>
            </w:pPr>
            <w:r>
              <w:rPr>
                <w:rFonts w:ascii="Times New Roman"/>
                <w:b w:val="false"/>
                <w:i w:val="false"/>
                <w:color w:val="000000"/>
                <w:sz w:val="20"/>
              </w:rPr>
              <w:t>
csdo:‌Reference‌Data‌Id‌Type (M.SDT.00091)</w:t>
            </w:r>
          </w:p>
          <w:bookmarkEnd w:id="224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51" w:id="2244"/>
          <w:p>
            <w:pPr>
              <w:spacing w:after="20"/>
              <w:ind w:left="20"/>
              <w:jc w:val="both"/>
            </w:pPr>
            <w:r>
              <w:rPr>
                <w:rFonts w:ascii="Times New Roman"/>
                <w:b w:val="false"/>
                <w:i w:val="false"/>
                <w:color w:val="000000"/>
                <w:sz w:val="20"/>
              </w:rPr>
              <w:t>
*.4.2. Наименование комплектующего</w:t>
            </w:r>
          </w:p>
          <w:bookmarkEnd w:id="2244"/>
          <w:p>
            <w:pPr>
              <w:spacing w:after="20"/>
              <w:ind w:left="20"/>
              <w:jc w:val="both"/>
            </w:pPr>
            <w:r>
              <w:rPr>
                <w:rFonts w:ascii="Times New Roman"/>
                <w:b w:val="false"/>
                <w:i w:val="false"/>
                <w:color w:val="000000"/>
                <w:sz w:val="20"/>
              </w:rPr>
              <w:t>
(hcsdo:‌Component‌Name)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комплектующего, входящего в упаковку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52" w:id="2245"/>
          <w:p>
            <w:pPr>
              <w:spacing w:after="20"/>
              <w:ind w:left="20"/>
              <w:jc w:val="both"/>
            </w:pPr>
            <w:r>
              <w:rPr>
                <w:rFonts w:ascii="Times New Roman"/>
                <w:b w:val="false"/>
                <w:i w:val="false"/>
                <w:color w:val="000000"/>
                <w:sz w:val="20"/>
              </w:rPr>
              <w:t>
csdo:‌Name40‌Type (M.SDT.00069)</w:t>
            </w:r>
          </w:p>
          <w:bookmarkEnd w:id="224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55" w:id="2246"/>
          <w:p>
            <w:pPr>
              <w:spacing w:after="20"/>
              <w:ind w:left="20"/>
              <w:jc w:val="both"/>
            </w:pPr>
            <w:r>
              <w:rPr>
                <w:rFonts w:ascii="Times New Roman"/>
                <w:b w:val="false"/>
                <w:i w:val="false"/>
                <w:color w:val="000000"/>
                <w:sz w:val="20"/>
              </w:rPr>
              <w:t>
*.4.3. Количество комплектующих устройств в составе вторичной (потребительской) упаковки лекарственного препарата</w:t>
            </w:r>
          </w:p>
          <w:bookmarkEnd w:id="2246"/>
          <w:p>
            <w:pPr>
              <w:spacing w:after="20"/>
              <w:ind w:left="20"/>
              <w:jc w:val="both"/>
            </w:pPr>
            <w:r>
              <w:rPr>
                <w:rFonts w:ascii="Times New Roman"/>
                <w:b w:val="false"/>
                <w:i w:val="false"/>
                <w:color w:val="000000"/>
                <w:sz w:val="20"/>
              </w:rPr>
              <w:t>
(hcsdo:‌Component‌Quantity)</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комплектующих устройств в составе вторичной (потребительской) упаковки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56" w:id="2247"/>
          <w:p>
            <w:pPr>
              <w:spacing w:after="20"/>
              <w:ind w:left="20"/>
              <w:jc w:val="both"/>
            </w:pPr>
            <w:r>
              <w:rPr>
                <w:rFonts w:ascii="Times New Roman"/>
                <w:b w:val="false"/>
                <w:i w:val="false"/>
                <w:color w:val="000000"/>
                <w:sz w:val="20"/>
              </w:rPr>
              <w:t>
csdo:‌Quantity4‌Type (M.SDT.00097)</w:t>
            </w:r>
          </w:p>
          <w:bookmarkEnd w:id="2247"/>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4</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58" w:id="2248"/>
          <w:p>
            <w:pPr>
              <w:spacing w:after="20"/>
              <w:ind w:left="20"/>
              <w:jc w:val="both"/>
            </w:pPr>
            <w:r>
              <w:rPr>
                <w:rFonts w:ascii="Times New Roman"/>
                <w:b w:val="false"/>
                <w:i w:val="false"/>
                <w:color w:val="000000"/>
                <w:sz w:val="20"/>
              </w:rPr>
              <w:t>
*.4.4. Материал изготовления комплектующего устройства</w:t>
            </w:r>
          </w:p>
          <w:bookmarkEnd w:id="2248"/>
          <w:p>
            <w:pPr>
              <w:spacing w:after="20"/>
              <w:ind w:left="20"/>
              <w:jc w:val="both"/>
            </w:pPr>
            <w:r>
              <w:rPr>
                <w:rFonts w:ascii="Times New Roman"/>
                <w:b w:val="false"/>
                <w:i w:val="false"/>
                <w:color w:val="000000"/>
                <w:sz w:val="20"/>
              </w:rPr>
              <w:t>
(hcsdo:‌Component‌Material‌Description‌Text)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материала, из которого изготовлено комплектующее устройство, входящее в упаковку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59" w:id="2249"/>
          <w:p>
            <w:pPr>
              <w:spacing w:after="20"/>
              <w:ind w:left="20"/>
              <w:jc w:val="both"/>
            </w:pPr>
            <w:r>
              <w:rPr>
                <w:rFonts w:ascii="Times New Roman"/>
                <w:b w:val="false"/>
                <w:i w:val="false"/>
                <w:color w:val="000000"/>
                <w:sz w:val="20"/>
              </w:rPr>
              <w:t>
csdo:‌Text4000‌Type (M.SDT.00088)</w:t>
            </w:r>
          </w:p>
          <w:bookmarkEnd w:id="2249"/>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62" w:id="2250"/>
          <w:p>
            <w:pPr>
              <w:spacing w:after="20"/>
              <w:ind w:left="20"/>
              <w:jc w:val="both"/>
            </w:pPr>
            <w:r>
              <w:rPr>
                <w:rFonts w:ascii="Times New Roman"/>
                <w:b w:val="false"/>
                <w:i w:val="false"/>
                <w:color w:val="000000"/>
                <w:sz w:val="20"/>
              </w:rPr>
              <w:t>
*.5. Код вида вторичной (потребительской) упаковки лекарственного препарата</w:t>
            </w:r>
          </w:p>
          <w:bookmarkEnd w:id="2250"/>
          <w:p>
            <w:pPr>
              <w:spacing w:after="20"/>
              <w:ind w:left="20"/>
              <w:jc w:val="both"/>
            </w:pPr>
            <w:r>
              <w:rPr>
                <w:rFonts w:ascii="Times New Roman"/>
                <w:b w:val="false"/>
                <w:i w:val="false"/>
                <w:color w:val="000000"/>
                <w:sz w:val="20"/>
              </w:rPr>
              <w:t>
(hcsdo:‌Drug‌Secondary‌Package‌Kind‌Code)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вторичной (потребительской) упаковки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63" w:id="2251"/>
          <w:p>
            <w:pPr>
              <w:spacing w:after="20"/>
              <w:ind w:left="20"/>
              <w:jc w:val="both"/>
            </w:pPr>
            <w:r>
              <w:rPr>
                <w:rFonts w:ascii="Times New Roman"/>
                <w:b w:val="false"/>
                <w:i w:val="false"/>
                <w:color w:val="000000"/>
                <w:sz w:val="20"/>
              </w:rPr>
              <w:t>
hcsdo:‌Drug‌Secondary‌Package‌Kind‌Code‌Type (M.HC.SDT.00023)</w:t>
            </w:r>
          </w:p>
          <w:bookmarkEnd w:id="225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видов вторичных (потребительских) упаковок лекарственных средств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66" w:id="2252"/>
          <w:p>
            <w:pPr>
              <w:spacing w:after="20"/>
              <w:ind w:left="20"/>
              <w:jc w:val="both"/>
            </w:pPr>
            <w:r>
              <w:rPr>
                <w:rFonts w:ascii="Times New Roman"/>
                <w:b w:val="false"/>
                <w:i w:val="false"/>
                <w:color w:val="000000"/>
                <w:sz w:val="20"/>
              </w:rPr>
              <w:t>
а) идентификатор справочника (классификатора)</w:t>
            </w:r>
          </w:p>
          <w:bookmarkEnd w:id="2252"/>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67" w:id="2253"/>
          <w:p>
            <w:pPr>
              <w:spacing w:after="20"/>
              <w:ind w:left="20"/>
              <w:jc w:val="both"/>
            </w:pPr>
            <w:r>
              <w:rPr>
                <w:rFonts w:ascii="Times New Roman"/>
                <w:b w:val="false"/>
                <w:i w:val="false"/>
                <w:color w:val="000000"/>
                <w:sz w:val="20"/>
              </w:rPr>
              <w:t>
csdo:‌Reference‌Data‌Id‌Type (M.SDT.00091)</w:t>
            </w:r>
          </w:p>
          <w:bookmarkEnd w:id="225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70" w:id="2254"/>
          <w:p>
            <w:pPr>
              <w:spacing w:after="20"/>
              <w:ind w:left="20"/>
              <w:jc w:val="both"/>
            </w:pPr>
            <w:r>
              <w:rPr>
                <w:rFonts w:ascii="Times New Roman"/>
                <w:b w:val="false"/>
                <w:i w:val="false"/>
                <w:color w:val="000000"/>
                <w:sz w:val="20"/>
              </w:rPr>
              <w:t>
*.6. Наименование вида вторичной (потребительской) упаковки лекарственного препарата</w:t>
            </w:r>
          </w:p>
          <w:bookmarkEnd w:id="2254"/>
          <w:p>
            <w:pPr>
              <w:spacing w:after="20"/>
              <w:ind w:left="20"/>
              <w:jc w:val="both"/>
            </w:pPr>
            <w:r>
              <w:rPr>
                <w:rFonts w:ascii="Times New Roman"/>
                <w:b w:val="false"/>
                <w:i w:val="false"/>
                <w:color w:val="000000"/>
                <w:sz w:val="20"/>
              </w:rPr>
              <w:t>
(hcsdo:‌Drug‌Secondary‌Package‌Kind‌Name)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вторичной (потребительской) упаковки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71" w:id="2255"/>
          <w:p>
            <w:pPr>
              <w:spacing w:after="20"/>
              <w:ind w:left="20"/>
              <w:jc w:val="both"/>
            </w:pPr>
            <w:r>
              <w:rPr>
                <w:rFonts w:ascii="Times New Roman"/>
                <w:b w:val="false"/>
                <w:i w:val="false"/>
                <w:color w:val="000000"/>
                <w:sz w:val="20"/>
              </w:rPr>
              <w:t>
csdo:‌Name500‌Type (M.SDT.00134)</w:t>
            </w:r>
          </w:p>
          <w:bookmarkEnd w:id="225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74" w:id="2256"/>
          <w:p>
            <w:pPr>
              <w:spacing w:after="20"/>
              <w:ind w:left="20"/>
              <w:jc w:val="both"/>
            </w:pPr>
            <w:r>
              <w:rPr>
                <w:rFonts w:ascii="Times New Roman"/>
                <w:b w:val="false"/>
                <w:i w:val="false"/>
                <w:color w:val="000000"/>
                <w:sz w:val="20"/>
              </w:rPr>
              <w:t>
*.7. Количество в упаковке лекарственного препарата</w:t>
            </w:r>
          </w:p>
          <w:bookmarkEnd w:id="2256"/>
          <w:p>
            <w:pPr>
              <w:spacing w:after="20"/>
              <w:ind w:left="20"/>
              <w:jc w:val="both"/>
            </w:pPr>
            <w:r>
              <w:rPr>
                <w:rFonts w:ascii="Times New Roman"/>
                <w:b w:val="false"/>
                <w:i w:val="false"/>
                <w:color w:val="000000"/>
                <w:sz w:val="20"/>
              </w:rPr>
              <w:t>
(hccdo:‌Package‌Measure‌Details)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(упакованных единиц лекарственного препарата) во вторичной упаковке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75" w:id="2257"/>
          <w:p>
            <w:pPr>
              <w:spacing w:after="20"/>
              <w:ind w:left="20"/>
              <w:jc w:val="both"/>
            </w:pPr>
            <w:r>
              <w:rPr>
                <w:rFonts w:ascii="Times New Roman"/>
                <w:b w:val="false"/>
                <w:i w:val="false"/>
                <w:color w:val="000000"/>
                <w:sz w:val="20"/>
              </w:rPr>
              <w:t>
hccdo:‌Package‌Measure‌Details‌Type (M.HC.CDT.00220)</w:t>
            </w:r>
          </w:p>
          <w:bookmarkEnd w:id="225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76" w:id="2258"/>
          <w:p>
            <w:pPr>
              <w:spacing w:after="20"/>
              <w:ind w:left="20"/>
              <w:jc w:val="both"/>
            </w:pPr>
            <w:r>
              <w:rPr>
                <w:rFonts w:ascii="Times New Roman"/>
                <w:b w:val="false"/>
                <w:i w:val="false"/>
                <w:color w:val="000000"/>
                <w:sz w:val="20"/>
              </w:rPr>
              <w:t>
*.7.1. Количество в упаковке лекарственного препарата</w:t>
            </w:r>
          </w:p>
          <w:bookmarkEnd w:id="2258"/>
          <w:p>
            <w:pPr>
              <w:spacing w:after="20"/>
              <w:ind w:left="20"/>
              <w:jc w:val="both"/>
            </w:pPr>
            <w:r>
              <w:rPr>
                <w:rFonts w:ascii="Times New Roman"/>
                <w:b w:val="false"/>
                <w:i w:val="false"/>
                <w:color w:val="000000"/>
                <w:sz w:val="20"/>
              </w:rPr>
              <w:t>
(hcsdo:‌Package‌Measure)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упаковке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77" w:id="2259"/>
          <w:p>
            <w:pPr>
              <w:spacing w:after="20"/>
              <w:ind w:left="20"/>
              <w:jc w:val="both"/>
            </w:pPr>
            <w:r>
              <w:rPr>
                <w:rFonts w:ascii="Times New Roman"/>
                <w:b w:val="false"/>
                <w:i w:val="false"/>
                <w:color w:val="000000"/>
                <w:sz w:val="20"/>
              </w:rPr>
              <w:t>
csdo:‌Unified‌Physical‌Measure‌Type (M.SDT.00122)</w:t>
            </w:r>
          </w:p>
          <w:bookmarkEnd w:id="2259"/>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80" w:id="2260"/>
          <w:p>
            <w:pPr>
              <w:spacing w:after="20"/>
              <w:ind w:left="20"/>
              <w:jc w:val="both"/>
            </w:pPr>
            <w:r>
              <w:rPr>
                <w:rFonts w:ascii="Times New Roman"/>
                <w:b w:val="false"/>
                <w:i w:val="false"/>
                <w:color w:val="000000"/>
                <w:sz w:val="20"/>
              </w:rPr>
              <w:t>
а) единица измерения</w:t>
            </w:r>
          </w:p>
          <w:bookmarkEnd w:id="2260"/>
          <w:p>
            <w:pPr>
              <w:spacing w:after="20"/>
              <w:ind w:left="20"/>
              <w:jc w:val="both"/>
            </w:pPr>
            <w:r>
              <w:rPr>
                <w:rFonts w:ascii="Times New Roman"/>
                <w:b w:val="false"/>
                <w:i w:val="false"/>
                <w:color w:val="000000"/>
                <w:sz w:val="20"/>
              </w:rPr>
              <w:t>
(атрибут measurement‌Unit‌Code)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81" w:id="2261"/>
          <w:p>
            <w:pPr>
              <w:spacing w:after="20"/>
              <w:ind w:left="20"/>
              <w:jc w:val="both"/>
            </w:pPr>
            <w:r>
              <w:rPr>
                <w:rFonts w:ascii="Times New Roman"/>
                <w:b w:val="false"/>
                <w:i w:val="false"/>
                <w:color w:val="000000"/>
                <w:sz w:val="20"/>
              </w:rPr>
              <w:t>
csdo:‌Measurement‌Unit‌Code‌Type (M.SDT.00074)</w:t>
            </w:r>
          </w:p>
          <w:bookmarkEnd w:id="2261"/>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83" w:id="2262"/>
          <w:p>
            <w:pPr>
              <w:spacing w:after="20"/>
              <w:ind w:left="20"/>
              <w:jc w:val="both"/>
            </w:pPr>
            <w:r>
              <w:rPr>
                <w:rFonts w:ascii="Times New Roman"/>
                <w:b w:val="false"/>
                <w:i w:val="false"/>
                <w:color w:val="000000"/>
                <w:sz w:val="20"/>
              </w:rPr>
              <w:t>
б) идентификатор справочника (классификатора)</w:t>
            </w:r>
          </w:p>
          <w:bookmarkEnd w:id="2262"/>
          <w:p>
            <w:pPr>
              <w:spacing w:after="20"/>
              <w:ind w:left="20"/>
              <w:jc w:val="both"/>
            </w:pPr>
            <w:r>
              <w:rPr>
                <w:rFonts w:ascii="Times New Roman"/>
                <w:b w:val="false"/>
                <w:i w:val="false"/>
                <w:color w:val="000000"/>
                <w:sz w:val="20"/>
              </w:rPr>
              <w:t>
(атрибут measurement‌Unit‌Code‌List‌Id)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84" w:id="2263"/>
          <w:p>
            <w:pPr>
              <w:spacing w:after="20"/>
              <w:ind w:left="20"/>
              <w:jc w:val="both"/>
            </w:pPr>
            <w:r>
              <w:rPr>
                <w:rFonts w:ascii="Times New Roman"/>
                <w:b w:val="false"/>
                <w:i w:val="false"/>
                <w:color w:val="000000"/>
                <w:sz w:val="20"/>
              </w:rPr>
              <w:t>
csdo:‌Reference‌Data‌Id‌Type (M.SDT.00091)</w:t>
            </w:r>
          </w:p>
          <w:bookmarkEnd w:id="226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87" w:id="2264"/>
          <w:p>
            <w:pPr>
              <w:spacing w:after="20"/>
              <w:ind w:left="20"/>
              <w:jc w:val="both"/>
            </w:pPr>
            <w:r>
              <w:rPr>
                <w:rFonts w:ascii="Times New Roman"/>
                <w:b w:val="false"/>
                <w:i w:val="false"/>
                <w:color w:val="000000"/>
                <w:sz w:val="20"/>
              </w:rPr>
              <w:t>
*.7.2. Нижняя граница интервала количества в упаковке лекарственного препарата</w:t>
            </w:r>
          </w:p>
          <w:bookmarkEnd w:id="2264"/>
          <w:p>
            <w:pPr>
              <w:spacing w:after="20"/>
              <w:ind w:left="20"/>
              <w:jc w:val="both"/>
            </w:pPr>
            <w:r>
              <w:rPr>
                <w:rFonts w:ascii="Times New Roman"/>
                <w:b w:val="false"/>
                <w:i w:val="false"/>
                <w:color w:val="000000"/>
                <w:sz w:val="20"/>
              </w:rPr>
              <w:t>
(hcsdo:‌Package‌Lower‌Limit‌Measure)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нижняя граница интервала количества в упаковке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88" w:id="2265"/>
          <w:p>
            <w:pPr>
              <w:spacing w:after="20"/>
              <w:ind w:left="20"/>
              <w:jc w:val="both"/>
            </w:pPr>
            <w:r>
              <w:rPr>
                <w:rFonts w:ascii="Times New Roman"/>
                <w:b w:val="false"/>
                <w:i w:val="false"/>
                <w:color w:val="000000"/>
                <w:sz w:val="20"/>
              </w:rPr>
              <w:t>
csdo:‌Unified‌Physical‌Measure‌Type (M.SDT.00122)</w:t>
            </w:r>
          </w:p>
          <w:bookmarkEnd w:id="2265"/>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91" w:id="2266"/>
          <w:p>
            <w:pPr>
              <w:spacing w:after="20"/>
              <w:ind w:left="20"/>
              <w:jc w:val="both"/>
            </w:pPr>
            <w:r>
              <w:rPr>
                <w:rFonts w:ascii="Times New Roman"/>
                <w:b w:val="false"/>
                <w:i w:val="false"/>
                <w:color w:val="000000"/>
                <w:sz w:val="20"/>
              </w:rPr>
              <w:t>
а) единица измерения</w:t>
            </w:r>
          </w:p>
          <w:bookmarkEnd w:id="2266"/>
          <w:p>
            <w:pPr>
              <w:spacing w:after="20"/>
              <w:ind w:left="20"/>
              <w:jc w:val="both"/>
            </w:pPr>
            <w:r>
              <w:rPr>
                <w:rFonts w:ascii="Times New Roman"/>
                <w:b w:val="false"/>
                <w:i w:val="false"/>
                <w:color w:val="000000"/>
                <w:sz w:val="20"/>
              </w:rPr>
              <w:t>
(атрибут measurement‌Unit‌Code)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92" w:id="2267"/>
          <w:p>
            <w:pPr>
              <w:spacing w:after="20"/>
              <w:ind w:left="20"/>
              <w:jc w:val="both"/>
            </w:pPr>
            <w:r>
              <w:rPr>
                <w:rFonts w:ascii="Times New Roman"/>
                <w:b w:val="false"/>
                <w:i w:val="false"/>
                <w:color w:val="000000"/>
                <w:sz w:val="20"/>
              </w:rPr>
              <w:t>
csdo:‌Measurement‌Unit‌Code‌Type (M.SDT.00074)</w:t>
            </w:r>
          </w:p>
          <w:bookmarkEnd w:id="2267"/>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94" w:id="2268"/>
          <w:p>
            <w:pPr>
              <w:spacing w:after="20"/>
              <w:ind w:left="20"/>
              <w:jc w:val="both"/>
            </w:pPr>
            <w:r>
              <w:rPr>
                <w:rFonts w:ascii="Times New Roman"/>
                <w:b w:val="false"/>
                <w:i w:val="false"/>
                <w:color w:val="000000"/>
                <w:sz w:val="20"/>
              </w:rPr>
              <w:t>
б) идентификатор справочника (классификатора)</w:t>
            </w:r>
          </w:p>
          <w:bookmarkEnd w:id="2268"/>
          <w:p>
            <w:pPr>
              <w:spacing w:after="20"/>
              <w:ind w:left="20"/>
              <w:jc w:val="both"/>
            </w:pPr>
            <w:r>
              <w:rPr>
                <w:rFonts w:ascii="Times New Roman"/>
                <w:b w:val="false"/>
                <w:i w:val="false"/>
                <w:color w:val="000000"/>
                <w:sz w:val="20"/>
              </w:rPr>
              <w:t>
(атрибут measurement‌Unit‌Code‌List‌Id)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95" w:id="2269"/>
          <w:p>
            <w:pPr>
              <w:spacing w:after="20"/>
              <w:ind w:left="20"/>
              <w:jc w:val="both"/>
            </w:pPr>
            <w:r>
              <w:rPr>
                <w:rFonts w:ascii="Times New Roman"/>
                <w:b w:val="false"/>
                <w:i w:val="false"/>
                <w:color w:val="000000"/>
                <w:sz w:val="20"/>
              </w:rPr>
              <w:t>
csdo:‌Reference‌Data‌Id‌Type (M.SDT.00091)</w:t>
            </w:r>
          </w:p>
          <w:bookmarkEnd w:id="22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98" w:id="2270"/>
          <w:p>
            <w:pPr>
              <w:spacing w:after="20"/>
              <w:ind w:left="20"/>
              <w:jc w:val="both"/>
            </w:pPr>
            <w:r>
              <w:rPr>
                <w:rFonts w:ascii="Times New Roman"/>
                <w:b w:val="false"/>
                <w:i w:val="false"/>
                <w:color w:val="000000"/>
                <w:sz w:val="20"/>
              </w:rPr>
              <w:t>
*.7.3. Верхняя граница интервала количества в упаковке лекарственного препарата</w:t>
            </w:r>
          </w:p>
          <w:bookmarkEnd w:id="2270"/>
          <w:p>
            <w:pPr>
              <w:spacing w:after="20"/>
              <w:ind w:left="20"/>
              <w:jc w:val="both"/>
            </w:pPr>
            <w:r>
              <w:rPr>
                <w:rFonts w:ascii="Times New Roman"/>
                <w:b w:val="false"/>
                <w:i w:val="false"/>
                <w:color w:val="000000"/>
                <w:sz w:val="20"/>
              </w:rPr>
              <w:t>
(hcsdo:‌Package‌Upper‌Limit‌Measure)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верхняя граница интервала количества в упаковке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99" w:id="2271"/>
          <w:p>
            <w:pPr>
              <w:spacing w:after="20"/>
              <w:ind w:left="20"/>
              <w:jc w:val="both"/>
            </w:pPr>
            <w:r>
              <w:rPr>
                <w:rFonts w:ascii="Times New Roman"/>
                <w:b w:val="false"/>
                <w:i w:val="false"/>
                <w:color w:val="000000"/>
                <w:sz w:val="20"/>
              </w:rPr>
              <w:t>
csdo:‌Unified‌Physical‌Measure‌Type (M.SDT.00122)</w:t>
            </w:r>
          </w:p>
          <w:bookmarkEnd w:id="2271"/>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02" w:id="2272"/>
          <w:p>
            <w:pPr>
              <w:spacing w:after="20"/>
              <w:ind w:left="20"/>
              <w:jc w:val="both"/>
            </w:pPr>
            <w:r>
              <w:rPr>
                <w:rFonts w:ascii="Times New Roman"/>
                <w:b w:val="false"/>
                <w:i w:val="false"/>
                <w:color w:val="000000"/>
                <w:sz w:val="20"/>
              </w:rPr>
              <w:t>
а) единица измерения</w:t>
            </w:r>
          </w:p>
          <w:bookmarkEnd w:id="2272"/>
          <w:p>
            <w:pPr>
              <w:spacing w:after="20"/>
              <w:ind w:left="20"/>
              <w:jc w:val="both"/>
            </w:pPr>
            <w:r>
              <w:rPr>
                <w:rFonts w:ascii="Times New Roman"/>
                <w:b w:val="false"/>
                <w:i w:val="false"/>
                <w:color w:val="000000"/>
                <w:sz w:val="20"/>
              </w:rPr>
              <w:t>
(атрибут measurement‌Unit‌Code)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03" w:id="2273"/>
          <w:p>
            <w:pPr>
              <w:spacing w:after="20"/>
              <w:ind w:left="20"/>
              <w:jc w:val="both"/>
            </w:pPr>
            <w:r>
              <w:rPr>
                <w:rFonts w:ascii="Times New Roman"/>
                <w:b w:val="false"/>
                <w:i w:val="false"/>
                <w:color w:val="000000"/>
                <w:sz w:val="20"/>
              </w:rPr>
              <w:t>
csdo:‌Measurement‌Unit‌Code‌Type (M.SDT.00074)</w:t>
            </w:r>
          </w:p>
          <w:bookmarkEnd w:id="2273"/>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05" w:id="2274"/>
          <w:p>
            <w:pPr>
              <w:spacing w:after="20"/>
              <w:ind w:left="20"/>
              <w:jc w:val="both"/>
            </w:pPr>
            <w:r>
              <w:rPr>
                <w:rFonts w:ascii="Times New Roman"/>
                <w:b w:val="false"/>
                <w:i w:val="false"/>
                <w:color w:val="000000"/>
                <w:sz w:val="20"/>
              </w:rPr>
              <w:t>
б) идентификатор справочника (классификатора)</w:t>
            </w:r>
          </w:p>
          <w:bookmarkEnd w:id="2274"/>
          <w:p>
            <w:pPr>
              <w:spacing w:after="20"/>
              <w:ind w:left="20"/>
              <w:jc w:val="both"/>
            </w:pPr>
            <w:r>
              <w:rPr>
                <w:rFonts w:ascii="Times New Roman"/>
                <w:b w:val="false"/>
                <w:i w:val="false"/>
                <w:color w:val="000000"/>
                <w:sz w:val="20"/>
              </w:rPr>
              <w:t>
(атрибут measurement‌Unit‌Code‌List‌Id)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06" w:id="2275"/>
          <w:p>
            <w:pPr>
              <w:spacing w:after="20"/>
              <w:ind w:left="20"/>
              <w:jc w:val="both"/>
            </w:pPr>
            <w:r>
              <w:rPr>
                <w:rFonts w:ascii="Times New Roman"/>
                <w:b w:val="false"/>
                <w:i w:val="false"/>
                <w:color w:val="000000"/>
                <w:sz w:val="20"/>
              </w:rPr>
              <w:t>
csdo:‌Reference‌Data‌Id‌Type (M.SDT.00091)</w:t>
            </w:r>
          </w:p>
          <w:bookmarkEnd w:id="227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09" w:id="2276"/>
          <w:p>
            <w:pPr>
              <w:spacing w:after="20"/>
              <w:ind w:left="20"/>
              <w:jc w:val="both"/>
            </w:pPr>
            <w:r>
              <w:rPr>
                <w:rFonts w:ascii="Times New Roman"/>
                <w:b w:val="false"/>
                <w:i w:val="false"/>
                <w:color w:val="000000"/>
                <w:sz w:val="20"/>
              </w:rPr>
              <w:t>
*.8. Признак наличия набора упакованных единиц во вторичной упаковке лекарственного препарата</w:t>
            </w:r>
          </w:p>
          <w:bookmarkEnd w:id="2276"/>
          <w:p>
            <w:pPr>
              <w:spacing w:after="20"/>
              <w:ind w:left="20"/>
              <w:jc w:val="both"/>
            </w:pPr>
            <w:r>
              <w:rPr>
                <w:rFonts w:ascii="Times New Roman"/>
                <w:b w:val="false"/>
                <w:i w:val="false"/>
                <w:color w:val="000000"/>
                <w:sz w:val="20"/>
              </w:rPr>
              <w:t>
(hcsdo:‌Drug‌Set‌Indicator)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0" w:id="2277"/>
          <w:p>
            <w:pPr>
              <w:spacing w:after="20"/>
              <w:ind w:left="20"/>
              <w:jc w:val="both"/>
            </w:pPr>
            <w:r>
              <w:rPr>
                <w:rFonts w:ascii="Times New Roman"/>
                <w:b w:val="false"/>
                <w:i w:val="false"/>
                <w:color w:val="000000"/>
                <w:sz w:val="20"/>
              </w:rPr>
              <w:t>
признак набора упакованных единиц во вторичной упаковке лекарственного препарата:</w:t>
            </w:r>
          </w:p>
          <w:bookmarkEnd w:id="2277"/>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лекарственный препарат является набором;</w:t>
            </w:r>
          </w:p>
          <w:p>
            <w:pPr>
              <w:spacing w:after="20"/>
              <w:ind w:left="20"/>
              <w:jc w:val="both"/>
            </w:pPr>
            <w:r>
              <w:rPr>
                <w:rFonts w:ascii="Times New Roman"/>
                <w:b w:val="false"/>
                <w:i w:val="false"/>
                <w:color w:val="000000"/>
                <w:sz w:val="20"/>
              </w:rPr>
              <w:t>
0 – лекарственный препарат не является набором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2" w:id="2278"/>
          <w:p>
            <w:pPr>
              <w:spacing w:after="20"/>
              <w:ind w:left="20"/>
              <w:jc w:val="both"/>
            </w:pPr>
            <w:r>
              <w:rPr>
                <w:rFonts w:ascii="Times New Roman"/>
                <w:b w:val="false"/>
                <w:i w:val="false"/>
                <w:color w:val="000000"/>
                <w:sz w:val="20"/>
              </w:rPr>
              <w:t>
bdt:‌Indicator‌Type (M.BDT.00013)</w:t>
            </w:r>
          </w:p>
          <w:bookmarkEnd w:id="2278"/>
          <w:p>
            <w:pPr>
              <w:spacing w:after="20"/>
              <w:ind w:left="20"/>
              <w:jc w:val="both"/>
            </w:pPr>
            <w:r>
              <w:rPr>
                <w:rFonts w:ascii="Times New Roman"/>
                <w:b w:val="false"/>
                <w:i w:val="false"/>
                <w:color w:val="000000"/>
                <w:sz w:val="20"/>
              </w:rPr>
              <w:t>
Одно из двух значений: "true" (истина) или "false" (ложь)</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3" w:id="2279"/>
          <w:p>
            <w:pPr>
              <w:spacing w:after="20"/>
              <w:ind w:left="20"/>
              <w:jc w:val="both"/>
            </w:pPr>
            <w:r>
              <w:rPr>
                <w:rFonts w:ascii="Times New Roman"/>
                <w:b w:val="false"/>
                <w:i w:val="false"/>
                <w:color w:val="000000"/>
                <w:sz w:val="20"/>
              </w:rPr>
              <w:t>
*.9. Количество упаковок</w:t>
            </w:r>
          </w:p>
          <w:bookmarkEnd w:id="2279"/>
          <w:p>
            <w:pPr>
              <w:spacing w:after="20"/>
              <w:ind w:left="20"/>
              <w:jc w:val="both"/>
            </w:pPr>
            <w:r>
              <w:rPr>
                <w:rFonts w:ascii="Times New Roman"/>
                <w:b w:val="false"/>
                <w:i w:val="false"/>
                <w:color w:val="000000"/>
                <w:sz w:val="20"/>
              </w:rPr>
              <w:t>
(csdo:‌Package‌Quantity)</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(упакованных единиц лекарственного препарата) в промежуточной упаковке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4" w:id="2280"/>
          <w:p>
            <w:pPr>
              <w:spacing w:after="20"/>
              <w:ind w:left="20"/>
              <w:jc w:val="both"/>
            </w:pPr>
            <w:r>
              <w:rPr>
                <w:rFonts w:ascii="Times New Roman"/>
                <w:b w:val="false"/>
                <w:i w:val="false"/>
                <w:color w:val="000000"/>
                <w:sz w:val="20"/>
              </w:rPr>
              <w:t>
csdo:‌Quantity8‌Type (M.SDT.00156)</w:t>
            </w:r>
          </w:p>
          <w:bookmarkEnd w:id="2280"/>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8</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6" w:id="2281"/>
          <w:p>
            <w:pPr>
              <w:spacing w:after="20"/>
              <w:ind w:left="20"/>
              <w:jc w:val="both"/>
            </w:pPr>
            <w:r>
              <w:rPr>
                <w:rFonts w:ascii="Times New Roman"/>
                <w:b w:val="false"/>
                <w:i w:val="false"/>
                <w:color w:val="000000"/>
                <w:sz w:val="20"/>
              </w:rPr>
              <w:t>
2.5.7. Сведения о производителе</w:t>
            </w:r>
          </w:p>
          <w:bookmarkEnd w:id="2281"/>
          <w:p>
            <w:pPr>
              <w:spacing w:after="20"/>
              <w:ind w:left="20"/>
              <w:jc w:val="both"/>
            </w:pPr>
            <w:r>
              <w:rPr>
                <w:rFonts w:ascii="Times New Roman"/>
                <w:b w:val="false"/>
                <w:i w:val="false"/>
                <w:color w:val="000000"/>
                <w:sz w:val="20"/>
              </w:rPr>
              <w:t>
(hccdo:‌Manufacturing‌Authorization‌Holder‌Details)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производителе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7" w:id="2282"/>
          <w:p>
            <w:pPr>
              <w:spacing w:after="20"/>
              <w:ind w:left="20"/>
              <w:jc w:val="both"/>
            </w:pPr>
            <w:r>
              <w:rPr>
                <w:rFonts w:ascii="Times New Roman"/>
                <w:b w:val="false"/>
                <w:i w:val="false"/>
                <w:color w:val="000000"/>
                <w:sz w:val="20"/>
              </w:rPr>
              <w:t>
hccdo:‌Manufacturing‌Authorization‌Holder‌Details‌Type (M.HC.CDT.00654)</w:t>
            </w:r>
          </w:p>
          <w:bookmarkEnd w:id="228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8" w:id="2283"/>
          <w:p>
            <w:pPr>
              <w:spacing w:after="20"/>
              <w:ind w:left="20"/>
              <w:jc w:val="both"/>
            </w:pPr>
            <w:r>
              <w:rPr>
                <w:rFonts w:ascii="Times New Roman"/>
                <w:b w:val="false"/>
                <w:i w:val="false"/>
                <w:color w:val="000000"/>
                <w:sz w:val="20"/>
              </w:rPr>
              <w:t>
а) код языка</w:t>
            </w:r>
          </w:p>
          <w:bookmarkEnd w:id="2283"/>
          <w:p>
            <w:pPr>
              <w:spacing w:after="20"/>
              <w:ind w:left="20"/>
              <w:jc w:val="both"/>
            </w:pPr>
            <w:r>
              <w:rPr>
                <w:rFonts w:ascii="Times New Roman"/>
                <w:b w:val="false"/>
                <w:i w:val="false"/>
                <w:color w:val="000000"/>
                <w:sz w:val="20"/>
              </w:rPr>
              <w:t>
(атрибут language‌Code)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 в соответствии с которым заполнены сведения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19" w:id="2284"/>
          <w:p>
            <w:pPr>
              <w:spacing w:after="20"/>
              <w:ind w:left="20"/>
              <w:jc w:val="both"/>
            </w:pPr>
            <w:r>
              <w:rPr>
                <w:rFonts w:ascii="Times New Roman"/>
                <w:b w:val="false"/>
                <w:i w:val="false"/>
                <w:color w:val="000000"/>
                <w:sz w:val="20"/>
              </w:rPr>
              <w:t>
csdo:‌Language‌Code‌Type (M.SDT.00051)</w:t>
            </w:r>
          </w:p>
          <w:bookmarkEnd w:id="2284"/>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1" w:id="2285"/>
          <w:p>
            <w:pPr>
              <w:spacing w:after="20"/>
              <w:ind w:left="20"/>
              <w:jc w:val="both"/>
            </w:pPr>
            <w:r>
              <w:rPr>
                <w:rFonts w:ascii="Times New Roman"/>
                <w:b w:val="false"/>
                <w:i w:val="false"/>
                <w:color w:val="000000"/>
                <w:sz w:val="20"/>
              </w:rPr>
              <w:t>
*.1. Код страны</w:t>
            </w:r>
          </w:p>
          <w:bookmarkEnd w:id="2285"/>
          <w:p>
            <w:pPr>
              <w:spacing w:after="20"/>
              <w:ind w:left="20"/>
              <w:jc w:val="both"/>
            </w:pPr>
            <w:r>
              <w:rPr>
                <w:rFonts w:ascii="Times New Roman"/>
                <w:b w:val="false"/>
                <w:i w:val="false"/>
                <w:color w:val="000000"/>
                <w:sz w:val="20"/>
              </w:rPr>
              <w:t>
(csdo:‌Unified‌Country‌Code)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2" w:id="2286"/>
          <w:p>
            <w:pPr>
              <w:spacing w:after="20"/>
              <w:ind w:left="20"/>
              <w:jc w:val="both"/>
            </w:pPr>
            <w:r>
              <w:rPr>
                <w:rFonts w:ascii="Times New Roman"/>
                <w:b w:val="false"/>
                <w:i w:val="false"/>
                <w:color w:val="000000"/>
                <w:sz w:val="20"/>
              </w:rPr>
              <w:t>
csdo:‌Unified‌Country‌Code‌Type (M.SDT.00112)</w:t>
            </w:r>
          </w:p>
          <w:bookmarkEnd w:id="228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4" w:id="2287"/>
          <w:p>
            <w:pPr>
              <w:spacing w:after="20"/>
              <w:ind w:left="20"/>
              <w:jc w:val="both"/>
            </w:pPr>
            <w:r>
              <w:rPr>
                <w:rFonts w:ascii="Times New Roman"/>
                <w:b w:val="false"/>
                <w:i w:val="false"/>
                <w:color w:val="000000"/>
                <w:sz w:val="20"/>
              </w:rPr>
              <w:t>
а) идентификатор справочника (классификатора)</w:t>
            </w:r>
          </w:p>
          <w:bookmarkEnd w:id="2287"/>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5" w:id="2288"/>
          <w:p>
            <w:pPr>
              <w:spacing w:after="20"/>
              <w:ind w:left="20"/>
              <w:jc w:val="both"/>
            </w:pPr>
            <w:r>
              <w:rPr>
                <w:rFonts w:ascii="Times New Roman"/>
                <w:b w:val="false"/>
                <w:i w:val="false"/>
                <w:color w:val="000000"/>
                <w:sz w:val="20"/>
              </w:rPr>
              <w:t>
csdo:‌Reference‌Data‌Id‌Type (M.SDT.00091)</w:t>
            </w:r>
          </w:p>
          <w:bookmarkEnd w:id="228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8" w:id="2289"/>
          <w:p>
            <w:pPr>
              <w:spacing w:after="20"/>
              <w:ind w:left="20"/>
              <w:jc w:val="both"/>
            </w:pPr>
            <w:r>
              <w:rPr>
                <w:rFonts w:ascii="Times New Roman"/>
                <w:b w:val="false"/>
                <w:i w:val="false"/>
                <w:color w:val="000000"/>
                <w:sz w:val="20"/>
              </w:rPr>
              <w:t>
*.2. Наименование хозяйствующего субъекта</w:t>
            </w:r>
          </w:p>
          <w:bookmarkEnd w:id="2289"/>
          <w:p>
            <w:pPr>
              <w:spacing w:after="20"/>
              <w:ind w:left="20"/>
              <w:jc w:val="both"/>
            </w:pPr>
            <w:r>
              <w:rPr>
                <w:rFonts w:ascii="Times New Roman"/>
                <w:b w:val="false"/>
                <w:i w:val="false"/>
                <w:color w:val="000000"/>
                <w:sz w:val="20"/>
              </w:rPr>
              <w:t>
(csdo:‌Business‌Entity‌Name)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29" w:id="2290"/>
          <w:p>
            <w:pPr>
              <w:spacing w:after="20"/>
              <w:ind w:left="20"/>
              <w:jc w:val="both"/>
            </w:pPr>
            <w:r>
              <w:rPr>
                <w:rFonts w:ascii="Times New Roman"/>
                <w:b w:val="false"/>
                <w:i w:val="false"/>
                <w:color w:val="000000"/>
                <w:sz w:val="20"/>
              </w:rPr>
              <w:t>
csdo:‌Name300‌Type (M.SDT.00056)</w:t>
            </w:r>
          </w:p>
          <w:bookmarkEnd w:id="229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2" w:id="2291"/>
          <w:p>
            <w:pPr>
              <w:spacing w:after="20"/>
              <w:ind w:left="20"/>
              <w:jc w:val="both"/>
            </w:pPr>
            <w:r>
              <w:rPr>
                <w:rFonts w:ascii="Times New Roman"/>
                <w:b w:val="false"/>
                <w:i w:val="false"/>
                <w:color w:val="000000"/>
                <w:sz w:val="20"/>
              </w:rPr>
              <w:t>
*.3. Краткое наименование хозяйствующего субъекта</w:t>
            </w:r>
          </w:p>
          <w:bookmarkEnd w:id="2291"/>
          <w:p>
            <w:pPr>
              <w:spacing w:after="20"/>
              <w:ind w:left="20"/>
              <w:jc w:val="both"/>
            </w:pPr>
            <w:r>
              <w:rPr>
                <w:rFonts w:ascii="Times New Roman"/>
                <w:b w:val="false"/>
                <w:i w:val="false"/>
                <w:color w:val="000000"/>
                <w:sz w:val="20"/>
              </w:rPr>
              <w:t>
(csdo:‌Business‌Entity‌Brief‌Name)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3" w:id="2292"/>
          <w:p>
            <w:pPr>
              <w:spacing w:after="20"/>
              <w:ind w:left="20"/>
              <w:jc w:val="both"/>
            </w:pPr>
            <w:r>
              <w:rPr>
                <w:rFonts w:ascii="Times New Roman"/>
                <w:b w:val="false"/>
                <w:i w:val="false"/>
                <w:color w:val="000000"/>
                <w:sz w:val="20"/>
              </w:rPr>
              <w:t>
csdo:‌Name120‌Type (M.SDT.00055)</w:t>
            </w:r>
          </w:p>
          <w:bookmarkEnd w:id="229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6" w:id="2293"/>
          <w:p>
            <w:pPr>
              <w:spacing w:after="20"/>
              <w:ind w:left="20"/>
              <w:jc w:val="both"/>
            </w:pPr>
            <w:r>
              <w:rPr>
                <w:rFonts w:ascii="Times New Roman"/>
                <w:b w:val="false"/>
                <w:i w:val="false"/>
                <w:color w:val="000000"/>
                <w:sz w:val="20"/>
              </w:rPr>
              <w:t>
*.4. Код организационно-правовой формы</w:t>
            </w:r>
          </w:p>
          <w:bookmarkEnd w:id="2293"/>
          <w:p>
            <w:pPr>
              <w:spacing w:after="20"/>
              <w:ind w:left="20"/>
              <w:jc w:val="both"/>
            </w:pPr>
            <w:r>
              <w:rPr>
                <w:rFonts w:ascii="Times New Roman"/>
                <w:b w:val="false"/>
                <w:i w:val="false"/>
                <w:color w:val="000000"/>
                <w:sz w:val="20"/>
              </w:rPr>
              <w:t>
(csdo:‌Business‌Entity‌Type‌Code)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37" w:id="2294"/>
          <w:p>
            <w:pPr>
              <w:spacing w:after="20"/>
              <w:ind w:left="20"/>
              <w:jc w:val="both"/>
            </w:pPr>
            <w:r>
              <w:rPr>
                <w:rFonts w:ascii="Times New Roman"/>
                <w:b w:val="false"/>
                <w:i w:val="false"/>
                <w:color w:val="000000"/>
                <w:sz w:val="20"/>
              </w:rPr>
              <w:t>
csdo:‌Unified‌Code20‌Type (M.SDT.00140)</w:t>
            </w:r>
          </w:p>
          <w:bookmarkEnd w:id="229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0" w:id="2295"/>
          <w:p>
            <w:pPr>
              <w:spacing w:after="20"/>
              <w:ind w:left="20"/>
              <w:jc w:val="both"/>
            </w:pPr>
            <w:r>
              <w:rPr>
                <w:rFonts w:ascii="Times New Roman"/>
                <w:b w:val="false"/>
                <w:i w:val="false"/>
                <w:color w:val="000000"/>
                <w:sz w:val="20"/>
              </w:rPr>
              <w:t>
а) идентификатор справочника (классификатора)</w:t>
            </w:r>
          </w:p>
          <w:bookmarkEnd w:id="2295"/>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1" w:id="2296"/>
          <w:p>
            <w:pPr>
              <w:spacing w:after="20"/>
              <w:ind w:left="20"/>
              <w:jc w:val="both"/>
            </w:pPr>
            <w:r>
              <w:rPr>
                <w:rFonts w:ascii="Times New Roman"/>
                <w:b w:val="false"/>
                <w:i w:val="false"/>
                <w:color w:val="000000"/>
                <w:sz w:val="20"/>
              </w:rPr>
              <w:t>
csdo:‌Reference‌Data‌Id‌Type (M.SDT.00091)</w:t>
            </w:r>
          </w:p>
          <w:bookmarkEnd w:id="229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4" w:id="2297"/>
          <w:p>
            <w:pPr>
              <w:spacing w:after="20"/>
              <w:ind w:left="20"/>
              <w:jc w:val="both"/>
            </w:pPr>
            <w:r>
              <w:rPr>
                <w:rFonts w:ascii="Times New Roman"/>
                <w:b w:val="false"/>
                <w:i w:val="false"/>
                <w:color w:val="000000"/>
                <w:sz w:val="20"/>
              </w:rPr>
              <w:t>
*.5. Наименование организационно-правовой формы</w:t>
            </w:r>
          </w:p>
          <w:bookmarkEnd w:id="2297"/>
          <w:p>
            <w:pPr>
              <w:spacing w:after="20"/>
              <w:ind w:left="20"/>
              <w:jc w:val="both"/>
            </w:pPr>
            <w:r>
              <w:rPr>
                <w:rFonts w:ascii="Times New Roman"/>
                <w:b w:val="false"/>
                <w:i w:val="false"/>
                <w:color w:val="000000"/>
                <w:sz w:val="20"/>
              </w:rPr>
              <w:t>
(csdo:‌Business‌Entity‌Type‌Name)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5" w:id="2298"/>
          <w:p>
            <w:pPr>
              <w:spacing w:after="20"/>
              <w:ind w:left="20"/>
              <w:jc w:val="both"/>
            </w:pPr>
            <w:r>
              <w:rPr>
                <w:rFonts w:ascii="Times New Roman"/>
                <w:b w:val="false"/>
                <w:i w:val="false"/>
                <w:color w:val="000000"/>
                <w:sz w:val="20"/>
              </w:rPr>
              <w:t>
csdo:‌Name300‌Type (M.SDT.00056)</w:t>
            </w:r>
          </w:p>
          <w:bookmarkEnd w:id="229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8" w:id="2299"/>
          <w:p>
            <w:pPr>
              <w:spacing w:after="20"/>
              <w:ind w:left="20"/>
              <w:jc w:val="both"/>
            </w:pPr>
            <w:r>
              <w:rPr>
                <w:rFonts w:ascii="Times New Roman"/>
                <w:b w:val="false"/>
                <w:i w:val="false"/>
                <w:color w:val="000000"/>
                <w:sz w:val="20"/>
              </w:rPr>
              <w:t>
*.6. Идентификатор хозяйствующего субъекта</w:t>
            </w:r>
          </w:p>
          <w:bookmarkEnd w:id="2299"/>
          <w:p>
            <w:pPr>
              <w:spacing w:after="20"/>
              <w:ind w:left="20"/>
              <w:jc w:val="both"/>
            </w:pPr>
            <w:r>
              <w:rPr>
                <w:rFonts w:ascii="Times New Roman"/>
                <w:b w:val="false"/>
                <w:i w:val="false"/>
                <w:color w:val="000000"/>
                <w:sz w:val="20"/>
              </w:rPr>
              <w:t>
(csdo:‌Business‌Entity‌Id)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49" w:id="2300"/>
          <w:p>
            <w:pPr>
              <w:spacing w:after="20"/>
              <w:ind w:left="20"/>
              <w:jc w:val="both"/>
            </w:pPr>
            <w:r>
              <w:rPr>
                <w:rFonts w:ascii="Times New Roman"/>
                <w:b w:val="false"/>
                <w:i w:val="false"/>
                <w:color w:val="000000"/>
                <w:sz w:val="20"/>
              </w:rPr>
              <w:t>
csdo:‌Business‌Entity‌Id‌Type (M.SDT.00157)</w:t>
            </w:r>
          </w:p>
          <w:bookmarkEnd w:id="230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2" w:id="2301"/>
          <w:p>
            <w:pPr>
              <w:spacing w:after="20"/>
              <w:ind w:left="20"/>
              <w:jc w:val="both"/>
            </w:pPr>
            <w:r>
              <w:rPr>
                <w:rFonts w:ascii="Times New Roman"/>
                <w:b w:val="false"/>
                <w:i w:val="false"/>
                <w:color w:val="000000"/>
                <w:sz w:val="20"/>
              </w:rPr>
              <w:t>
а) метод идентификации</w:t>
            </w:r>
          </w:p>
          <w:bookmarkEnd w:id="2301"/>
          <w:p>
            <w:pPr>
              <w:spacing w:after="20"/>
              <w:ind w:left="20"/>
              <w:jc w:val="both"/>
            </w:pPr>
            <w:r>
              <w:rPr>
                <w:rFonts w:ascii="Times New Roman"/>
                <w:b w:val="false"/>
                <w:i w:val="false"/>
                <w:color w:val="000000"/>
                <w:sz w:val="20"/>
              </w:rPr>
              <w:t>
(атрибут kind‌Id)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3" w:id="2302"/>
          <w:p>
            <w:pPr>
              <w:spacing w:after="20"/>
              <w:ind w:left="20"/>
              <w:jc w:val="both"/>
            </w:pPr>
            <w:r>
              <w:rPr>
                <w:rFonts w:ascii="Times New Roman"/>
                <w:b w:val="false"/>
                <w:i w:val="false"/>
                <w:color w:val="000000"/>
                <w:sz w:val="20"/>
              </w:rPr>
              <w:t>
csdo:‌Business‌Entity‌Id‌Kind‌Id‌Type (M.SDT.00158)</w:t>
            </w:r>
          </w:p>
          <w:bookmarkEnd w:id="230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6" w:id="2303"/>
          <w:p>
            <w:pPr>
              <w:spacing w:after="20"/>
              <w:ind w:left="20"/>
              <w:jc w:val="both"/>
            </w:pPr>
            <w:r>
              <w:rPr>
                <w:rFonts w:ascii="Times New Roman"/>
                <w:b w:val="false"/>
                <w:i w:val="false"/>
                <w:color w:val="000000"/>
                <w:sz w:val="20"/>
              </w:rPr>
              <w:t>
*.7. Уникальный идентификационный таможенный номер</w:t>
            </w:r>
          </w:p>
          <w:bookmarkEnd w:id="2303"/>
          <w:p>
            <w:pPr>
              <w:spacing w:after="20"/>
              <w:ind w:left="20"/>
              <w:jc w:val="both"/>
            </w:pPr>
            <w:r>
              <w:rPr>
                <w:rFonts w:ascii="Times New Roman"/>
                <w:b w:val="false"/>
                <w:i w:val="false"/>
                <w:color w:val="000000"/>
                <w:sz w:val="20"/>
              </w:rPr>
              <w:t>
(csdo:‌Unique‌Customs‌Number‌Id)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7" w:id="2304"/>
          <w:p>
            <w:pPr>
              <w:spacing w:after="20"/>
              <w:ind w:left="20"/>
              <w:jc w:val="both"/>
            </w:pPr>
            <w:r>
              <w:rPr>
                <w:rFonts w:ascii="Times New Roman"/>
                <w:b w:val="false"/>
                <w:i w:val="false"/>
                <w:color w:val="000000"/>
                <w:sz w:val="20"/>
              </w:rPr>
              <w:t>
csdo:‌Unique‌Customs‌Number‌Id‌Type (M.SDT.00089)</w:t>
            </w:r>
          </w:p>
          <w:bookmarkEnd w:id="230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0" w:id="2305"/>
          <w:p>
            <w:pPr>
              <w:spacing w:after="20"/>
              <w:ind w:left="20"/>
              <w:jc w:val="both"/>
            </w:pPr>
            <w:r>
              <w:rPr>
                <w:rFonts w:ascii="Times New Roman"/>
                <w:b w:val="false"/>
                <w:i w:val="false"/>
                <w:color w:val="000000"/>
                <w:sz w:val="20"/>
              </w:rPr>
              <w:t>
*.8. Идентификатор налогоплательщика</w:t>
            </w:r>
          </w:p>
          <w:bookmarkEnd w:id="2305"/>
          <w:p>
            <w:pPr>
              <w:spacing w:after="20"/>
              <w:ind w:left="20"/>
              <w:jc w:val="both"/>
            </w:pPr>
            <w:r>
              <w:rPr>
                <w:rFonts w:ascii="Times New Roman"/>
                <w:b w:val="false"/>
                <w:i w:val="false"/>
                <w:color w:val="000000"/>
                <w:sz w:val="20"/>
              </w:rPr>
              <w:t>
(csdo:‌Taxpayer‌Id)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1" w:id="2306"/>
          <w:p>
            <w:pPr>
              <w:spacing w:after="20"/>
              <w:ind w:left="20"/>
              <w:jc w:val="both"/>
            </w:pPr>
            <w:r>
              <w:rPr>
                <w:rFonts w:ascii="Times New Roman"/>
                <w:b w:val="false"/>
                <w:i w:val="false"/>
                <w:color w:val="000000"/>
                <w:sz w:val="20"/>
              </w:rPr>
              <w:t>
csdo:‌Taxpayer‌Id‌Type (M.SDT.00025)</w:t>
            </w:r>
          </w:p>
          <w:bookmarkEnd w:id="230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4" w:id="2307"/>
          <w:p>
            <w:pPr>
              <w:spacing w:after="20"/>
              <w:ind w:left="20"/>
              <w:jc w:val="both"/>
            </w:pPr>
            <w:r>
              <w:rPr>
                <w:rFonts w:ascii="Times New Roman"/>
                <w:b w:val="false"/>
                <w:i w:val="false"/>
                <w:color w:val="000000"/>
                <w:sz w:val="20"/>
              </w:rPr>
              <w:t>
*.9. Код причины постановки на учет</w:t>
            </w:r>
          </w:p>
          <w:bookmarkEnd w:id="2307"/>
          <w:p>
            <w:pPr>
              <w:spacing w:after="20"/>
              <w:ind w:left="20"/>
              <w:jc w:val="both"/>
            </w:pPr>
            <w:r>
              <w:rPr>
                <w:rFonts w:ascii="Times New Roman"/>
                <w:b w:val="false"/>
                <w:i w:val="false"/>
                <w:color w:val="000000"/>
                <w:sz w:val="20"/>
              </w:rPr>
              <w:t>
(csdo:‌Tax‌Registration‌Reason‌Code)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5" w:id="2308"/>
          <w:p>
            <w:pPr>
              <w:spacing w:after="20"/>
              <w:ind w:left="20"/>
              <w:jc w:val="both"/>
            </w:pPr>
            <w:r>
              <w:rPr>
                <w:rFonts w:ascii="Times New Roman"/>
                <w:b w:val="false"/>
                <w:i w:val="false"/>
                <w:color w:val="000000"/>
                <w:sz w:val="20"/>
              </w:rPr>
              <w:t>
csdo:‌Tax‌Registration‌Reason‌Code‌Type (M.SDT.00030)</w:t>
            </w:r>
          </w:p>
          <w:bookmarkEnd w:id="230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7" w:id="2309"/>
          <w:p>
            <w:pPr>
              <w:spacing w:after="20"/>
              <w:ind w:left="20"/>
              <w:jc w:val="both"/>
            </w:pPr>
            <w:r>
              <w:rPr>
                <w:rFonts w:ascii="Times New Roman"/>
                <w:b w:val="false"/>
                <w:i w:val="false"/>
                <w:color w:val="000000"/>
                <w:sz w:val="20"/>
              </w:rPr>
              <w:t>
*.10. Адрес</w:t>
            </w:r>
          </w:p>
          <w:bookmarkEnd w:id="2309"/>
          <w:p>
            <w:pPr>
              <w:spacing w:after="20"/>
              <w:ind w:left="20"/>
              <w:jc w:val="both"/>
            </w:pPr>
            <w:r>
              <w:rPr>
                <w:rFonts w:ascii="Times New Roman"/>
                <w:b w:val="false"/>
                <w:i w:val="false"/>
                <w:color w:val="000000"/>
                <w:sz w:val="20"/>
              </w:rPr>
              <w:t>
(ccdo:‌Address‌V4‌Details)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8" w:id="2310"/>
          <w:p>
            <w:pPr>
              <w:spacing w:after="20"/>
              <w:ind w:left="20"/>
              <w:jc w:val="both"/>
            </w:pPr>
            <w:r>
              <w:rPr>
                <w:rFonts w:ascii="Times New Roman"/>
                <w:b w:val="false"/>
                <w:i w:val="false"/>
                <w:color w:val="000000"/>
                <w:sz w:val="20"/>
              </w:rPr>
              <w:t>
ccdo:‌Address‌Details‌V4‌Type (M.CDT.00079)</w:t>
            </w:r>
          </w:p>
          <w:bookmarkEnd w:id="231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9" w:id="2311"/>
          <w:p>
            <w:pPr>
              <w:spacing w:after="20"/>
              <w:ind w:left="20"/>
              <w:jc w:val="both"/>
            </w:pPr>
            <w:r>
              <w:rPr>
                <w:rFonts w:ascii="Times New Roman"/>
                <w:b w:val="false"/>
                <w:i w:val="false"/>
                <w:color w:val="000000"/>
                <w:sz w:val="20"/>
              </w:rPr>
              <w:t>
*.10.1. Код вида адреса</w:t>
            </w:r>
          </w:p>
          <w:bookmarkEnd w:id="2311"/>
          <w:p>
            <w:pPr>
              <w:spacing w:after="20"/>
              <w:ind w:left="20"/>
              <w:jc w:val="both"/>
            </w:pPr>
            <w:r>
              <w:rPr>
                <w:rFonts w:ascii="Times New Roman"/>
                <w:b w:val="false"/>
                <w:i w:val="false"/>
                <w:color w:val="000000"/>
                <w:sz w:val="20"/>
              </w:rPr>
              <w:t>
(csdo:‌Address‌Kind‌Code)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0" w:id="2312"/>
          <w:p>
            <w:pPr>
              <w:spacing w:after="20"/>
              <w:ind w:left="20"/>
              <w:jc w:val="both"/>
            </w:pPr>
            <w:r>
              <w:rPr>
                <w:rFonts w:ascii="Times New Roman"/>
                <w:b w:val="false"/>
                <w:i w:val="false"/>
                <w:color w:val="000000"/>
                <w:sz w:val="20"/>
              </w:rPr>
              <w:t>
csdo:‌Address‌Kind‌Code‌Type (M.SDT.00162)</w:t>
            </w:r>
          </w:p>
          <w:bookmarkEnd w:id="231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3" w:id="2313"/>
          <w:p>
            <w:pPr>
              <w:spacing w:after="20"/>
              <w:ind w:left="20"/>
              <w:jc w:val="both"/>
            </w:pPr>
            <w:r>
              <w:rPr>
                <w:rFonts w:ascii="Times New Roman"/>
                <w:b w:val="false"/>
                <w:i w:val="false"/>
                <w:color w:val="000000"/>
                <w:sz w:val="20"/>
              </w:rPr>
              <w:t>
*.10.2. Код страны</w:t>
            </w:r>
          </w:p>
          <w:bookmarkEnd w:id="2313"/>
          <w:p>
            <w:pPr>
              <w:spacing w:after="20"/>
              <w:ind w:left="20"/>
              <w:jc w:val="both"/>
            </w:pPr>
            <w:r>
              <w:rPr>
                <w:rFonts w:ascii="Times New Roman"/>
                <w:b w:val="false"/>
                <w:i w:val="false"/>
                <w:color w:val="000000"/>
                <w:sz w:val="20"/>
              </w:rPr>
              <w:t>
(csdo:‌Unified‌Country‌Code)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4" w:id="2314"/>
          <w:p>
            <w:pPr>
              <w:spacing w:after="20"/>
              <w:ind w:left="20"/>
              <w:jc w:val="both"/>
            </w:pPr>
            <w:r>
              <w:rPr>
                <w:rFonts w:ascii="Times New Roman"/>
                <w:b w:val="false"/>
                <w:i w:val="false"/>
                <w:color w:val="000000"/>
                <w:sz w:val="20"/>
              </w:rPr>
              <w:t>
csdo:‌Unified‌Country‌Code‌Type (M.SDT.00112)</w:t>
            </w:r>
          </w:p>
          <w:bookmarkEnd w:id="231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6" w:id="2315"/>
          <w:p>
            <w:pPr>
              <w:spacing w:after="20"/>
              <w:ind w:left="20"/>
              <w:jc w:val="both"/>
            </w:pPr>
            <w:r>
              <w:rPr>
                <w:rFonts w:ascii="Times New Roman"/>
                <w:b w:val="false"/>
                <w:i w:val="false"/>
                <w:color w:val="000000"/>
                <w:sz w:val="20"/>
              </w:rPr>
              <w:t>
а) идентификатор справочника (классификатора)</w:t>
            </w:r>
          </w:p>
          <w:bookmarkEnd w:id="2315"/>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77" w:id="2316"/>
          <w:p>
            <w:pPr>
              <w:spacing w:after="20"/>
              <w:ind w:left="20"/>
              <w:jc w:val="both"/>
            </w:pPr>
            <w:r>
              <w:rPr>
                <w:rFonts w:ascii="Times New Roman"/>
                <w:b w:val="false"/>
                <w:i w:val="false"/>
                <w:color w:val="000000"/>
                <w:sz w:val="20"/>
              </w:rPr>
              <w:t>
csdo:‌Reference‌Data‌Id‌Type (M.SDT.00091)</w:t>
            </w:r>
          </w:p>
          <w:bookmarkEnd w:id="231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0" w:id="2317"/>
          <w:p>
            <w:pPr>
              <w:spacing w:after="20"/>
              <w:ind w:left="20"/>
              <w:jc w:val="both"/>
            </w:pPr>
            <w:r>
              <w:rPr>
                <w:rFonts w:ascii="Times New Roman"/>
                <w:b w:val="false"/>
                <w:i w:val="false"/>
                <w:color w:val="000000"/>
                <w:sz w:val="20"/>
              </w:rPr>
              <w:t>
*.10.3. Код территории</w:t>
            </w:r>
          </w:p>
          <w:bookmarkEnd w:id="2317"/>
          <w:p>
            <w:pPr>
              <w:spacing w:after="20"/>
              <w:ind w:left="20"/>
              <w:jc w:val="both"/>
            </w:pPr>
            <w:r>
              <w:rPr>
                <w:rFonts w:ascii="Times New Roman"/>
                <w:b w:val="false"/>
                <w:i w:val="false"/>
                <w:color w:val="000000"/>
                <w:sz w:val="20"/>
              </w:rPr>
              <w:t>
(csdo:‌Territory‌Code)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1" w:id="2318"/>
          <w:p>
            <w:pPr>
              <w:spacing w:after="20"/>
              <w:ind w:left="20"/>
              <w:jc w:val="both"/>
            </w:pPr>
            <w:r>
              <w:rPr>
                <w:rFonts w:ascii="Times New Roman"/>
                <w:b w:val="false"/>
                <w:i w:val="false"/>
                <w:color w:val="000000"/>
                <w:sz w:val="20"/>
              </w:rPr>
              <w:t>
csdo:‌Territory‌Code‌Type (M.SDT.00031)</w:t>
            </w:r>
          </w:p>
          <w:bookmarkEnd w:id="231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4" w:id="2319"/>
          <w:p>
            <w:pPr>
              <w:spacing w:after="20"/>
              <w:ind w:left="20"/>
              <w:jc w:val="both"/>
            </w:pPr>
            <w:r>
              <w:rPr>
                <w:rFonts w:ascii="Times New Roman"/>
                <w:b w:val="false"/>
                <w:i w:val="false"/>
                <w:color w:val="000000"/>
                <w:sz w:val="20"/>
              </w:rPr>
              <w:t>
*.10.4. Регион</w:t>
            </w:r>
          </w:p>
          <w:bookmarkEnd w:id="2319"/>
          <w:p>
            <w:pPr>
              <w:spacing w:after="20"/>
              <w:ind w:left="20"/>
              <w:jc w:val="both"/>
            </w:pPr>
            <w:r>
              <w:rPr>
                <w:rFonts w:ascii="Times New Roman"/>
                <w:b w:val="false"/>
                <w:i w:val="false"/>
                <w:color w:val="000000"/>
                <w:sz w:val="20"/>
              </w:rPr>
              <w:t>
(csdo:‌Region‌Name)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5" w:id="2320"/>
          <w:p>
            <w:pPr>
              <w:spacing w:after="20"/>
              <w:ind w:left="20"/>
              <w:jc w:val="both"/>
            </w:pPr>
            <w:r>
              <w:rPr>
                <w:rFonts w:ascii="Times New Roman"/>
                <w:b w:val="false"/>
                <w:i w:val="false"/>
                <w:color w:val="000000"/>
                <w:sz w:val="20"/>
              </w:rPr>
              <w:t>
csdo:‌Name120‌Type (M.SDT.00055)</w:t>
            </w:r>
          </w:p>
          <w:bookmarkEnd w:id="232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8" w:id="2321"/>
          <w:p>
            <w:pPr>
              <w:spacing w:after="20"/>
              <w:ind w:left="20"/>
              <w:jc w:val="both"/>
            </w:pPr>
            <w:r>
              <w:rPr>
                <w:rFonts w:ascii="Times New Roman"/>
                <w:b w:val="false"/>
                <w:i w:val="false"/>
                <w:color w:val="000000"/>
                <w:sz w:val="20"/>
              </w:rPr>
              <w:t>
*.10.5. Район</w:t>
            </w:r>
          </w:p>
          <w:bookmarkEnd w:id="2321"/>
          <w:p>
            <w:pPr>
              <w:spacing w:after="20"/>
              <w:ind w:left="20"/>
              <w:jc w:val="both"/>
            </w:pPr>
            <w:r>
              <w:rPr>
                <w:rFonts w:ascii="Times New Roman"/>
                <w:b w:val="false"/>
                <w:i w:val="false"/>
                <w:color w:val="000000"/>
                <w:sz w:val="20"/>
              </w:rPr>
              <w:t>
(csdo:‌District‌Name)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89" w:id="2322"/>
          <w:p>
            <w:pPr>
              <w:spacing w:after="20"/>
              <w:ind w:left="20"/>
              <w:jc w:val="both"/>
            </w:pPr>
            <w:r>
              <w:rPr>
                <w:rFonts w:ascii="Times New Roman"/>
                <w:b w:val="false"/>
                <w:i w:val="false"/>
                <w:color w:val="000000"/>
                <w:sz w:val="20"/>
              </w:rPr>
              <w:t>
csdo:‌Name120‌Type (M.SDT.00055)</w:t>
            </w:r>
          </w:p>
          <w:bookmarkEnd w:id="232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2" w:id="2323"/>
          <w:p>
            <w:pPr>
              <w:spacing w:after="20"/>
              <w:ind w:left="20"/>
              <w:jc w:val="both"/>
            </w:pPr>
            <w:r>
              <w:rPr>
                <w:rFonts w:ascii="Times New Roman"/>
                <w:b w:val="false"/>
                <w:i w:val="false"/>
                <w:color w:val="000000"/>
                <w:sz w:val="20"/>
              </w:rPr>
              <w:t>
*.10.6. Город</w:t>
            </w:r>
          </w:p>
          <w:bookmarkEnd w:id="2323"/>
          <w:p>
            <w:pPr>
              <w:spacing w:after="20"/>
              <w:ind w:left="20"/>
              <w:jc w:val="both"/>
            </w:pPr>
            <w:r>
              <w:rPr>
                <w:rFonts w:ascii="Times New Roman"/>
                <w:b w:val="false"/>
                <w:i w:val="false"/>
                <w:color w:val="000000"/>
                <w:sz w:val="20"/>
              </w:rPr>
              <w:t>
(csdo:‌City‌Name)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3" w:id="2324"/>
          <w:p>
            <w:pPr>
              <w:spacing w:after="20"/>
              <w:ind w:left="20"/>
              <w:jc w:val="both"/>
            </w:pPr>
            <w:r>
              <w:rPr>
                <w:rFonts w:ascii="Times New Roman"/>
                <w:b w:val="false"/>
                <w:i w:val="false"/>
                <w:color w:val="000000"/>
                <w:sz w:val="20"/>
              </w:rPr>
              <w:t>
csdo:‌Name120‌Type (M.SDT.00055)</w:t>
            </w:r>
          </w:p>
          <w:bookmarkEnd w:id="232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6" w:id="2325"/>
          <w:p>
            <w:pPr>
              <w:spacing w:after="20"/>
              <w:ind w:left="20"/>
              <w:jc w:val="both"/>
            </w:pPr>
            <w:r>
              <w:rPr>
                <w:rFonts w:ascii="Times New Roman"/>
                <w:b w:val="false"/>
                <w:i w:val="false"/>
                <w:color w:val="000000"/>
                <w:sz w:val="20"/>
              </w:rPr>
              <w:t>
*.10.7. Населенный пункт</w:t>
            </w:r>
          </w:p>
          <w:bookmarkEnd w:id="2325"/>
          <w:p>
            <w:pPr>
              <w:spacing w:after="20"/>
              <w:ind w:left="20"/>
              <w:jc w:val="both"/>
            </w:pPr>
            <w:r>
              <w:rPr>
                <w:rFonts w:ascii="Times New Roman"/>
                <w:b w:val="false"/>
                <w:i w:val="false"/>
                <w:color w:val="000000"/>
                <w:sz w:val="20"/>
              </w:rPr>
              <w:t>
(csdo:‌Settlement‌Name)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97" w:id="2326"/>
          <w:p>
            <w:pPr>
              <w:spacing w:after="20"/>
              <w:ind w:left="20"/>
              <w:jc w:val="both"/>
            </w:pPr>
            <w:r>
              <w:rPr>
                <w:rFonts w:ascii="Times New Roman"/>
                <w:b w:val="false"/>
                <w:i w:val="false"/>
                <w:color w:val="000000"/>
                <w:sz w:val="20"/>
              </w:rPr>
              <w:t>
csdo:‌Name120‌Type (M.SDT.00055)</w:t>
            </w:r>
          </w:p>
          <w:bookmarkEnd w:id="232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0" w:id="2327"/>
          <w:p>
            <w:pPr>
              <w:spacing w:after="20"/>
              <w:ind w:left="20"/>
              <w:jc w:val="both"/>
            </w:pPr>
            <w:r>
              <w:rPr>
                <w:rFonts w:ascii="Times New Roman"/>
                <w:b w:val="false"/>
                <w:i w:val="false"/>
                <w:color w:val="000000"/>
                <w:sz w:val="20"/>
              </w:rPr>
              <w:t>
*.10.8. Улица</w:t>
            </w:r>
          </w:p>
          <w:bookmarkEnd w:id="2327"/>
          <w:p>
            <w:pPr>
              <w:spacing w:after="20"/>
              <w:ind w:left="20"/>
              <w:jc w:val="both"/>
            </w:pPr>
            <w:r>
              <w:rPr>
                <w:rFonts w:ascii="Times New Roman"/>
                <w:b w:val="false"/>
                <w:i w:val="false"/>
                <w:color w:val="000000"/>
                <w:sz w:val="20"/>
              </w:rPr>
              <w:t>
(csdo:‌Street‌Name)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1" w:id="2328"/>
          <w:p>
            <w:pPr>
              <w:spacing w:after="20"/>
              <w:ind w:left="20"/>
              <w:jc w:val="both"/>
            </w:pPr>
            <w:r>
              <w:rPr>
                <w:rFonts w:ascii="Times New Roman"/>
                <w:b w:val="false"/>
                <w:i w:val="false"/>
                <w:color w:val="000000"/>
                <w:sz w:val="20"/>
              </w:rPr>
              <w:t>
csdo:‌Name120‌Type (M.SDT.00055)</w:t>
            </w:r>
          </w:p>
          <w:bookmarkEnd w:id="232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4" w:id="2329"/>
          <w:p>
            <w:pPr>
              <w:spacing w:after="20"/>
              <w:ind w:left="20"/>
              <w:jc w:val="both"/>
            </w:pPr>
            <w:r>
              <w:rPr>
                <w:rFonts w:ascii="Times New Roman"/>
                <w:b w:val="false"/>
                <w:i w:val="false"/>
                <w:color w:val="000000"/>
                <w:sz w:val="20"/>
              </w:rPr>
              <w:t>
*.10.9. Номер дома</w:t>
            </w:r>
          </w:p>
          <w:bookmarkEnd w:id="2329"/>
          <w:p>
            <w:pPr>
              <w:spacing w:after="20"/>
              <w:ind w:left="20"/>
              <w:jc w:val="both"/>
            </w:pPr>
            <w:r>
              <w:rPr>
                <w:rFonts w:ascii="Times New Roman"/>
                <w:b w:val="false"/>
                <w:i w:val="false"/>
                <w:color w:val="000000"/>
                <w:sz w:val="20"/>
              </w:rPr>
              <w:t>
(csdo:‌Building‌Number‌Id)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5" w:id="2330"/>
          <w:p>
            <w:pPr>
              <w:spacing w:after="20"/>
              <w:ind w:left="20"/>
              <w:jc w:val="both"/>
            </w:pPr>
            <w:r>
              <w:rPr>
                <w:rFonts w:ascii="Times New Roman"/>
                <w:b w:val="false"/>
                <w:i w:val="false"/>
                <w:color w:val="000000"/>
                <w:sz w:val="20"/>
              </w:rPr>
              <w:t>
csdo:‌Id50‌Type (M.SDT.00093)</w:t>
            </w:r>
          </w:p>
          <w:bookmarkEnd w:id="233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8" w:id="2331"/>
          <w:p>
            <w:pPr>
              <w:spacing w:after="20"/>
              <w:ind w:left="20"/>
              <w:jc w:val="both"/>
            </w:pPr>
            <w:r>
              <w:rPr>
                <w:rFonts w:ascii="Times New Roman"/>
                <w:b w:val="false"/>
                <w:i w:val="false"/>
                <w:color w:val="000000"/>
                <w:sz w:val="20"/>
              </w:rPr>
              <w:t>
*.10.10. Номер помещения</w:t>
            </w:r>
          </w:p>
          <w:bookmarkEnd w:id="2331"/>
          <w:p>
            <w:pPr>
              <w:spacing w:after="20"/>
              <w:ind w:left="20"/>
              <w:jc w:val="both"/>
            </w:pPr>
            <w:r>
              <w:rPr>
                <w:rFonts w:ascii="Times New Roman"/>
                <w:b w:val="false"/>
                <w:i w:val="false"/>
                <w:color w:val="000000"/>
                <w:sz w:val="20"/>
              </w:rPr>
              <w:t>
(csdo:‌Room‌Number‌Id)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09" w:id="2332"/>
          <w:p>
            <w:pPr>
              <w:spacing w:after="20"/>
              <w:ind w:left="20"/>
              <w:jc w:val="both"/>
            </w:pPr>
            <w:r>
              <w:rPr>
                <w:rFonts w:ascii="Times New Roman"/>
                <w:b w:val="false"/>
                <w:i w:val="false"/>
                <w:color w:val="000000"/>
                <w:sz w:val="20"/>
              </w:rPr>
              <w:t>
csdo:‌Id20‌Type (M.SDT.00092)</w:t>
            </w:r>
          </w:p>
          <w:bookmarkEnd w:id="233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2" w:id="2333"/>
          <w:p>
            <w:pPr>
              <w:spacing w:after="20"/>
              <w:ind w:left="20"/>
              <w:jc w:val="both"/>
            </w:pPr>
            <w:r>
              <w:rPr>
                <w:rFonts w:ascii="Times New Roman"/>
                <w:b w:val="false"/>
                <w:i w:val="false"/>
                <w:color w:val="000000"/>
                <w:sz w:val="20"/>
              </w:rPr>
              <w:t>
*.10.11. Почтовый индекс</w:t>
            </w:r>
          </w:p>
          <w:bookmarkEnd w:id="2333"/>
          <w:p>
            <w:pPr>
              <w:spacing w:after="20"/>
              <w:ind w:left="20"/>
              <w:jc w:val="both"/>
            </w:pPr>
            <w:r>
              <w:rPr>
                <w:rFonts w:ascii="Times New Roman"/>
                <w:b w:val="false"/>
                <w:i w:val="false"/>
                <w:color w:val="000000"/>
                <w:sz w:val="20"/>
              </w:rPr>
              <w:t>
(csdo:‌Post‌Code)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3" w:id="2334"/>
          <w:p>
            <w:pPr>
              <w:spacing w:after="20"/>
              <w:ind w:left="20"/>
              <w:jc w:val="both"/>
            </w:pPr>
            <w:r>
              <w:rPr>
                <w:rFonts w:ascii="Times New Roman"/>
                <w:b w:val="false"/>
                <w:i w:val="false"/>
                <w:color w:val="000000"/>
                <w:sz w:val="20"/>
              </w:rPr>
              <w:t>
csdo:‌Post‌Code‌Type (M.SDT.00006)</w:t>
            </w:r>
          </w:p>
          <w:bookmarkEnd w:id="233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5" w:id="2335"/>
          <w:p>
            <w:pPr>
              <w:spacing w:after="20"/>
              <w:ind w:left="20"/>
              <w:jc w:val="both"/>
            </w:pPr>
            <w:r>
              <w:rPr>
                <w:rFonts w:ascii="Times New Roman"/>
                <w:b w:val="false"/>
                <w:i w:val="false"/>
                <w:color w:val="000000"/>
                <w:sz w:val="20"/>
              </w:rPr>
              <w:t>
*.10.12. Номер абонентского ящика</w:t>
            </w:r>
          </w:p>
          <w:bookmarkEnd w:id="2335"/>
          <w:p>
            <w:pPr>
              <w:spacing w:after="20"/>
              <w:ind w:left="20"/>
              <w:jc w:val="both"/>
            </w:pPr>
            <w:r>
              <w:rPr>
                <w:rFonts w:ascii="Times New Roman"/>
                <w:b w:val="false"/>
                <w:i w:val="false"/>
                <w:color w:val="000000"/>
                <w:sz w:val="20"/>
              </w:rPr>
              <w:t>
(csdo:‌Post‌Office‌Box‌Id)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6" w:id="2336"/>
          <w:p>
            <w:pPr>
              <w:spacing w:after="20"/>
              <w:ind w:left="20"/>
              <w:jc w:val="both"/>
            </w:pPr>
            <w:r>
              <w:rPr>
                <w:rFonts w:ascii="Times New Roman"/>
                <w:b w:val="false"/>
                <w:i w:val="false"/>
                <w:color w:val="000000"/>
                <w:sz w:val="20"/>
              </w:rPr>
              <w:t>
csdo:‌Id20‌Type (M.SDT.00092)</w:t>
            </w:r>
          </w:p>
          <w:bookmarkEnd w:id="233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19" w:id="2337"/>
          <w:p>
            <w:pPr>
              <w:spacing w:after="20"/>
              <w:ind w:left="20"/>
              <w:jc w:val="both"/>
            </w:pPr>
            <w:r>
              <w:rPr>
                <w:rFonts w:ascii="Times New Roman"/>
                <w:b w:val="false"/>
                <w:i w:val="false"/>
                <w:color w:val="000000"/>
                <w:sz w:val="20"/>
              </w:rPr>
              <w:t>
*.10.13. Адрес в текстовой форме</w:t>
            </w:r>
          </w:p>
          <w:bookmarkEnd w:id="2337"/>
          <w:p>
            <w:pPr>
              <w:spacing w:after="20"/>
              <w:ind w:left="20"/>
              <w:jc w:val="both"/>
            </w:pPr>
            <w:r>
              <w:rPr>
                <w:rFonts w:ascii="Times New Roman"/>
                <w:b w:val="false"/>
                <w:i w:val="false"/>
                <w:color w:val="000000"/>
                <w:sz w:val="20"/>
              </w:rPr>
              <w:t>
(csdo:‌Address‌Text)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0" w:id="2338"/>
          <w:p>
            <w:pPr>
              <w:spacing w:after="20"/>
              <w:ind w:left="20"/>
              <w:jc w:val="both"/>
            </w:pPr>
            <w:r>
              <w:rPr>
                <w:rFonts w:ascii="Times New Roman"/>
                <w:b w:val="false"/>
                <w:i w:val="false"/>
                <w:color w:val="000000"/>
                <w:sz w:val="20"/>
              </w:rPr>
              <w:t>
csdo:‌Text1000‌Type (M.SDT.00071)</w:t>
            </w:r>
          </w:p>
          <w:bookmarkEnd w:id="233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3" w:id="2339"/>
          <w:p>
            <w:pPr>
              <w:spacing w:after="20"/>
              <w:ind w:left="20"/>
              <w:jc w:val="both"/>
            </w:pPr>
            <w:r>
              <w:rPr>
                <w:rFonts w:ascii="Times New Roman"/>
                <w:b w:val="false"/>
                <w:i w:val="false"/>
                <w:color w:val="000000"/>
                <w:sz w:val="20"/>
              </w:rPr>
              <w:t>
*.11. Контактный реквизит</w:t>
            </w:r>
          </w:p>
          <w:bookmarkEnd w:id="2339"/>
          <w:p>
            <w:pPr>
              <w:spacing w:after="20"/>
              <w:ind w:left="20"/>
              <w:jc w:val="both"/>
            </w:pPr>
            <w:r>
              <w:rPr>
                <w:rFonts w:ascii="Times New Roman"/>
                <w:b w:val="false"/>
                <w:i w:val="false"/>
                <w:color w:val="000000"/>
                <w:sz w:val="20"/>
              </w:rPr>
              <w:t>
(ccdo:‌Communication‌Details)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4" w:id="2340"/>
          <w:p>
            <w:pPr>
              <w:spacing w:after="20"/>
              <w:ind w:left="20"/>
              <w:jc w:val="both"/>
            </w:pPr>
            <w:r>
              <w:rPr>
                <w:rFonts w:ascii="Times New Roman"/>
                <w:b w:val="false"/>
                <w:i w:val="false"/>
                <w:color w:val="000000"/>
                <w:sz w:val="20"/>
              </w:rPr>
              <w:t>
ccdo:‌Communication‌Details‌Type (M.CDT.00003)</w:t>
            </w:r>
          </w:p>
          <w:bookmarkEnd w:id="234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5" w:id="2341"/>
          <w:p>
            <w:pPr>
              <w:spacing w:after="20"/>
              <w:ind w:left="20"/>
              <w:jc w:val="both"/>
            </w:pPr>
            <w:r>
              <w:rPr>
                <w:rFonts w:ascii="Times New Roman"/>
                <w:b w:val="false"/>
                <w:i w:val="false"/>
                <w:color w:val="000000"/>
                <w:sz w:val="20"/>
              </w:rPr>
              <w:t>
*.11.1. Код вида связи</w:t>
            </w:r>
          </w:p>
          <w:bookmarkEnd w:id="2341"/>
          <w:p>
            <w:pPr>
              <w:spacing w:after="20"/>
              <w:ind w:left="20"/>
              <w:jc w:val="both"/>
            </w:pPr>
            <w:r>
              <w:rPr>
                <w:rFonts w:ascii="Times New Roman"/>
                <w:b w:val="false"/>
                <w:i w:val="false"/>
                <w:color w:val="000000"/>
                <w:sz w:val="20"/>
              </w:rPr>
              <w:t>
(csdo:‌Communication‌Channel‌Code)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6" w:id="2342"/>
          <w:p>
            <w:pPr>
              <w:spacing w:after="20"/>
              <w:ind w:left="20"/>
              <w:jc w:val="both"/>
            </w:pPr>
            <w:r>
              <w:rPr>
                <w:rFonts w:ascii="Times New Roman"/>
                <w:b w:val="false"/>
                <w:i w:val="false"/>
                <w:color w:val="000000"/>
                <w:sz w:val="20"/>
              </w:rPr>
              <w:t>
csdo:‌Communication‌Channel‌Code‌V2‌Type (M.SDT.00163)</w:t>
            </w:r>
          </w:p>
          <w:bookmarkEnd w:id="234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29" w:id="2343"/>
          <w:p>
            <w:pPr>
              <w:spacing w:after="20"/>
              <w:ind w:left="20"/>
              <w:jc w:val="both"/>
            </w:pPr>
            <w:r>
              <w:rPr>
                <w:rFonts w:ascii="Times New Roman"/>
                <w:b w:val="false"/>
                <w:i w:val="false"/>
                <w:color w:val="000000"/>
                <w:sz w:val="20"/>
              </w:rPr>
              <w:t>
*.11.2. Наименование вида связи</w:t>
            </w:r>
          </w:p>
          <w:bookmarkEnd w:id="2343"/>
          <w:p>
            <w:pPr>
              <w:spacing w:after="20"/>
              <w:ind w:left="20"/>
              <w:jc w:val="both"/>
            </w:pPr>
            <w:r>
              <w:rPr>
                <w:rFonts w:ascii="Times New Roman"/>
                <w:b w:val="false"/>
                <w:i w:val="false"/>
                <w:color w:val="000000"/>
                <w:sz w:val="20"/>
              </w:rPr>
              <w:t>
(csdo:‌Communication‌Channel‌Name)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0" w:id="2344"/>
          <w:p>
            <w:pPr>
              <w:spacing w:after="20"/>
              <w:ind w:left="20"/>
              <w:jc w:val="both"/>
            </w:pPr>
            <w:r>
              <w:rPr>
                <w:rFonts w:ascii="Times New Roman"/>
                <w:b w:val="false"/>
                <w:i w:val="false"/>
                <w:color w:val="000000"/>
                <w:sz w:val="20"/>
              </w:rPr>
              <w:t>
csdo:‌Name120‌Type (M.SDT.00055)</w:t>
            </w:r>
          </w:p>
          <w:bookmarkEnd w:id="234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3" w:id="2345"/>
          <w:p>
            <w:pPr>
              <w:spacing w:after="20"/>
              <w:ind w:left="20"/>
              <w:jc w:val="both"/>
            </w:pPr>
            <w:r>
              <w:rPr>
                <w:rFonts w:ascii="Times New Roman"/>
                <w:b w:val="false"/>
                <w:i w:val="false"/>
                <w:color w:val="000000"/>
                <w:sz w:val="20"/>
              </w:rPr>
              <w:t>
*.11.3. Идентификатор канала связи</w:t>
            </w:r>
          </w:p>
          <w:bookmarkEnd w:id="2345"/>
          <w:p>
            <w:pPr>
              <w:spacing w:after="20"/>
              <w:ind w:left="20"/>
              <w:jc w:val="both"/>
            </w:pPr>
            <w:r>
              <w:rPr>
                <w:rFonts w:ascii="Times New Roman"/>
                <w:b w:val="false"/>
                <w:i w:val="false"/>
                <w:color w:val="000000"/>
                <w:sz w:val="20"/>
              </w:rPr>
              <w:t>
(csdo:‌Communication‌Channel‌Id)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4" w:id="2346"/>
          <w:p>
            <w:pPr>
              <w:spacing w:after="20"/>
              <w:ind w:left="20"/>
              <w:jc w:val="both"/>
            </w:pPr>
            <w:r>
              <w:rPr>
                <w:rFonts w:ascii="Times New Roman"/>
                <w:b w:val="false"/>
                <w:i w:val="false"/>
                <w:color w:val="000000"/>
                <w:sz w:val="20"/>
              </w:rPr>
              <w:t>
csdo:‌Communication‌Channel‌Id‌Type (M.SDT.00015)</w:t>
            </w:r>
          </w:p>
          <w:bookmarkEnd w:id="23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7" w:id="2347"/>
          <w:p>
            <w:pPr>
              <w:spacing w:after="20"/>
              <w:ind w:left="20"/>
              <w:jc w:val="both"/>
            </w:pPr>
            <w:r>
              <w:rPr>
                <w:rFonts w:ascii="Times New Roman"/>
                <w:b w:val="false"/>
                <w:i w:val="false"/>
                <w:color w:val="000000"/>
                <w:sz w:val="20"/>
              </w:rPr>
              <w:t>
*.12. Сведения о производственной площадке</w:t>
            </w:r>
          </w:p>
          <w:bookmarkEnd w:id="2347"/>
          <w:p>
            <w:pPr>
              <w:spacing w:after="20"/>
              <w:ind w:left="20"/>
              <w:jc w:val="both"/>
            </w:pPr>
            <w:r>
              <w:rPr>
                <w:rFonts w:ascii="Times New Roman"/>
                <w:b w:val="false"/>
                <w:i w:val="false"/>
                <w:color w:val="000000"/>
                <w:sz w:val="20"/>
              </w:rPr>
              <w:t>
(hccdo:‌Manufacturing‌Area‌Details)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производственной площадке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8" w:id="2348"/>
          <w:p>
            <w:pPr>
              <w:spacing w:after="20"/>
              <w:ind w:left="20"/>
              <w:jc w:val="both"/>
            </w:pPr>
            <w:r>
              <w:rPr>
                <w:rFonts w:ascii="Times New Roman"/>
                <w:b w:val="false"/>
                <w:i w:val="false"/>
                <w:color w:val="000000"/>
                <w:sz w:val="20"/>
              </w:rPr>
              <w:t>
hccdo:‌Manufacturing‌Area‌Details‌Type (M.HC.CDT.00250)</w:t>
            </w:r>
          </w:p>
          <w:bookmarkEnd w:id="234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39" w:id="2349"/>
          <w:p>
            <w:pPr>
              <w:spacing w:after="20"/>
              <w:ind w:left="20"/>
              <w:jc w:val="both"/>
            </w:pPr>
            <w:r>
              <w:rPr>
                <w:rFonts w:ascii="Times New Roman"/>
                <w:b w:val="false"/>
                <w:i w:val="false"/>
                <w:color w:val="000000"/>
                <w:sz w:val="20"/>
              </w:rPr>
              <w:t>
*.12.1. Сведения о хозяйствующем субъекте</w:t>
            </w:r>
          </w:p>
          <w:bookmarkEnd w:id="2349"/>
          <w:p>
            <w:pPr>
              <w:spacing w:after="20"/>
              <w:ind w:left="20"/>
              <w:jc w:val="both"/>
            </w:pPr>
            <w:r>
              <w:rPr>
                <w:rFonts w:ascii="Times New Roman"/>
                <w:b w:val="false"/>
                <w:i w:val="false"/>
                <w:color w:val="000000"/>
                <w:sz w:val="20"/>
              </w:rPr>
              <w:t>
(hccdo:‌Business‌Entity‌Expanded‌Details)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хозяйствующем субъекте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M.HC.CDE.00136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40" w:id="2350"/>
          <w:p>
            <w:pPr>
              <w:spacing w:after="20"/>
              <w:ind w:left="20"/>
              <w:jc w:val="both"/>
            </w:pPr>
            <w:r>
              <w:rPr>
                <w:rFonts w:ascii="Times New Roman"/>
                <w:b w:val="false"/>
                <w:i w:val="false"/>
                <w:color w:val="000000"/>
                <w:sz w:val="20"/>
              </w:rPr>
              <w:t>
hccdo:‌Business‌Entity‌Expanded‌Details‌Type (M.HC.CDT.00108)</w:t>
            </w:r>
          </w:p>
          <w:bookmarkEnd w:id="235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41" w:id="2351"/>
          <w:p>
            <w:pPr>
              <w:spacing w:after="20"/>
              <w:ind w:left="20"/>
              <w:jc w:val="both"/>
            </w:pPr>
            <w:r>
              <w:rPr>
                <w:rFonts w:ascii="Times New Roman"/>
                <w:b w:val="false"/>
                <w:i w:val="false"/>
                <w:color w:val="000000"/>
                <w:sz w:val="20"/>
              </w:rPr>
              <w:t>
*.12.1.1. Код страны</w:t>
            </w:r>
          </w:p>
          <w:bookmarkEnd w:id="2351"/>
          <w:p>
            <w:pPr>
              <w:spacing w:after="20"/>
              <w:ind w:left="20"/>
              <w:jc w:val="both"/>
            </w:pPr>
            <w:r>
              <w:rPr>
                <w:rFonts w:ascii="Times New Roman"/>
                <w:b w:val="false"/>
                <w:i w:val="false"/>
                <w:color w:val="000000"/>
                <w:sz w:val="20"/>
              </w:rPr>
              <w:t>
(csdo:‌Unified‌Country‌Code)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42" w:id="2352"/>
          <w:p>
            <w:pPr>
              <w:spacing w:after="20"/>
              <w:ind w:left="20"/>
              <w:jc w:val="both"/>
            </w:pPr>
            <w:r>
              <w:rPr>
                <w:rFonts w:ascii="Times New Roman"/>
                <w:b w:val="false"/>
                <w:i w:val="false"/>
                <w:color w:val="000000"/>
                <w:sz w:val="20"/>
              </w:rPr>
              <w:t>
csdo:‌Unified‌Country‌Code‌Type (M.SDT.00112)</w:t>
            </w:r>
          </w:p>
          <w:bookmarkEnd w:id="235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44" w:id="2353"/>
          <w:p>
            <w:pPr>
              <w:spacing w:after="20"/>
              <w:ind w:left="20"/>
              <w:jc w:val="both"/>
            </w:pPr>
            <w:r>
              <w:rPr>
                <w:rFonts w:ascii="Times New Roman"/>
                <w:b w:val="false"/>
                <w:i w:val="false"/>
                <w:color w:val="000000"/>
                <w:sz w:val="20"/>
              </w:rPr>
              <w:t>
а) идентификатор справочника (классификатора)</w:t>
            </w:r>
          </w:p>
          <w:bookmarkEnd w:id="2353"/>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45" w:id="2354"/>
          <w:p>
            <w:pPr>
              <w:spacing w:after="20"/>
              <w:ind w:left="20"/>
              <w:jc w:val="both"/>
            </w:pPr>
            <w:r>
              <w:rPr>
                <w:rFonts w:ascii="Times New Roman"/>
                <w:b w:val="false"/>
                <w:i w:val="false"/>
                <w:color w:val="000000"/>
                <w:sz w:val="20"/>
              </w:rPr>
              <w:t>
csdo:‌Reference‌Data‌Id‌Type (M.SDT.00091)</w:t>
            </w:r>
          </w:p>
          <w:bookmarkEnd w:id="23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48" w:id="2355"/>
          <w:p>
            <w:pPr>
              <w:spacing w:after="20"/>
              <w:ind w:left="20"/>
              <w:jc w:val="both"/>
            </w:pPr>
            <w:r>
              <w:rPr>
                <w:rFonts w:ascii="Times New Roman"/>
                <w:b w:val="false"/>
                <w:i w:val="false"/>
                <w:color w:val="000000"/>
                <w:sz w:val="20"/>
              </w:rPr>
              <w:t>
*.12.1.2. Наименование хозяйствующего субъекта</w:t>
            </w:r>
          </w:p>
          <w:bookmarkEnd w:id="2355"/>
          <w:p>
            <w:pPr>
              <w:spacing w:after="20"/>
              <w:ind w:left="20"/>
              <w:jc w:val="both"/>
            </w:pPr>
            <w:r>
              <w:rPr>
                <w:rFonts w:ascii="Times New Roman"/>
                <w:b w:val="false"/>
                <w:i w:val="false"/>
                <w:color w:val="000000"/>
                <w:sz w:val="20"/>
              </w:rPr>
              <w:t>
(csdo:‌Business‌Entity‌Name)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49" w:id="2356"/>
          <w:p>
            <w:pPr>
              <w:spacing w:after="20"/>
              <w:ind w:left="20"/>
              <w:jc w:val="both"/>
            </w:pPr>
            <w:r>
              <w:rPr>
                <w:rFonts w:ascii="Times New Roman"/>
                <w:b w:val="false"/>
                <w:i w:val="false"/>
                <w:color w:val="000000"/>
                <w:sz w:val="20"/>
              </w:rPr>
              <w:t>
csdo:‌Name300‌Type (M.SDT.00056)</w:t>
            </w:r>
          </w:p>
          <w:bookmarkEnd w:id="235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52" w:id="2357"/>
          <w:p>
            <w:pPr>
              <w:spacing w:after="20"/>
              <w:ind w:left="20"/>
              <w:jc w:val="both"/>
            </w:pPr>
            <w:r>
              <w:rPr>
                <w:rFonts w:ascii="Times New Roman"/>
                <w:b w:val="false"/>
                <w:i w:val="false"/>
                <w:color w:val="000000"/>
                <w:sz w:val="20"/>
              </w:rPr>
              <w:t>
*.12.1.3. Краткое наименование хозяйствующего субъекта</w:t>
            </w:r>
          </w:p>
          <w:bookmarkEnd w:id="2357"/>
          <w:p>
            <w:pPr>
              <w:spacing w:after="20"/>
              <w:ind w:left="20"/>
              <w:jc w:val="both"/>
            </w:pPr>
            <w:r>
              <w:rPr>
                <w:rFonts w:ascii="Times New Roman"/>
                <w:b w:val="false"/>
                <w:i w:val="false"/>
                <w:color w:val="000000"/>
                <w:sz w:val="20"/>
              </w:rPr>
              <w:t>
(csdo:‌Business‌Entity‌Brief‌Name)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53" w:id="2358"/>
          <w:p>
            <w:pPr>
              <w:spacing w:after="20"/>
              <w:ind w:left="20"/>
              <w:jc w:val="both"/>
            </w:pPr>
            <w:r>
              <w:rPr>
                <w:rFonts w:ascii="Times New Roman"/>
                <w:b w:val="false"/>
                <w:i w:val="false"/>
                <w:color w:val="000000"/>
                <w:sz w:val="20"/>
              </w:rPr>
              <w:t>
csdo:‌Name120‌Type (M.SDT.00055)</w:t>
            </w:r>
          </w:p>
          <w:bookmarkEnd w:id="235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56" w:id="2359"/>
          <w:p>
            <w:pPr>
              <w:spacing w:after="20"/>
              <w:ind w:left="20"/>
              <w:jc w:val="both"/>
            </w:pPr>
            <w:r>
              <w:rPr>
                <w:rFonts w:ascii="Times New Roman"/>
                <w:b w:val="false"/>
                <w:i w:val="false"/>
                <w:color w:val="000000"/>
                <w:sz w:val="20"/>
              </w:rPr>
              <w:t>
*.12.1.4. Код организационно-правовой формы</w:t>
            </w:r>
          </w:p>
          <w:bookmarkEnd w:id="2359"/>
          <w:p>
            <w:pPr>
              <w:spacing w:after="20"/>
              <w:ind w:left="20"/>
              <w:jc w:val="both"/>
            </w:pPr>
            <w:r>
              <w:rPr>
                <w:rFonts w:ascii="Times New Roman"/>
                <w:b w:val="false"/>
                <w:i w:val="false"/>
                <w:color w:val="000000"/>
                <w:sz w:val="20"/>
              </w:rPr>
              <w:t>
(csdo:‌Business‌Entity‌Type‌Code)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57" w:id="2360"/>
          <w:p>
            <w:pPr>
              <w:spacing w:after="20"/>
              <w:ind w:left="20"/>
              <w:jc w:val="both"/>
            </w:pPr>
            <w:r>
              <w:rPr>
                <w:rFonts w:ascii="Times New Roman"/>
                <w:b w:val="false"/>
                <w:i w:val="false"/>
                <w:color w:val="000000"/>
                <w:sz w:val="20"/>
              </w:rPr>
              <w:t>
csdo:‌Unified‌Code20‌Type (M.SDT.00140)</w:t>
            </w:r>
          </w:p>
          <w:bookmarkEnd w:id="236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60" w:id="2361"/>
          <w:p>
            <w:pPr>
              <w:spacing w:after="20"/>
              <w:ind w:left="20"/>
              <w:jc w:val="both"/>
            </w:pPr>
            <w:r>
              <w:rPr>
                <w:rFonts w:ascii="Times New Roman"/>
                <w:b w:val="false"/>
                <w:i w:val="false"/>
                <w:color w:val="000000"/>
                <w:sz w:val="20"/>
              </w:rPr>
              <w:t>
а) идентификатор справочника (классификатора)</w:t>
            </w:r>
          </w:p>
          <w:bookmarkEnd w:id="2361"/>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61" w:id="2362"/>
          <w:p>
            <w:pPr>
              <w:spacing w:after="20"/>
              <w:ind w:left="20"/>
              <w:jc w:val="both"/>
            </w:pPr>
            <w:r>
              <w:rPr>
                <w:rFonts w:ascii="Times New Roman"/>
                <w:b w:val="false"/>
                <w:i w:val="false"/>
                <w:color w:val="000000"/>
                <w:sz w:val="20"/>
              </w:rPr>
              <w:t>
csdo:‌Reference‌Data‌Id‌Type (M.SDT.00091)</w:t>
            </w:r>
          </w:p>
          <w:bookmarkEnd w:id="236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64" w:id="2363"/>
          <w:p>
            <w:pPr>
              <w:spacing w:after="20"/>
              <w:ind w:left="20"/>
              <w:jc w:val="both"/>
            </w:pPr>
            <w:r>
              <w:rPr>
                <w:rFonts w:ascii="Times New Roman"/>
                <w:b w:val="false"/>
                <w:i w:val="false"/>
                <w:color w:val="000000"/>
                <w:sz w:val="20"/>
              </w:rPr>
              <w:t>
*.12.1.5. Наименование организационно-правовой формы</w:t>
            </w:r>
          </w:p>
          <w:bookmarkEnd w:id="2363"/>
          <w:p>
            <w:pPr>
              <w:spacing w:after="20"/>
              <w:ind w:left="20"/>
              <w:jc w:val="both"/>
            </w:pPr>
            <w:r>
              <w:rPr>
                <w:rFonts w:ascii="Times New Roman"/>
                <w:b w:val="false"/>
                <w:i w:val="false"/>
                <w:color w:val="000000"/>
                <w:sz w:val="20"/>
              </w:rPr>
              <w:t>
(csdo:‌Business‌Entity‌Type‌Name)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65" w:id="2364"/>
          <w:p>
            <w:pPr>
              <w:spacing w:after="20"/>
              <w:ind w:left="20"/>
              <w:jc w:val="both"/>
            </w:pPr>
            <w:r>
              <w:rPr>
                <w:rFonts w:ascii="Times New Roman"/>
                <w:b w:val="false"/>
                <w:i w:val="false"/>
                <w:color w:val="000000"/>
                <w:sz w:val="20"/>
              </w:rPr>
              <w:t>
csdo:‌Name300‌Type (M.SDT.00056)</w:t>
            </w:r>
          </w:p>
          <w:bookmarkEnd w:id="236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68" w:id="2365"/>
          <w:p>
            <w:pPr>
              <w:spacing w:after="20"/>
              <w:ind w:left="20"/>
              <w:jc w:val="both"/>
            </w:pPr>
            <w:r>
              <w:rPr>
                <w:rFonts w:ascii="Times New Roman"/>
                <w:b w:val="false"/>
                <w:i w:val="false"/>
                <w:color w:val="000000"/>
                <w:sz w:val="20"/>
              </w:rPr>
              <w:t>
*.12.1.6. Идентификатор хозяйствующего субъекта</w:t>
            </w:r>
          </w:p>
          <w:bookmarkEnd w:id="2365"/>
          <w:p>
            <w:pPr>
              <w:spacing w:after="20"/>
              <w:ind w:left="20"/>
              <w:jc w:val="both"/>
            </w:pPr>
            <w:r>
              <w:rPr>
                <w:rFonts w:ascii="Times New Roman"/>
                <w:b w:val="false"/>
                <w:i w:val="false"/>
                <w:color w:val="000000"/>
                <w:sz w:val="20"/>
              </w:rPr>
              <w:t>
(csdo:‌Business‌Entity‌Id)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69" w:id="2366"/>
          <w:p>
            <w:pPr>
              <w:spacing w:after="20"/>
              <w:ind w:left="20"/>
              <w:jc w:val="both"/>
            </w:pPr>
            <w:r>
              <w:rPr>
                <w:rFonts w:ascii="Times New Roman"/>
                <w:b w:val="false"/>
                <w:i w:val="false"/>
                <w:color w:val="000000"/>
                <w:sz w:val="20"/>
              </w:rPr>
              <w:t>
csdo:‌Business‌Entity‌Id‌Type (M.SDT.00157)</w:t>
            </w:r>
          </w:p>
          <w:bookmarkEnd w:id="236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72" w:id="2367"/>
          <w:p>
            <w:pPr>
              <w:spacing w:after="20"/>
              <w:ind w:left="20"/>
              <w:jc w:val="both"/>
            </w:pPr>
            <w:r>
              <w:rPr>
                <w:rFonts w:ascii="Times New Roman"/>
                <w:b w:val="false"/>
                <w:i w:val="false"/>
                <w:color w:val="000000"/>
                <w:sz w:val="20"/>
              </w:rPr>
              <w:t>
а) метод идентификации</w:t>
            </w:r>
          </w:p>
          <w:bookmarkEnd w:id="2367"/>
          <w:p>
            <w:pPr>
              <w:spacing w:after="20"/>
              <w:ind w:left="20"/>
              <w:jc w:val="both"/>
            </w:pPr>
            <w:r>
              <w:rPr>
                <w:rFonts w:ascii="Times New Roman"/>
                <w:b w:val="false"/>
                <w:i w:val="false"/>
                <w:color w:val="000000"/>
                <w:sz w:val="20"/>
              </w:rPr>
              <w:t>
(атрибут kind‌Id)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73" w:id="2368"/>
          <w:p>
            <w:pPr>
              <w:spacing w:after="20"/>
              <w:ind w:left="20"/>
              <w:jc w:val="both"/>
            </w:pPr>
            <w:r>
              <w:rPr>
                <w:rFonts w:ascii="Times New Roman"/>
                <w:b w:val="false"/>
                <w:i w:val="false"/>
                <w:color w:val="000000"/>
                <w:sz w:val="20"/>
              </w:rPr>
              <w:t>
csdo:‌Business‌Entity‌Id‌Kind‌Id‌Type (M.SDT.00158)</w:t>
            </w:r>
          </w:p>
          <w:bookmarkEnd w:id="236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76" w:id="2369"/>
          <w:p>
            <w:pPr>
              <w:spacing w:after="20"/>
              <w:ind w:left="20"/>
              <w:jc w:val="both"/>
            </w:pPr>
            <w:r>
              <w:rPr>
                <w:rFonts w:ascii="Times New Roman"/>
                <w:b w:val="false"/>
                <w:i w:val="false"/>
                <w:color w:val="000000"/>
                <w:sz w:val="20"/>
              </w:rPr>
              <w:t>
*.12.1.7. Уникальный идентификационный таможенный номер</w:t>
            </w:r>
          </w:p>
          <w:bookmarkEnd w:id="2369"/>
          <w:p>
            <w:pPr>
              <w:spacing w:after="20"/>
              <w:ind w:left="20"/>
              <w:jc w:val="both"/>
            </w:pPr>
            <w:r>
              <w:rPr>
                <w:rFonts w:ascii="Times New Roman"/>
                <w:b w:val="false"/>
                <w:i w:val="false"/>
                <w:color w:val="000000"/>
                <w:sz w:val="20"/>
              </w:rPr>
              <w:t>
(csdo:‌Unique‌Customs‌Number‌Id)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77" w:id="2370"/>
          <w:p>
            <w:pPr>
              <w:spacing w:after="20"/>
              <w:ind w:left="20"/>
              <w:jc w:val="both"/>
            </w:pPr>
            <w:r>
              <w:rPr>
                <w:rFonts w:ascii="Times New Roman"/>
                <w:b w:val="false"/>
                <w:i w:val="false"/>
                <w:color w:val="000000"/>
                <w:sz w:val="20"/>
              </w:rPr>
              <w:t>
csdo:‌Unique‌Customs‌Number‌Id‌Type (M.SDT.00089)</w:t>
            </w:r>
          </w:p>
          <w:bookmarkEnd w:id="237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80" w:id="2371"/>
          <w:p>
            <w:pPr>
              <w:spacing w:after="20"/>
              <w:ind w:left="20"/>
              <w:jc w:val="both"/>
            </w:pPr>
            <w:r>
              <w:rPr>
                <w:rFonts w:ascii="Times New Roman"/>
                <w:b w:val="false"/>
                <w:i w:val="false"/>
                <w:color w:val="000000"/>
                <w:sz w:val="20"/>
              </w:rPr>
              <w:t>
*.12.1.8. Идентификатор налогоплательщика</w:t>
            </w:r>
          </w:p>
          <w:bookmarkEnd w:id="2371"/>
          <w:p>
            <w:pPr>
              <w:spacing w:after="20"/>
              <w:ind w:left="20"/>
              <w:jc w:val="both"/>
            </w:pPr>
            <w:r>
              <w:rPr>
                <w:rFonts w:ascii="Times New Roman"/>
                <w:b w:val="false"/>
                <w:i w:val="false"/>
                <w:color w:val="000000"/>
                <w:sz w:val="20"/>
              </w:rPr>
              <w:t>
(csdo:‌Taxpayer‌Id)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81" w:id="2372"/>
          <w:p>
            <w:pPr>
              <w:spacing w:after="20"/>
              <w:ind w:left="20"/>
              <w:jc w:val="both"/>
            </w:pPr>
            <w:r>
              <w:rPr>
                <w:rFonts w:ascii="Times New Roman"/>
                <w:b w:val="false"/>
                <w:i w:val="false"/>
                <w:color w:val="000000"/>
                <w:sz w:val="20"/>
              </w:rPr>
              <w:t>
csdo:‌Taxpayer‌Id‌Type (M.SDT.00025)</w:t>
            </w:r>
          </w:p>
          <w:bookmarkEnd w:id="237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84" w:id="2373"/>
          <w:p>
            <w:pPr>
              <w:spacing w:after="20"/>
              <w:ind w:left="20"/>
              <w:jc w:val="both"/>
            </w:pPr>
            <w:r>
              <w:rPr>
                <w:rFonts w:ascii="Times New Roman"/>
                <w:b w:val="false"/>
                <w:i w:val="false"/>
                <w:color w:val="000000"/>
                <w:sz w:val="20"/>
              </w:rPr>
              <w:t>
*.12.1.9. Код причины постановки на учет</w:t>
            </w:r>
          </w:p>
          <w:bookmarkEnd w:id="2373"/>
          <w:p>
            <w:pPr>
              <w:spacing w:after="20"/>
              <w:ind w:left="20"/>
              <w:jc w:val="both"/>
            </w:pPr>
            <w:r>
              <w:rPr>
                <w:rFonts w:ascii="Times New Roman"/>
                <w:b w:val="false"/>
                <w:i w:val="false"/>
                <w:color w:val="000000"/>
                <w:sz w:val="20"/>
              </w:rPr>
              <w:t>
(csdo:‌Tax‌Registration‌Reason‌Code)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85" w:id="2374"/>
          <w:p>
            <w:pPr>
              <w:spacing w:after="20"/>
              <w:ind w:left="20"/>
              <w:jc w:val="both"/>
            </w:pPr>
            <w:r>
              <w:rPr>
                <w:rFonts w:ascii="Times New Roman"/>
                <w:b w:val="false"/>
                <w:i w:val="false"/>
                <w:color w:val="000000"/>
                <w:sz w:val="20"/>
              </w:rPr>
              <w:t>
csdo:‌Tax‌Registration‌Reason‌Code‌Type (M.SDT.00030)</w:t>
            </w:r>
          </w:p>
          <w:bookmarkEnd w:id="237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87" w:id="2375"/>
          <w:p>
            <w:pPr>
              <w:spacing w:after="20"/>
              <w:ind w:left="20"/>
              <w:jc w:val="both"/>
            </w:pPr>
            <w:r>
              <w:rPr>
                <w:rFonts w:ascii="Times New Roman"/>
                <w:b w:val="false"/>
                <w:i w:val="false"/>
                <w:color w:val="000000"/>
                <w:sz w:val="20"/>
              </w:rPr>
              <w:t>
*.12.1.10. Адрес</w:t>
            </w:r>
          </w:p>
          <w:bookmarkEnd w:id="2375"/>
          <w:p>
            <w:pPr>
              <w:spacing w:after="20"/>
              <w:ind w:left="20"/>
              <w:jc w:val="both"/>
            </w:pPr>
            <w:r>
              <w:rPr>
                <w:rFonts w:ascii="Times New Roman"/>
                <w:b w:val="false"/>
                <w:i w:val="false"/>
                <w:color w:val="000000"/>
                <w:sz w:val="20"/>
              </w:rPr>
              <w:t>
(ccdo:‌Address‌V4‌Details)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88" w:id="2376"/>
          <w:p>
            <w:pPr>
              <w:spacing w:after="20"/>
              <w:ind w:left="20"/>
              <w:jc w:val="both"/>
            </w:pPr>
            <w:r>
              <w:rPr>
                <w:rFonts w:ascii="Times New Roman"/>
                <w:b w:val="false"/>
                <w:i w:val="false"/>
                <w:color w:val="000000"/>
                <w:sz w:val="20"/>
              </w:rPr>
              <w:t>
ccdo:‌Address‌Details‌V4‌Type (M.CDT.00079)</w:t>
            </w:r>
          </w:p>
          <w:bookmarkEnd w:id="237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89" w:id="2377"/>
          <w:p>
            <w:pPr>
              <w:spacing w:after="20"/>
              <w:ind w:left="20"/>
              <w:jc w:val="both"/>
            </w:pPr>
            <w:r>
              <w:rPr>
                <w:rFonts w:ascii="Times New Roman"/>
                <w:b w:val="false"/>
                <w:i w:val="false"/>
                <w:color w:val="000000"/>
                <w:sz w:val="20"/>
              </w:rPr>
              <w:t>
*.12.1.10.1. Код вида адреса</w:t>
            </w:r>
          </w:p>
          <w:bookmarkEnd w:id="2377"/>
          <w:p>
            <w:pPr>
              <w:spacing w:after="20"/>
              <w:ind w:left="20"/>
              <w:jc w:val="both"/>
            </w:pPr>
            <w:r>
              <w:rPr>
                <w:rFonts w:ascii="Times New Roman"/>
                <w:b w:val="false"/>
                <w:i w:val="false"/>
                <w:color w:val="000000"/>
                <w:sz w:val="20"/>
              </w:rPr>
              <w:t>
(csdo:‌Address‌Kind‌Code)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90" w:id="2378"/>
          <w:p>
            <w:pPr>
              <w:spacing w:after="20"/>
              <w:ind w:left="20"/>
              <w:jc w:val="both"/>
            </w:pPr>
            <w:r>
              <w:rPr>
                <w:rFonts w:ascii="Times New Roman"/>
                <w:b w:val="false"/>
                <w:i w:val="false"/>
                <w:color w:val="000000"/>
                <w:sz w:val="20"/>
              </w:rPr>
              <w:t>
csdo:‌Address‌Kind‌Code‌Type (M.SDT.00162)</w:t>
            </w:r>
          </w:p>
          <w:bookmarkEnd w:id="237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93" w:id="2379"/>
          <w:p>
            <w:pPr>
              <w:spacing w:after="20"/>
              <w:ind w:left="20"/>
              <w:jc w:val="both"/>
            </w:pPr>
            <w:r>
              <w:rPr>
                <w:rFonts w:ascii="Times New Roman"/>
                <w:b w:val="false"/>
                <w:i w:val="false"/>
                <w:color w:val="000000"/>
                <w:sz w:val="20"/>
              </w:rPr>
              <w:t>
*.12.1.10.2. Код страны</w:t>
            </w:r>
          </w:p>
          <w:bookmarkEnd w:id="2379"/>
          <w:p>
            <w:pPr>
              <w:spacing w:after="20"/>
              <w:ind w:left="20"/>
              <w:jc w:val="both"/>
            </w:pPr>
            <w:r>
              <w:rPr>
                <w:rFonts w:ascii="Times New Roman"/>
                <w:b w:val="false"/>
                <w:i w:val="false"/>
                <w:color w:val="000000"/>
                <w:sz w:val="20"/>
              </w:rPr>
              <w:t>
(csdo:‌Unified‌Country‌Code)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94" w:id="2380"/>
          <w:p>
            <w:pPr>
              <w:spacing w:after="20"/>
              <w:ind w:left="20"/>
              <w:jc w:val="both"/>
            </w:pPr>
            <w:r>
              <w:rPr>
                <w:rFonts w:ascii="Times New Roman"/>
                <w:b w:val="false"/>
                <w:i w:val="false"/>
                <w:color w:val="000000"/>
                <w:sz w:val="20"/>
              </w:rPr>
              <w:t>
csdo:‌Unified‌Country‌Code‌Type (M.SDT.00112)</w:t>
            </w:r>
          </w:p>
          <w:bookmarkEnd w:id="238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96" w:id="2381"/>
          <w:p>
            <w:pPr>
              <w:spacing w:after="20"/>
              <w:ind w:left="20"/>
              <w:jc w:val="both"/>
            </w:pPr>
            <w:r>
              <w:rPr>
                <w:rFonts w:ascii="Times New Roman"/>
                <w:b w:val="false"/>
                <w:i w:val="false"/>
                <w:color w:val="000000"/>
                <w:sz w:val="20"/>
              </w:rPr>
              <w:t>
а) идентификатор справочника (классификатора)</w:t>
            </w:r>
          </w:p>
          <w:bookmarkEnd w:id="2381"/>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97" w:id="2382"/>
          <w:p>
            <w:pPr>
              <w:spacing w:after="20"/>
              <w:ind w:left="20"/>
              <w:jc w:val="both"/>
            </w:pPr>
            <w:r>
              <w:rPr>
                <w:rFonts w:ascii="Times New Roman"/>
                <w:b w:val="false"/>
                <w:i w:val="false"/>
                <w:color w:val="000000"/>
                <w:sz w:val="20"/>
              </w:rPr>
              <w:t>
csdo:‌Reference‌Data‌Id‌Type (M.SDT.00091)</w:t>
            </w:r>
          </w:p>
          <w:bookmarkEnd w:id="238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00" w:id="2383"/>
          <w:p>
            <w:pPr>
              <w:spacing w:after="20"/>
              <w:ind w:left="20"/>
              <w:jc w:val="both"/>
            </w:pPr>
            <w:r>
              <w:rPr>
                <w:rFonts w:ascii="Times New Roman"/>
                <w:b w:val="false"/>
                <w:i w:val="false"/>
                <w:color w:val="000000"/>
                <w:sz w:val="20"/>
              </w:rPr>
              <w:t>
*.12.1.10.3. Код территории</w:t>
            </w:r>
          </w:p>
          <w:bookmarkEnd w:id="2383"/>
          <w:p>
            <w:pPr>
              <w:spacing w:after="20"/>
              <w:ind w:left="20"/>
              <w:jc w:val="both"/>
            </w:pPr>
            <w:r>
              <w:rPr>
                <w:rFonts w:ascii="Times New Roman"/>
                <w:b w:val="false"/>
                <w:i w:val="false"/>
                <w:color w:val="000000"/>
                <w:sz w:val="20"/>
              </w:rPr>
              <w:t>
(csdo:‌Territory‌Code)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01" w:id="2384"/>
          <w:p>
            <w:pPr>
              <w:spacing w:after="20"/>
              <w:ind w:left="20"/>
              <w:jc w:val="both"/>
            </w:pPr>
            <w:r>
              <w:rPr>
                <w:rFonts w:ascii="Times New Roman"/>
                <w:b w:val="false"/>
                <w:i w:val="false"/>
                <w:color w:val="000000"/>
                <w:sz w:val="20"/>
              </w:rPr>
              <w:t>
csdo:‌Territory‌Code‌Type (M.SDT.00031)</w:t>
            </w:r>
          </w:p>
          <w:bookmarkEnd w:id="238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04" w:id="2385"/>
          <w:p>
            <w:pPr>
              <w:spacing w:after="20"/>
              <w:ind w:left="20"/>
              <w:jc w:val="both"/>
            </w:pPr>
            <w:r>
              <w:rPr>
                <w:rFonts w:ascii="Times New Roman"/>
                <w:b w:val="false"/>
                <w:i w:val="false"/>
                <w:color w:val="000000"/>
                <w:sz w:val="20"/>
              </w:rPr>
              <w:t>
*.12.1.10.4. Регион</w:t>
            </w:r>
          </w:p>
          <w:bookmarkEnd w:id="2385"/>
          <w:p>
            <w:pPr>
              <w:spacing w:after="20"/>
              <w:ind w:left="20"/>
              <w:jc w:val="both"/>
            </w:pPr>
            <w:r>
              <w:rPr>
                <w:rFonts w:ascii="Times New Roman"/>
                <w:b w:val="false"/>
                <w:i w:val="false"/>
                <w:color w:val="000000"/>
                <w:sz w:val="20"/>
              </w:rPr>
              <w:t>
(csdo:‌Region‌Name)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05" w:id="2386"/>
          <w:p>
            <w:pPr>
              <w:spacing w:after="20"/>
              <w:ind w:left="20"/>
              <w:jc w:val="both"/>
            </w:pPr>
            <w:r>
              <w:rPr>
                <w:rFonts w:ascii="Times New Roman"/>
                <w:b w:val="false"/>
                <w:i w:val="false"/>
                <w:color w:val="000000"/>
                <w:sz w:val="20"/>
              </w:rPr>
              <w:t>
csdo:‌Name120‌Type (M.SDT.00055)</w:t>
            </w:r>
          </w:p>
          <w:bookmarkEnd w:id="238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08" w:id="2387"/>
          <w:p>
            <w:pPr>
              <w:spacing w:after="20"/>
              <w:ind w:left="20"/>
              <w:jc w:val="both"/>
            </w:pPr>
            <w:r>
              <w:rPr>
                <w:rFonts w:ascii="Times New Roman"/>
                <w:b w:val="false"/>
                <w:i w:val="false"/>
                <w:color w:val="000000"/>
                <w:sz w:val="20"/>
              </w:rPr>
              <w:t>
*.12.1.10.5. Район</w:t>
            </w:r>
          </w:p>
          <w:bookmarkEnd w:id="2387"/>
          <w:p>
            <w:pPr>
              <w:spacing w:after="20"/>
              <w:ind w:left="20"/>
              <w:jc w:val="both"/>
            </w:pPr>
            <w:r>
              <w:rPr>
                <w:rFonts w:ascii="Times New Roman"/>
                <w:b w:val="false"/>
                <w:i w:val="false"/>
                <w:color w:val="000000"/>
                <w:sz w:val="20"/>
              </w:rPr>
              <w:t>
(csdo:‌District‌Name)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09" w:id="2388"/>
          <w:p>
            <w:pPr>
              <w:spacing w:after="20"/>
              <w:ind w:left="20"/>
              <w:jc w:val="both"/>
            </w:pPr>
            <w:r>
              <w:rPr>
                <w:rFonts w:ascii="Times New Roman"/>
                <w:b w:val="false"/>
                <w:i w:val="false"/>
                <w:color w:val="000000"/>
                <w:sz w:val="20"/>
              </w:rPr>
              <w:t>
csdo:‌Name120‌Type (M.SDT.00055)</w:t>
            </w:r>
          </w:p>
          <w:bookmarkEnd w:id="238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12" w:id="2389"/>
          <w:p>
            <w:pPr>
              <w:spacing w:after="20"/>
              <w:ind w:left="20"/>
              <w:jc w:val="both"/>
            </w:pPr>
            <w:r>
              <w:rPr>
                <w:rFonts w:ascii="Times New Roman"/>
                <w:b w:val="false"/>
                <w:i w:val="false"/>
                <w:color w:val="000000"/>
                <w:sz w:val="20"/>
              </w:rPr>
              <w:t>
*.12.1.10.6. Город</w:t>
            </w:r>
          </w:p>
          <w:bookmarkEnd w:id="2389"/>
          <w:p>
            <w:pPr>
              <w:spacing w:after="20"/>
              <w:ind w:left="20"/>
              <w:jc w:val="both"/>
            </w:pPr>
            <w:r>
              <w:rPr>
                <w:rFonts w:ascii="Times New Roman"/>
                <w:b w:val="false"/>
                <w:i w:val="false"/>
                <w:color w:val="000000"/>
                <w:sz w:val="20"/>
              </w:rPr>
              <w:t>
(csdo:‌City‌Name)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13" w:id="2390"/>
          <w:p>
            <w:pPr>
              <w:spacing w:after="20"/>
              <w:ind w:left="20"/>
              <w:jc w:val="both"/>
            </w:pPr>
            <w:r>
              <w:rPr>
                <w:rFonts w:ascii="Times New Roman"/>
                <w:b w:val="false"/>
                <w:i w:val="false"/>
                <w:color w:val="000000"/>
                <w:sz w:val="20"/>
              </w:rPr>
              <w:t>
csdo:‌Name120‌Type (M.SDT.00055)</w:t>
            </w:r>
          </w:p>
          <w:bookmarkEnd w:id="239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16" w:id="2391"/>
          <w:p>
            <w:pPr>
              <w:spacing w:after="20"/>
              <w:ind w:left="20"/>
              <w:jc w:val="both"/>
            </w:pPr>
            <w:r>
              <w:rPr>
                <w:rFonts w:ascii="Times New Roman"/>
                <w:b w:val="false"/>
                <w:i w:val="false"/>
                <w:color w:val="000000"/>
                <w:sz w:val="20"/>
              </w:rPr>
              <w:t>
*.12.1.10.7. Населенный пункт</w:t>
            </w:r>
          </w:p>
          <w:bookmarkEnd w:id="2391"/>
          <w:p>
            <w:pPr>
              <w:spacing w:after="20"/>
              <w:ind w:left="20"/>
              <w:jc w:val="both"/>
            </w:pPr>
            <w:r>
              <w:rPr>
                <w:rFonts w:ascii="Times New Roman"/>
                <w:b w:val="false"/>
                <w:i w:val="false"/>
                <w:color w:val="000000"/>
                <w:sz w:val="20"/>
              </w:rPr>
              <w:t>
(csdo:‌Settlement‌Name)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17" w:id="2392"/>
          <w:p>
            <w:pPr>
              <w:spacing w:after="20"/>
              <w:ind w:left="20"/>
              <w:jc w:val="both"/>
            </w:pPr>
            <w:r>
              <w:rPr>
                <w:rFonts w:ascii="Times New Roman"/>
                <w:b w:val="false"/>
                <w:i w:val="false"/>
                <w:color w:val="000000"/>
                <w:sz w:val="20"/>
              </w:rPr>
              <w:t>
csdo:‌Name120‌Type (M.SDT.00055)</w:t>
            </w:r>
          </w:p>
          <w:bookmarkEnd w:id="239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20" w:id="2393"/>
          <w:p>
            <w:pPr>
              <w:spacing w:after="20"/>
              <w:ind w:left="20"/>
              <w:jc w:val="both"/>
            </w:pPr>
            <w:r>
              <w:rPr>
                <w:rFonts w:ascii="Times New Roman"/>
                <w:b w:val="false"/>
                <w:i w:val="false"/>
                <w:color w:val="000000"/>
                <w:sz w:val="20"/>
              </w:rPr>
              <w:t>
*.12.1.10.8. Улица</w:t>
            </w:r>
          </w:p>
          <w:bookmarkEnd w:id="2393"/>
          <w:p>
            <w:pPr>
              <w:spacing w:after="20"/>
              <w:ind w:left="20"/>
              <w:jc w:val="both"/>
            </w:pPr>
            <w:r>
              <w:rPr>
                <w:rFonts w:ascii="Times New Roman"/>
                <w:b w:val="false"/>
                <w:i w:val="false"/>
                <w:color w:val="000000"/>
                <w:sz w:val="20"/>
              </w:rPr>
              <w:t>
(csdo:‌Street‌Name)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21" w:id="2394"/>
          <w:p>
            <w:pPr>
              <w:spacing w:after="20"/>
              <w:ind w:left="20"/>
              <w:jc w:val="both"/>
            </w:pPr>
            <w:r>
              <w:rPr>
                <w:rFonts w:ascii="Times New Roman"/>
                <w:b w:val="false"/>
                <w:i w:val="false"/>
                <w:color w:val="000000"/>
                <w:sz w:val="20"/>
              </w:rPr>
              <w:t>
csdo:‌Name120‌Type (M.SDT.00055)</w:t>
            </w:r>
          </w:p>
          <w:bookmarkEnd w:id="239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24" w:id="2395"/>
          <w:p>
            <w:pPr>
              <w:spacing w:after="20"/>
              <w:ind w:left="20"/>
              <w:jc w:val="both"/>
            </w:pPr>
            <w:r>
              <w:rPr>
                <w:rFonts w:ascii="Times New Roman"/>
                <w:b w:val="false"/>
                <w:i w:val="false"/>
                <w:color w:val="000000"/>
                <w:sz w:val="20"/>
              </w:rPr>
              <w:t>
*.12.1.10.9. Номер дома</w:t>
            </w:r>
          </w:p>
          <w:bookmarkEnd w:id="2395"/>
          <w:p>
            <w:pPr>
              <w:spacing w:after="20"/>
              <w:ind w:left="20"/>
              <w:jc w:val="both"/>
            </w:pPr>
            <w:r>
              <w:rPr>
                <w:rFonts w:ascii="Times New Roman"/>
                <w:b w:val="false"/>
                <w:i w:val="false"/>
                <w:color w:val="000000"/>
                <w:sz w:val="20"/>
              </w:rPr>
              <w:t>
(csdo:‌Building‌Number‌Id)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25" w:id="2396"/>
          <w:p>
            <w:pPr>
              <w:spacing w:after="20"/>
              <w:ind w:left="20"/>
              <w:jc w:val="both"/>
            </w:pPr>
            <w:r>
              <w:rPr>
                <w:rFonts w:ascii="Times New Roman"/>
                <w:b w:val="false"/>
                <w:i w:val="false"/>
                <w:color w:val="000000"/>
                <w:sz w:val="20"/>
              </w:rPr>
              <w:t>
csdo:‌Id50‌Type (M.SDT.00093)</w:t>
            </w:r>
          </w:p>
          <w:bookmarkEnd w:id="239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28" w:id="2397"/>
          <w:p>
            <w:pPr>
              <w:spacing w:after="20"/>
              <w:ind w:left="20"/>
              <w:jc w:val="both"/>
            </w:pPr>
            <w:r>
              <w:rPr>
                <w:rFonts w:ascii="Times New Roman"/>
                <w:b w:val="false"/>
                <w:i w:val="false"/>
                <w:color w:val="000000"/>
                <w:sz w:val="20"/>
              </w:rPr>
              <w:t>
*.12.1.10.10. Номер помещения</w:t>
            </w:r>
          </w:p>
          <w:bookmarkEnd w:id="2397"/>
          <w:p>
            <w:pPr>
              <w:spacing w:after="20"/>
              <w:ind w:left="20"/>
              <w:jc w:val="both"/>
            </w:pPr>
            <w:r>
              <w:rPr>
                <w:rFonts w:ascii="Times New Roman"/>
                <w:b w:val="false"/>
                <w:i w:val="false"/>
                <w:color w:val="000000"/>
                <w:sz w:val="20"/>
              </w:rPr>
              <w:t>
(csdo:‌Room‌Number‌Id)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29" w:id="2398"/>
          <w:p>
            <w:pPr>
              <w:spacing w:after="20"/>
              <w:ind w:left="20"/>
              <w:jc w:val="both"/>
            </w:pPr>
            <w:r>
              <w:rPr>
                <w:rFonts w:ascii="Times New Roman"/>
                <w:b w:val="false"/>
                <w:i w:val="false"/>
                <w:color w:val="000000"/>
                <w:sz w:val="20"/>
              </w:rPr>
              <w:t>
csdo:‌Id20‌Type (M.SDT.00092)</w:t>
            </w:r>
          </w:p>
          <w:bookmarkEnd w:id="239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32" w:id="2399"/>
          <w:p>
            <w:pPr>
              <w:spacing w:after="20"/>
              <w:ind w:left="20"/>
              <w:jc w:val="both"/>
            </w:pPr>
            <w:r>
              <w:rPr>
                <w:rFonts w:ascii="Times New Roman"/>
                <w:b w:val="false"/>
                <w:i w:val="false"/>
                <w:color w:val="000000"/>
                <w:sz w:val="20"/>
              </w:rPr>
              <w:t>
*.12.1.10.11. Почтовый индекс</w:t>
            </w:r>
          </w:p>
          <w:bookmarkEnd w:id="2399"/>
          <w:p>
            <w:pPr>
              <w:spacing w:after="20"/>
              <w:ind w:left="20"/>
              <w:jc w:val="both"/>
            </w:pPr>
            <w:r>
              <w:rPr>
                <w:rFonts w:ascii="Times New Roman"/>
                <w:b w:val="false"/>
                <w:i w:val="false"/>
                <w:color w:val="000000"/>
                <w:sz w:val="20"/>
              </w:rPr>
              <w:t>
(csdo:‌Post‌Code)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33" w:id="2400"/>
          <w:p>
            <w:pPr>
              <w:spacing w:after="20"/>
              <w:ind w:left="20"/>
              <w:jc w:val="both"/>
            </w:pPr>
            <w:r>
              <w:rPr>
                <w:rFonts w:ascii="Times New Roman"/>
                <w:b w:val="false"/>
                <w:i w:val="false"/>
                <w:color w:val="000000"/>
                <w:sz w:val="20"/>
              </w:rPr>
              <w:t>
csdo:‌Post‌Code‌Type (M.SDT.00006)</w:t>
            </w:r>
          </w:p>
          <w:bookmarkEnd w:id="240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35" w:id="2401"/>
          <w:p>
            <w:pPr>
              <w:spacing w:after="20"/>
              <w:ind w:left="20"/>
              <w:jc w:val="both"/>
            </w:pPr>
            <w:r>
              <w:rPr>
                <w:rFonts w:ascii="Times New Roman"/>
                <w:b w:val="false"/>
                <w:i w:val="false"/>
                <w:color w:val="000000"/>
                <w:sz w:val="20"/>
              </w:rPr>
              <w:t>
*.12.1.10.12. Номер абонентского ящика</w:t>
            </w:r>
          </w:p>
          <w:bookmarkEnd w:id="2401"/>
          <w:p>
            <w:pPr>
              <w:spacing w:after="20"/>
              <w:ind w:left="20"/>
              <w:jc w:val="both"/>
            </w:pPr>
            <w:r>
              <w:rPr>
                <w:rFonts w:ascii="Times New Roman"/>
                <w:b w:val="false"/>
                <w:i w:val="false"/>
                <w:color w:val="000000"/>
                <w:sz w:val="20"/>
              </w:rPr>
              <w:t>
(csdo:‌Post‌Office‌Box‌Id)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36" w:id="2402"/>
          <w:p>
            <w:pPr>
              <w:spacing w:after="20"/>
              <w:ind w:left="20"/>
              <w:jc w:val="both"/>
            </w:pPr>
            <w:r>
              <w:rPr>
                <w:rFonts w:ascii="Times New Roman"/>
                <w:b w:val="false"/>
                <w:i w:val="false"/>
                <w:color w:val="000000"/>
                <w:sz w:val="20"/>
              </w:rPr>
              <w:t>
csdo:‌Id20‌Type (M.SDT.00092)</w:t>
            </w:r>
          </w:p>
          <w:bookmarkEnd w:id="240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39" w:id="2403"/>
          <w:p>
            <w:pPr>
              <w:spacing w:after="20"/>
              <w:ind w:left="20"/>
              <w:jc w:val="both"/>
            </w:pPr>
            <w:r>
              <w:rPr>
                <w:rFonts w:ascii="Times New Roman"/>
                <w:b w:val="false"/>
                <w:i w:val="false"/>
                <w:color w:val="000000"/>
                <w:sz w:val="20"/>
              </w:rPr>
              <w:t>
*.12.1.10.13. Адрес в текстовой форме</w:t>
            </w:r>
          </w:p>
          <w:bookmarkEnd w:id="2403"/>
          <w:p>
            <w:pPr>
              <w:spacing w:after="20"/>
              <w:ind w:left="20"/>
              <w:jc w:val="both"/>
            </w:pPr>
            <w:r>
              <w:rPr>
                <w:rFonts w:ascii="Times New Roman"/>
                <w:b w:val="false"/>
                <w:i w:val="false"/>
                <w:color w:val="000000"/>
                <w:sz w:val="20"/>
              </w:rPr>
              <w:t>
(csdo:‌Address‌Text)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40" w:id="2404"/>
          <w:p>
            <w:pPr>
              <w:spacing w:after="20"/>
              <w:ind w:left="20"/>
              <w:jc w:val="both"/>
            </w:pPr>
            <w:r>
              <w:rPr>
                <w:rFonts w:ascii="Times New Roman"/>
                <w:b w:val="false"/>
                <w:i w:val="false"/>
                <w:color w:val="000000"/>
                <w:sz w:val="20"/>
              </w:rPr>
              <w:t>
csdo:‌Text1000‌Type (M.SDT.00071)</w:t>
            </w:r>
          </w:p>
          <w:bookmarkEnd w:id="2404"/>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43" w:id="2405"/>
          <w:p>
            <w:pPr>
              <w:spacing w:after="20"/>
              <w:ind w:left="20"/>
              <w:jc w:val="both"/>
            </w:pPr>
            <w:r>
              <w:rPr>
                <w:rFonts w:ascii="Times New Roman"/>
                <w:b w:val="false"/>
                <w:i w:val="false"/>
                <w:color w:val="000000"/>
                <w:sz w:val="20"/>
              </w:rPr>
              <w:t>
*.12.1.11. Контактный реквизит</w:t>
            </w:r>
          </w:p>
          <w:bookmarkEnd w:id="2405"/>
          <w:p>
            <w:pPr>
              <w:spacing w:after="20"/>
              <w:ind w:left="20"/>
              <w:jc w:val="both"/>
            </w:pPr>
            <w:r>
              <w:rPr>
                <w:rFonts w:ascii="Times New Roman"/>
                <w:b w:val="false"/>
                <w:i w:val="false"/>
                <w:color w:val="000000"/>
                <w:sz w:val="20"/>
              </w:rPr>
              <w:t>
(ccdo:‌Communication‌Details)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44" w:id="2406"/>
          <w:p>
            <w:pPr>
              <w:spacing w:after="20"/>
              <w:ind w:left="20"/>
              <w:jc w:val="both"/>
            </w:pPr>
            <w:r>
              <w:rPr>
                <w:rFonts w:ascii="Times New Roman"/>
                <w:b w:val="false"/>
                <w:i w:val="false"/>
                <w:color w:val="000000"/>
                <w:sz w:val="20"/>
              </w:rPr>
              <w:t>
ccdo:‌Communication‌Details‌Type (M.CDT.00003)</w:t>
            </w:r>
          </w:p>
          <w:bookmarkEnd w:id="240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45" w:id="2407"/>
          <w:p>
            <w:pPr>
              <w:spacing w:after="20"/>
              <w:ind w:left="20"/>
              <w:jc w:val="both"/>
            </w:pPr>
            <w:r>
              <w:rPr>
                <w:rFonts w:ascii="Times New Roman"/>
                <w:b w:val="false"/>
                <w:i w:val="false"/>
                <w:color w:val="000000"/>
                <w:sz w:val="20"/>
              </w:rPr>
              <w:t>
*.12.1.11.1. Код вида связи</w:t>
            </w:r>
          </w:p>
          <w:bookmarkEnd w:id="2407"/>
          <w:p>
            <w:pPr>
              <w:spacing w:after="20"/>
              <w:ind w:left="20"/>
              <w:jc w:val="both"/>
            </w:pPr>
            <w:r>
              <w:rPr>
                <w:rFonts w:ascii="Times New Roman"/>
                <w:b w:val="false"/>
                <w:i w:val="false"/>
                <w:color w:val="000000"/>
                <w:sz w:val="20"/>
              </w:rPr>
              <w:t>
(csdo:‌Communication‌Channel‌Code)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46" w:id="2408"/>
          <w:p>
            <w:pPr>
              <w:spacing w:after="20"/>
              <w:ind w:left="20"/>
              <w:jc w:val="both"/>
            </w:pPr>
            <w:r>
              <w:rPr>
                <w:rFonts w:ascii="Times New Roman"/>
                <w:b w:val="false"/>
                <w:i w:val="false"/>
                <w:color w:val="000000"/>
                <w:sz w:val="20"/>
              </w:rPr>
              <w:t>
csdo:‌Communication‌Channel‌Code‌V2‌Type (M.SDT.00163)</w:t>
            </w:r>
          </w:p>
          <w:bookmarkEnd w:id="240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49" w:id="2409"/>
          <w:p>
            <w:pPr>
              <w:spacing w:after="20"/>
              <w:ind w:left="20"/>
              <w:jc w:val="both"/>
            </w:pPr>
            <w:r>
              <w:rPr>
                <w:rFonts w:ascii="Times New Roman"/>
                <w:b w:val="false"/>
                <w:i w:val="false"/>
                <w:color w:val="000000"/>
                <w:sz w:val="20"/>
              </w:rPr>
              <w:t>
*.12.1.11.2. Наименование вида связи</w:t>
            </w:r>
          </w:p>
          <w:bookmarkEnd w:id="2409"/>
          <w:p>
            <w:pPr>
              <w:spacing w:after="20"/>
              <w:ind w:left="20"/>
              <w:jc w:val="both"/>
            </w:pPr>
            <w:r>
              <w:rPr>
                <w:rFonts w:ascii="Times New Roman"/>
                <w:b w:val="false"/>
                <w:i w:val="false"/>
                <w:color w:val="000000"/>
                <w:sz w:val="20"/>
              </w:rPr>
              <w:t>
(csdo:‌Communication‌Channel‌Name)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0" w:id="2410"/>
          <w:p>
            <w:pPr>
              <w:spacing w:after="20"/>
              <w:ind w:left="20"/>
              <w:jc w:val="both"/>
            </w:pPr>
            <w:r>
              <w:rPr>
                <w:rFonts w:ascii="Times New Roman"/>
                <w:b w:val="false"/>
                <w:i w:val="false"/>
                <w:color w:val="000000"/>
                <w:sz w:val="20"/>
              </w:rPr>
              <w:t>
csdo:‌Name120‌Type (M.SDT.00055)</w:t>
            </w:r>
          </w:p>
          <w:bookmarkEnd w:id="241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3" w:id="2411"/>
          <w:p>
            <w:pPr>
              <w:spacing w:after="20"/>
              <w:ind w:left="20"/>
              <w:jc w:val="both"/>
            </w:pPr>
            <w:r>
              <w:rPr>
                <w:rFonts w:ascii="Times New Roman"/>
                <w:b w:val="false"/>
                <w:i w:val="false"/>
                <w:color w:val="000000"/>
                <w:sz w:val="20"/>
              </w:rPr>
              <w:t>
*.12.1.11.3. Идентификатор канала связи</w:t>
            </w:r>
          </w:p>
          <w:bookmarkEnd w:id="2411"/>
          <w:p>
            <w:pPr>
              <w:spacing w:after="20"/>
              <w:ind w:left="20"/>
              <w:jc w:val="both"/>
            </w:pPr>
            <w:r>
              <w:rPr>
                <w:rFonts w:ascii="Times New Roman"/>
                <w:b w:val="false"/>
                <w:i w:val="false"/>
                <w:color w:val="000000"/>
                <w:sz w:val="20"/>
              </w:rPr>
              <w:t>
(csdo:‌Communication‌Channel‌Id)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4" w:id="2412"/>
          <w:p>
            <w:pPr>
              <w:spacing w:after="20"/>
              <w:ind w:left="20"/>
              <w:jc w:val="both"/>
            </w:pPr>
            <w:r>
              <w:rPr>
                <w:rFonts w:ascii="Times New Roman"/>
                <w:b w:val="false"/>
                <w:i w:val="false"/>
                <w:color w:val="000000"/>
                <w:sz w:val="20"/>
              </w:rPr>
              <w:t>
csdo:‌Communication‌Channel‌Id‌Type (M.SDT.00015)</w:t>
            </w:r>
          </w:p>
          <w:bookmarkEnd w:id="241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7" w:id="2413"/>
          <w:p>
            <w:pPr>
              <w:spacing w:after="20"/>
              <w:ind w:left="20"/>
              <w:jc w:val="both"/>
            </w:pPr>
            <w:r>
              <w:rPr>
                <w:rFonts w:ascii="Times New Roman"/>
                <w:b w:val="false"/>
                <w:i w:val="false"/>
                <w:color w:val="000000"/>
                <w:sz w:val="20"/>
              </w:rPr>
              <w:t>
*.12.2. Сведения об этапе производства</w:t>
            </w:r>
          </w:p>
          <w:bookmarkEnd w:id="2413"/>
          <w:p>
            <w:pPr>
              <w:spacing w:after="20"/>
              <w:ind w:left="20"/>
              <w:jc w:val="both"/>
            </w:pPr>
            <w:r>
              <w:rPr>
                <w:rFonts w:ascii="Times New Roman"/>
                <w:b w:val="false"/>
                <w:i w:val="false"/>
                <w:color w:val="000000"/>
                <w:sz w:val="20"/>
              </w:rPr>
              <w:t>
(hccdo:‌Manufacture‌Stage‌Details)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этапе производства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8" w:id="2414"/>
          <w:p>
            <w:pPr>
              <w:spacing w:after="20"/>
              <w:ind w:left="20"/>
              <w:jc w:val="both"/>
            </w:pPr>
            <w:r>
              <w:rPr>
                <w:rFonts w:ascii="Times New Roman"/>
                <w:b w:val="false"/>
                <w:i w:val="false"/>
                <w:color w:val="000000"/>
                <w:sz w:val="20"/>
              </w:rPr>
              <w:t>
hccdo:‌Manufacture‌Stage‌Details‌Type (M.HC.CDT.00795)</w:t>
            </w:r>
          </w:p>
          <w:bookmarkEnd w:id="241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9" w:id="2415"/>
          <w:p>
            <w:pPr>
              <w:spacing w:after="20"/>
              <w:ind w:left="20"/>
              <w:jc w:val="both"/>
            </w:pPr>
            <w:r>
              <w:rPr>
                <w:rFonts w:ascii="Times New Roman"/>
                <w:b w:val="false"/>
                <w:i w:val="false"/>
                <w:color w:val="000000"/>
                <w:sz w:val="20"/>
              </w:rPr>
              <w:t>
*.12.2.1. Код этапа производства лекарственного средства</w:t>
            </w:r>
          </w:p>
          <w:bookmarkEnd w:id="2415"/>
          <w:p>
            <w:pPr>
              <w:spacing w:after="20"/>
              <w:ind w:left="20"/>
              <w:jc w:val="both"/>
            </w:pPr>
            <w:r>
              <w:rPr>
                <w:rFonts w:ascii="Times New Roman"/>
                <w:b w:val="false"/>
                <w:i w:val="false"/>
                <w:color w:val="000000"/>
                <w:sz w:val="20"/>
              </w:rPr>
              <w:t>
(hcsdo:‌Manufacturing‌Stage‌Code)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этапа производства лекарственного средства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60" w:id="2416"/>
          <w:p>
            <w:pPr>
              <w:spacing w:after="20"/>
              <w:ind w:left="20"/>
              <w:jc w:val="both"/>
            </w:pPr>
            <w:r>
              <w:rPr>
                <w:rFonts w:ascii="Times New Roman"/>
                <w:b w:val="false"/>
                <w:i w:val="false"/>
                <w:color w:val="000000"/>
                <w:sz w:val="20"/>
              </w:rPr>
              <w:t>
hcsdo:‌Manufacturing‌Stage‌Code‌Type (M.HC.SDT.00006)</w:t>
            </w:r>
          </w:p>
          <w:bookmarkEnd w:id="241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этапа (стадии) производства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63" w:id="2417"/>
          <w:p>
            <w:pPr>
              <w:spacing w:after="20"/>
              <w:ind w:left="20"/>
              <w:jc w:val="both"/>
            </w:pPr>
            <w:r>
              <w:rPr>
                <w:rFonts w:ascii="Times New Roman"/>
                <w:b w:val="false"/>
                <w:i w:val="false"/>
                <w:color w:val="000000"/>
                <w:sz w:val="20"/>
              </w:rPr>
              <w:t>
а) идентификатор справочника (классификатора)</w:t>
            </w:r>
          </w:p>
          <w:bookmarkEnd w:id="2417"/>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64" w:id="2418"/>
          <w:p>
            <w:pPr>
              <w:spacing w:after="20"/>
              <w:ind w:left="20"/>
              <w:jc w:val="both"/>
            </w:pPr>
            <w:r>
              <w:rPr>
                <w:rFonts w:ascii="Times New Roman"/>
                <w:b w:val="false"/>
                <w:i w:val="false"/>
                <w:color w:val="000000"/>
                <w:sz w:val="20"/>
              </w:rPr>
              <w:t>
csdo:‌Reference‌Data‌Id‌Type (M.SDT.00091)</w:t>
            </w:r>
          </w:p>
          <w:bookmarkEnd w:id="241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67" w:id="2419"/>
          <w:p>
            <w:pPr>
              <w:spacing w:after="20"/>
              <w:ind w:left="20"/>
              <w:jc w:val="both"/>
            </w:pPr>
            <w:r>
              <w:rPr>
                <w:rFonts w:ascii="Times New Roman"/>
                <w:b w:val="false"/>
                <w:i w:val="false"/>
                <w:color w:val="000000"/>
                <w:sz w:val="20"/>
              </w:rPr>
              <w:t>
*.12.2.2. Наименование этапа производства лекарственного средства</w:t>
            </w:r>
          </w:p>
          <w:bookmarkEnd w:id="2419"/>
          <w:p>
            <w:pPr>
              <w:spacing w:after="20"/>
              <w:ind w:left="20"/>
              <w:jc w:val="both"/>
            </w:pPr>
            <w:r>
              <w:rPr>
                <w:rFonts w:ascii="Times New Roman"/>
                <w:b w:val="false"/>
                <w:i w:val="false"/>
                <w:color w:val="000000"/>
                <w:sz w:val="20"/>
              </w:rPr>
              <w:t>
(hcsdo:‌Manufacturing‌Stage‌Name)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этапа производства лекарственного средства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68" w:id="2420"/>
          <w:p>
            <w:pPr>
              <w:spacing w:after="20"/>
              <w:ind w:left="20"/>
              <w:jc w:val="both"/>
            </w:pPr>
            <w:r>
              <w:rPr>
                <w:rFonts w:ascii="Times New Roman"/>
                <w:b w:val="false"/>
                <w:i w:val="false"/>
                <w:color w:val="000000"/>
                <w:sz w:val="20"/>
              </w:rPr>
              <w:t>
csdo:‌Name500‌Type (M.SDT.00134)</w:t>
            </w:r>
          </w:p>
          <w:bookmarkEnd w:id="242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71" w:id="2421"/>
          <w:p>
            <w:pPr>
              <w:spacing w:after="20"/>
              <w:ind w:left="20"/>
              <w:jc w:val="both"/>
            </w:pPr>
            <w:r>
              <w:rPr>
                <w:rFonts w:ascii="Times New Roman"/>
                <w:b w:val="false"/>
                <w:i w:val="false"/>
                <w:color w:val="000000"/>
                <w:sz w:val="20"/>
              </w:rPr>
              <w:t>
2.5.8. Сведения о держателе (заявителе) регистрационного удостоверения</w:t>
            </w:r>
          </w:p>
          <w:bookmarkEnd w:id="2421"/>
          <w:p>
            <w:pPr>
              <w:spacing w:after="20"/>
              <w:ind w:left="20"/>
              <w:jc w:val="both"/>
            </w:pPr>
            <w:r>
              <w:rPr>
                <w:rFonts w:ascii="Times New Roman"/>
                <w:b w:val="false"/>
                <w:i w:val="false"/>
                <w:color w:val="000000"/>
                <w:sz w:val="20"/>
              </w:rPr>
              <w:t>
(hccdo:‌Registration‌Certificate‌Holder‌Details)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организации – держателе регистрационного удостоверения на лекарственный препарат или о заявителе, подавшем заявление на регистрацию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72" w:id="2422"/>
          <w:p>
            <w:pPr>
              <w:spacing w:after="20"/>
              <w:ind w:left="20"/>
              <w:jc w:val="both"/>
            </w:pPr>
            <w:r>
              <w:rPr>
                <w:rFonts w:ascii="Times New Roman"/>
                <w:b w:val="false"/>
                <w:i w:val="false"/>
                <w:color w:val="000000"/>
                <w:sz w:val="20"/>
              </w:rPr>
              <w:t>
hccdo:‌Business‌Entity‌Expanded‌Details‌Type (M.HC.CDT.00108)</w:t>
            </w:r>
          </w:p>
          <w:bookmarkEnd w:id="242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73" w:id="2423"/>
          <w:p>
            <w:pPr>
              <w:spacing w:after="20"/>
              <w:ind w:left="20"/>
              <w:jc w:val="both"/>
            </w:pPr>
            <w:r>
              <w:rPr>
                <w:rFonts w:ascii="Times New Roman"/>
                <w:b w:val="false"/>
                <w:i w:val="false"/>
                <w:color w:val="000000"/>
                <w:sz w:val="20"/>
              </w:rPr>
              <w:t>
*.1. Код страны</w:t>
            </w:r>
          </w:p>
          <w:bookmarkEnd w:id="2423"/>
          <w:p>
            <w:pPr>
              <w:spacing w:after="20"/>
              <w:ind w:left="20"/>
              <w:jc w:val="both"/>
            </w:pPr>
            <w:r>
              <w:rPr>
                <w:rFonts w:ascii="Times New Roman"/>
                <w:b w:val="false"/>
                <w:i w:val="false"/>
                <w:color w:val="000000"/>
                <w:sz w:val="20"/>
              </w:rPr>
              <w:t>
(csdo:‌Unified‌Country‌Code)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74" w:id="2424"/>
          <w:p>
            <w:pPr>
              <w:spacing w:after="20"/>
              <w:ind w:left="20"/>
              <w:jc w:val="both"/>
            </w:pPr>
            <w:r>
              <w:rPr>
                <w:rFonts w:ascii="Times New Roman"/>
                <w:b w:val="false"/>
                <w:i w:val="false"/>
                <w:color w:val="000000"/>
                <w:sz w:val="20"/>
              </w:rPr>
              <w:t>
csdo:‌Unified‌Country‌Code‌Type (M.SDT.00112)</w:t>
            </w:r>
          </w:p>
          <w:bookmarkEnd w:id="242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76" w:id="2425"/>
          <w:p>
            <w:pPr>
              <w:spacing w:after="20"/>
              <w:ind w:left="20"/>
              <w:jc w:val="both"/>
            </w:pPr>
            <w:r>
              <w:rPr>
                <w:rFonts w:ascii="Times New Roman"/>
                <w:b w:val="false"/>
                <w:i w:val="false"/>
                <w:color w:val="000000"/>
                <w:sz w:val="20"/>
              </w:rPr>
              <w:t>
а) идентификатор справочника (классификатора)</w:t>
            </w:r>
          </w:p>
          <w:bookmarkEnd w:id="2425"/>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77" w:id="2426"/>
          <w:p>
            <w:pPr>
              <w:spacing w:after="20"/>
              <w:ind w:left="20"/>
              <w:jc w:val="both"/>
            </w:pPr>
            <w:r>
              <w:rPr>
                <w:rFonts w:ascii="Times New Roman"/>
                <w:b w:val="false"/>
                <w:i w:val="false"/>
                <w:color w:val="000000"/>
                <w:sz w:val="20"/>
              </w:rPr>
              <w:t>
csdo:‌Reference‌Data‌Id‌Type (M.SDT.00091)</w:t>
            </w:r>
          </w:p>
          <w:bookmarkEnd w:id="242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80" w:id="2427"/>
          <w:p>
            <w:pPr>
              <w:spacing w:after="20"/>
              <w:ind w:left="20"/>
              <w:jc w:val="both"/>
            </w:pPr>
            <w:r>
              <w:rPr>
                <w:rFonts w:ascii="Times New Roman"/>
                <w:b w:val="false"/>
                <w:i w:val="false"/>
                <w:color w:val="000000"/>
                <w:sz w:val="20"/>
              </w:rPr>
              <w:t>
*.2. Наименование хозяйствующего субъекта</w:t>
            </w:r>
          </w:p>
          <w:bookmarkEnd w:id="2427"/>
          <w:p>
            <w:pPr>
              <w:spacing w:after="20"/>
              <w:ind w:left="20"/>
              <w:jc w:val="both"/>
            </w:pPr>
            <w:r>
              <w:rPr>
                <w:rFonts w:ascii="Times New Roman"/>
                <w:b w:val="false"/>
                <w:i w:val="false"/>
                <w:color w:val="000000"/>
                <w:sz w:val="20"/>
              </w:rPr>
              <w:t>
(csdo:‌Business‌Entity‌Name)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81" w:id="2428"/>
          <w:p>
            <w:pPr>
              <w:spacing w:after="20"/>
              <w:ind w:left="20"/>
              <w:jc w:val="both"/>
            </w:pPr>
            <w:r>
              <w:rPr>
                <w:rFonts w:ascii="Times New Roman"/>
                <w:b w:val="false"/>
                <w:i w:val="false"/>
                <w:color w:val="000000"/>
                <w:sz w:val="20"/>
              </w:rPr>
              <w:t>
csdo:‌Name300‌Type (M.SDT.00056)</w:t>
            </w:r>
          </w:p>
          <w:bookmarkEnd w:id="242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84" w:id="2429"/>
          <w:p>
            <w:pPr>
              <w:spacing w:after="20"/>
              <w:ind w:left="20"/>
              <w:jc w:val="both"/>
            </w:pPr>
            <w:r>
              <w:rPr>
                <w:rFonts w:ascii="Times New Roman"/>
                <w:b w:val="false"/>
                <w:i w:val="false"/>
                <w:color w:val="000000"/>
                <w:sz w:val="20"/>
              </w:rPr>
              <w:t>
*.3. Краткое наименование хозяйствующего субъекта</w:t>
            </w:r>
          </w:p>
          <w:bookmarkEnd w:id="2429"/>
          <w:p>
            <w:pPr>
              <w:spacing w:after="20"/>
              <w:ind w:left="20"/>
              <w:jc w:val="both"/>
            </w:pPr>
            <w:r>
              <w:rPr>
                <w:rFonts w:ascii="Times New Roman"/>
                <w:b w:val="false"/>
                <w:i w:val="false"/>
                <w:color w:val="000000"/>
                <w:sz w:val="20"/>
              </w:rPr>
              <w:t>
(csdo:‌Business‌Entity‌Brief‌Name)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85" w:id="2430"/>
          <w:p>
            <w:pPr>
              <w:spacing w:after="20"/>
              <w:ind w:left="20"/>
              <w:jc w:val="both"/>
            </w:pPr>
            <w:r>
              <w:rPr>
                <w:rFonts w:ascii="Times New Roman"/>
                <w:b w:val="false"/>
                <w:i w:val="false"/>
                <w:color w:val="000000"/>
                <w:sz w:val="20"/>
              </w:rPr>
              <w:t>
csdo:‌Name120‌Type (M.SDT.00055)</w:t>
            </w:r>
          </w:p>
          <w:bookmarkEnd w:id="243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88" w:id="2431"/>
          <w:p>
            <w:pPr>
              <w:spacing w:after="20"/>
              <w:ind w:left="20"/>
              <w:jc w:val="both"/>
            </w:pPr>
            <w:r>
              <w:rPr>
                <w:rFonts w:ascii="Times New Roman"/>
                <w:b w:val="false"/>
                <w:i w:val="false"/>
                <w:color w:val="000000"/>
                <w:sz w:val="20"/>
              </w:rPr>
              <w:t>
*.4. Код организационно-правовой формы</w:t>
            </w:r>
          </w:p>
          <w:bookmarkEnd w:id="2431"/>
          <w:p>
            <w:pPr>
              <w:spacing w:after="20"/>
              <w:ind w:left="20"/>
              <w:jc w:val="both"/>
            </w:pPr>
            <w:r>
              <w:rPr>
                <w:rFonts w:ascii="Times New Roman"/>
                <w:b w:val="false"/>
                <w:i w:val="false"/>
                <w:color w:val="000000"/>
                <w:sz w:val="20"/>
              </w:rPr>
              <w:t>
(csdo:‌Business‌Entity‌Type‌Code)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89" w:id="2432"/>
          <w:p>
            <w:pPr>
              <w:spacing w:after="20"/>
              <w:ind w:left="20"/>
              <w:jc w:val="both"/>
            </w:pPr>
            <w:r>
              <w:rPr>
                <w:rFonts w:ascii="Times New Roman"/>
                <w:b w:val="false"/>
                <w:i w:val="false"/>
                <w:color w:val="000000"/>
                <w:sz w:val="20"/>
              </w:rPr>
              <w:t>
csdo:‌Unified‌Code20‌Type (M.SDT.00140)</w:t>
            </w:r>
          </w:p>
          <w:bookmarkEnd w:id="243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92" w:id="2433"/>
          <w:p>
            <w:pPr>
              <w:spacing w:after="20"/>
              <w:ind w:left="20"/>
              <w:jc w:val="both"/>
            </w:pPr>
            <w:r>
              <w:rPr>
                <w:rFonts w:ascii="Times New Roman"/>
                <w:b w:val="false"/>
                <w:i w:val="false"/>
                <w:color w:val="000000"/>
                <w:sz w:val="20"/>
              </w:rPr>
              <w:t>
а) идентификатор справочника (классификатора)</w:t>
            </w:r>
          </w:p>
          <w:bookmarkEnd w:id="2433"/>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93" w:id="2434"/>
          <w:p>
            <w:pPr>
              <w:spacing w:after="20"/>
              <w:ind w:left="20"/>
              <w:jc w:val="both"/>
            </w:pPr>
            <w:r>
              <w:rPr>
                <w:rFonts w:ascii="Times New Roman"/>
                <w:b w:val="false"/>
                <w:i w:val="false"/>
                <w:color w:val="000000"/>
                <w:sz w:val="20"/>
              </w:rPr>
              <w:t>
csdo:‌Reference‌Data‌Id‌Type (M.SDT.00091)</w:t>
            </w:r>
          </w:p>
          <w:bookmarkEnd w:id="243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96" w:id="2435"/>
          <w:p>
            <w:pPr>
              <w:spacing w:after="20"/>
              <w:ind w:left="20"/>
              <w:jc w:val="both"/>
            </w:pPr>
            <w:r>
              <w:rPr>
                <w:rFonts w:ascii="Times New Roman"/>
                <w:b w:val="false"/>
                <w:i w:val="false"/>
                <w:color w:val="000000"/>
                <w:sz w:val="20"/>
              </w:rPr>
              <w:t>
*.5. Наименование организационно-правовой формы</w:t>
            </w:r>
          </w:p>
          <w:bookmarkEnd w:id="2435"/>
          <w:p>
            <w:pPr>
              <w:spacing w:after="20"/>
              <w:ind w:left="20"/>
              <w:jc w:val="both"/>
            </w:pPr>
            <w:r>
              <w:rPr>
                <w:rFonts w:ascii="Times New Roman"/>
                <w:b w:val="false"/>
                <w:i w:val="false"/>
                <w:color w:val="000000"/>
                <w:sz w:val="20"/>
              </w:rPr>
              <w:t>
(csdo:‌Business‌Entity‌Type‌Name)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97" w:id="2436"/>
          <w:p>
            <w:pPr>
              <w:spacing w:after="20"/>
              <w:ind w:left="20"/>
              <w:jc w:val="both"/>
            </w:pPr>
            <w:r>
              <w:rPr>
                <w:rFonts w:ascii="Times New Roman"/>
                <w:b w:val="false"/>
                <w:i w:val="false"/>
                <w:color w:val="000000"/>
                <w:sz w:val="20"/>
              </w:rPr>
              <w:t>
csdo:‌Name300‌Type (M.SDT.00056)</w:t>
            </w:r>
          </w:p>
          <w:bookmarkEnd w:id="243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00" w:id="2437"/>
          <w:p>
            <w:pPr>
              <w:spacing w:after="20"/>
              <w:ind w:left="20"/>
              <w:jc w:val="both"/>
            </w:pPr>
            <w:r>
              <w:rPr>
                <w:rFonts w:ascii="Times New Roman"/>
                <w:b w:val="false"/>
                <w:i w:val="false"/>
                <w:color w:val="000000"/>
                <w:sz w:val="20"/>
              </w:rPr>
              <w:t>
*.6. Идентификатор хозяйствующего субъекта</w:t>
            </w:r>
          </w:p>
          <w:bookmarkEnd w:id="2437"/>
          <w:p>
            <w:pPr>
              <w:spacing w:after="20"/>
              <w:ind w:left="20"/>
              <w:jc w:val="both"/>
            </w:pPr>
            <w:r>
              <w:rPr>
                <w:rFonts w:ascii="Times New Roman"/>
                <w:b w:val="false"/>
                <w:i w:val="false"/>
                <w:color w:val="000000"/>
                <w:sz w:val="20"/>
              </w:rPr>
              <w:t>
(csdo:‌Business‌Entity‌Id)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01" w:id="2438"/>
          <w:p>
            <w:pPr>
              <w:spacing w:after="20"/>
              <w:ind w:left="20"/>
              <w:jc w:val="both"/>
            </w:pPr>
            <w:r>
              <w:rPr>
                <w:rFonts w:ascii="Times New Roman"/>
                <w:b w:val="false"/>
                <w:i w:val="false"/>
                <w:color w:val="000000"/>
                <w:sz w:val="20"/>
              </w:rPr>
              <w:t>
csdo:‌Business‌Entity‌Id‌Type (M.SDT.00157)</w:t>
            </w:r>
          </w:p>
          <w:bookmarkEnd w:id="243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04" w:id="2439"/>
          <w:p>
            <w:pPr>
              <w:spacing w:after="20"/>
              <w:ind w:left="20"/>
              <w:jc w:val="both"/>
            </w:pPr>
            <w:r>
              <w:rPr>
                <w:rFonts w:ascii="Times New Roman"/>
                <w:b w:val="false"/>
                <w:i w:val="false"/>
                <w:color w:val="000000"/>
                <w:sz w:val="20"/>
              </w:rPr>
              <w:t>
а) метод идентификации</w:t>
            </w:r>
          </w:p>
          <w:bookmarkEnd w:id="2439"/>
          <w:p>
            <w:pPr>
              <w:spacing w:after="20"/>
              <w:ind w:left="20"/>
              <w:jc w:val="both"/>
            </w:pPr>
            <w:r>
              <w:rPr>
                <w:rFonts w:ascii="Times New Roman"/>
                <w:b w:val="false"/>
                <w:i w:val="false"/>
                <w:color w:val="000000"/>
                <w:sz w:val="20"/>
              </w:rPr>
              <w:t>
(атрибут kind‌Id)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05" w:id="2440"/>
          <w:p>
            <w:pPr>
              <w:spacing w:after="20"/>
              <w:ind w:left="20"/>
              <w:jc w:val="both"/>
            </w:pPr>
            <w:r>
              <w:rPr>
                <w:rFonts w:ascii="Times New Roman"/>
                <w:b w:val="false"/>
                <w:i w:val="false"/>
                <w:color w:val="000000"/>
                <w:sz w:val="20"/>
              </w:rPr>
              <w:t>
csdo:‌Business‌Entity‌Id‌Kind‌Id‌Type (M.SDT.00158)</w:t>
            </w:r>
          </w:p>
          <w:bookmarkEnd w:id="244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08" w:id="2441"/>
          <w:p>
            <w:pPr>
              <w:spacing w:after="20"/>
              <w:ind w:left="20"/>
              <w:jc w:val="both"/>
            </w:pPr>
            <w:r>
              <w:rPr>
                <w:rFonts w:ascii="Times New Roman"/>
                <w:b w:val="false"/>
                <w:i w:val="false"/>
                <w:color w:val="000000"/>
                <w:sz w:val="20"/>
              </w:rPr>
              <w:t>
*.7. Уникальный идентификационный таможенный номер</w:t>
            </w:r>
          </w:p>
          <w:bookmarkEnd w:id="2441"/>
          <w:p>
            <w:pPr>
              <w:spacing w:after="20"/>
              <w:ind w:left="20"/>
              <w:jc w:val="both"/>
            </w:pPr>
            <w:r>
              <w:rPr>
                <w:rFonts w:ascii="Times New Roman"/>
                <w:b w:val="false"/>
                <w:i w:val="false"/>
                <w:color w:val="000000"/>
                <w:sz w:val="20"/>
              </w:rPr>
              <w:t>
(csdo:‌Unique‌Customs‌Number‌Id)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09" w:id="2442"/>
          <w:p>
            <w:pPr>
              <w:spacing w:after="20"/>
              <w:ind w:left="20"/>
              <w:jc w:val="both"/>
            </w:pPr>
            <w:r>
              <w:rPr>
                <w:rFonts w:ascii="Times New Roman"/>
                <w:b w:val="false"/>
                <w:i w:val="false"/>
                <w:color w:val="000000"/>
                <w:sz w:val="20"/>
              </w:rPr>
              <w:t>
csdo:‌Unique‌Customs‌Number‌Id‌Type (M.SDT.00089)</w:t>
            </w:r>
          </w:p>
          <w:bookmarkEnd w:id="244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12" w:id="2443"/>
          <w:p>
            <w:pPr>
              <w:spacing w:after="20"/>
              <w:ind w:left="20"/>
              <w:jc w:val="both"/>
            </w:pPr>
            <w:r>
              <w:rPr>
                <w:rFonts w:ascii="Times New Roman"/>
                <w:b w:val="false"/>
                <w:i w:val="false"/>
                <w:color w:val="000000"/>
                <w:sz w:val="20"/>
              </w:rPr>
              <w:t>
*.8. Идентификатор налогоплательщика</w:t>
            </w:r>
          </w:p>
          <w:bookmarkEnd w:id="2443"/>
          <w:p>
            <w:pPr>
              <w:spacing w:after="20"/>
              <w:ind w:left="20"/>
              <w:jc w:val="both"/>
            </w:pPr>
            <w:r>
              <w:rPr>
                <w:rFonts w:ascii="Times New Roman"/>
                <w:b w:val="false"/>
                <w:i w:val="false"/>
                <w:color w:val="000000"/>
                <w:sz w:val="20"/>
              </w:rPr>
              <w:t>
(csdo:‌Taxpayer‌Id)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13" w:id="2444"/>
          <w:p>
            <w:pPr>
              <w:spacing w:after="20"/>
              <w:ind w:left="20"/>
              <w:jc w:val="both"/>
            </w:pPr>
            <w:r>
              <w:rPr>
                <w:rFonts w:ascii="Times New Roman"/>
                <w:b w:val="false"/>
                <w:i w:val="false"/>
                <w:color w:val="000000"/>
                <w:sz w:val="20"/>
              </w:rPr>
              <w:t>
csdo:‌Taxpayer‌Id‌Type (M.SDT.00025)</w:t>
            </w:r>
          </w:p>
          <w:bookmarkEnd w:id="244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16" w:id="2445"/>
          <w:p>
            <w:pPr>
              <w:spacing w:after="20"/>
              <w:ind w:left="20"/>
              <w:jc w:val="both"/>
            </w:pPr>
            <w:r>
              <w:rPr>
                <w:rFonts w:ascii="Times New Roman"/>
                <w:b w:val="false"/>
                <w:i w:val="false"/>
                <w:color w:val="000000"/>
                <w:sz w:val="20"/>
              </w:rPr>
              <w:t>
*.9. Код причины постановки на учет</w:t>
            </w:r>
          </w:p>
          <w:bookmarkEnd w:id="2445"/>
          <w:p>
            <w:pPr>
              <w:spacing w:after="20"/>
              <w:ind w:left="20"/>
              <w:jc w:val="both"/>
            </w:pPr>
            <w:r>
              <w:rPr>
                <w:rFonts w:ascii="Times New Roman"/>
                <w:b w:val="false"/>
                <w:i w:val="false"/>
                <w:color w:val="000000"/>
                <w:sz w:val="20"/>
              </w:rPr>
              <w:t>
(csdo:‌Tax‌Registration‌Reason‌Code)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17" w:id="2446"/>
          <w:p>
            <w:pPr>
              <w:spacing w:after="20"/>
              <w:ind w:left="20"/>
              <w:jc w:val="both"/>
            </w:pPr>
            <w:r>
              <w:rPr>
                <w:rFonts w:ascii="Times New Roman"/>
                <w:b w:val="false"/>
                <w:i w:val="false"/>
                <w:color w:val="000000"/>
                <w:sz w:val="20"/>
              </w:rPr>
              <w:t>
csdo:‌Tax‌Registration‌Reason‌Code‌Type (M.SDT.00030)</w:t>
            </w:r>
          </w:p>
          <w:bookmarkEnd w:id="24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19" w:id="2447"/>
          <w:p>
            <w:pPr>
              <w:spacing w:after="20"/>
              <w:ind w:left="20"/>
              <w:jc w:val="both"/>
            </w:pPr>
            <w:r>
              <w:rPr>
                <w:rFonts w:ascii="Times New Roman"/>
                <w:b w:val="false"/>
                <w:i w:val="false"/>
                <w:color w:val="000000"/>
                <w:sz w:val="20"/>
              </w:rPr>
              <w:t>
*.10. Адрес</w:t>
            </w:r>
          </w:p>
          <w:bookmarkEnd w:id="2447"/>
          <w:p>
            <w:pPr>
              <w:spacing w:after="20"/>
              <w:ind w:left="20"/>
              <w:jc w:val="both"/>
            </w:pPr>
            <w:r>
              <w:rPr>
                <w:rFonts w:ascii="Times New Roman"/>
                <w:b w:val="false"/>
                <w:i w:val="false"/>
                <w:color w:val="000000"/>
                <w:sz w:val="20"/>
              </w:rPr>
              <w:t>
(ccdo:‌Address‌V4‌Details)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20" w:id="2448"/>
          <w:p>
            <w:pPr>
              <w:spacing w:after="20"/>
              <w:ind w:left="20"/>
              <w:jc w:val="both"/>
            </w:pPr>
            <w:r>
              <w:rPr>
                <w:rFonts w:ascii="Times New Roman"/>
                <w:b w:val="false"/>
                <w:i w:val="false"/>
                <w:color w:val="000000"/>
                <w:sz w:val="20"/>
              </w:rPr>
              <w:t>
ccdo:‌Address‌Details‌V4‌Type (M.CDT.00079)</w:t>
            </w:r>
          </w:p>
          <w:bookmarkEnd w:id="244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21" w:id="2449"/>
          <w:p>
            <w:pPr>
              <w:spacing w:after="20"/>
              <w:ind w:left="20"/>
              <w:jc w:val="both"/>
            </w:pPr>
            <w:r>
              <w:rPr>
                <w:rFonts w:ascii="Times New Roman"/>
                <w:b w:val="false"/>
                <w:i w:val="false"/>
                <w:color w:val="000000"/>
                <w:sz w:val="20"/>
              </w:rPr>
              <w:t>
*.10.1. Код вида адреса</w:t>
            </w:r>
          </w:p>
          <w:bookmarkEnd w:id="2449"/>
          <w:p>
            <w:pPr>
              <w:spacing w:after="20"/>
              <w:ind w:left="20"/>
              <w:jc w:val="both"/>
            </w:pPr>
            <w:r>
              <w:rPr>
                <w:rFonts w:ascii="Times New Roman"/>
                <w:b w:val="false"/>
                <w:i w:val="false"/>
                <w:color w:val="000000"/>
                <w:sz w:val="20"/>
              </w:rPr>
              <w:t>
(csdo:‌Address‌Kind‌Code)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22" w:id="2450"/>
          <w:p>
            <w:pPr>
              <w:spacing w:after="20"/>
              <w:ind w:left="20"/>
              <w:jc w:val="both"/>
            </w:pPr>
            <w:r>
              <w:rPr>
                <w:rFonts w:ascii="Times New Roman"/>
                <w:b w:val="false"/>
                <w:i w:val="false"/>
                <w:color w:val="000000"/>
                <w:sz w:val="20"/>
              </w:rPr>
              <w:t>
csdo:‌Address‌Kind‌Code‌Type (M.SDT.00162)</w:t>
            </w:r>
          </w:p>
          <w:bookmarkEnd w:id="245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25" w:id="2451"/>
          <w:p>
            <w:pPr>
              <w:spacing w:after="20"/>
              <w:ind w:left="20"/>
              <w:jc w:val="both"/>
            </w:pPr>
            <w:r>
              <w:rPr>
                <w:rFonts w:ascii="Times New Roman"/>
                <w:b w:val="false"/>
                <w:i w:val="false"/>
                <w:color w:val="000000"/>
                <w:sz w:val="20"/>
              </w:rPr>
              <w:t>
*.10.2. Код страны</w:t>
            </w:r>
          </w:p>
          <w:bookmarkEnd w:id="2451"/>
          <w:p>
            <w:pPr>
              <w:spacing w:after="20"/>
              <w:ind w:left="20"/>
              <w:jc w:val="both"/>
            </w:pPr>
            <w:r>
              <w:rPr>
                <w:rFonts w:ascii="Times New Roman"/>
                <w:b w:val="false"/>
                <w:i w:val="false"/>
                <w:color w:val="000000"/>
                <w:sz w:val="20"/>
              </w:rPr>
              <w:t>
(csdo:‌Unified‌Country‌Code)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26" w:id="2452"/>
          <w:p>
            <w:pPr>
              <w:spacing w:after="20"/>
              <w:ind w:left="20"/>
              <w:jc w:val="both"/>
            </w:pPr>
            <w:r>
              <w:rPr>
                <w:rFonts w:ascii="Times New Roman"/>
                <w:b w:val="false"/>
                <w:i w:val="false"/>
                <w:color w:val="000000"/>
                <w:sz w:val="20"/>
              </w:rPr>
              <w:t>
csdo:‌Unified‌Country‌Code‌Type (M.SDT.00112)</w:t>
            </w:r>
          </w:p>
          <w:bookmarkEnd w:id="245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28" w:id="2453"/>
          <w:p>
            <w:pPr>
              <w:spacing w:after="20"/>
              <w:ind w:left="20"/>
              <w:jc w:val="both"/>
            </w:pPr>
            <w:r>
              <w:rPr>
                <w:rFonts w:ascii="Times New Roman"/>
                <w:b w:val="false"/>
                <w:i w:val="false"/>
                <w:color w:val="000000"/>
                <w:sz w:val="20"/>
              </w:rPr>
              <w:t>
а) идентификатор справочника (классификатора)</w:t>
            </w:r>
          </w:p>
          <w:bookmarkEnd w:id="2453"/>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29" w:id="2454"/>
          <w:p>
            <w:pPr>
              <w:spacing w:after="20"/>
              <w:ind w:left="20"/>
              <w:jc w:val="both"/>
            </w:pPr>
            <w:r>
              <w:rPr>
                <w:rFonts w:ascii="Times New Roman"/>
                <w:b w:val="false"/>
                <w:i w:val="false"/>
                <w:color w:val="000000"/>
                <w:sz w:val="20"/>
              </w:rPr>
              <w:t>
csdo:‌Reference‌Data‌Id‌Type (M.SDT.00091)</w:t>
            </w:r>
          </w:p>
          <w:bookmarkEnd w:id="24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32" w:id="2455"/>
          <w:p>
            <w:pPr>
              <w:spacing w:after="20"/>
              <w:ind w:left="20"/>
              <w:jc w:val="both"/>
            </w:pPr>
            <w:r>
              <w:rPr>
                <w:rFonts w:ascii="Times New Roman"/>
                <w:b w:val="false"/>
                <w:i w:val="false"/>
                <w:color w:val="000000"/>
                <w:sz w:val="20"/>
              </w:rPr>
              <w:t>
*.10.3. Код территории</w:t>
            </w:r>
          </w:p>
          <w:bookmarkEnd w:id="2455"/>
          <w:p>
            <w:pPr>
              <w:spacing w:after="20"/>
              <w:ind w:left="20"/>
              <w:jc w:val="both"/>
            </w:pPr>
            <w:r>
              <w:rPr>
                <w:rFonts w:ascii="Times New Roman"/>
                <w:b w:val="false"/>
                <w:i w:val="false"/>
                <w:color w:val="000000"/>
                <w:sz w:val="20"/>
              </w:rPr>
              <w:t>
(csdo:‌Territory‌Code)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33" w:id="2456"/>
          <w:p>
            <w:pPr>
              <w:spacing w:after="20"/>
              <w:ind w:left="20"/>
              <w:jc w:val="both"/>
            </w:pPr>
            <w:r>
              <w:rPr>
                <w:rFonts w:ascii="Times New Roman"/>
                <w:b w:val="false"/>
                <w:i w:val="false"/>
                <w:color w:val="000000"/>
                <w:sz w:val="20"/>
              </w:rPr>
              <w:t>
csdo:‌Territory‌Code‌Type (M.SDT.00031)</w:t>
            </w:r>
          </w:p>
          <w:bookmarkEnd w:id="245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36" w:id="2457"/>
          <w:p>
            <w:pPr>
              <w:spacing w:after="20"/>
              <w:ind w:left="20"/>
              <w:jc w:val="both"/>
            </w:pPr>
            <w:r>
              <w:rPr>
                <w:rFonts w:ascii="Times New Roman"/>
                <w:b w:val="false"/>
                <w:i w:val="false"/>
                <w:color w:val="000000"/>
                <w:sz w:val="20"/>
              </w:rPr>
              <w:t>
*.10.4. Регион</w:t>
            </w:r>
          </w:p>
          <w:bookmarkEnd w:id="2457"/>
          <w:p>
            <w:pPr>
              <w:spacing w:after="20"/>
              <w:ind w:left="20"/>
              <w:jc w:val="both"/>
            </w:pPr>
            <w:r>
              <w:rPr>
                <w:rFonts w:ascii="Times New Roman"/>
                <w:b w:val="false"/>
                <w:i w:val="false"/>
                <w:color w:val="000000"/>
                <w:sz w:val="20"/>
              </w:rPr>
              <w:t>
(csdo:‌Region‌Name)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37" w:id="2458"/>
          <w:p>
            <w:pPr>
              <w:spacing w:after="20"/>
              <w:ind w:left="20"/>
              <w:jc w:val="both"/>
            </w:pPr>
            <w:r>
              <w:rPr>
                <w:rFonts w:ascii="Times New Roman"/>
                <w:b w:val="false"/>
                <w:i w:val="false"/>
                <w:color w:val="000000"/>
                <w:sz w:val="20"/>
              </w:rPr>
              <w:t>
csdo:‌Name120‌Type (M.SDT.00055)</w:t>
            </w:r>
          </w:p>
          <w:bookmarkEnd w:id="245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40" w:id="2459"/>
          <w:p>
            <w:pPr>
              <w:spacing w:after="20"/>
              <w:ind w:left="20"/>
              <w:jc w:val="both"/>
            </w:pPr>
            <w:r>
              <w:rPr>
                <w:rFonts w:ascii="Times New Roman"/>
                <w:b w:val="false"/>
                <w:i w:val="false"/>
                <w:color w:val="000000"/>
                <w:sz w:val="20"/>
              </w:rPr>
              <w:t>
*.10.5. Район</w:t>
            </w:r>
          </w:p>
          <w:bookmarkEnd w:id="2459"/>
          <w:p>
            <w:pPr>
              <w:spacing w:after="20"/>
              <w:ind w:left="20"/>
              <w:jc w:val="both"/>
            </w:pPr>
            <w:r>
              <w:rPr>
                <w:rFonts w:ascii="Times New Roman"/>
                <w:b w:val="false"/>
                <w:i w:val="false"/>
                <w:color w:val="000000"/>
                <w:sz w:val="20"/>
              </w:rPr>
              <w:t>
(csdo:‌District‌Name)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41" w:id="2460"/>
          <w:p>
            <w:pPr>
              <w:spacing w:after="20"/>
              <w:ind w:left="20"/>
              <w:jc w:val="both"/>
            </w:pPr>
            <w:r>
              <w:rPr>
                <w:rFonts w:ascii="Times New Roman"/>
                <w:b w:val="false"/>
                <w:i w:val="false"/>
                <w:color w:val="000000"/>
                <w:sz w:val="20"/>
              </w:rPr>
              <w:t>
csdo:‌Name120‌Type (M.SDT.00055)</w:t>
            </w:r>
          </w:p>
          <w:bookmarkEnd w:id="246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44" w:id="2461"/>
          <w:p>
            <w:pPr>
              <w:spacing w:after="20"/>
              <w:ind w:left="20"/>
              <w:jc w:val="both"/>
            </w:pPr>
            <w:r>
              <w:rPr>
                <w:rFonts w:ascii="Times New Roman"/>
                <w:b w:val="false"/>
                <w:i w:val="false"/>
                <w:color w:val="000000"/>
                <w:sz w:val="20"/>
              </w:rPr>
              <w:t>
*.10.6. Город</w:t>
            </w:r>
          </w:p>
          <w:bookmarkEnd w:id="2461"/>
          <w:p>
            <w:pPr>
              <w:spacing w:after="20"/>
              <w:ind w:left="20"/>
              <w:jc w:val="both"/>
            </w:pPr>
            <w:r>
              <w:rPr>
                <w:rFonts w:ascii="Times New Roman"/>
                <w:b w:val="false"/>
                <w:i w:val="false"/>
                <w:color w:val="000000"/>
                <w:sz w:val="20"/>
              </w:rPr>
              <w:t>
(csdo:‌City‌Name)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45" w:id="2462"/>
          <w:p>
            <w:pPr>
              <w:spacing w:after="20"/>
              <w:ind w:left="20"/>
              <w:jc w:val="both"/>
            </w:pPr>
            <w:r>
              <w:rPr>
                <w:rFonts w:ascii="Times New Roman"/>
                <w:b w:val="false"/>
                <w:i w:val="false"/>
                <w:color w:val="000000"/>
                <w:sz w:val="20"/>
              </w:rPr>
              <w:t>
csdo:‌Name120‌Type (M.SDT.00055)</w:t>
            </w:r>
          </w:p>
          <w:bookmarkEnd w:id="246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48" w:id="2463"/>
          <w:p>
            <w:pPr>
              <w:spacing w:after="20"/>
              <w:ind w:left="20"/>
              <w:jc w:val="both"/>
            </w:pPr>
            <w:r>
              <w:rPr>
                <w:rFonts w:ascii="Times New Roman"/>
                <w:b w:val="false"/>
                <w:i w:val="false"/>
                <w:color w:val="000000"/>
                <w:sz w:val="20"/>
              </w:rPr>
              <w:t>
*.10.7. Населенный пункт</w:t>
            </w:r>
          </w:p>
          <w:bookmarkEnd w:id="2463"/>
          <w:p>
            <w:pPr>
              <w:spacing w:after="20"/>
              <w:ind w:left="20"/>
              <w:jc w:val="both"/>
            </w:pPr>
            <w:r>
              <w:rPr>
                <w:rFonts w:ascii="Times New Roman"/>
                <w:b w:val="false"/>
                <w:i w:val="false"/>
                <w:color w:val="000000"/>
                <w:sz w:val="20"/>
              </w:rPr>
              <w:t>
(csdo:‌Settlement‌Name)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49" w:id="2464"/>
          <w:p>
            <w:pPr>
              <w:spacing w:after="20"/>
              <w:ind w:left="20"/>
              <w:jc w:val="both"/>
            </w:pPr>
            <w:r>
              <w:rPr>
                <w:rFonts w:ascii="Times New Roman"/>
                <w:b w:val="false"/>
                <w:i w:val="false"/>
                <w:color w:val="000000"/>
                <w:sz w:val="20"/>
              </w:rPr>
              <w:t>
csdo:‌Name120‌Type (M.SDT.00055)</w:t>
            </w:r>
          </w:p>
          <w:bookmarkEnd w:id="246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52" w:id="2465"/>
          <w:p>
            <w:pPr>
              <w:spacing w:after="20"/>
              <w:ind w:left="20"/>
              <w:jc w:val="both"/>
            </w:pPr>
            <w:r>
              <w:rPr>
                <w:rFonts w:ascii="Times New Roman"/>
                <w:b w:val="false"/>
                <w:i w:val="false"/>
                <w:color w:val="000000"/>
                <w:sz w:val="20"/>
              </w:rPr>
              <w:t>
*.10.8. Улица</w:t>
            </w:r>
          </w:p>
          <w:bookmarkEnd w:id="2465"/>
          <w:p>
            <w:pPr>
              <w:spacing w:after="20"/>
              <w:ind w:left="20"/>
              <w:jc w:val="both"/>
            </w:pPr>
            <w:r>
              <w:rPr>
                <w:rFonts w:ascii="Times New Roman"/>
                <w:b w:val="false"/>
                <w:i w:val="false"/>
                <w:color w:val="000000"/>
                <w:sz w:val="20"/>
              </w:rPr>
              <w:t>
(csdo:‌Street‌Name)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53" w:id="2466"/>
          <w:p>
            <w:pPr>
              <w:spacing w:after="20"/>
              <w:ind w:left="20"/>
              <w:jc w:val="both"/>
            </w:pPr>
            <w:r>
              <w:rPr>
                <w:rFonts w:ascii="Times New Roman"/>
                <w:b w:val="false"/>
                <w:i w:val="false"/>
                <w:color w:val="000000"/>
                <w:sz w:val="20"/>
              </w:rPr>
              <w:t>
csdo:‌Name120‌Type (M.SDT.00055)</w:t>
            </w:r>
          </w:p>
          <w:bookmarkEnd w:id="246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56" w:id="2467"/>
          <w:p>
            <w:pPr>
              <w:spacing w:after="20"/>
              <w:ind w:left="20"/>
              <w:jc w:val="both"/>
            </w:pPr>
            <w:r>
              <w:rPr>
                <w:rFonts w:ascii="Times New Roman"/>
                <w:b w:val="false"/>
                <w:i w:val="false"/>
                <w:color w:val="000000"/>
                <w:sz w:val="20"/>
              </w:rPr>
              <w:t>
*.10.9. Номер дома</w:t>
            </w:r>
          </w:p>
          <w:bookmarkEnd w:id="2467"/>
          <w:p>
            <w:pPr>
              <w:spacing w:after="20"/>
              <w:ind w:left="20"/>
              <w:jc w:val="both"/>
            </w:pPr>
            <w:r>
              <w:rPr>
                <w:rFonts w:ascii="Times New Roman"/>
                <w:b w:val="false"/>
                <w:i w:val="false"/>
                <w:color w:val="000000"/>
                <w:sz w:val="20"/>
              </w:rPr>
              <w:t>
(csdo:‌Building‌Number‌Id)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57" w:id="2468"/>
          <w:p>
            <w:pPr>
              <w:spacing w:after="20"/>
              <w:ind w:left="20"/>
              <w:jc w:val="both"/>
            </w:pPr>
            <w:r>
              <w:rPr>
                <w:rFonts w:ascii="Times New Roman"/>
                <w:b w:val="false"/>
                <w:i w:val="false"/>
                <w:color w:val="000000"/>
                <w:sz w:val="20"/>
              </w:rPr>
              <w:t>
csdo:‌Id50‌Type (M.SDT.00093)</w:t>
            </w:r>
          </w:p>
          <w:bookmarkEnd w:id="246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60" w:id="2469"/>
          <w:p>
            <w:pPr>
              <w:spacing w:after="20"/>
              <w:ind w:left="20"/>
              <w:jc w:val="both"/>
            </w:pPr>
            <w:r>
              <w:rPr>
                <w:rFonts w:ascii="Times New Roman"/>
                <w:b w:val="false"/>
                <w:i w:val="false"/>
                <w:color w:val="000000"/>
                <w:sz w:val="20"/>
              </w:rPr>
              <w:t>
*.10.10. Номер помещения</w:t>
            </w:r>
          </w:p>
          <w:bookmarkEnd w:id="2469"/>
          <w:p>
            <w:pPr>
              <w:spacing w:after="20"/>
              <w:ind w:left="20"/>
              <w:jc w:val="both"/>
            </w:pPr>
            <w:r>
              <w:rPr>
                <w:rFonts w:ascii="Times New Roman"/>
                <w:b w:val="false"/>
                <w:i w:val="false"/>
                <w:color w:val="000000"/>
                <w:sz w:val="20"/>
              </w:rPr>
              <w:t>
(csdo:‌Room‌Number‌Id)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61" w:id="2470"/>
          <w:p>
            <w:pPr>
              <w:spacing w:after="20"/>
              <w:ind w:left="20"/>
              <w:jc w:val="both"/>
            </w:pPr>
            <w:r>
              <w:rPr>
                <w:rFonts w:ascii="Times New Roman"/>
                <w:b w:val="false"/>
                <w:i w:val="false"/>
                <w:color w:val="000000"/>
                <w:sz w:val="20"/>
              </w:rPr>
              <w:t>
csdo:‌Id20‌Type (M.SDT.00092)</w:t>
            </w:r>
          </w:p>
          <w:bookmarkEnd w:id="247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64" w:id="2471"/>
          <w:p>
            <w:pPr>
              <w:spacing w:after="20"/>
              <w:ind w:left="20"/>
              <w:jc w:val="both"/>
            </w:pPr>
            <w:r>
              <w:rPr>
                <w:rFonts w:ascii="Times New Roman"/>
                <w:b w:val="false"/>
                <w:i w:val="false"/>
                <w:color w:val="000000"/>
                <w:sz w:val="20"/>
              </w:rPr>
              <w:t>
*.10.11. Почтовый индекс</w:t>
            </w:r>
          </w:p>
          <w:bookmarkEnd w:id="2471"/>
          <w:p>
            <w:pPr>
              <w:spacing w:after="20"/>
              <w:ind w:left="20"/>
              <w:jc w:val="both"/>
            </w:pPr>
            <w:r>
              <w:rPr>
                <w:rFonts w:ascii="Times New Roman"/>
                <w:b w:val="false"/>
                <w:i w:val="false"/>
                <w:color w:val="000000"/>
                <w:sz w:val="20"/>
              </w:rPr>
              <w:t>
(csdo:‌Post‌Code)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65" w:id="2472"/>
          <w:p>
            <w:pPr>
              <w:spacing w:after="20"/>
              <w:ind w:left="20"/>
              <w:jc w:val="both"/>
            </w:pPr>
            <w:r>
              <w:rPr>
                <w:rFonts w:ascii="Times New Roman"/>
                <w:b w:val="false"/>
                <w:i w:val="false"/>
                <w:color w:val="000000"/>
                <w:sz w:val="20"/>
              </w:rPr>
              <w:t>
csdo:‌Post‌Code‌Type (M.SDT.00006)</w:t>
            </w:r>
          </w:p>
          <w:bookmarkEnd w:id="247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67" w:id="2473"/>
          <w:p>
            <w:pPr>
              <w:spacing w:after="20"/>
              <w:ind w:left="20"/>
              <w:jc w:val="both"/>
            </w:pPr>
            <w:r>
              <w:rPr>
                <w:rFonts w:ascii="Times New Roman"/>
                <w:b w:val="false"/>
                <w:i w:val="false"/>
                <w:color w:val="000000"/>
                <w:sz w:val="20"/>
              </w:rPr>
              <w:t>
*.10.12. Номер абонентского ящика</w:t>
            </w:r>
          </w:p>
          <w:bookmarkEnd w:id="2473"/>
          <w:p>
            <w:pPr>
              <w:spacing w:after="20"/>
              <w:ind w:left="20"/>
              <w:jc w:val="both"/>
            </w:pPr>
            <w:r>
              <w:rPr>
                <w:rFonts w:ascii="Times New Roman"/>
                <w:b w:val="false"/>
                <w:i w:val="false"/>
                <w:color w:val="000000"/>
                <w:sz w:val="20"/>
              </w:rPr>
              <w:t>
(csdo:‌Post‌Office‌Box‌Id)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68" w:id="2474"/>
          <w:p>
            <w:pPr>
              <w:spacing w:after="20"/>
              <w:ind w:left="20"/>
              <w:jc w:val="both"/>
            </w:pPr>
            <w:r>
              <w:rPr>
                <w:rFonts w:ascii="Times New Roman"/>
                <w:b w:val="false"/>
                <w:i w:val="false"/>
                <w:color w:val="000000"/>
                <w:sz w:val="20"/>
              </w:rPr>
              <w:t>
csdo:‌Id20‌Type (M.SDT.00092)</w:t>
            </w:r>
          </w:p>
          <w:bookmarkEnd w:id="247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71" w:id="2475"/>
          <w:p>
            <w:pPr>
              <w:spacing w:after="20"/>
              <w:ind w:left="20"/>
              <w:jc w:val="both"/>
            </w:pPr>
            <w:r>
              <w:rPr>
                <w:rFonts w:ascii="Times New Roman"/>
                <w:b w:val="false"/>
                <w:i w:val="false"/>
                <w:color w:val="000000"/>
                <w:sz w:val="20"/>
              </w:rPr>
              <w:t>
*.10.13. Адрес в текстовой форме</w:t>
            </w:r>
          </w:p>
          <w:bookmarkEnd w:id="2475"/>
          <w:p>
            <w:pPr>
              <w:spacing w:after="20"/>
              <w:ind w:left="20"/>
              <w:jc w:val="both"/>
            </w:pPr>
            <w:r>
              <w:rPr>
                <w:rFonts w:ascii="Times New Roman"/>
                <w:b w:val="false"/>
                <w:i w:val="false"/>
                <w:color w:val="000000"/>
                <w:sz w:val="20"/>
              </w:rPr>
              <w:t>
(csdo:‌Address‌Text)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72" w:id="2476"/>
          <w:p>
            <w:pPr>
              <w:spacing w:after="20"/>
              <w:ind w:left="20"/>
              <w:jc w:val="both"/>
            </w:pPr>
            <w:r>
              <w:rPr>
                <w:rFonts w:ascii="Times New Roman"/>
                <w:b w:val="false"/>
                <w:i w:val="false"/>
                <w:color w:val="000000"/>
                <w:sz w:val="20"/>
              </w:rPr>
              <w:t>
csdo:‌Text1000‌Type (M.SDT.00071)</w:t>
            </w:r>
          </w:p>
          <w:bookmarkEnd w:id="2476"/>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75" w:id="2477"/>
          <w:p>
            <w:pPr>
              <w:spacing w:after="20"/>
              <w:ind w:left="20"/>
              <w:jc w:val="both"/>
            </w:pPr>
            <w:r>
              <w:rPr>
                <w:rFonts w:ascii="Times New Roman"/>
                <w:b w:val="false"/>
                <w:i w:val="false"/>
                <w:color w:val="000000"/>
                <w:sz w:val="20"/>
              </w:rPr>
              <w:t>
*.11. Контактный реквизит</w:t>
            </w:r>
          </w:p>
          <w:bookmarkEnd w:id="2477"/>
          <w:p>
            <w:pPr>
              <w:spacing w:after="20"/>
              <w:ind w:left="20"/>
              <w:jc w:val="both"/>
            </w:pPr>
            <w:r>
              <w:rPr>
                <w:rFonts w:ascii="Times New Roman"/>
                <w:b w:val="false"/>
                <w:i w:val="false"/>
                <w:color w:val="000000"/>
                <w:sz w:val="20"/>
              </w:rPr>
              <w:t>
(ccdo:‌Communication‌Details)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76" w:id="2478"/>
          <w:p>
            <w:pPr>
              <w:spacing w:after="20"/>
              <w:ind w:left="20"/>
              <w:jc w:val="both"/>
            </w:pPr>
            <w:r>
              <w:rPr>
                <w:rFonts w:ascii="Times New Roman"/>
                <w:b w:val="false"/>
                <w:i w:val="false"/>
                <w:color w:val="000000"/>
                <w:sz w:val="20"/>
              </w:rPr>
              <w:t>
ccdo:‌Communication‌Details‌Type (M.CDT.00003)</w:t>
            </w:r>
          </w:p>
          <w:bookmarkEnd w:id="247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77" w:id="2479"/>
          <w:p>
            <w:pPr>
              <w:spacing w:after="20"/>
              <w:ind w:left="20"/>
              <w:jc w:val="both"/>
            </w:pPr>
            <w:r>
              <w:rPr>
                <w:rFonts w:ascii="Times New Roman"/>
                <w:b w:val="false"/>
                <w:i w:val="false"/>
                <w:color w:val="000000"/>
                <w:sz w:val="20"/>
              </w:rPr>
              <w:t>
*.11.1. Код вида связи</w:t>
            </w:r>
          </w:p>
          <w:bookmarkEnd w:id="2479"/>
          <w:p>
            <w:pPr>
              <w:spacing w:after="20"/>
              <w:ind w:left="20"/>
              <w:jc w:val="both"/>
            </w:pPr>
            <w:r>
              <w:rPr>
                <w:rFonts w:ascii="Times New Roman"/>
                <w:b w:val="false"/>
                <w:i w:val="false"/>
                <w:color w:val="000000"/>
                <w:sz w:val="20"/>
              </w:rPr>
              <w:t>
(csdo:‌Communication‌Channel‌Code)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78" w:id="2480"/>
          <w:p>
            <w:pPr>
              <w:spacing w:after="20"/>
              <w:ind w:left="20"/>
              <w:jc w:val="both"/>
            </w:pPr>
            <w:r>
              <w:rPr>
                <w:rFonts w:ascii="Times New Roman"/>
                <w:b w:val="false"/>
                <w:i w:val="false"/>
                <w:color w:val="000000"/>
                <w:sz w:val="20"/>
              </w:rPr>
              <w:t>
csdo:‌Communication‌Channel‌Code‌V2‌Type (M.SDT.00163)</w:t>
            </w:r>
          </w:p>
          <w:bookmarkEnd w:id="248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81" w:id="2481"/>
          <w:p>
            <w:pPr>
              <w:spacing w:after="20"/>
              <w:ind w:left="20"/>
              <w:jc w:val="both"/>
            </w:pPr>
            <w:r>
              <w:rPr>
                <w:rFonts w:ascii="Times New Roman"/>
                <w:b w:val="false"/>
                <w:i w:val="false"/>
                <w:color w:val="000000"/>
                <w:sz w:val="20"/>
              </w:rPr>
              <w:t>
*.11.2. Наименование вида связи</w:t>
            </w:r>
          </w:p>
          <w:bookmarkEnd w:id="2481"/>
          <w:p>
            <w:pPr>
              <w:spacing w:after="20"/>
              <w:ind w:left="20"/>
              <w:jc w:val="both"/>
            </w:pPr>
            <w:r>
              <w:rPr>
                <w:rFonts w:ascii="Times New Roman"/>
                <w:b w:val="false"/>
                <w:i w:val="false"/>
                <w:color w:val="000000"/>
                <w:sz w:val="20"/>
              </w:rPr>
              <w:t>
(csdo:‌Communication‌Channel‌Name)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82" w:id="2482"/>
          <w:p>
            <w:pPr>
              <w:spacing w:after="20"/>
              <w:ind w:left="20"/>
              <w:jc w:val="both"/>
            </w:pPr>
            <w:r>
              <w:rPr>
                <w:rFonts w:ascii="Times New Roman"/>
                <w:b w:val="false"/>
                <w:i w:val="false"/>
                <w:color w:val="000000"/>
                <w:sz w:val="20"/>
              </w:rPr>
              <w:t>
csdo:‌Name120‌Type (M.SDT.00055)</w:t>
            </w:r>
          </w:p>
          <w:bookmarkEnd w:id="248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85" w:id="2483"/>
          <w:p>
            <w:pPr>
              <w:spacing w:after="20"/>
              <w:ind w:left="20"/>
              <w:jc w:val="both"/>
            </w:pPr>
            <w:r>
              <w:rPr>
                <w:rFonts w:ascii="Times New Roman"/>
                <w:b w:val="false"/>
                <w:i w:val="false"/>
                <w:color w:val="000000"/>
                <w:sz w:val="20"/>
              </w:rPr>
              <w:t>
*.11.3. Идентификатор канала связи</w:t>
            </w:r>
          </w:p>
          <w:bookmarkEnd w:id="2483"/>
          <w:p>
            <w:pPr>
              <w:spacing w:after="20"/>
              <w:ind w:left="20"/>
              <w:jc w:val="both"/>
            </w:pPr>
            <w:r>
              <w:rPr>
                <w:rFonts w:ascii="Times New Roman"/>
                <w:b w:val="false"/>
                <w:i w:val="false"/>
                <w:color w:val="000000"/>
                <w:sz w:val="20"/>
              </w:rPr>
              <w:t>
(csdo:‌Communication‌Channel‌Id)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86" w:id="2484"/>
          <w:p>
            <w:pPr>
              <w:spacing w:after="20"/>
              <w:ind w:left="20"/>
              <w:jc w:val="both"/>
            </w:pPr>
            <w:r>
              <w:rPr>
                <w:rFonts w:ascii="Times New Roman"/>
                <w:b w:val="false"/>
                <w:i w:val="false"/>
                <w:color w:val="000000"/>
                <w:sz w:val="20"/>
              </w:rPr>
              <w:t>
csdo:‌Communication‌Channel‌Id‌Type (M.SDT.00015)</w:t>
            </w:r>
          </w:p>
          <w:bookmarkEnd w:id="248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89" w:id="2485"/>
          <w:p>
            <w:pPr>
              <w:spacing w:after="20"/>
              <w:ind w:left="20"/>
              <w:jc w:val="both"/>
            </w:pPr>
            <w:r>
              <w:rPr>
                <w:rFonts w:ascii="Times New Roman"/>
                <w:b w:val="false"/>
                <w:i w:val="false"/>
                <w:color w:val="000000"/>
                <w:sz w:val="20"/>
              </w:rPr>
              <w:t>
2.6. Код вида процедуры регистрации</w:t>
            </w:r>
          </w:p>
          <w:bookmarkEnd w:id="2485"/>
          <w:p>
            <w:pPr>
              <w:spacing w:after="20"/>
              <w:ind w:left="20"/>
              <w:jc w:val="both"/>
            </w:pPr>
            <w:r>
              <w:rPr>
                <w:rFonts w:ascii="Times New Roman"/>
                <w:b w:val="false"/>
                <w:i w:val="false"/>
                <w:color w:val="000000"/>
                <w:sz w:val="20"/>
              </w:rPr>
              <w:t>
(hcsdo:‌Registration‌Kind‌Code)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процедуры регистрации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90" w:id="2486"/>
          <w:p>
            <w:pPr>
              <w:spacing w:after="20"/>
              <w:ind w:left="20"/>
              <w:jc w:val="both"/>
            </w:pPr>
            <w:r>
              <w:rPr>
                <w:rFonts w:ascii="Times New Roman"/>
                <w:b w:val="false"/>
                <w:i w:val="false"/>
                <w:color w:val="000000"/>
                <w:sz w:val="20"/>
              </w:rPr>
              <w:t>
csdo:‌Code10‌Type (M.SDT.00179)</w:t>
            </w:r>
          </w:p>
          <w:bookmarkEnd w:id="248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93" w:id="2487"/>
          <w:p>
            <w:pPr>
              <w:spacing w:after="20"/>
              <w:ind w:left="20"/>
              <w:jc w:val="both"/>
            </w:pPr>
            <w:r>
              <w:rPr>
                <w:rFonts w:ascii="Times New Roman"/>
                <w:b w:val="false"/>
                <w:i w:val="false"/>
                <w:color w:val="000000"/>
                <w:sz w:val="20"/>
              </w:rPr>
              <w:t>
2.7. Примечание</w:t>
            </w:r>
          </w:p>
          <w:bookmarkEnd w:id="2487"/>
          <w:p>
            <w:pPr>
              <w:spacing w:after="20"/>
              <w:ind w:left="20"/>
              <w:jc w:val="both"/>
            </w:pPr>
            <w:r>
              <w:rPr>
                <w:rFonts w:ascii="Times New Roman"/>
                <w:b w:val="false"/>
                <w:i w:val="false"/>
                <w:color w:val="000000"/>
                <w:sz w:val="20"/>
              </w:rPr>
              <w:t>
(csdo:‌Note‌Text)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дополнительный поясняющий текст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94" w:id="2488"/>
          <w:p>
            <w:pPr>
              <w:spacing w:after="20"/>
              <w:ind w:left="20"/>
              <w:jc w:val="both"/>
            </w:pPr>
            <w:r>
              <w:rPr>
                <w:rFonts w:ascii="Times New Roman"/>
                <w:b w:val="false"/>
                <w:i w:val="false"/>
                <w:color w:val="000000"/>
                <w:sz w:val="20"/>
              </w:rPr>
              <w:t>
csdo:‌Text4000‌Type (M.SDT.00088)</w:t>
            </w:r>
          </w:p>
          <w:bookmarkEnd w:id="248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97" w:id="2489"/>
          <w:p>
            <w:pPr>
              <w:spacing w:after="20"/>
              <w:ind w:left="20"/>
              <w:jc w:val="both"/>
            </w:pPr>
            <w:r>
              <w:rPr>
                <w:rFonts w:ascii="Times New Roman"/>
                <w:b w:val="false"/>
                <w:i w:val="false"/>
                <w:color w:val="000000"/>
                <w:sz w:val="20"/>
              </w:rPr>
              <w:t>
2.8. Сведения об этапе рассмотрения заявления на регистрацию лекарственного препарата</w:t>
            </w:r>
          </w:p>
          <w:bookmarkEnd w:id="2489"/>
          <w:p>
            <w:pPr>
              <w:spacing w:after="20"/>
              <w:ind w:left="20"/>
              <w:jc w:val="both"/>
            </w:pPr>
            <w:r>
              <w:rPr>
                <w:rFonts w:ascii="Times New Roman"/>
                <w:b w:val="false"/>
                <w:i w:val="false"/>
                <w:color w:val="000000"/>
                <w:sz w:val="20"/>
              </w:rPr>
              <w:t>
(hccdo:‌Application‌Status‌Details)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этапе рассмотрения заявления на регистрацию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M.HC.CDE.00912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98" w:id="2490"/>
          <w:p>
            <w:pPr>
              <w:spacing w:after="20"/>
              <w:ind w:left="20"/>
              <w:jc w:val="both"/>
            </w:pPr>
            <w:r>
              <w:rPr>
                <w:rFonts w:ascii="Times New Roman"/>
                <w:b w:val="false"/>
                <w:i w:val="false"/>
                <w:color w:val="000000"/>
                <w:sz w:val="20"/>
              </w:rPr>
              <w:t>
hccdo:‌Application‌Status‌Details‌Type (M.HC.CDT.00912)</w:t>
            </w:r>
          </w:p>
          <w:bookmarkEnd w:id="249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99" w:id="2491"/>
          <w:p>
            <w:pPr>
              <w:spacing w:after="20"/>
              <w:ind w:left="20"/>
              <w:jc w:val="both"/>
            </w:pPr>
            <w:r>
              <w:rPr>
                <w:rFonts w:ascii="Times New Roman"/>
                <w:b w:val="false"/>
                <w:i w:val="false"/>
                <w:color w:val="000000"/>
                <w:sz w:val="20"/>
              </w:rPr>
              <w:t>
2.8.1. Код этапа рассмотрения заявления на регистрацию лекарственного препарата</w:t>
            </w:r>
          </w:p>
          <w:bookmarkEnd w:id="2491"/>
          <w:p>
            <w:pPr>
              <w:spacing w:after="20"/>
              <w:ind w:left="20"/>
              <w:jc w:val="both"/>
            </w:pPr>
            <w:r>
              <w:rPr>
                <w:rFonts w:ascii="Times New Roman"/>
                <w:b w:val="false"/>
                <w:i w:val="false"/>
                <w:color w:val="000000"/>
                <w:sz w:val="20"/>
              </w:rPr>
              <w:t>
(hcsdo:‌Application‌Status‌Code)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этапа рассмотрения заявления на регистрацию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00" w:id="2492"/>
          <w:p>
            <w:pPr>
              <w:spacing w:after="20"/>
              <w:ind w:left="20"/>
              <w:jc w:val="both"/>
            </w:pPr>
            <w:r>
              <w:rPr>
                <w:rFonts w:ascii="Times New Roman"/>
                <w:b w:val="false"/>
                <w:i w:val="false"/>
                <w:color w:val="000000"/>
                <w:sz w:val="20"/>
              </w:rPr>
              <w:t>
hcsdo:‌Application‌Status‌Code‌Type (M.HC.SDT.00012)</w:t>
            </w:r>
          </w:p>
          <w:bookmarkEnd w:id="2492"/>
          <w:p>
            <w:pPr>
              <w:spacing w:after="20"/>
              <w:ind w:left="20"/>
              <w:jc w:val="both"/>
            </w:pPr>
            <w:r>
              <w:rPr>
                <w:rFonts w:ascii="Times New Roman"/>
                <w:b w:val="false"/>
                <w:i w:val="false"/>
                <w:color w:val="000000"/>
                <w:sz w:val="20"/>
              </w:rPr>
              <w:t>
Нормализованная строка символов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01" w:id="2493"/>
          <w:p>
            <w:pPr>
              <w:spacing w:after="20"/>
              <w:ind w:left="20"/>
              <w:jc w:val="both"/>
            </w:pPr>
            <w:r>
              <w:rPr>
                <w:rFonts w:ascii="Times New Roman"/>
                <w:b w:val="false"/>
                <w:i w:val="false"/>
                <w:color w:val="000000"/>
                <w:sz w:val="20"/>
              </w:rPr>
              <w:t>
2.8.2. Наименование этапа рассмотрения заявления на регистрацию лекарственного препарата</w:t>
            </w:r>
          </w:p>
          <w:bookmarkEnd w:id="2493"/>
          <w:p>
            <w:pPr>
              <w:spacing w:after="20"/>
              <w:ind w:left="20"/>
              <w:jc w:val="both"/>
            </w:pPr>
            <w:r>
              <w:rPr>
                <w:rFonts w:ascii="Times New Roman"/>
                <w:b w:val="false"/>
                <w:i w:val="false"/>
                <w:color w:val="000000"/>
                <w:sz w:val="20"/>
              </w:rPr>
              <w:t>
(hcsdo:‌Application‌Status‌Name)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этапа рассмотрения заявления на регистрацию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02" w:id="2494"/>
          <w:p>
            <w:pPr>
              <w:spacing w:after="20"/>
              <w:ind w:left="20"/>
              <w:jc w:val="both"/>
            </w:pPr>
            <w:r>
              <w:rPr>
                <w:rFonts w:ascii="Times New Roman"/>
                <w:b w:val="false"/>
                <w:i w:val="false"/>
                <w:color w:val="000000"/>
                <w:sz w:val="20"/>
              </w:rPr>
              <w:t>
csdo:‌Name500‌Type (M.SDT.00134)</w:t>
            </w:r>
          </w:p>
          <w:bookmarkEnd w:id="249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05" w:id="2495"/>
          <w:p>
            <w:pPr>
              <w:spacing w:after="20"/>
              <w:ind w:left="20"/>
              <w:jc w:val="both"/>
            </w:pPr>
            <w:r>
              <w:rPr>
                <w:rFonts w:ascii="Times New Roman"/>
                <w:b w:val="false"/>
                <w:i w:val="false"/>
                <w:color w:val="000000"/>
                <w:sz w:val="20"/>
              </w:rPr>
              <w:t>
2.8.3. Дата</w:t>
            </w:r>
          </w:p>
          <w:bookmarkEnd w:id="2495"/>
          <w:p>
            <w:pPr>
              <w:spacing w:after="20"/>
              <w:ind w:left="20"/>
              <w:jc w:val="both"/>
            </w:pPr>
            <w:r>
              <w:rPr>
                <w:rFonts w:ascii="Times New Roman"/>
                <w:b w:val="false"/>
                <w:i w:val="false"/>
                <w:color w:val="000000"/>
                <w:sz w:val="20"/>
              </w:rPr>
              <w:t>
(csdo:‌Event‌Date)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изменения этапа рассмотрения регистрационного досье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06" w:id="2496"/>
          <w:p>
            <w:pPr>
              <w:spacing w:after="20"/>
              <w:ind w:left="20"/>
              <w:jc w:val="both"/>
            </w:pPr>
            <w:r>
              <w:rPr>
                <w:rFonts w:ascii="Times New Roman"/>
                <w:b w:val="false"/>
                <w:i w:val="false"/>
                <w:color w:val="000000"/>
                <w:sz w:val="20"/>
              </w:rPr>
              <w:t>
bdt:‌Date‌Type (M.BDT.00005)</w:t>
            </w:r>
          </w:p>
          <w:bookmarkEnd w:id="2496"/>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07" w:id="2497"/>
          <w:p>
            <w:pPr>
              <w:spacing w:after="20"/>
              <w:ind w:left="20"/>
              <w:jc w:val="both"/>
            </w:pPr>
            <w:r>
              <w:rPr>
                <w:rFonts w:ascii="Times New Roman"/>
                <w:b w:val="false"/>
                <w:i w:val="false"/>
                <w:color w:val="000000"/>
                <w:sz w:val="20"/>
              </w:rPr>
              <w:t>
2.9. Код причины невозможности рассмотрения заявления</w:t>
            </w:r>
          </w:p>
          <w:bookmarkEnd w:id="2497"/>
          <w:p>
            <w:pPr>
              <w:spacing w:after="20"/>
              <w:ind w:left="20"/>
              <w:jc w:val="both"/>
            </w:pPr>
            <w:r>
              <w:rPr>
                <w:rFonts w:ascii="Times New Roman"/>
                <w:b w:val="false"/>
                <w:i w:val="false"/>
                <w:color w:val="000000"/>
                <w:sz w:val="20"/>
              </w:rPr>
              <w:t>
(hcsdo:‌Approval‌Impossibility‌Reason‌Code)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причины невозможности рассмотрения заявления на проведение процедур, связанных с регистрацией и экспертизой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08" w:id="2498"/>
          <w:p>
            <w:pPr>
              <w:spacing w:after="20"/>
              <w:ind w:left="20"/>
              <w:jc w:val="both"/>
            </w:pPr>
            <w:r>
              <w:rPr>
                <w:rFonts w:ascii="Times New Roman"/>
                <w:b w:val="false"/>
                <w:i w:val="false"/>
                <w:color w:val="000000"/>
                <w:sz w:val="20"/>
              </w:rPr>
              <w:t>
csdo:‌Code2‌Type (M.SDT.00170)</w:t>
            </w:r>
          </w:p>
          <w:bookmarkEnd w:id="249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10" w:id="2499"/>
          <w:p>
            <w:pPr>
              <w:spacing w:after="20"/>
              <w:ind w:left="20"/>
              <w:jc w:val="both"/>
            </w:pPr>
            <w:r>
              <w:rPr>
                <w:rFonts w:ascii="Times New Roman"/>
                <w:b w:val="false"/>
                <w:i w:val="false"/>
                <w:color w:val="000000"/>
                <w:sz w:val="20"/>
              </w:rPr>
              <w:t>
2.10. Сведения о документе регистрационного досье (дела)</w:t>
            </w:r>
          </w:p>
          <w:bookmarkEnd w:id="2499"/>
          <w:p>
            <w:pPr>
              <w:spacing w:after="20"/>
              <w:ind w:left="20"/>
              <w:jc w:val="both"/>
            </w:pPr>
            <w:r>
              <w:rPr>
                <w:rFonts w:ascii="Times New Roman"/>
                <w:b w:val="false"/>
                <w:i w:val="false"/>
                <w:color w:val="000000"/>
                <w:sz w:val="20"/>
              </w:rPr>
              <w:t>
(hccdo:‌Registration‌Dossier‌Doc‌Details)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регистрационного досье (дела)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11" w:id="2500"/>
          <w:p>
            <w:pPr>
              <w:spacing w:after="20"/>
              <w:ind w:left="20"/>
              <w:jc w:val="both"/>
            </w:pPr>
            <w:r>
              <w:rPr>
                <w:rFonts w:ascii="Times New Roman"/>
                <w:b w:val="false"/>
                <w:i w:val="false"/>
                <w:color w:val="000000"/>
                <w:sz w:val="20"/>
              </w:rPr>
              <w:t>
hccdo:‌Registration‌Dossier‌Doc‌Details‌Type (M.HC.CDT.00023)</w:t>
            </w:r>
          </w:p>
          <w:bookmarkEnd w:id="250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12" w:id="2501"/>
          <w:p>
            <w:pPr>
              <w:spacing w:after="20"/>
              <w:ind w:left="20"/>
              <w:jc w:val="both"/>
            </w:pPr>
            <w:r>
              <w:rPr>
                <w:rFonts w:ascii="Times New Roman"/>
                <w:b w:val="false"/>
                <w:i w:val="false"/>
                <w:color w:val="000000"/>
                <w:sz w:val="20"/>
              </w:rPr>
              <w:t>
2.10.1. Признак принадлежности документа к регистрационному досье</w:t>
            </w:r>
          </w:p>
          <w:bookmarkEnd w:id="2501"/>
          <w:p>
            <w:pPr>
              <w:spacing w:after="20"/>
              <w:ind w:left="20"/>
              <w:jc w:val="both"/>
            </w:pPr>
            <w:r>
              <w:rPr>
                <w:rFonts w:ascii="Times New Roman"/>
                <w:b w:val="false"/>
                <w:i w:val="false"/>
                <w:color w:val="000000"/>
                <w:sz w:val="20"/>
              </w:rPr>
              <w:t>
(hcsdo:‌Registration‌File‌Indicator)</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13" w:id="2502"/>
          <w:p>
            <w:pPr>
              <w:spacing w:after="20"/>
              <w:ind w:left="20"/>
              <w:jc w:val="both"/>
            </w:pPr>
            <w:r>
              <w:rPr>
                <w:rFonts w:ascii="Times New Roman"/>
                <w:b w:val="false"/>
                <w:i w:val="false"/>
                <w:color w:val="000000"/>
                <w:sz w:val="20"/>
              </w:rPr>
              <w:t>
признак, определяющий принадлежность документа к регистрационному досье:</w:t>
            </w:r>
          </w:p>
          <w:bookmarkEnd w:id="2502"/>
          <w:p>
            <w:pPr>
              <w:spacing w:after="20"/>
              <w:ind w:left="20"/>
              <w:jc w:val="both"/>
            </w:pPr>
            <w:r>
              <w:rPr>
                <w:rFonts w:ascii="Times New Roman"/>
                <w:b w:val="false"/>
                <w:i w:val="false"/>
                <w:color w:val="000000"/>
                <w:sz w:val="20"/>
              </w:rPr>
              <w:t>
</w:t>
            </w:r>
            <w:r>
              <w:rPr>
                <w:rFonts w:ascii="Times New Roman"/>
                <w:b w:val="false"/>
                <w:i w:val="false"/>
                <w:color w:val="000000"/>
                <w:sz w:val="20"/>
              </w:rPr>
              <w:t>1 – документ регистрационного досье;</w:t>
            </w:r>
          </w:p>
          <w:p>
            <w:pPr>
              <w:spacing w:after="20"/>
              <w:ind w:left="20"/>
              <w:jc w:val="both"/>
            </w:pPr>
            <w:r>
              <w:rPr>
                <w:rFonts w:ascii="Times New Roman"/>
                <w:b w:val="false"/>
                <w:i w:val="false"/>
                <w:color w:val="000000"/>
                <w:sz w:val="20"/>
              </w:rPr>
              <w:t>
0 – документ регистрационного дела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15" w:id="2503"/>
          <w:p>
            <w:pPr>
              <w:spacing w:after="20"/>
              <w:ind w:left="20"/>
              <w:jc w:val="both"/>
            </w:pPr>
            <w:r>
              <w:rPr>
                <w:rFonts w:ascii="Times New Roman"/>
                <w:b w:val="false"/>
                <w:i w:val="false"/>
                <w:color w:val="000000"/>
                <w:sz w:val="20"/>
              </w:rPr>
              <w:t>
bdt:‌Indicator‌Type (M.BDT.00013)</w:t>
            </w:r>
          </w:p>
          <w:bookmarkEnd w:id="2503"/>
          <w:p>
            <w:pPr>
              <w:spacing w:after="20"/>
              <w:ind w:left="20"/>
              <w:jc w:val="both"/>
            </w:pPr>
            <w:r>
              <w:rPr>
                <w:rFonts w:ascii="Times New Roman"/>
                <w:b w:val="false"/>
                <w:i w:val="false"/>
                <w:color w:val="000000"/>
                <w:sz w:val="20"/>
              </w:rPr>
              <w:t>
Одно из двух значений: "true" (истина) или "false" (ложь)</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16" w:id="2504"/>
          <w:p>
            <w:pPr>
              <w:spacing w:after="20"/>
              <w:ind w:left="20"/>
              <w:jc w:val="both"/>
            </w:pPr>
            <w:r>
              <w:rPr>
                <w:rFonts w:ascii="Times New Roman"/>
                <w:b w:val="false"/>
                <w:i w:val="false"/>
                <w:color w:val="000000"/>
                <w:sz w:val="20"/>
              </w:rPr>
              <w:t>
2.10.2. Номер документа</w:t>
            </w:r>
          </w:p>
          <w:bookmarkEnd w:id="2504"/>
          <w:p>
            <w:pPr>
              <w:spacing w:after="20"/>
              <w:ind w:left="20"/>
              <w:jc w:val="both"/>
            </w:pPr>
            <w:r>
              <w:rPr>
                <w:rFonts w:ascii="Times New Roman"/>
                <w:b w:val="false"/>
                <w:i w:val="false"/>
                <w:color w:val="000000"/>
                <w:sz w:val="20"/>
              </w:rPr>
              <w:t>
(csdo:‌Doc‌Id)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документа регистрационного дела (досье)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17" w:id="2505"/>
          <w:p>
            <w:pPr>
              <w:spacing w:after="20"/>
              <w:ind w:left="20"/>
              <w:jc w:val="both"/>
            </w:pPr>
            <w:r>
              <w:rPr>
                <w:rFonts w:ascii="Times New Roman"/>
                <w:b w:val="false"/>
                <w:i w:val="false"/>
                <w:color w:val="000000"/>
                <w:sz w:val="20"/>
              </w:rPr>
              <w:t>
csdo:‌Id50‌Type (M.SDT.00093)</w:t>
            </w:r>
          </w:p>
          <w:bookmarkEnd w:id="250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20" w:id="2506"/>
          <w:p>
            <w:pPr>
              <w:spacing w:after="20"/>
              <w:ind w:left="20"/>
              <w:jc w:val="both"/>
            </w:pPr>
            <w:r>
              <w:rPr>
                <w:rFonts w:ascii="Times New Roman"/>
                <w:b w:val="false"/>
                <w:i w:val="false"/>
                <w:color w:val="000000"/>
                <w:sz w:val="20"/>
              </w:rPr>
              <w:t>
2.10.3. Наименование документа</w:t>
            </w:r>
          </w:p>
          <w:bookmarkEnd w:id="2506"/>
          <w:p>
            <w:pPr>
              <w:spacing w:after="20"/>
              <w:ind w:left="20"/>
              <w:jc w:val="both"/>
            </w:pPr>
            <w:r>
              <w:rPr>
                <w:rFonts w:ascii="Times New Roman"/>
                <w:b w:val="false"/>
                <w:i w:val="false"/>
                <w:color w:val="000000"/>
                <w:sz w:val="20"/>
              </w:rPr>
              <w:t>
(csdo:‌Doc‌Name)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документа регистрационного дела (досье)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21" w:id="2507"/>
          <w:p>
            <w:pPr>
              <w:spacing w:after="20"/>
              <w:ind w:left="20"/>
              <w:jc w:val="both"/>
            </w:pPr>
            <w:r>
              <w:rPr>
                <w:rFonts w:ascii="Times New Roman"/>
                <w:b w:val="false"/>
                <w:i w:val="false"/>
                <w:color w:val="000000"/>
                <w:sz w:val="20"/>
              </w:rPr>
              <w:t>
csdo:‌Name500‌Type (M.SDT.00134)</w:t>
            </w:r>
          </w:p>
          <w:bookmarkEnd w:id="25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24" w:id="2508"/>
          <w:p>
            <w:pPr>
              <w:spacing w:after="20"/>
              <w:ind w:left="20"/>
              <w:jc w:val="both"/>
            </w:pPr>
            <w:r>
              <w:rPr>
                <w:rFonts w:ascii="Times New Roman"/>
                <w:b w:val="false"/>
                <w:i w:val="false"/>
                <w:color w:val="000000"/>
                <w:sz w:val="20"/>
              </w:rPr>
              <w:t>
2.10.4. Код вида документа регистрационного досье на лекарственный препарат</w:t>
            </w:r>
          </w:p>
          <w:bookmarkEnd w:id="2508"/>
          <w:p>
            <w:pPr>
              <w:spacing w:after="20"/>
              <w:ind w:left="20"/>
              <w:jc w:val="both"/>
            </w:pPr>
            <w:r>
              <w:rPr>
                <w:rFonts w:ascii="Times New Roman"/>
                <w:b w:val="false"/>
                <w:i w:val="false"/>
                <w:color w:val="000000"/>
                <w:sz w:val="20"/>
              </w:rPr>
              <w:t>
(hcsdo:‌Drug‌Registration‌Doc‌Code)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досье на лекарственный препарат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25" w:id="2509"/>
          <w:p>
            <w:pPr>
              <w:spacing w:after="20"/>
              <w:ind w:left="20"/>
              <w:jc w:val="both"/>
            </w:pPr>
            <w:r>
              <w:rPr>
                <w:rFonts w:ascii="Times New Roman"/>
                <w:b w:val="false"/>
                <w:i w:val="false"/>
                <w:color w:val="000000"/>
                <w:sz w:val="20"/>
              </w:rPr>
              <w:t>
hcsdo:‌Drug‌Registration‌Doc‌Code‌Type (M.HC.SDT.00022)</w:t>
            </w:r>
          </w:p>
          <w:bookmarkEnd w:id="250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28" w:id="2510"/>
          <w:p>
            <w:pPr>
              <w:spacing w:after="20"/>
              <w:ind w:left="20"/>
              <w:jc w:val="both"/>
            </w:pPr>
            <w:r>
              <w:rPr>
                <w:rFonts w:ascii="Times New Roman"/>
                <w:b w:val="false"/>
                <w:i w:val="false"/>
                <w:color w:val="000000"/>
                <w:sz w:val="20"/>
              </w:rPr>
              <w:t>
а) идентификатор справочника (классификатора)</w:t>
            </w:r>
          </w:p>
          <w:bookmarkEnd w:id="2510"/>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29" w:id="2511"/>
          <w:p>
            <w:pPr>
              <w:spacing w:after="20"/>
              <w:ind w:left="20"/>
              <w:jc w:val="both"/>
            </w:pPr>
            <w:r>
              <w:rPr>
                <w:rFonts w:ascii="Times New Roman"/>
                <w:b w:val="false"/>
                <w:i w:val="false"/>
                <w:color w:val="000000"/>
                <w:sz w:val="20"/>
              </w:rPr>
              <w:t>
csdo:‌Reference‌Data‌Id‌Type (M.SDT.00091)</w:t>
            </w:r>
          </w:p>
          <w:bookmarkEnd w:id="251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32" w:id="2512"/>
          <w:p>
            <w:pPr>
              <w:spacing w:after="20"/>
              <w:ind w:left="20"/>
              <w:jc w:val="both"/>
            </w:pPr>
            <w:r>
              <w:rPr>
                <w:rFonts w:ascii="Times New Roman"/>
                <w:b w:val="false"/>
                <w:i w:val="false"/>
                <w:color w:val="000000"/>
                <w:sz w:val="20"/>
              </w:rPr>
              <w:t>
2.10.5. Наименование вида документа регистрационного досье на лекарственный препарат</w:t>
            </w:r>
          </w:p>
          <w:bookmarkEnd w:id="2512"/>
          <w:p>
            <w:pPr>
              <w:spacing w:after="20"/>
              <w:ind w:left="20"/>
              <w:jc w:val="both"/>
            </w:pPr>
            <w:r>
              <w:rPr>
                <w:rFonts w:ascii="Times New Roman"/>
                <w:b w:val="false"/>
                <w:i w:val="false"/>
                <w:color w:val="000000"/>
                <w:sz w:val="20"/>
              </w:rPr>
              <w:t>
(hcsdo:‌Drug‌Registration‌Doc‌Name)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досье на лекарственный препарат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33" w:id="2513"/>
          <w:p>
            <w:pPr>
              <w:spacing w:after="20"/>
              <w:ind w:left="20"/>
              <w:jc w:val="both"/>
            </w:pPr>
            <w:r>
              <w:rPr>
                <w:rFonts w:ascii="Times New Roman"/>
                <w:b w:val="false"/>
                <w:i w:val="false"/>
                <w:color w:val="000000"/>
                <w:sz w:val="20"/>
              </w:rPr>
              <w:t>
csdo:‌Name500‌Type (M.SDT.00134)</w:t>
            </w:r>
          </w:p>
          <w:bookmarkEnd w:id="251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36" w:id="2514"/>
          <w:p>
            <w:pPr>
              <w:spacing w:after="20"/>
              <w:ind w:left="20"/>
              <w:jc w:val="both"/>
            </w:pPr>
            <w:r>
              <w:rPr>
                <w:rFonts w:ascii="Times New Roman"/>
                <w:b w:val="false"/>
                <w:i w:val="false"/>
                <w:color w:val="000000"/>
                <w:sz w:val="20"/>
              </w:rPr>
              <w:t>
2.10.6. Код вида документа регистрационного дела на лекарственный препарат</w:t>
            </w:r>
          </w:p>
          <w:bookmarkEnd w:id="2514"/>
          <w:p>
            <w:pPr>
              <w:spacing w:after="20"/>
              <w:ind w:left="20"/>
              <w:jc w:val="both"/>
            </w:pPr>
            <w:r>
              <w:rPr>
                <w:rFonts w:ascii="Times New Roman"/>
                <w:b w:val="false"/>
                <w:i w:val="false"/>
                <w:color w:val="000000"/>
                <w:sz w:val="20"/>
              </w:rPr>
              <w:t>
(hcsdo:‌Drug‌Registration‌File‌Code)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дела на лекарственный препарат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37" w:id="2515"/>
          <w:p>
            <w:pPr>
              <w:spacing w:after="20"/>
              <w:ind w:left="20"/>
              <w:jc w:val="both"/>
            </w:pPr>
            <w:r>
              <w:rPr>
                <w:rFonts w:ascii="Times New Roman"/>
                <w:b w:val="false"/>
                <w:i w:val="false"/>
                <w:color w:val="000000"/>
                <w:sz w:val="20"/>
              </w:rPr>
              <w:t>
hcsdo:‌Drug‌Registration‌File‌Code‌Type (M.HC.SDT.00024)</w:t>
            </w:r>
          </w:p>
          <w:bookmarkEnd w:id="251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40" w:id="2516"/>
          <w:p>
            <w:pPr>
              <w:spacing w:after="20"/>
              <w:ind w:left="20"/>
              <w:jc w:val="both"/>
            </w:pPr>
            <w:r>
              <w:rPr>
                <w:rFonts w:ascii="Times New Roman"/>
                <w:b w:val="false"/>
                <w:i w:val="false"/>
                <w:color w:val="000000"/>
                <w:sz w:val="20"/>
              </w:rPr>
              <w:t>
а) идентификатор справочника (классификатора)</w:t>
            </w:r>
          </w:p>
          <w:bookmarkEnd w:id="2516"/>
          <w:p>
            <w:pPr>
              <w:spacing w:after="20"/>
              <w:ind w:left="20"/>
              <w:jc w:val="both"/>
            </w:pPr>
            <w:r>
              <w:rPr>
                <w:rFonts w:ascii="Times New Roman"/>
                <w:b w:val="false"/>
                <w:i w:val="false"/>
                <w:color w:val="000000"/>
                <w:sz w:val="20"/>
              </w:rPr>
              <w:t>
(атрибут code‌List‌Id)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41" w:id="2517"/>
          <w:p>
            <w:pPr>
              <w:spacing w:after="20"/>
              <w:ind w:left="20"/>
              <w:jc w:val="both"/>
            </w:pPr>
            <w:r>
              <w:rPr>
                <w:rFonts w:ascii="Times New Roman"/>
                <w:b w:val="false"/>
                <w:i w:val="false"/>
                <w:color w:val="000000"/>
                <w:sz w:val="20"/>
              </w:rPr>
              <w:t>
csdo:‌Reference‌Data‌Id‌Type (M.SDT.00091)</w:t>
            </w:r>
          </w:p>
          <w:bookmarkEnd w:id="25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44" w:id="2518"/>
          <w:p>
            <w:pPr>
              <w:spacing w:after="20"/>
              <w:ind w:left="20"/>
              <w:jc w:val="both"/>
            </w:pPr>
            <w:r>
              <w:rPr>
                <w:rFonts w:ascii="Times New Roman"/>
                <w:b w:val="false"/>
                <w:i w:val="false"/>
                <w:color w:val="000000"/>
                <w:sz w:val="20"/>
              </w:rPr>
              <w:t>
2.10.7. Наименование вида документа регистрационного дела на лекарственный препарат</w:t>
            </w:r>
          </w:p>
          <w:bookmarkEnd w:id="2518"/>
          <w:p>
            <w:pPr>
              <w:spacing w:after="20"/>
              <w:ind w:left="20"/>
              <w:jc w:val="both"/>
            </w:pPr>
            <w:r>
              <w:rPr>
                <w:rFonts w:ascii="Times New Roman"/>
                <w:b w:val="false"/>
                <w:i w:val="false"/>
                <w:color w:val="000000"/>
                <w:sz w:val="20"/>
              </w:rPr>
              <w:t>
(hcsdo:‌Drug‌Registration‌File‌Name)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дела на лекарственный препарат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M.HC.SDE.00901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45" w:id="2519"/>
          <w:p>
            <w:pPr>
              <w:spacing w:after="20"/>
              <w:ind w:left="20"/>
              <w:jc w:val="both"/>
            </w:pPr>
            <w:r>
              <w:rPr>
                <w:rFonts w:ascii="Times New Roman"/>
                <w:b w:val="false"/>
                <w:i w:val="false"/>
                <w:color w:val="000000"/>
                <w:sz w:val="20"/>
              </w:rPr>
              <w:t>
csdo:‌Name500‌Type (M.SDT.00134)</w:t>
            </w:r>
          </w:p>
          <w:bookmarkEnd w:id="251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48" w:id="2520"/>
          <w:p>
            <w:pPr>
              <w:spacing w:after="20"/>
              <w:ind w:left="20"/>
              <w:jc w:val="both"/>
            </w:pPr>
            <w:r>
              <w:rPr>
                <w:rFonts w:ascii="Times New Roman"/>
                <w:b w:val="false"/>
                <w:i w:val="false"/>
                <w:color w:val="000000"/>
                <w:sz w:val="20"/>
              </w:rPr>
              <w:t>
2.10.8. Дата документа</w:t>
            </w:r>
          </w:p>
          <w:bookmarkEnd w:id="2520"/>
          <w:p>
            <w:pPr>
              <w:spacing w:after="20"/>
              <w:ind w:left="20"/>
              <w:jc w:val="both"/>
            </w:pPr>
            <w:r>
              <w:rPr>
                <w:rFonts w:ascii="Times New Roman"/>
                <w:b w:val="false"/>
                <w:i w:val="false"/>
                <w:color w:val="000000"/>
                <w:sz w:val="20"/>
              </w:rPr>
              <w:t>
(csdo:‌Doc‌Creation‌Date)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выдачи документа регистрационного дела (досье)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49" w:id="2521"/>
          <w:p>
            <w:pPr>
              <w:spacing w:after="20"/>
              <w:ind w:left="20"/>
              <w:jc w:val="both"/>
            </w:pPr>
            <w:r>
              <w:rPr>
                <w:rFonts w:ascii="Times New Roman"/>
                <w:b w:val="false"/>
                <w:i w:val="false"/>
                <w:color w:val="000000"/>
                <w:sz w:val="20"/>
              </w:rPr>
              <w:t>
bdt:‌Date‌Type (M.BDT.00005)</w:t>
            </w:r>
          </w:p>
          <w:bookmarkEnd w:id="2521"/>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50" w:id="2522"/>
          <w:p>
            <w:pPr>
              <w:spacing w:after="20"/>
              <w:ind w:left="20"/>
              <w:jc w:val="both"/>
            </w:pPr>
            <w:r>
              <w:rPr>
                <w:rFonts w:ascii="Times New Roman"/>
                <w:b w:val="false"/>
                <w:i w:val="false"/>
                <w:color w:val="000000"/>
                <w:sz w:val="20"/>
              </w:rPr>
              <w:t>
2.10.9. Дата истечения срока действия документа</w:t>
            </w:r>
          </w:p>
          <w:bookmarkEnd w:id="2522"/>
          <w:p>
            <w:pPr>
              <w:spacing w:after="20"/>
              <w:ind w:left="20"/>
              <w:jc w:val="both"/>
            </w:pPr>
            <w:r>
              <w:rPr>
                <w:rFonts w:ascii="Times New Roman"/>
                <w:b w:val="false"/>
                <w:i w:val="false"/>
                <w:color w:val="000000"/>
                <w:sz w:val="20"/>
              </w:rPr>
              <w:t>
(csdo:‌Doc‌Validity‌Date)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истечения срока действия документа регистрационного дела (досье)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51" w:id="2523"/>
          <w:p>
            <w:pPr>
              <w:spacing w:after="20"/>
              <w:ind w:left="20"/>
              <w:jc w:val="both"/>
            </w:pPr>
            <w:r>
              <w:rPr>
                <w:rFonts w:ascii="Times New Roman"/>
                <w:b w:val="false"/>
                <w:i w:val="false"/>
                <w:color w:val="000000"/>
                <w:sz w:val="20"/>
              </w:rPr>
              <w:t>
bdt:‌Date‌Type (M.BDT.00005)</w:t>
            </w:r>
          </w:p>
          <w:bookmarkEnd w:id="2523"/>
          <w:p>
            <w:pPr>
              <w:spacing w:after="20"/>
              <w:ind w:left="20"/>
              <w:jc w:val="both"/>
            </w:pPr>
            <w:r>
              <w:rPr>
                <w:rFonts w:ascii="Times New Roman"/>
                <w:b w:val="false"/>
                <w:i w:val="false"/>
                <w:color w:val="000000"/>
                <w:sz w:val="20"/>
              </w:rPr>
              <w:t>
Обозначение даты в соответствии с серией стандартов ISO 8601</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52" w:id="2524"/>
          <w:p>
            <w:pPr>
              <w:spacing w:after="20"/>
              <w:ind w:left="20"/>
              <w:jc w:val="both"/>
            </w:pPr>
            <w:r>
              <w:rPr>
                <w:rFonts w:ascii="Times New Roman"/>
                <w:b w:val="false"/>
                <w:i w:val="false"/>
                <w:color w:val="000000"/>
                <w:sz w:val="20"/>
              </w:rPr>
              <w:t>
2.10.10. Наименование хозяйствующего субъекта</w:t>
            </w:r>
          </w:p>
          <w:bookmarkEnd w:id="2524"/>
          <w:p>
            <w:pPr>
              <w:spacing w:after="20"/>
              <w:ind w:left="20"/>
              <w:jc w:val="both"/>
            </w:pPr>
            <w:r>
              <w:rPr>
                <w:rFonts w:ascii="Times New Roman"/>
                <w:b w:val="false"/>
                <w:i w:val="false"/>
                <w:color w:val="000000"/>
                <w:sz w:val="20"/>
              </w:rPr>
              <w:t>
(csdo:‌Business‌Entity‌Name)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организации, выдавшей документ регистрационного дела (досье)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53" w:id="2525"/>
          <w:p>
            <w:pPr>
              <w:spacing w:after="20"/>
              <w:ind w:left="20"/>
              <w:jc w:val="both"/>
            </w:pPr>
            <w:r>
              <w:rPr>
                <w:rFonts w:ascii="Times New Roman"/>
                <w:b w:val="false"/>
                <w:i w:val="false"/>
                <w:color w:val="000000"/>
                <w:sz w:val="20"/>
              </w:rPr>
              <w:t>
csdo:‌Name300‌Type (M.SDT.00056)</w:t>
            </w:r>
          </w:p>
          <w:bookmarkEnd w:id="25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56" w:id="2526"/>
          <w:p>
            <w:pPr>
              <w:spacing w:after="20"/>
              <w:ind w:left="20"/>
              <w:jc w:val="both"/>
            </w:pPr>
            <w:r>
              <w:rPr>
                <w:rFonts w:ascii="Times New Roman"/>
                <w:b w:val="false"/>
                <w:i w:val="false"/>
                <w:color w:val="000000"/>
                <w:sz w:val="20"/>
              </w:rPr>
              <w:t>
2.10.11. Описание элемента документа</w:t>
            </w:r>
          </w:p>
          <w:bookmarkEnd w:id="2526"/>
          <w:p>
            <w:pPr>
              <w:spacing w:after="20"/>
              <w:ind w:left="20"/>
              <w:jc w:val="both"/>
            </w:pPr>
            <w:r>
              <w:rPr>
                <w:rFonts w:ascii="Times New Roman"/>
                <w:b w:val="false"/>
                <w:i w:val="false"/>
                <w:color w:val="000000"/>
                <w:sz w:val="20"/>
              </w:rPr>
              <w:t>
(hcsdo:‌Drug‌Attribute‌Enum‌Text)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дополнительного признака документа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57" w:id="2527"/>
          <w:p>
            <w:pPr>
              <w:spacing w:after="20"/>
              <w:ind w:left="20"/>
              <w:jc w:val="both"/>
            </w:pPr>
            <w:r>
              <w:rPr>
                <w:rFonts w:ascii="Times New Roman"/>
                <w:b w:val="false"/>
                <w:i w:val="false"/>
                <w:color w:val="000000"/>
                <w:sz w:val="20"/>
              </w:rPr>
              <w:t>
hcsdo:‌Attribute‌Text‌Type (M.HC.SDT.00215)</w:t>
            </w:r>
          </w:p>
          <w:bookmarkEnd w:id="2527"/>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60" w:id="2528"/>
          <w:p>
            <w:pPr>
              <w:spacing w:after="20"/>
              <w:ind w:left="20"/>
              <w:jc w:val="both"/>
            </w:pPr>
            <w:r>
              <w:rPr>
                <w:rFonts w:ascii="Times New Roman"/>
                <w:b w:val="false"/>
                <w:i w:val="false"/>
                <w:color w:val="000000"/>
                <w:sz w:val="20"/>
              </w:rPr>
              <w:t>
а) код вида элемента документа</w:t>
            </w:r>
          </w:p>
          <w:bookmarkEnd w:id="2528"/>
          <w:p>
            <w:pPr>
              <w:spacing w:after="20"/>
              <w:ind w:left="20"/>
              <w:jc w:val="both"/>
            </w:pPr>
            <w:r>
              <w:rPr>
                <w:rFonts w:ascii="Times New Roman"/>
                <w:b w:val="false"/>
                <w:i w:val="false"/>
                <w:color w:val="000000"/>
                <w:sz w:val="20"/>
              </w:rPr>
              <w:t>
(атрибут ‌Drug‌Attribute‌Kind‌Enum‌Code)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дополнительного признака документа регистрационного дела (досье)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61" w:id="2529"/>
          <w:p>
            <w:pPr>
              <w:spacing w:after="20"/>
              <w:ind w:left="20"/>
              <w:jc w:val="both"/>
            </w:pPr>
            <w:r>
              <w:rPr>
                <w:rFonts w:ascii="Times New Roman"/>
                <w:b w:val="false"/>
                <w:i w:val="false"/>
                <w:color w:val="000000"/>
                <w:sz w:val="20"/>
              </w:rPr>
              <w:t>
csdo:‌Code10‌Type (M.SDT.00179)</w:t>
            </w:r>
          </w:p>
          <w:bookmarkEnd w:id="252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64" w:id="2530"/>
          <w:p>
            <w:pPr>
              <w:spacing w:after="20"/>
              <w:ind w:left="20"/>
              <w:jc w:val="both"/>
            </w:pPr>
            <w:r>
              <w:rPr>
                <w:rFonts w:ascii="Times New Roman"/>
                <w:b w:val="false"/>
                <w:i w:val="false"/>
                <w:color w:val="000000"/>
                <w:sz w:val="20"/>
              </w:rPr>
              <w:t>
б) наименование вида элемента документа</w:t>
            </w:r>
          </w:p>
          <w:bookmarkEnd w:id="2530"/>
          <w:p>
            <w:pPr>
              <w:spacing w:after="20"/>
              <w:ind w:left="20"/>
              <w:jc w:val="both"/>
            </w:pPr>
            <w:r>
              <w:rPr>
                <w:rFonts w:ascii="Times New Roman"/>
                <w:b w:val="false"/>
                <w:i w:val="false"/>
                <w:color w:val="000000"/>
                <w:sz w:val="20"/>
              </w:rPr>
              <w:t>
(атрибут ‌Attribute‌Kind‌Name)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дополнительного признака документа регистрационного дела (досье)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65" w:id="2531"/>
          <w:p>
            <w:pPr>
              <w:spacing w:after="20"/>
              <w:ind w:left="20"/>
              <w:jc w:val="both"/>
            </w:pPr>
            <w:r>
              <w:rPr>
                <w:rFonts w:ascii="Times New Roman"/>
                <w:b w:val="false"/>
                <w:i w:val="false"/>
                <w:color w:val="000000"/>
                <w:sz w:val="20"/>
              </w:rPr>
              <w:t>
csdo:‌Name500‌Type (M.SDT.00134)</w:t>
            </w:r>
          </w:p>
          <w:bookmarkEnd w:id="253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68" w:id="2532"/>
          <w:p>
            <w:pPr>
              <w:spacing w:after="20"/>
              <w:ind w:left="20"/>
              <w:jc w:val="both"/>
            </w:pPr>
            <w:r>
              <w:rPr>
                <w:rFonts w:ascii="Times New Roman"/>
                <w:b w:val="false"/>
                <w:i w:val="false"/>
                <w:color w:val="000000"/>
                <w:sz w:val="20"/>
              </w:rPr>
              <w:t>
2.10.12. Документ в бинарном формате</w:t>
            </w:r>
          </w:p>
          <w:bookmarkEnd w:id="2532"/>
          <w:p>
            <w:pPr>
              <w:spacing w:after="20"/>
              <w:ind w:left="20"/>
              <w:jc w:val="both"/>
            </w:pPr>
            <w:r>
              <w:rPr>
                <w:rFonts w:ascii="Times New Roman"/>
                <w:b w:val="false"/>
                <w:i w:val="false"/>
                <w:color w:val="000000"/>
                <w:sz w:val="20"/>
              </w:rPr>
              <w:t>
(hcsdo:‌Doc‌Copy‌Binary‌Text)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PDF</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69" w:id="2533"/>
          <w:p>
            <w:pPr>
              <w:spacing w:after="20"/>
              <w:ind w:left="20"/>
              <w:jc w:val="both"/>
            </w:pPr>
            <w:r>
              <w:rPr>
                <w:rFonts w:ascii="Times New Roman"/>
                <w:b w:val="false"/>
                <w:i w:val="false"/>
                <w:color w:val="000000"/>
                <w:sz w:val="20"/>
              </w:rPr>
              <w:t>
csdo:‌Binary‌Text‌Type (M.SDT.00143)</w:t>
            </w:r>
          </w:p>
          <w:bookmarkEnd w:id="2533"/>
          <w:p>
            <w:pPr>
              <w:spacing w:after="20"/>
              <w:ind w:left="20"/>
              <w:jc w:val="both"/>
            </w:pPr>
            <w:r>
              <w:rPr>
                <w:rFonts w:ascii="Times New Roman"/>
                <w:b w:val="false"/>
                <w:i w:val="false"/>
                <w:color w:val="000000"/>
                <w:sz w:val="20"/>
              </w:rPr>
              <w:t>
Конечная последовательность двоичных октетов (байтов)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70" w:id="2534"/>
          <w:p>
            <w:pPr>
              <w:spacing w:after="20"/>
              <w:ind w:left="20"/>
              <w:jc w:val="both"/>
            </w:pPr>
            <w:r>
              <w:rPr>
                <w:rFonts w:ascii="Times New Roman"/>
                <w:b w:val="false"/>
                <w:i w:val="false"/>
                <w:color w:val="000000"/>
                <w:sz w:val="20"/>
              </w:rPr>
              <w:t>
а) код формата данных</w:t>
            </w:r>
          </w:p>
          <w:bookmarkEnd w:id="2534"/>
          <w:p>
            <w:pPr>
              <w:spacing w:after="20"/>
              <w:ind w:left="20"/>
              <w:jc w:val="both"/>
            </w:pPr>
            <w:r>
              <w:rPr>
                <w:rFonts w:ascii="Times New Roman"/>
                <w:b w:val="false"/>
                <w:i w:val="false"/>
                <w:color w:val="000000"/>
                <w:sz w:val="20"/>
              </w:rPr>
              <w:t>
(атрибут media‌Type‌Code)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формата данных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71" w:id="2535"/>
          <w:p>
            <w:pPr>
              <w:spacing w:after="20"/>
              <w:ind w:left="20"/>
              <w:jc w:val="both"/>
            </w:pPr>
            <w:r>
              <w:rPr>
                <w:rFonts w:ascii="Times New Roman"/>
                <w:b w:val="false"/>
                <w:i w:val="false"/>
                <w:color w:val="000000"/>
                <w:sz w:val="20"/>
              </w:rPr>
              <w:t>
csdo:‌Media‌Type‌Code‌Type (M.SDT.00147)</w:t>
            </w:r>
          </w:p>
          <w:bookmarkEnd w:id="253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форматов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255</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74" w:id="2536"/>
          <w:p>
            <w:pPr>
              <w:spacing w:after="20"/>
              <w:ind w:left="20"/>
              <w:jc w:val="both"/>
            </w:pPr>
            <w:r>
              <w:rPr>
                <w:rFonts w:ascii="Times New Roman"/>
                <w:b w:val="false"/>
                <w:i w:val="false"/>
                <w:color w:val="000000"/>
                <w:sz w:val="20"/>
              </w:rPr>
              <w:t>
2.10.13. XML-документ</w:t>
            </w:r>
          </w:p>
          <w:bookmarkEnd w:id="2536"/>
          <w:p>
            <w:pPr>
              <w:spacing w:after="20"/>
              <w:ind w:left="20"/>
              <w:jc w:val="both"/>
            </w:pPr>
            <w:r>
              <w:rPr>
                <w:rFonts w:ascii="Times New Roman"/>
                <w:b w:val="false"/>
                <w:i w:val="false"/>
                <w:color w:val="000000"/>
                <w:sz w:val="20"/>
              </w:rPr>
              <w:t>
(ccdo:‌Any‌Details)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XML</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75" w:id="2537"/>
          <w:p>
            <w:pPr>
              <w:spacing w:after="20"/>
              <w:ind w:left="20"/>
              <w:jc w:val="both"/>
            </w:pPr>
            <w:r>
              <w:rPr>
                <w:rFonts w:ascii="Times New Roman"/>
                <w:b w:val="false"/>
                <w:i w:val="false"/>
                <w:color w:val="000000"/>
                <w:sz w:val="20"/>
              </w:rPr>
              <w:t>
ccdo:‌Any‌Details‌Type (M.CDT.00086)</w:t>
            </w:r>
          </w:p>
          <w:bookmarkEnd w:id="253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XML-документ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содержимое XML-документа произвольной структуры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76" w:id="2538"/>
          <w:p>
            <w:pPr>
              <w:spacing w:after="20"/>
              <w:ind w:left="20"/>
              <w:jc w:val="both"/>
            </w:pPr>
            <w:r>
              <w:rPr>
                <w:rFonts w:ascii="Times New Roman"/>
                <w:b w:val="false"/>
                <w:i w:val="false"/>
                <w:color w:val="000000"/>
                <w:sz w:val="20"/>
              </w:rPr>
              <w:t>
произвольный элемент.</w:t>
            </w:r>
          </w:p>
          <w:bookmarkEnd w:id="2538"/>
          <w:p>
            <w:pPr>
              <w:spacing w:after="20"/>
              <w:ind w:left="20"/>
              <w:jc w:val="both"/>
            </w:pPr>
            <w:r>
              <w:rPr>
                <w:rFonts w:ascii="Times New Roman"/>
                <w:b w:val="false"/>
                <w:i w:val="false"/>
                <w:color w:val="000000"/>
                <w:sz w:val="20"/>
              </w:rPr>
              <w:t>
</w:t>
            </w:r>
            <w:r>
              <w:rPr>
                <w:rFonts w:ascii="Times New Roman"/>
                <w:b w:val="false"/>
                <w:i w:val="false"/>
                <w:color w:val="000000"/>
                <w:sz w:val="20"/>
              </w:rPr>
              <w:t>Пространство имен: любое.</w:t>
            </w:r>
          </w:p>
          <w:p>
            <w:pPr>
              <w:spacing w:after="20"/>
              <w:ind w:left="20"/>
              <w:jc w:val="both"/>
            </w:pPr>
            <w:r>
              <w:rPr>
                <w:rFonts w:ascii="Times New Roman"/>
                <w:b w:val="false"/>
                <w:i w:val="false"/>
                <w:color w:val="000000"/>
                <w:sz w:val="20"/>
              </w:rPr>
              <w:t>
Валидация: производится всегда</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78" w:id="2539"/>
          <w:p>
            <w:pPr>
              <w:spacing w:after="20"/>
              <w:ind w:left="20"/>
              <w:jc w:val="both"/>
            </w:pPr>
            <w:r>
              <w:rPr>
                <w:rFonts w:ascii="Times New Roman"/>
                <w:b w:val="false"/>
                <w:i w:val="false"/>
                <w:color w:val="000000"/>
                <w:sz w:val="20"/>
              </w:rPr>
              <w:t>
2.10.14. Последовательность представления досье</w:t>
            </w:r>
          </w:p>
          <w:bookmarkEnd w:id="2539"/>
          <w:p>
            <w:pPr>
              <w:spacing w:after="20"/>
              <w:ind w:left="20"/>
              <w:jc w:val="both"/>
            </w:pPr>
            <w:r>
              <w:rPr>
                <w:rFonts w:ascii="Times New Roman"/>
                <w:b w:val="false"/>
                <w:i w:val="false"/>
                <w:color w:val="000000"/>
                <w:sz w:val="20"/>
              </w:rPr>
              <w:t>
(hcsdo:‌Submission‌Sequence)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в последовательности представления досье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79" w:id="2540"/>
          <w:p>
            <w:pPr>
              <w:spacing w:after="20"/>
              <w:ind w:left="20"/>
              <w:jc w:val="both"/>
            </w:pPr>
            <w:r>
              <w:rPr>
                <w:rFonts w:ascii="Times New Roman"/>
                <w:b w:val="false"/>
                <w:i w:val="false"/>
                <w:color w:val="000000"/>
                <w:sz w:val="20"/>
              </w:rPr>
              <w:t>
csdo:‌Code10‌Type (M.SDT.00179)</w:t>
            </w:r>
          </w:p>
          <w:bookmarkEnd w:id="254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82" w:id="2541"/>
          <w:p>
            <w:pPr>
              <w:spacing w:after="20"/>
              <w:ind w:left="20"/>
              <w:jc w:val="both"/>
            </w:pPr>
            <w:r>
              <w:rPr>
                <w:rFonts w:ascii="Times New Roman"/>
                <w:b w:val="false"/>
                <w:i w:val="false"/>
                <w:color w:val="000000"/>
                <w:sz w:val="20"/>
              </w:rPr>
              <w:t>
2.10.15. Атрибут операции</w:t>
            </w:r>
          </w:p>
          <w:bookmarkEnd w:id="2541"/>
          <w:p>
            <w:pPr>
              <w:spacing w:after="20"/>
              <w:ind w:left="20"/>
              <w:jc w:val="both"/>
            </w:pPr>
            <w:r>
              <w:rPr>
                <w:rFonts w:ascii="Times New Roman"/>
                <w:b w:val="false"/>
                <w:i w:val="false"/>
                <w:color w:val="000000"/>
                <w:sz w:val="20"/>
              </w:rPr>
              <w:t>
(hcsdo:‌Operation‌Atribute)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операции, выполняемой над документом досье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83" w:id="2542"/>
          <w:p>
            <w:pPr>
              <w:spacing w:after="20"/>
              <w:ind w:left="20"/>
              <w:jc w:val="both"/>
            </w:pPr>
            <w:r>
              <w:rPr>
                <w:rFonts w:ascii="Times New Roman"/>
                <w:b w:val="false"/>
                <w:i w:val="false"/>
                <w:color w:val="000000"/>
                <w:sz w:val="20"/>
              </w:rPr>
              <w:t>
csdo:‌Code20‌Type (M.SDT.00160)</w:t>
            </w:r>
          </w:p>
          <w:bookmarkEnd w:id="254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86" w:id="2543"/>
          <w:p>
            <w:pPr>
              <w:spacing w:after="20"/>
              <w:ind w:left="20"/>
              <w:jc w:val="both"/>
            </w:pPr>
            <w:r>
              <w:rPr>
                <w:rFonts w:ascii="Times New Roman"/>
                <w:b w:val="false"/>
                <w:i w:val="false"/>
                <w:color w:val="000000"/>
                <w:sz w:val="20"/>
              </w:rPr>
              <w:t>
2.10.16. Наименование активной фармацевтической субстанции</w:t>
            </w:r>
          </w:p>
          <w:bookmarkEnd w:id="2543"/>
          <w:p>
            <w:pPr>
              <w:spacing w:after="20"/>
              <w:ind w:left="20"/>
              <w:jc w:val="both"/>
            </w:pPr>
            <w:r>
              <w:rPr>
                <w:rFonts w:ascii="Times New Roman"/>
                <w:b w:val="false"/>
                <w:i w:val="false"/>
                <w:color w:val="000000"/>
                <w:sz w:val="20"/>
              </w:rPr>
              <w:t>
(hcsdo:‌Active‌Substance‌Name)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87" w:id="2544"/>
          <w:p>
            <w:pPr>
              <w:spacing w:after="20"/>
              <w:ind w:left="20"/>
              <w:jc w:val="both"/>
            </w:pPr>
            <w:r>
              <w:rPr>
                <w:rFonts w:ascii="Times New Roman"/>
                <w:b w:val="false"/>
                <w:i w:val="false"/>
                <w:color w:val="000000"/>
                <w:sz w:val="20"/>
              </w:rPr>
              <w:t>
csdo:‌Name500‌Type (M.SDT.00134)</w:t>
            </w:r>
          </w:p>
          <w:bookmarkEnd w:id="254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90" w:id="2545"/>
          <w:p>
            <w:pPr>
              <w:spacing w:after="20"/>
              <w:ind w:left="20"/>
              <w:jc w:val="both"/>
            </w:pPr>
            <w:r>
              <w:rPr>
                <w:rFonts w:ascii="Times New Roman"/>
                <w:b w:val="false"/>
                <w:i w:val="false"/>
                <w:color w:val="000000"/>
                <w:sz w:val="20"/>
              </w:rPr>
              <w:t>
2.10.17. Наименование вспомогательного вещества, входящего в состав лекарственного препарата</w:t>
            </w:r>
          </w:p>
          <w:bookmarkEnd w:id="2545"/>
          <w:p>
            <w:pPr>
              <w:spacing w:after="20"/>
              <w:ind w:left="20"/>
              <w:jc w:val="both"/>
            </w:pPr>
            <w:r>
              <w:rPr>
                <w:rFonts w:ascii="Times New Roman"/>
                <w:b w:val="false"/>
                <w:i w:val="false"/>
                <w:color w:val="000000"/>
                <w:sz w:val="20"/>
              </w:rPr>
              <w:t>
(hcsdo:‌Auxiliary‌Substance‌Name)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91" w:id="2546"/>
          <w:p>
            <w:pPr>
              <w:spacing w:after="20"/>
              <w:ind w:left="20"/>
              <w:jc w:val="both"/>
            </w:pPr>
            <w:r>
              <w:rPr>
                <w:rFonts w:ascii="Times New Roman"/>
                <w:b w:val="false"/>
                <w:i w:val="false"/>
                <w:color w:val="000000"/>
                <w:sz w:val="20"/>
              </w:rPr>
              <w:t>
csdo:‌Name500‌Type (M.SDT.00134)</w:t>
            </w:r>
          </w:p>
          <w:bookmarkEnd w:id="25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94" w:id="2547"/>
          <w:p>
            <w:pPr>
              <w:spacing w:after="20"/>
              <w:ind w:left="20"/>
              <w:jc w:val="both"/>
            </w:pPr>
            <w:r>
              <w:rPr>
                <w:rFonts w:ascii="Times New Roman"/>
                <w:b w:val="false"/>
                <w:i w:val="false"/>
                <w:color w:val="000000"/>
                <w:sz w:val="20"/>
              </w:rPr>
              <w:t>
2.10.18. Наименование фармацевтического продукта</w:t>
            </w:r>
          </w:p>
          <w:bookmarkEnd w:id="2547"/>
          <w:p>
            <w:pPr>
              <w:spacing w:after="20"/>
              <w:ind w:left="20"/>
              <w:jc w:val="both"/>
            </w:pPr>
            <w:r>
              <w:rPr>
                <w:rFonts w:ascii="Times New Roman"/>
                <w:b w:val="false"/>
                <w:i w:val="false"/>
                <w:color w:val="000000"/>
                <w:sz w:val="20"/>
              </w:rPr>
              <w:t>
(hcsdo:‌Drug‌Product‌Name)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фармацевтического продукта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95" w:id="2548"/>
          <w:p>
            <w:pPr>
              <w:spacing w:after="20"/>
              <w:ind w:left="20"/>
              <w:jc w:val="both"/>
            </w:pPr>
            <w:r>
              <w:rPr>
                <w:rFonts w:ascii="Times New Roman"/>
                <w:b w:val="false"/>
                <w:i w:val="false"/>
                <w:color w:val="000000"/>
                <w:sz w:val="20"/>
              </w:rPr>
              <w:t>
csdo:‌Name250‌Type (M.SDT.00068)</w:t>
            </w:r>
          </w:p>
          <w:bookmarkEnd w:id="254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98" w:id="2549"/>
          <w:p>
            <w:pPr>
              <w:spacing w:after="20"/>
              <w:ind w:left="20"/>
              <w:jc w:val="both"/>
            </w:pPr>
            <w:r>
              <w:rPr>
                <w:rFonts w:ascii="Times New Roman"/>
                <w:b w:val="false"/>
                <w:i w:val="false"/>
                <w:color w:val="000000"/>
                <w:sz w:val="20"/>
              </w:rPr>
              <w:t>
2.10.19. Описание показаний к применению</w:t>
            </w:r>
          </w:p>
          <w:bookmarkEnd w:id="2549"/>
          <w:p>
            <w:pPr>
              <w:spacing w:after="20"/>
              <w:ind w:left="20"/>
              <w:jc w:val="both"/>
            </w:pPr>
            <w:r>
              <w:rPr>
                <w:rFonts w:ascii="Times New Roman"/>
                <w:b w:val="false"/>
                <w:i w:val="false"/>
                <w:color w:val="000000"/>
                <w:sz w:val="20"/>
              </w:rPr>
              <w:t>
(hcsdo:‌Indication‌Text)</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показания к применению</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99" w:id="2550"/>
          <w:p>
            <w:pPr>
              <w:spacing w:after="20"/>
              <w:ind w:left="20"/>
              <w:jc w:val="both"/>
            </w:pPr>
            <w:r>
              <w:rPr>
                <w:rFonts w:ascii="Times New Roman"/>
                <w:b w:val="false"/>
                <w:i w:val="false"/>
                <w:color w:val="000000"/>
                <w:sz w:val="20"/>
              </w:rPr>
              <w:t>
csdo:‌Text4000‌Type (M.SDT.00088)</w:t>
            </w:r>
          </w:p>
          <w:bookmarkEnd w:id="2550"/>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02" w:id="2551"/>
          <w:p>
            <w:pPr>
              <w:spacing w:after="20"/>
              <w:ind w:left="20"/>
              <w:jc w:val="both"/>
            </w:pPr>
            <w:r>
              <w:rPr>
                <w:rFonts w:ascii="Times New Roman"/>
                <w:b w:val="false"/>
                <w:i w:val="false"/>
                <w:color w:val="000000"/>
                <w:sz w:val="20"/>
              </w:rPr>
              <w:t>
2.10.20. Наименование производителя</w:t>
            </w:r>
          </w:p>
          <w:bookmarkEnd w:id="2551"/>
          <w:p>
            <w:pPr>
              <w:spacing w:after="20"/>
              <w:ind w:left="20"/>
              <w:jc w:val="both"/>
            </w:pPr>
            <w:r>
              <w:rPr>
                <w:rFonts w:ascii="Times New Roman"/>
                <w:b w:val="false"/>
                <w:i w:val="false"/>
                <w:color w:val="000000"/>
                <w:sz w:val="20"/>
              </w:rPr>
              <w:t>
(hcsdo:‌Manufacturer‌Name)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производителя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03" w:id="2552"/>
          <w:p>
            <w:pPr>
              <w:spacing w:after="20"/>
              <w:ind w:left="20"/>
              <w:jc w:val="both"/>
            </w:pPr>
            <w:r>
              <w:rPr>
                <w:rFonts w:ascii="Times New Roman"/>
                <w:b w:val="false"/>
                <w:i w:val="false"/>
                <w:color w:val="000000"/>
                <w:sz w:val="20"/>
              </w:rPr>
              <w:t>
csdo:‌Name300‌Type (M.SDT.00056)</w:t>
            </w:r>
          </w:p>
          <w:bookmarkEnd w:id="255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06" w:id="2553"/>
          <w:p>
            <w:pPr>
              <w:spacing w:after="20"/>
              <w:ind w:left="20"/>
              <w:jc w:val="both"/>
            </w:pPr>
            <w:r>
              <w:rPr>
                <w:rFonts w:ascii="Times New Roman"/>
                <w:b w:val="false"/>
                <w:i w:val="false"/>
                <w:color w:val="000000"/>
                <w:sz w:val="20"/>
              </w:rPr>
              <w:t>
2.10.21. Уникальный идентификатор документа</w:t>
            </w:r>
          </w:p>
          <w:bookmarkEnd w:id="2553"/>
          <w:p>
            <w:pPr>
              <w:spacing w:after="20"/>
              <w:ind w:left="20"/>
              <w:jc w:val="both"/>
            </w:pPr>
            <w:r>
              <w:rPr>
                <w:rFonts w:ascii="Times New Roman"/>
                <w:b w:val="false"/>
                <w:i w:val="false"/>
                <w:color w:val="000000"/>
                <w:sz w:val="20"/>
              </w:rPr>
              <w:t>
(hcsdo:‌Doc‌UUId)</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 регистрационного дела (досье)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07" w:id="2554"/>
          <w:p>
            <w:pPr>
              <w:spacing w:after="20"/>
              <w:ind w:left="20"/>
              <w:jc w:val="both"/>
            </w:pPr>
            <w:r>
              <w:rPr>
                <w:rFonts w:ascii="Times New Roman"/>
                <w:b w:val="false"/>
                <w:i w:val="false"/>
                <w:color w:val="000000"/>
                <w:sz w:val="20"/>
              </w:rPr>
              <w:t>
csdo:‌Universally‌Unique‌Id‌Type (M.SDT.90003)</w:t>
            </w:r>
          </w:p>
          <w:bookmarkEnd w:id="255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09" w:id="2555"/>
          <w:p>
            <w:pPr>
              <w:spacing w:after="20"/>
              <w:ind w:left="20"/>
              <w:jc w:val="both"/>
            </w:pPr>
            <w:r>
              <w:rPr>
                <w:rFonts w:ascii="Times New Roman"/>
                <w:b w:val="false"/>
                <w:i w:val="false"/>
                <w:color w:val="000000"/>
                <w:sz w:val="20"/>
              </w:rPr>
              <w:t>
2.11. Технологические характеристики записи общего ресурса</w:t>
            </w:r>
          </w:p>
          <w:bookmarkEnd w:id="2555"/>
          <w:p>
            <w:pPr>
              <w:spacing w:after="20"/>
              <w:ind w:left="20"/>
              <w:jc w:val="both"/>
            </w:pPr>
            <w:r>
              <w:rPr>
                <w:rFonts w:ascii="Times New Roman"/>
                <w:b w:val="false"/>
                <w:i w:val="false"/>
                <w:color w:val="000000"/>
                <w:sz w:val="20"/>
              </w:rPr>
              <w:t>
(ccdo:‌Resource‌Item‌Status‌Details)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сведений о записи общего ресурса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10" w:id="2556"/>
          <w:p>
            <w:pPr>
              <w:spacing w:after="20"/>
              <w:ind w:left="20"/>
              <w:jc w:val="both"/>
            </w:pPr>
            <w:r>
              <w:rPr>
                <w:rFonts w:ascii="Times New Roman"/>
                <w:b w:val="false"/>
                <w:i w:val="false"/>
                <w:color w:val="000000"/>
                <w:sz w:val="20"/>
              </w:rPr>
              <w:t>
ccdo:‌Resource‌Item‌Status‌Details‌Type (M.CDT.00033)</w:t>
            </w:r>
          </w:p>
          <w:bookmarkEnd w:id="255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11" w:id="2557"/>
          <w:p>
            <w:pPr>
              <w:spacing w:after="20"/>
              <w:ind w:left="20"/>
              <w:jc w:val="both"/>
            </w:pPr>
            <w:r>
              <w:rPr>
                <w:rFonts w:ascii="Times New Roman"/>
                <w:b w:val="false"/>
                <w:i w:val="false"/>
                <w:color w:val="000000"/>
                <w:sz w:val="20"/>
              </w:rPr>
              <w:t>
2.11.1. Период действия</w:t>
            </w:r>
          </w:p>
          <w:bookmarkEnd w:id="2557"/>
          <w:p>
            <w:pPr>
              <w:spacing w:after="20"/>
              <w:ind w:left="20"/>
              <w:jc w:val="both"/>
            </w:pPr>
            <w:r>
              <w:rPr>
                <w:rFonts w:ascii="Times New Roman"/>
                <w:b w:val="false"/>
                <w:i w:val="false"/>
                <w:color w:val="000000"/>
                <w:sz w:val="20"/>
              </w:rPr>
              <w:t>
(ccdo:‌Validity‌Period‌Details)</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период действия записи общего ресурса (реестра, перечня, базы данных)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12" w:id="2558"/>
          <w:p>
            <w:pPr>
              <w:spacing w:after="20"/>
              <w:ind w:left="20"/>
              <w:jc w:val="both"/>
            </w:pPr>
            <w:r>
              <w:rPr>
                <w:rFonts w:ascii="Times New Roman"/>
                <w:b w:val="false"/>
                <w:i w:val="false"/>
                <w:color w:val="000000"/>
                <w:sz w:val="20"/>
              </w:rPr>
              <w:t>
ccdo:‌Period‌Details‌Type (M.CDT.00026)</w:t>
            </w:r>
          </w:p>
          <w:bookmarkEnd w:id="255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13" w:id="2559"/>
          <w:p>
            <w:pPr>
              <w:spacing w:after="20"/>
              <w:ind w:left="20"/>
              <w:jc w:val="both"/>
            </w:pPr>
            <w:r>
              <w:rPr>
                <w:rFonts w:ascii="Times New Roman"/>
                <w:b w:val="false"/>
                <w:i w:val="false"/>
                <w:color w:val="000000"/>
                <w:sz w:val="20"/>
              </w:rPr>
              <w:t>
*.1. Начальная дата и время</w:t>
            </w:r>
          </w:p>
          <w:bookmarkEnd w:id="2559"/>
          <w:p>
            <w:pPr>
              <w:spacing w:after="20"/>
              <w:ind w:left="20"/>
              <w:jc w:val="both"/>
            </w:pPr>
            <w:r>
              <w:rPr>
                <w:rFonts w:ascii="Times New Roman"/>
                <w:b w:val="false"/>
                <w:i w:val="false"/>
                <w:color w:val="000000"/>
                <w:sz w:val="20"/>
              </w:rPr>
              <w:t>
(csdo:‌Start‌Date‌Time)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начальная дата и время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14" w:id="2560"/>
          <w:p>
            <w:pPr>
              <w:spacing w:after="20"/>
              <w:ind w:left="20"/>
              <w:jc w:val="both"/>
            </w:pPr>
            <w:r>
              <w:rPr>
                <w:rFonts w:ascii="Times New Roman"/>
                <w:b w:val="false"/>
                <w:i w:val="false"/>
                <w:color w:val="000000"/>
                <w:sz w:val="20"/>
              </w:rPr>
              <w:t>
bdt:‌Date‌Time‌Type (M.BDT.00006)</w:t>
            </w:r>
          </w:p>
          <w:bookmarkEnd w:id="2560"/>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15" w:id="2561"/>
          <w:p>
            <w:pPr>
              <w:spacing w:after="20"/>
              <w:ind w:left="20"/>
              <w:jc w:val="both"/>
            </w:pPr>
            <w:r>
              <w:rPr>
                <w:rFonts w:ascii="Times New Roman"/>
                <w:b w:val="false"/>
                <w:i w:val="false"/>
                <w:color w:val="000000"/>
                <w:sz w:val="20"/>
              </w:rPr>
              <w:t>
*.2. Конечная дата и время</w:t>
            </w:r>
          </w:p>
          <w:bookmarkEnd w:id="2561"/>
          <w:p>
            <w:pPr>
              <w:spacing w:after="20"/>
              <w:ind w:left="20"/>
              <w:jc w:val="both"/>
            </w:pPr>
            <w:r>
              <w:rPr>
                <w:rFonts w:ascii="Times New Roman"/>
                <w:b w:val="false"/>
                <w:i w:val="false"/>
                <w:color w:val="000000"/>
                <w:sz w:val="20"/>
              </w:rPr>
              <w:t>
(csdo:‌End‌Date‌Time)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конечная дата и время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16" w:id="2562"/>
          <w:p>
            <w:pPr>
              <w:spacing w:after="20"/>
              <w:ind w:left="20"/>
              <w:jc w:val="both"/>
            </w:pPr>
            <w:r>
              <w:rPr>
                <w:rFonts w:ascii="Times New Roman"/>
                <w:b w:val="false"/>
                <w:i w:val="false"/>
                <w:color w:val="000000"/>
                <w:sz w:val="20"/>
              </w:rPr>
              <w:t>
bdt:‌Date‌Time‌Type (M.BDT.00006)</w:t>
            </w:r>
          </w:p>
          <w:bookmarkEnd w:id="2562"/>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5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17" w:id="2563"/>
          <w:p>
            <w:pPr>
              <w:spacing w:after="20"/>
              <w:ind w:left="20"/>
              <w:jc w:val="both"/>
            </w:pPr>
            <w:r>
              <w:rPr>
                <w:rFonts w:ascii="Times New Roman"/>
                <w:b w:val="false"/>
                <w:i w:val="false"/>
                <w:color w:val="000000"/>
                <w:sz w:val="20"/>
              </w:rPr>
              <w:t>
2.11.2. Дата и время обновления</w:t>
            </w:r>
          </w:p>
          <w:bookmarkEnd w:id="2563"/>
          <w:p>
            <w:pPr>
              <w:spacing w:after="20"/>
              <w:ind w:left="20"/>
              <w:jc w:val="both"/>
            </w:pPr>
            <w:r>
              <w:rPr>
                <w:rFonts w:ascii="Times New Roman"/>
                <w:b w:val="false"/>
                <w:i w:val="false"/>
                <w:color w:val="000000"/>
                <w:sz w:val="20"/>
              </w:rPr>
              <w:t>
(csdo:‌Update‌Date‌Time)</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обновления записи общего ресурса (реестра, перечня, базы данных)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18" w:id="2564"/>
          <w:p>
            <w:pPr>
              <w:spacing w:after="20"/>
              <w:ind w:left="20"/>
              <w:jc w:val="both"/>
            </w:pPr>
            <w:r>
              <w:rPr>
                <w:rFonts w:ascii="Times New Roman"/>
                <w:b w:val="false"/>
                <w:i w:val="false"/>
                <w:color w:val="000000"/>
                <w:sz w:val="20"/>
              </w:rPr>
              <w:t>
bdt:‌Date‌Time‌Type (M.BDT.00006)</w:t>
            </w:r>
          </w:p>
          <w:bookmarkEnd w:id="2564"/>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5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4019" w:id="2565"/>
    <w:p>
      <w:pPr>
        <w:spacing w:after="0"/>
        <w:ind w:left="0"/>
        <w:jc w:val="both"/>
      </w:pPr>
      <w:r>
        <w:rPr>
          <w:rFonts w:ascii="Times New Roman"/>
          <w:b w:val="false"/>
          <w:i w:val="false"/>
          <w:color w:val="000000"/>
          <w:sz w:val="28"/>
        </w:rPr>
        <w:t>
      28. Описание структуры электронного документа (сведений) "Состояние актуализации единого реестра" (R.HC.MM.01.007) приведено в таблице 20.</w:t>
      </w:r>
    </w:p>
    <w:bookmarkEnd w:id="25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4021" w:id="2566"/>
    <w:p>
      <w:pPr>
        <w:spacing w:after="0"/>
        <w:ind w:left="0"/>
        <w:jc w:val="left"/>
      </w:pPr>
      <w:r>
        <w:rPr>
          <w:rFonts w:ascii="Times New Roman"/>
          <w:b/>
          <w:i w:val="false"/>
          <w:color w:val="000000"/>
        </w:rPr>
        <w:t xml:space="preserve"> Описание структуры электронного документа (сведений) "Состояние актуализации единого реестра" (R.HC.MM.01.007)</w:t>
      </w:r>
    </w:p>
    <w:bookmarkEnd w:id="25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актуализации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используется для запроса актуальных или полных (измененных, обновленных) сведений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urn:EEC:R:HC:MM:01:DrugRegistrationStatusDetails:v1.3.0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DrugRegistrationStatusDetails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EEC_R_HC_MM_01_DrugRegistrationStatusDetails_v1.3.0.xsd</w:t>
            </w:r>
          </w:p>
        </w:tc>
      </w:tr>
    </w:tbl>
    <w:bookmarkStart w:name="z4022" w:id="2567"/>
    <w:p>
      <w:pPr>
        <w:spacing w:after="0"/>
        <w:ind w:left="0"/>
        <w:jc w:val="both"/>
      </w:pPr>
      <w:r>
        <w:rPr>
          <w:rFonts w:ascii="Times New Roman"/>
          <w:b w:val="false"/>
          <w:i w:val="false"/>
          <w:color w:val="000000"/>
          <w:sz w:val="28"/>
        </w:rPr>
        <w:t>
      29. Импортируемые пространства имен приведены в таблице 21.</w:t>
      </w:r>
    </w:p>
    <w:bookmarkEnd w:id="25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4024" w:id="2568"/>
    <w:p>
      <w:pPr>
        <w:spacing w:after="0"/>
        <w:ind w:left="0"/>
        <w:jc w:val="left"/>
      </w:pPr>
      <w:r>
        <w:rPr>
          <w:rFonts w:ascii="Times New Roman"/>
          <w:b/>
          <w:i w:val="false"/>
          <w:color w:val="000000"/>
        </w:rPr>
        <w:t xml:space="preserve"> Импортируемые пространства имен</w:t>
      </w:r>
    </w:p>
    <w:bookmarkEnd w:id="25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4025" w:id="2569"/>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2569"/>
    <w:bookmarkStart w:name="z4026" w:id="2570"/>
    <w:p>
      <w:pPr>
        <w:spacing w:after="0"/>
        <w:ind w:left="0"/>
        <w:jc w:val="both"/>
      </w:pPr>
      <w:r>
        <w:rPr>
          <w:rFonts w:ascii="Times New Roman"/>
          <w:b w:val="false"/>
          <w:i w:val="false"/>
          <w:color w:val="000000"/>
          <w:sz w:val="28"/>
        </w:rPr>
        <w:t>
      30. Реквизитный состав структуры электронного документа (сведений) "Состояние актуализации единого реестра" (R.HC.MM.01.007) приведен в таблице 22.</w:t>
      </w:r>
    </w:p>
    <w:bookmarkEnd w:id="25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4028" w:id="2571"/>
    <w:p>
      <w:pPr>
        <w:spacing w:after="0"/>
        <w:ind w:left="0"/>
        <w:jc w:val="left"/>
      </w:pPr>
      <w:r>
        <w:rPr>
          <w:rFonts w:ascii="Times New Roman"/>
          <w:b/>
          <w:i w:val="false"/>
          <w:color w:val="000000"/>
        </w:rPr>
        <w:t xml:space="preserve"> Реквизитный состав структуры электронного документа (сведений) "Состояние актуализации единого реестра" (R.HC.MM.01.007)</w:t>
      </w:r>
    </w:p>
    <w:bookmarkEnd w:id="25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29" w:id="2572"/>
          <w:p>
            <w:pPr>
              <w:spacing w:after="20"/>
              <w:ind w:left="20"/>
              <w:jc w:val="both"/>
            </w:pPr>
            <w:r>
              <w:rPr>
                <w:rFonts w:ascii="Times New Roman"/>
                <w:b w:val="false"/>
                <w:i w:val="false"/>
                <w:color w:val="000000"/>
                <w:sz w:val="20"/>
              </w:rPr>
              <w:t>
1. Заголовок электронного документа (сведений)</w:t>
            </w:r>
          </w:p>
          <w:bookmarkEnd w:id="2572"/>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30" w:id="2573"/>
          <w:p>
            <w:pPr>
              <w:spacing w:after="20"/>
              <w:ind w:left="20"/>
              <w:jc w:val="both"/>
            </w:pPr>
            <w:r>
              <w:rPr>
                <w:rFonts w:ascii="Times New Roman"/>
                <w:b w:val="false"/>
                <w:i w:val="false"/>
                <w:color w:val="000000"/>
                <w:sz w:val="20"/>
              </w:rPr>
              <w:t>
ccdo:‌EDoc‌Header‌Type (M.CDT.90001)</w:t>
            </w:r>
          </w:p>
          <w:bookmarkEnd w:id="257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31" w:id="2574"/>
          <w:p>
            <w:pPr>
              <w:spacing w:after="20"/>
              <w:ind w:left="20"/>
              <w:jc w:val="both"/>
            </w:pPr>
            <w:r>
              <w:rPr>
                <w:rFonts w:ascii="Times New Roman"/>
                <w:b w:val="false"/>
                <w:i w:val="false"/>
                <w:color w:val="000000"/>
                <w:sz w:val="20"/>
              </w:rPr>
              <w:t>
1.1. Код сообщения общего процесса</w:t>
            </w:r>
          </w:p>
          <w:bookmarkEnd w:id="2574"/>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32" w:id="2575"/>
          <w:p>
            <w:pPr>
              <w:spacing w:after="20"/>
              <w:ind w:left="20"/>
              <w:jc w:val="both"/>
            </w:pPr>
            <w:r>
              <w:rPr>
                <w:rFonts w:ascii="Times New Roman"/>
                <w:b w:val="false"/>
                <w:i w:val="false"/>
                <w:color w:val="000000"/>
                <w:sz w:val="20"/>
              </w:rPr>
              <w:t>
csdo:‌Inf‌Envelope‌Code‌Type (M.SDT.90004)</w:t>
            </w:r>
          </w:p>
          <w:bookmarkEnd w:id="257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34" w:id="2576"/>
          <w:p>
            <w:pPr>
              <w:spacing w:after="20"/>
              <w:ind w:left="20"/>
              <w:jc w:val="both"/>
            </w:pPr>
            <w:r>
              <w:rPr>
                <w:rFonts w:ascii="Times New Roman"/>
                <w:b w:val="false"/>
                <w:i w:val="false"/>
                <w:color w:val="000000"/>
                <w:sz w:val="20"/>
              </w:rPr>
              <w:t>
1.2. Код электронного документа (сведений)</w:t>
            </w:r>
          </w:p>
          <w:bookmarkEnd w:id="2576"/>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35" w:id="2577"/>
          <w:p>
            <w:pPr>
              <w:spacing w:after="20"/>
              <w:ind w:left="20"/>
              <w:jc w:val="both"/>
            </w:pPr>
            <w:r>
              <w:rPr>
                <w:rFonts w:ascii="Times New Roman"/>
                <w:b w:val="false"/>
                <w:i w:val="false"/>
                <w:color w:val="000000"/>
                <w:sz w:val="20"/>
              </w:rPr>
              <w:t>
csdo:‌EDoc‌Code‌Type (M.SDT.90001)</w:t>
            </w:r>
          </w:p>
          <w:bookmarkEnd w:id="257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37" w:id="2578"/>
          <w:p>
            <w:pPr>
              <w:spacing w:after="20"/>
              <w:ind w:left="20"/>
              <w:jc w:val="both"/>
            </w:pPr>
            <w:r>
              <w:rPr>
                <w:rFonts w:ascii="Times New Roman"/>
                <w:b w:val="false"/>
                <w:i w:val="false"/>
                <w:color w:val="000000"/>
                <w:sz w:val="20"/>
              </w:rPr>
              <w:t>
1.3. Идентификатор электронного документа (сведений)</w:t>
            </w:r>
          </w:p>
          <w:bookmarkEnd w:id="2578"/>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38" w:id="2579"/>
          <w:p>
            <w:pPr>
              <w:spacing w:after="20"/>
              <w:ind w:left="20"/>
              <w:jc w:val="both"/>
            </w:pPr>
            <w:r>
              <w:rPr>
                <w:rFonts w:ascii="Times New Roman"/>
                <w:b w:val="false"/>
                <w:i w:val="false"/>
                <w:color w:val="000000"/>
                <w:sz w:val="20"/>
              </w:rPr>
              <w:t>
csdo:‌Universally‌Unique‌Id‌Type (M.SDT.90003)</w:t>
            </w:r>
          </w:p>
          <w:bookmarkEnd w:id="257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40" w:id="2580"/>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2580"/>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41" w:id="2581"/>
          <w:p>
            <w:pPr>
              <w:spacing w:after="20"/>
              <w:ind w:left="20"/>
              <w:jc w:val="both"/>
            </w:pPr>
            <w:r>
              <w:rPr>
                <w:rFonts w:ascii="Times New Roman"/>
                <w:b w:val="false"/>
                <w:i w:val="false"/>
                <w:color w:val="000000"/>
                <w:sz w:val="20"/>
              </w:rPr>
              <w:t>
csdo:‌Universally‌Unique‌Id‌Type (M.SDT.90003)</w:t>
            </w:r>
          </w:p>
          <w:bookmarkEnd w:id="258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43" w:id="2582"/>
          <w:p>
            <w:pPr>
              <w:spacing w:after="20"/>
              <w:ind w:left="20"/>
              <w:jc w:val="both"/>
            </w:pPr>
            <w:r>
              <w:rPr>
                <w:rFonts w:ascii="Times New Roman"/>
                <w:b w:val="false"/>
                <w:i w:val="false"/>
                <w:color w:val="000000"/>
                <w:sz w:val="20"/>
              </w:rPr>
              <w:t>
1.5. Дата и время электронного документа (сведений)</w:t>
            </w:r>
          </w:p>
          <w:bookmarkEnd w:id="2582"/>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44" w:id="2583"/>
          <w:p>
            <w:pPr>
              <w:spacing w:after="20"/>
              <w:ind w:left="20"/>
              <w:jc w:val="both"/>
            </w:pPr>
            <w:r>
              <w:rPr>
                <w:rFonts w:ascii="Times New Roman"/>
                <w:b w:val="false"/>
                <w:i w:val="false"/>
                <w:color w:val="000000"/>
                <w:sz w:val="20"/>
              </w:rPr>
              <w:t>
bdt:‌Date‌Time‌Type (M.BDT.00006)</w:t>
            </w:r>
          </w:p>
          <w:bookmarkEnd w:id="2583"/>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45" w:id="2584"/>
          <w:p>
            <w:pPr>
              <w:spacing w:after="20"/>
              <w:ind w:left="20"/>
              <w:jc w:val="both"/>
            </w:pPr>
            <w:r>
              <w:rPr>
                <w:rFonts w:ascii="Times New Roman"/>
                <w:b w:val="false"/>
                <w:i w:val="false"/>
                <w:color w:val="000000"/>
                <w:sz w:val="20"/>
              </w:rPr>
              <w:t>
1.6. Код языка</w:t>
            </w:r>
          </w:p>
          <w:bookmarkEnd w:id="2584"/>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46" w:id="2585"/>
          <w:p>
            <w:pPr>
              <w:spacing w:after="20"/>
              <w:ind w:left="20"/>
              <w:jc w:val="both"/>
            </w:pPr>
            <w:r>
              <w:rPr>
                <w:rFonts w:ascii="Times New Roman"/>
                <w:b w:val="false"/>
                <w:i w:val="false"/>
                <w:color w:val="000000"/>
                <w:sz w:val="20"/>
              </w:rPr>
              <w:t>
csdo:‌Language‌Code‌Type (M.SDT.00051)</w:t>
            </w:r>
          </w:p>
          <w:bookmarkEnd w:id="2585"/>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48" w:id="2586"/>
          <w:p>
            <w:pPr>
              <w:spacing w:after="20"/>
              <w:ind w:left="20"/>
              <w:jc w:val="both"/>
            </w:pPr>
            <w:r>
              <w:rPr>
                <w:rFonts w:ascii="Times New Roman"/>
                <w:b w:val="false"/>
                <w:i w:val="false"/>
                <w:color w:val="000000"/>
                <w:sz w:val="20"/>
              </w:rPr>
              <w:t>
2. Дата и время обновления</w:t>
            </w:r>
          </w:p>
          <w:bookmarkEnd w:id="2586"/>
          <w:p>
            <w:pPr>
              <w:spacing w:after="20"/>
              <w:ind w:left="20"/>
              <w:jc w:val="both"/>
            </w:pPr>
            <w:r>
              <w:rPr>
                <w:rFonts w:ascii="Times New Roman"/>
                <w:b w:val="false"/>
                <w:i w:val="false"/>
                <w:color w:val="000000"/>
                <w:sz w:val="20"/>
              </w:rPr>
              <w:t>
(csdo:‌Update‌Date‌Time)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обновления единого реестра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49" w:id="2587"/>
          <w:p>
            <w:pPr>
              <w:spacing w:after="20"/>
              <w:ind w:left="20"/>
              <w:jc w:val="both"/>
            </w:pPr>
            <w:r>
              <w:rPr>
                <w:rFonts w:ascii="Times New Roman"/>
                <w:b w:val="false"/>
                <w:i w:val="false"/>
                <w:color w:val="000000"/>
                <w:sz w:val="20"/>
              </w:rPr>
              <w:t>
bdt:‌Date‌Time‌Type (M.BDT.00006)</w:t>
            </w:r>
          </w:p>
          <w:bookmarkEnd w:id="2587"/>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50" w:id="2588"/>
          <w:p>
            <w:pPr>
              <w:spacing w:after="20"/>
              <w:ind w:left="20"/>
              <w:jc w:val="both"/>
            </w:pPr>
            <w:r>
              <w:rPr>
                <w:rFonts w:ascii="Times New Roman"/>
                <w:b w:val="false"/>
                <w:i w:val="false"/>
                <w:color w:val="000000"/>
                <w:sz w:val="20"/>
              </w:rPr>
              <w:t>
3. Код страны</w:t>
            </w:r>
          </w:p>
          <w:bookmarkEnd w:id="2588"/>
          <w:p>
            <w:pPr>
              <w:spacing w:after="20"/>
              <w:ind w:left="20"/>
              <w:jc w:val="both"/>
            </w:pPr>
            <w:r>
              <w:rPr>
                <w:rFonts w:ascii="Times New Roman"/>
                <w:b w:val="false"/>
                <w:i w:val="false"/>
                <w:color w:val="000000"/>
                <w:sz w:val="20"/>
              </w:rPr>
              <w:t>
(csdo:‌Unified‌Country‌Code)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представившей сведения в единый реестр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51" w:id="2589"/>
          <w:p>
            <w:pPr>
              <w:spacing w:after="20"/>
              <w:ind w:left="20"/>
              <w:jc w:val="both"/>
            </w:pPr>
            <w:r>
              <w:rPr>
                <w:rFonts w:ascii="Times New Roman"/>
                <w:b w:val="false"/>
                <w:i w:val="false"/>
                <w:color w:val="000000"/>
                <w:sz w:val="20"/>
              </w:rPr>
              <w:t>
csdo:‌Unified‌Country‌Code‌Type (M.SDT.00112)</w:t>
            </w:r>
          </w:p>
          <w:bookmarkEnd w:id="258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53" w:id="2590"/>
          <w:p>
            <w:pPr>
              <w:spacing w:after="20"/>
              <w:ind w:left="20"/>
              <w:jc w:val="both"/>
            </w:pPr>
            <w:r>
              <w:rPr>
                <w:rFonts w:ascii="Times New Roman"/>
                <w:b w:val="false"/>
                <w:i w:val="false"/>
                <w:color w:val="000000"/>
                <w:sz w:val="20"/>
              </w:rPr>
              <w:t>
а) идентификатор справочника (классификатора)</w:t>
            </w:r>
          </w:p>
          <w:bookmarkEnd w:id="2590"/>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54" w:id="2591"/>
          <w:p>
            <w:pPr>
              <w:spacing w:after="20"/>
              <w:ind w:left="20"/>
              <w:jc w:val="both"/>
            </w:pPr>
            <w:r>
              <w:rPr>
                <w:rFonts w:ascii="Times New Roman"/>
                <w:b w:val="false"/>
                <w:i w:val="false"/>
                <w:color w:val="000000"/>
                <w:sz w:val="20"/>
              </w:rPr>
              <w:t>
csdo:‌Reference‌Data‌Id‌Type (M.SDT.00091)</w:t>
            </w:r>
          </w:p>
          <w:bookmarkEnd w:id="259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57" w:id="2592"/>
          <w:p>
            <w:pPr>
              <w:spacing w:after="20"/>
              <w:ind w:left="20"/>
              <w:jc w:val="both"/>
            </w:pPr>
            <w:r>
              <w:rPr>
                <w:rFonts w:ascii="Times New Roman"/>
                <w:b w:val="false"/>
                <w:i w:val="false"/>
                <w:color w:val="000000"/>
                <w:sz w:val="20"/>
              </w:rPr>
              <w:t>
4. Начальная дата и время</w:t>
            </w:r>
          </w:p>
          <w:bookmarkEnd w:id="2592"/>
          <w:p>
            <w:pPr>
              <w:spacing w:after="20"/>
              <w:ind w:left="20"/>
              <w:jc w:val="both"/>
            </w:pPr>
            <w:r>
              <w:rPr>
                <w:rFonts w:ascii="Times New Roman"/>
                <w:b w:val="false"/>
                <w:i w:val="false"/>
                <w:color w:val="000000"/>
                <w:sz w:val="20"/>
              </w:rPr>
              <w:t>
(csdo:‌Start‌Date‌Time)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начальная дата и время изменения сведений в едином реестре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58" w:id="2593"/>
          <w:p>
            <w:pPr>
              <w:spacing w:after="20"/>
              <w:ind w:left="20"/>
              <w:jc w:val="both"/>
            </w:pPr>
            <w:r>
              <w:rPr>
                <w:rFonts w:ascii="Times New Roman"/>
                <w:b w:val="false"/>
                <w:i w:val="false"/>
                <w:color w:val="000000"/>
                <w:sz w:val="20"/>
              </w:rPr>
              <w:t>
bdt:‌Date‌Time‌Type (M.BDT.00006)</w:t>
            </w:r>
          </w:p>
          <w:bookmarkEnd w:id="2593"/>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59" w:id="2594"/>
          <w:p>
            <w:pPr>
              <w:spacing w:after="20"/>
              <w:ind w:left="20"/>
              <w:jc w:val="both"/>
            </w:pPr>
            <w:r>
              <w:rPr>
                <w:rFonts w:ascii="Times New Roman"/>
                <w:b w:val="false"/>
                <w:i w:val="false"/>
                <w:color w:val="000000"/>
                <w:sz w:val="20"/>
              </w:rPr>
              <w:t>
5. Конечная дата и время</w:t>
            </w:r>
          </w:p>
          <w:bookmarkEnd w:id="2594"/>
          <w:p>
            <w:pPr>
              <w:spacing w:after="20"/>
              <w:ind w:left="20"/>
              <w:jc w:val="both"/>
            </w:pPr>
            <w:r>
              <w:rPr>
                <w:rFonts w:ascii="Times New Roman"/>
                <w:b w:val="false"/>
                <w:i w:val="false"/>
                <w:color w:val="000000"/>
                <w:sz w:val="20"/>
              </w:rPr>
              <w:t>
(csdo:‌End‌Date‌Time)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конечная дата и время изменения сведений в едином реестре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60" w:id="2595"/>
          <w:p>
            <w:pPr>
              <w:spacing w:after="20"/>
              <w:ind w:left="20"/>
              <w:jc w:val="both"/>
            </w:pPr>
            <w:r>
              <w:rPr>
                <w:rFonts w:ascii="Times New Roman"/>
                <w:b w:val="false"/>
                <w:i w:val="false"/>
                <w:color w:val="000000"/>
                <w:sz w:val="20"/>
              </w:rPr>
              <w:t>
bdt:‌Date‌Time‌Type (M.BDT.00006)</w:t>
            </w:r>
          </w:p>
          <w:bookmarkEnd w:id="2595"/>
          <w:p>
            <w:pPr>
              <w:spacing w:after="20"/>
              <w:ind w:left="20"/>
              <w:jc w:val="both"/>
            </w:pPr>
            <w:r>
              <w:rPr>
                <w:rFonts w:ascii="Times New Roman"/>
                <w:b w:val="false"/>
                <w:i w:val="false"/>
                <w:color w:val="000000"/>
                <w:sz w:val="20"/>
              </w:rPr>
              <w:t>
Обозначение даты и времени в соответствии с серией стандартов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4061" w:id="2596"/>
    <w:p>
      <w:pPr>
        <w:spacing w:after="0"/>
        <w:ind w:left="0"/>
        <w:jc w:val="both"/>
      </w:pPr>
      <w:r>
        <w:rPr>
          <w:rFonts w:ascii="Times New Roman"/>
          <w:b w:val="false"/>
          <w:i w:val="false"/>
          <w:color w:val="000000"/>
          <w:sz w:val="28"/>
        </w:rPr>
        <w:t>
      ".</w:t>
      </w:r>
    </w:p>
    <w:bookmarkEnd w:id="2596"/>
    <w:bookmarkStart w:name="z4062" w:id="2597"/>
    <w:p>
      <w:pPr>
        <w:spacing w:after="0"/>
        <w:ind w:left="0"/>
        <w:jc w:val="both"/>
      </w:pPr>
      <w:r>
        <w:rPr>
          <w:rFonts w:ascii="Times New Roman"/>
          <w:b w:val="false"/>
          <w:i w:val="false"/>
          <w:color w:val="000000"/>
          <w:sz w:val="28"/>
        </w:rPr>
        <w:t xml:space="preserve">
      5. </w:t>
      </w:r>
      <w:r>
        <w:rPr>
          <w:rFonts w:ascii="Times New Roman"/>
          <w:b w:val="false"/>
          <w:i w:val="false"/>
          <w:color w:val="000000"/>
          <w:sz w:val="28"/>
        </w:rPr>
        <w:t>Порядок</w:t>
      </w:r>
      <w:r>
        <w:rPr>
          <w:rFonts w:ascii="Times New Roman"/>
          <w:b w:val="false"/>
          <w:i w:val="false"/>
          <w:color w:val="000000"/>
          <w:sz w:val="28"/>
        </w:rPr>
        <w:t xml:space="preserve"> присоединения к общему процессу "Формирование, ведение и использование единого реестра зарегистрированных лекарственных средств Евразийского экономического союза", утвержденный указанным Решением, изложить в следующей редакции:</w:t>
      </w:r>
    </w:p>
    <w:bookmarkEnd w:id="25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24 декабря 2025 г. № 140)</w:t>
            </w:r>
          </w:p>
        </w:tc>
      </w:tr>
    </w:tbl>
    <w:bookmarkStart w:name="z4064" w:id="2598"/>
    <w:p>
      <w:pPr>
        <w:spacing w:after="0"/>
        <w:ind w:left="0"/>
        <w:jc w:val="left"/>
      </w:pPr>
      <w:r>
        <w:rPr>
          <w:rFonts w:ascii="Times New Roman"/>
          <w:b/>
          <w:i w:val="false"/>
          <w:color w:val="000000"/>
        </w:rPr>
        <w:t xml:space="preserve"> Порядок</w:t>
      </w:r>
      <w:r>
        <w:br/>
      </w:r>
      <w:r>
        <w:rPr>
          <w:rFonts w:ascii="Times New Roman"/>
          <w:b/>
          <w:i w:val="false"/>
          <w:color w:val="000000"/>
        </w:rPr>
        <w:t>присоединения к общему процессу "Формирование, ведение и использование единого реестра зарегистрированных лекарственных средств Евразийского экономического союза"</w:t>
      </w:r>
    </w:p>
    <w:bookmarkEnd w:id="2598"/>
    <w:bookmarkStart w:name="z4065" w:id="2599"/>
    <w:p>
      <w:pPr>
        <w:spacing w:after="0"/>
        <w:ind w:left="0"/>
        <w:jc w:val="left"/>
      </w:pPr>
      <w:r>
        <w:rPr>
          <w:rFonts w:ascii="Times New Roman"/>
          <w:b/>
          <w:i w:val="false"/>
          <w:color w:val="000000"/>
        </w:rPr>
        <w:t xml:space="preserve"> I. Общие положения</w:t>
      </w:r>
    </w:p>
    <w:bookmarkEnd w:id="2599"/>
    <w:bookmarkStart w:name="z4066" w:id="2600"/>
    <w:p>
      <w:pPr>
        <w:spacing w:after="0"/>
        <w:ind w:left="0"/>
        <w:jc w:val="both"/>
      </w:pPr>
      <w:r>
        <w:rPr>
          <w:rFonts w:ascii="Times New Roman"/>
          <w:b w:val="false"/>
          <w:i w:val="false"/>
          <w:color w:val="000000"/>
          <w:sz w:val="28"/>
        </w:rPr>
        <w:t>
      1. Настоящий Порядок разработан в соответствии со следующими международными договорами и актами, составляющими право Евразийского экономического союза (далее – Союз):</w:t>
      </w:r>
    </w:p>
    <w:bookmarkEnd w:id="260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4068" w:id="2601"/>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260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4077" w:id="2602"/>
    <w:p>
      <w:pPr>
        <w:spacing w:after="0"/>
        <w:ind w:left="0"/>
        <w:jc w:val="left"/>
      </w:pPr>
      <w:r>
        <w:rPr>
          <w:rFonts w:ascii="Times New Roman"/>
          <w:b/>
          <w:i w:val="false"/>
          <w:color w:val="000000"/>
        </w:rPr>
        <w:t xml:space="preserve"> II. Область применения</w:t>
      </w:r>
    </w:p>
    <w:bookmarkEnd w:id="2602"/>
    <w:bookmarkStart w:name="z4078" w:id="2603"/>
    <w:p>
      <w:pPr>
        <w:spacing w:after="0"/>
        <w:ind w:left="0"/>
        <w:jc w:val="both"/>
      </w:pPr>
      <w:r>
        <w:rPr>
          <w:rFonts w:ascii="Times New Roman"/>
          <w:b w:val="false"/>
          <w:i w:val="false"/>
          <w:color w:val="000000"/>
          <w:sz w:val="28"/>
        </w:rPr>
        <w:t>
      2. Настоящий Порядок определяет требования к составу и содержанию процедур введения в действие общего процесса "Формирование, ведение и использование единого реестра зарегистрированных лекарственных средств Евразийского экономического союза" (P.MM.01) (далее – общий процесс) и присоединения нового участника к общему процессу, а также требования к осуществляемому при их выполнении информационному взаимодействию.</w:t>
      </w:r>
    </w:p>
    <w:bookmarkEnd w:id="2603"/>
    <w:bookmarkStart w:name="z4079" w:id="2604"/>
    <w:p>
      <w:pPr>
        <w:spacing w:after="0"/>
        <w:ind w:left="0"/>
        <w:jc w:val="left"/>
      </w:pPr>
      <w:r>
        <w:rPr>
          <w:rFonts w:ascii="Times New Roman"/>
          <w:b/>
          <w:i w:val="false"/>
          <w:color w:val="000000"/>
        </w:rPr>
        <w:t xml:space="preserve"> III. Основные понятия</w:t>
      </w:r>
    </w:p>
    <w:bookmarkEnd w:id="2604"/>
    <w:bookmarkStart w:name="z4080" w:id="2605"/>
    <w:p>
      <w:pPr>
        <w:spacing w:after="0"/>
        <w:ind w:left="0"/>
        <w:jc w:val="both"/>
      </w:pPr>
      <w:r>
        <w:rPr>
          <w:rFonts w:ascii="Times New Roman"/>
          <w:b w:val="false"/>
          <w:i w:val="false"/>
          <w:color w:val="000000"/>
          <w:sz w:val="28"/>
        </w:rPr>
        <w:t>
      3. Для целей настоящего Порядка используются понятия, которые означают следующее:</w:t>
      </w:r>
    </w:p>
    <w:bookmarkEnd w:id="2605"/>
    <w:bookmarkStart w:name="z4081" w:id="2606"/>
    <w:p>
      <w:pPr>
        <w:spacing w:after="0"/>
        <w:ind w:left="0"/>
        <w:jc w:val="both"/>
      </w:pPr>
      <w:r>
        <w:rPr>
          <w:rFonts w:ascii="Times New Roman"/>
          <w:b w:val="false"/>
          <w:i w:val="false"/>
          <w:color w:val="000000"/>
          <w:sz w:val="28"/>
        </w:rPr>
        <w:t xml:space="preserve">
      "документы, применяемые при обеспечении функционирования интегрированной системы" – технические, технологические, методические и организационные документы, предусмотренные </w:t>
      </w:r>
      <w:r>
        <w:rPr>
          <w:rFonts w:ascii="Times New Roman"/>
          <w:b w:val="false"/>
          <w:i w:val="false"/>
          <w:color w:val="000000"/>
          <w:sz w:val="28"/>
        </w:rPr>
        <w:t>пунктом 30</w:t>
      </w:r>
      <w:r>
        <w:rPr>
          <w:rFonts w:ascii="Times New Roman"/>
          <w:b w:val="false"/>
          <w:i w:val="false"/>
          <w:color w:val="000000"/>
          <w:sz w:val="28"/>
        </w:rPr>
        <w:t xml:space="preserve"> Протокола об информационно-коммуникационных технологиях и информационном взаимодействии в рамках Евразийского экономического союза (приложение № 3 к Договору о Евразийском экономическом союзе от 29 мая 2014 года);</w:t>
      </w:r>
    </w:p>
    <w:bookmarkEnd w:id="2606"/>
    <w:bookmarkStart w:name="z4082" w:id="2607"/>
    <w:p>
      <w:pPr>
        <w:spacing w:after="0"/>
        <w:ind w:left="0"/>
        <w:jc w:val="both"/>
      </w:pPr>
      <w:r>
        <w:rPr>
          <w:rFonts w:ascii="Times New Roman"/>
          <w:b w:val="false"/>
          <w:i w:val="false"/>
          <w:color w:val="000000"/>
          <w:sz w:val="28"/>
        </w:rPr>
        <w:t xml:space="preserve">
      "технологические документы" – документы, включенные в типовой перечень технологических документов, регламентирующих информационное взаимодействие при реализации общего процесса, предусмотренный </w:t>
      </w:r>
      <w:r>
        <w:rPr>
          <w:rFonts w:ascii="Times New Roman"/>
          <w:b w:val="false"/>
          <w:i w:val="false"/>
          <w:color w:val="000000"/>
          <w:sz w:val="28"/>
        </w:rPr>
        <w:t>пунктом 1</w:t>
      </w:r>
      <w:r>
        <w:rPr>
          <w:rFonts w:ascii="Times New Roman"/>
          <w:b w:val="false"/>
          <w:i w:val="false"/>
          <w:color w:val="000000"/>
          <w:sz w:val="28"/>
        </w:rPr>
        <w:t xml:space="preserve"> Решения Коллегии Евразийской экономической комиссии от 6 ноября 2014 г. № 200.</w:t>
      </w:r>
    </w:p>
    <w:bookmarkEnd w:id="2607"/>
    <w:bookmarkStart w:name="z4083" w:id="2608"/>
    <w:p>
      <w:pPr>
        <w:spacing w:after="0"/>
        <w:ind w:left="0"/>
        <w:jc w:val="both"/>
      </w:pPr>
      <w:r>
        <w:rPr>
          <w:rFonts w:ascii="Times New Roman"/>
          <w:b w:val="false"/>
          <w:i w:val="false"/>
          <w:color w:val="000000"/>
          <w:sz w:val="28"/>
        </w:rPr>
        <w:t>
      Иные понятия, используемые в настоящем Порядке, применяются в значениях, определенных пунктом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 (далее – Правила информационного взаимодействия).</w:t>
      </w:r>
    </w:p>
    <w:bookmarkEnd w:id="2608"/>
    <w:bookmarkStart w:name="z4084" w:id="2609"/>
    <w:p>
      <w:pPr>
        <w:spacing w:after="0"/>
        <w:ind w:left="0"/>
        <w:jc w:val="left"/>
      </w:pPr>
      <w:r>
        <w:rPr>
          <w:rFonts w:ascii="Times New Roman"/>
          <w:b/>
          <w:i w:val="false"/>
          <w:color w:val="000000"/>
        </w:rPr>
        <w:t xml:space="preserve"> IV. Участники взаимодействия</w:t>
      </w:r>
    </w:p>
    <w:bookmarkEnd w:id="2609"/>
    <w:bookmarkStart w:name="z4085" w:id="2610"/>
    <w:p>
      <w:pPr>
        <w:spacing w:after="0"/>
        <w:ind w:left="0"/>
        <w:jc w:val="both"/>
      </w:pPr>
      <w:r>
        <w:rPr>
          <w:rFonts w:ascii="Times New Roman"/>
          <w:b w:val="false"/>
          <w:i w:val="false"/>
          <w:color w:val="000000"/>
          <w:sz w:val="28"/>
        </w:rPr>
        <w:t>
      4. Роли участников взаимодействия при выполнении ими процедур, предусмотренных настоящим Порядком, приведены в таблице 1.</w:t>
      </w:r>
    </w:p>
    <w:bookmarkEnd w:id="261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4087" w:id="2611"/>
    <w:p>
      <w:pPr>
        <w:spacing w:after="0"/>
        <w:ind w:left="0"/>
        <w:jc w:val="left"/>
      </w:pPr>
      <w:r>
        <w:rPr>
          <w:rFonts w:ascii="Times New Roman"/>
          <w:b/>
          <w:i w:val="false"/>
          <w:color w:val="000000"/>
        </w:rPr>
        <w:t xml:space="preserve"> Роли участников взаимодействия</w:t>
      </w:r>
    </w:p>
    <w:bookmarkEnd w:id="26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роли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роли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Участник, </w:t>
            </w:r>
          </w:p>
          <w:p>
            <w:pPr>
              <w:spacing w:after="20"/>
              <w:ind w:left="20"/>
              <w:jc w:val="both"/>
            </w:pPr>
            <w:r>
              <w:rPr>
                <w:rFonts w:ascii="Times New Roman"/>
                <w:b w:val="false"/>
                <w:i w:val="false"/>
                <w:color w:val="000000"/>
                <w:sz w:val="20"/>
              </w:rPr>
              <w:t>выполняющий роль</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Присоединяющийся участник общего процесса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 процедуры, предусмотренные настоящим Порядком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уполномоченный орган государства – члена Союза, заинтересованный орган государства-члена </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Администратор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координирует выполнение процедур, предусмотренных настоящим Порядком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Евразийская экономическая комиссия </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Участник общего процесса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осуществляет взаимодействие в соответствии с технологическими документами и участвует в тестировании информационного взаимодействия с присоединяющимся участником общего процесса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88" w:id="2612"/>
          <w:p>
            <w:pPr>
              <w:spacing w:after="20"/>
              <w:ind w:left="20"/>
              <w:jc w:val="both"/>
            </w:pPr>
            <w:r>
              <w:rPr>
                <w:rFonts w:ascii="Times New Roman"/>
                <w:b w:val="false"/>
                <w:i w:val="false"/>
                <w:color w:val="000000"/>
                <w:sz w:val="20"/>
              </w:rPr>
              <w:t xml:space="preserve">
уполномоченный орган </w:t>
            </w:r>
          </w:p>
          <w:bookmarkEnd w:id="2612"/>
          <w:p>
            <w:pPr>
              <w:spacing w:after="20"/>
              <w:ind w:left="20"/>
              <w:jc w:val="both"/>
            </w:pPr>
            <w:r>
              <w:rPr>
                <w:rFonts w:ascii="Times New Roman"/>
                <w:b w:val="false"/>
                <w:i w:val="false"/>
                <w:color w:val="000000"/>
                <w:sz w:val="20"/>
              </w:rPr>
              <w:t>государства – члена Союза, заинтересованный орган государства-члена,</w:t>
            </w:r>
          </w:p>
          <w:p>
            <w:pPr>
              <w:spacing w:after="20"/>
              <w:ind w:left="20"/>
              <w:jc w:val="both"/>
            </w:pPr>
            <w:r>
              <w:rPr>
                <w:rFonts w:ascii="Times New Roman"/>
                <w:b w:val="false"/>
                <w:i w:val="false"/>
                <w:color w:val="000000"/>
                <w:sz w:val="20"/>
              </w:rPr>
              <w:t xml:space="preserve">
Евразийская экономическая комиссия </w:t>
            </w:r>
          </w:p>
        </w:tc>
      </w:tr>
    </w:tbl>
    <w:bookmarkStart w:name="z4089" w:id="2613"/>
    <w:p>
      <w:pPr>
        <w:spacing w:after="0"/>
        <w:ind w:left="0"/>
        <w:jc w:val="left"/>
      </w:pPr>
      <w:r>
        <w:rPr>
          <w:rFonts w:ascii="Times New Roman"/>
          <w:b/>
          <w:i w:val="false"/>
          <w:color w:val="000000"/>
        </w:rPr>
        <w:t xml:space="preserve"> V. Введение общего процесса в действие</w:t>
      </w:r>
    </w:p>
    <w:bookmarkEnd w:id="2613"/>
    <w:bookmarkStart w:name="z4090" w:id="2614"/>
    <w:p>
      <w:pPr>
        <w:spacing w:after="0"/>
        <w:ind w:left="0"/>
        <w:jc w:val="both"/>
      </w:pPr>
      <w:r>
        <w:rPr>
          <w:rFonts w:ascii="Times New Roman"/>
          <w:b w:val="false"/>
          <w:i w:val="false"/>
          <w:color w:val="000000"/>
          <w:sz w:val="28"/>
        </w:rPr>
        <w:t xml:space="preserve">
      5. С даты вступления в силу Решения Коллегии Евразийской экономической комиссии от 25 октября 2016 г. № 122 "О технологических документах, регламентирующих информационное взаимодействие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государства – члены Союза (далее – государства-члены) при координации Евразийской экономической комиссии (далее – Комиссия) приступают к выполнению процедуры введения в действие общего процесса. </w:t>
      </w:r>
    </w:p>
    <w:bookmarkEnd w:id="2614"/>
    <w:bookmarkStart w:name="z4091" w:id="2615"/>
    <w:p>
      <w:pPr>
        <w:spacing w:after="0"/>
        <w:ind w:left="0"/>
        <w:jc w:val="both"/>
      </w:pPr>
      <w:r>
        <w:rPr>
          <w:rFonts w:ascii="Times New Roman"/>
          <w:b w:val="false"/>
          <w:i w:val="false"/>
          <w:color w:val="000000"/>
          <w:sz w:val="28"/>
        </w:rPr>
        <w:t xml:space="preserve">
      6. Для введения в действие общего процесса государствами-членами должны быть выполнены необходимые мероприятия, определенные процедурой присоединения к общему процессу в соответствии с разделом VI настоящего Порядка. </w:t>
      </w:r>
    </w:p>
    <w:bookmarkEnd w:id="2615"/>
    <w:bookmarkStart w:name="z4092" w:id="2616"/>
    <w:p>
      <w:pPr>
        <w:spacing w:after="0"/>
        <w:ind w:left="0"/>
        <w:jc w:val="both"/>
      </w:pPr>
      <w:r>
        <w:rPr>
          <w:rFonts w:ascii="Times New Roman"/>
          <w:b w:val="false"/>
          <w:i w:val="false"/>
          <w:color w:val="000000"/>
          <w:sz w:val="28"/>
        </w:rPr>
        <w:t>
      7. На основании рекомендаций комиссии по проведению межгосударственных испытаний интегрированной информационной системы внешней и взаимной торговли Коллегия Комиссии принимает распоряжение о введении в действие общего процесса.</w:t>
      </w:r>
    </w:p>
    <w:bookmarkEnd w:id="2616"/>
    <w:bookmarkStart w:name="z4093" w:id="2617"/>
    <w:p>
      <w:pPr>
        <w:spacing w:after="0"/>
        <w:ind w:left="0"/>
        <w:jc w:val="both"/>
      </w:pPr>
      <w:r>
        <w:rPr>
          <w:rFonts w:ascii="Times New Roman"/>
          <w:b w:val="false"/>
          <w:i w:val="false"/>
          <w:color w:val="000000"/>
          <w:sz w:val="28"/>
        </w:rPr>
        <w:t>
      8. Основанием для принятия рекомендации комиссии по проведению межгосударственных испытаний интегрированной информационной системы внешней и взаимной торговли о готовности общего процесса к введению в действие являются результаты тестирования информационного взаимодействия между информационными системами всех государств-членов и Комиссии.</w:t>
      </w:r>
    </w:p>
    <w:bookmarkEnd w:id="2617"/>
    <w:bookmarkStart w:name="z4094" w:id="2618"/>
    <w:p>
      <w:pPr>
        <w:spacing w:after="0"/>
        <w:ind w:left="0"/>
        <w:jc w:val="left"/>
      </w:pPr>
      <w:r>
        <w:rPr>
          <w:rFonts w:ascii="Times New Roman"/>
          <w:b/>
          <w:i w:val="false"/>
          <w:color w:val="000000"/>
        </w:rPr>
        <w:t xml:space="preserve"> VI. Описание процедуры присоединения</w:t>
      </w:r>
    </w:p>
    <w:bookmarkEnd w:id="2618"/>
    <w:bookmarkStart w:name="z4095" w:id="2619"/>
    <w:p>
      <w:pPr>
        <w:spacing w:after="0"/>
        <w:ind w:left="0"/>
        <w:jc w:val="both"/>
      </w:pPr>
      <w:r>
        <w:rPr>
          <w:rFonts w:ascii="Times New Roman"/>
          <w:b w:val="false"/>
          <w:i w:val="false"/>
          <w:color w:val="000000"/>
          <w:sz w:val="28"/>
        </w:rPr>
        <w:t>
      9. После введения в действие общего процесса к нему могут присоединяться новые участники путем выполнения процедуры присоединения к общему процессу.</w:t>
      </w:r>
    </w:p>
    <w:bookmarkEnd w:id="2619"/>
    <w:bookmarkStart w:name="z4096" w:id="2620"/>
    <w:p>
      <w:pPr>
        <w:spacing w:after="0"/>
        <w:ind w:left="0"/>
        <w:jc w:val="both"/>
      </w:pPr>
      <w:r>
        <w:rPr>
          <w:rFonts w:ascii="Times New Roman"/>
          <w:b w:val="false"/>
          <w:i w:val="false"/>
          <w:color w:val="000000"/>
          <w:sz w:val="28"/>
        </w:rPr>
        <w:t>
      10. Для присоединения к общему процессу присоединяющимся участником общего процесса должны быть выполнены требования документов, применяемых при обеспечении функционирования интегрированной системы, технологических документов, а также требования законодательства государства-члена, регламентирующие информационное взаимодействие в рамках национального сегмента государства-члена.</w:t>
      </w:r>
    </w:p>
    <w:bookmarkEnd w:id="2620"/>
    <w:bookmarkStart w:name="z4097" w:id="2621"/>
    <w:p>
      <w:pPr>
        <w:spacing w:after="0"/>
        <w:ind w:left="0"/>
        <w:jc w:val="both"/>
      </w:pPr>
      <w:r>
        <w:rPr>
          <w:rFonts w:ascii="Times New Roman"/>
          <w:b w:val="false"/>
          <w:i w:val="false"/>
          <w:color w:val="000000"/>
          <w:sz w:val="28"/>
        </w:rPr>
        <w:t>
      11. Выполнение процедуры присоединения нового участника к общему процессу включает в себя:</w:t>
      </w:r>
    </w:p>
    <w:bookmarkEnd w:id="2621"/>
    <w:bookmarkStart w:name="z4098" w:id="2622"/>
    <w:p>
      <w:pPr>
        <w:spacing w:after="0"/>
        <w:ind w:left="0"/>
        <w:jc w:val="both"/>
      </w:pPr>
      <w:r>
        <w:rPr>
          <w:rFonts w:ascii="Times New Roman"/>
          <w:b w:val="false"/>
          <w:i w:val="false"/>
          <w:color w:val="000000"/>
          <w:sz w:val="28"/>
        </w:rPr>
        <w:t>
      а) информирование государством-членом Комиссии о присоединении нового участника к общему процессу (с указанием уполномоченного органа, ответственного за обеспечение информационного взаимодействия в рамках общего процесса);</w:t>
      </w:r>
    </w:p>
    <w:bookmarkEnd w:id="2622"/>
    <w:bookmarkStart w:name="z4099" w:id="2623"/>
    <w:p>
      <w:pPr>
        <w:spacing w:after="0"/>
        <w:ind w:left="0"/>
        <w:jc w:val="both"/>
      </w:pPr>
      <w:r>
        <w:rPr>
          <w:rFonts w:ascii="Times New Roman"/>
          <w:b w:val="false"/>
          <w:i w:val="false"/>
          <w:color w:val="000000"/>
          <w:sz w:val="28"/>
        </w:rPr>
        <w:t>
      б) внесение в нормативные правовые акты государства-члена изменений, необходимых для выполнения требований технологических документов (в течение 2 месяцев с даты начала выполнения процедуры присоединения);</w:t>
      </w:r>
    </w:p>
    <w:bookmarkEnd w:id="2623"/>
    <w:bookmarkStart w:name="z4100" w:id="2624"/>
    <w:p>
      <w:pPr>
        <w:spacing w:after="0"/>
        <w:ind w:left="0"/>
        <w:jc w:val="both"/>
      </w:pPr>
      <w:r>
        <w:rPr>
          <w:rFonts w:ascii="Times New Roman"/>
          <w:b w:val="false"/>
          <w:i w:val="false"/>
          <w:color w:val="000000"/>
          <w:sz w:val="28"/>
        </w:rPr>
        <w:t>
      в) разработку (доработку) при необходимости информационной системы присоединяющегося участника общего процесса, в том числе в части применения средств электронной цифровой подписи (электронной подписи), совместимых с сервисами доверенной третьей стороны национального сегмента государства-члена (в течение 8 месяцев с даты начала выполнения процедуры присоединения);</w:t>
      </w:r>
    </w:p>
    <w:bookmarkEnd w:id="2624"/>
    <w:bookmarkStart w:name="z4101" w:id="2625"/>
    <w:p>
      <w:pPr>
        <w:spacing w:after="0"/>
        <w:ind w:left="0"/>
        <w:jc w:val="both"/>
      </w:pPr>
      <w:r>
        <w:rPr>
          <w:rFonts w:ascii="Times New Roman"/>
          <w:b w:val="false"/>
          <w:i w:val="false"/>
          <w:color w:val="000000"/>
          <w:sz w:val="28"/>
        </w:rPr>
        <w:t>
      г) подключение информационной системы присоединяющегося участника общего процесса к национальному сегменту государства-члена, если такое подключение не было осуществлено ранее (в течение 8 месяцев с даты начала выполнения процедуры присоединения);</w:t>
      </w:r>
    </w:p>
    <w:bookmarkEnd w:id="2625"/>
    <w:bookmarkStart w:name="z4102" w:id="2626"/>
    <w:p>
      <w:pPr>
        <w:spacing w:after="0"/>
        <w:ind w:left="0"/>
        <w:jc w:val="both"/>
      </w:pPr>
      <w:r>
        <w:rPr>
          <w:rFonts w:ascii="Times New Roman"/>
          <w:b w:val="false"/>
          <w:i w:val="false"/>
          <w:color w:val="000000"/>
          <w:sz w:val="28"/>
        </w:rPr>
        <w:t>
      д) получение присоединяющимся участником общего процесса распространяемых администратором справочников и классификаторов, указанных в Правилах информационного взаимодействия;</w:t>
      </w:r>
    </w:p>
    <w:bookmarkEnd w:id="2626"/>
    <w:bookmarkStart w:name="z4103" w:id="2627"/>
    <w:p>
      <w:pPr>
        <w:spacing w:after="0"/>
        <w:ind w:left="0"/>
        <w:jc w:val="both"/>
      </w:pPr>
      <w:r>
        <w:rPr>
          <w:rFonts w:ascii="Times New Roman"/>
          <w:b w:val="false"/>
          <w:i w:val="false"/>
          <w:color w:val="000000"/>
          <w:sz w:val="28"/>
        </w:rPr>
        <w:t>
      е) тестирование информационного взаимодействия между информационными системами присоединяющихся участников общего процесса и участников общего процесса на соответствие требованиям технологических документов (в течение 12 месяцев с даты начала выполнения процедуры присоединения).</w:t>
      </w:r>
    </w:p>
    <w:bookmarkEnd w:id="2627"/>
    <w:bookmarkStart w:name="z4104" w:id="2628"/>
    <w:p>
      <w:pPr>
        <w:spacing w:after="0"/>
        <w:ind w:left="0"/>
        <w:jc w:val="both"/>
      </w:pPr>
      <w:r>
        <w:rPr>
          <w:rFonts w:ascii="Times New Roman"/>
          <w:b w:val="false"/>
          <w:i w:val="false"/>
          <w:color w:val="000000"/>
          <w:sz w:val="28"/>
        </w:rPr>
        <w:t>
      12. Присоединяющийся участник общего процесса "Формирование, ведение и использование единого реестра зарегистрированных лекарственных средств Евразийского экономического союза" должен выполнить процедуру присоединения в соответствии с пунктом 11 настоящего Порядка.</w:t>
      </w:r>
    </w:p>
    <w:bookmarkEnd w:id="2628"/>
    <w:bookmarkStart w:name="z4105" w:id="2629"/>
    <w:p>
      <w:pPr>
        <w:spacing w:after="0"/>
        <w:ind w:left="0"/>
        <w:jc w:val="both"/>
      </w:pPr>
      <w:r>
        <w:rPr>
          <w:rFonts w:ascii="Times New Roman"/>
          <w:b w:val="false"/>
          <w:i w:val="false"/>
          <w:color w:val="000000"/>
          <w:sz w:val="28"/>
        </w:rPr>
        <w:t>
      13. При условии соблюдения требований и успешном выполнении действий в соответствии с пунктом 11 или 12 настоящего Порядка последующий обмен сведениями между присоединяющимся участниками общего процесса, осуществляется в соответствии с технологическими документами, регламентирующими информационное взаимодействие при реализации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утвержденными Решением Коллегии Евразийской экономической комиссии от 25 октября 2016 г. № 122.</w:t>
      </w:r>
    </w:p>
    <w:bookmarkEnd w:id="2629"/>
    <w:bookmarkStart w:name="z4106" w:id="2630"/>
    <w:p>
      <w:pPr>
        <w:spacing w:after="0"/>
        <w:ind w:left="0"/>
        <w:jc w:val="both"/>
      </w:pPr>
      <w:r>
        <w:rPr>
          <w:rFonts w:ascii="Times New Roman"/>
          <w:b w:val="false"/>
          <w:i w:val="false"/>
          <w:color w:val="000000"/>
          <w:sz w:val="28"/>
        </w:rPr>
        <w:t>
      14. В случае наличия нескольких действующих версий технологических документов общего процесса присоединяющийся участник общего процесса обеспечивает присоединение к самой поздней версии.</w:t>
      </w:r>
    </w:p>
    <w:bookmarkEnd w:id="2630"/>
    <w:bookmarkStart w:name="z4107" w:id="2631"/>
    <w:p>
      <w:pPr>
        <w:spacing w:after="0"/>
        <w:ind w:left="0"/>
        <w:jc w:val="left"/>
      </w:pPr>
      <w:r>
        <w:rPr>
          <w:rFonts w:ascii="Times New Roman"/>
          <w:b/>
          <w:i w:val="false"/>
          <w:color w:val="000000"/>
        </w:rPr>
        <w:t xml:space="preserve"> VII. Описание процедуры введения в действие новой версии технологических документов</w:t>
      </w:r>
    </w:p>
    <w:bookmarkEnd w:id="2631"/>
    <w:bookmarkStart w:name="z4108" w:id="2632"/>
    <w:p>
      <w:pPr>
        <w:spacing w:after="0"/>
        <w:ind w:left="0"/>
        <w:jc w:val="both"/>
      </w:pPr>
      <w:r>
        <w:rPr>
          <w:rFonts w:ascii="Times New Roman"/>
          <w:b w:val="false"/>
          <w:i w:val="false"/>
          <w:color w:val="000000"/>
          <w:sz w:val="28"/>
        </w:rPr>
        <w:t>
      15. С даты вступления в силу решения Коллегии Комиссии об утверждении новой редакции технологических документов, регламентирующей информационное взаимодействие в рамках новой версии общего процесса, государства-члены при координации Комиссии приступают к выполнению процедуры присоединения к новой версии общего процесса (в течение 6 месяцев с даты начала выполнения процедуры присоединения к новой версии общего процесса).</w:t>
      </w:r>
    </w:p>
    <w:bookmarkEnd w:id="2632"/>
    <w:bookmarkStart w:name="z4109" w:id="2633"/>
    <w:p>
      <w:pPr>
        <w:spacing w:after="0"/>
        <w:ind w:left="0"/>
        <w:jc w:val="both"/>
      </w:pPr>
      <w:r>
        <w:rPr>
          <w:rFonts w:ascii="Times New Roman"/>
          <w:b w:val="false"/>
          <w:i w:val="false"/>
          <w:color w:val="000000"/>
          <w:sz w:val="28"/>
        </w:rPr>
        <w:t>
      16. Процедура присоединения к новой версии общего процесса завершается участниками общего процесса на основании результатов тестирования информационного взаимодействия между информационными системами участников общего процесса на соответствие требованиям новой редакции технологических документов.</w:t>
      </w:r>
    </w:p>
    <w:bookmarkEnd w:id="2633"/>
    <w:bookmarkStart w:name="z4110" w:id="2634"/>
    <w:p>
      <w:pPr>
        <w:spacing w:after="0"/>
        <w:ind w:left="0"/>
        <w:jc w:val="both"/>
      </w:pPr>
      <w:r>
        <w:rPr>
          <w:rFonts w:ascii="Times New Roman"/>
          <w:b w:val="false"/>
          <w:i w:val="false"/>
          <w:color w:val="000000"/>
          <w:sz w:val="28"/>
        </w:rPr>
        <w:t>
      17. Выполнение процедуры присоединения к новой версии общего процесса включает в себя мероприятия из состава указанных в пункте 11 настоящего порядка с учетом срока, определенного для присоединения к новой версии общего процесса в пункте 15 настоящего Порядка. Необходимость выполнения конкретных мероприятий определяется участником общего процесса самостоятельно.</w:t>
      </w:r>
    </w:p>
    <w:bookmarkEnd w:id="2634"/>
    <w:bookmarkStart w:name="z4111" w:id="2635"/>
    <w:p>
      <w:pPr>
        <w:spacing w:after="0"/>
        <w:ind w:left="0"/>
        <w:jc w:val="both"/>
      </w:pPr>
      <w:r>
        <w:rPr>
          <w:rFonts w:ascii="Times New Roman"/>
          <w:b w:val="false"/>
          <w:i w:val="false"/>
          <w:color w:val="000000"/>
          <w:sz w:val="28"/>
        </w:rPr>
        <w:t>
      18. После выполнения процедуры присоединения к новой версии общего процесса всеми участниками общего процесса последующий обмен сведениями между ними осуществляется в соответствии с редакцией технологических документов, регламентирующими информационное взаимодействие при реализации новой версии общего процесса.</w:t>
      </w:r>
    </w:p>
    <w:bookmarkEnd w:id="2635"/>
    <w:bookmarkStart w:name="z4112" w:id="2636"/>
    <w:p>
      <w:pPr>
        <w:spacing w:after="0"/>
        <w:ind w:left="0"/>
        <w:jc w:val="both"/>
      </w:pPr>
      <w:r>
        <w:rPr>
          <w:rFonts w:ascii="Times New Roman"/>
          <w:b w:val="false"/>
          <w:i w:val="false"/>
          <w:color w:val="000000"/>
          <w:sz w:val="28"/>
        </w:rPr>
        <w:t>
      19. Преобразование ранее сформированных данных в соответствии с требованиями новой редакции технологических документов при необходимости выполняются каждым участником общего процесса самостоятельно (в течение 6 месяцев с даты начала выполнения процедуры присоединения к новой версии общего процесса).".</w:t>
      </w:r>
    </w:p>
    <w:bookmarkEnd w:id="2636"/>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