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61b105" w14:textId="861b10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перечень общих процессов в рамках Евразийского экономического союза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Коллегии Евразийской экономической комиссии от 9 декабря 2025 года № 123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9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Протокола об информационно-коммуникационных технологиях и информационном взаимодействии в рамках Евразийского экономического союза (приложение № 3 к Договору о Евразийском экономическом союзе от 29 мая 2014 года) Коллегия Евразийской экономической комиссии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/>
          <w:i w:val="false"/>
          <w:color w:val="000000"/>
          <w:sz w:val="28"/>
        </w:rPr>
        <w:t>а: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Дополнить раздел VII </w:t>
      </w:r>
      <w:r>
        <w:rPr>
          <w:rFonts w:ascii="Times New Roman"/>
          <w:b w:val="false"/>
          <w:i w:val="false"/>
          <w:color w:val="000000"/>
          <w:sz w:val="28"/>
        </w:rPr>
        <w:t>перечня</w:t>
      </w:r>
      <w:r>
        <w:rPr>
          <w:rFonts w:ascii="Times New Roman"/>
          <w:b w:val="false"/>
          <w:i w:val="false"/>
          <w:color w:val="000000"/>
          <w:sz w:val="28"/>
        </w:rPr>
        <w:t xml:space="preserve"> общих процессов в рамках Евразийского экономического союза, утвержденного Решением Коллегии Евразийской экономической комиссии от 14 апреля 2015 г. № 29, пунктом 38</w:t>
      </w:r>
      <w:r>
        <w:rPr>
          <w:rFonts w:ascii="Times New Roman"/>
          <w:b w:val="false"/>
          <w:i w:val="false"/>
          <w:color w:val="000000"/>
          <w:vertAlign w:val="superscript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следующего содержания:</w:t>
      </w:r>
    </w:p>
    <w:bookmarkEnd w:id="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"38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. Формирование и ведение реестра химических веществ и смесей Евразийского экономического союза 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" w:id="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 квартал</w:t>
            </w:r>
          </w:p>
          <w:bookmarkEnd w:id="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2027 г.".</w:t>
            </w:r>
          </w:p>
        </w:tc>
      </w:tr>
    </w:tbl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вступает в силу по истечении 30 календарных дней с даты его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Коллегии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Евразийской экономической комиссии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 Сагинтаев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