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b248" w14:textId="344b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орехов, семян и косточек плодов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2025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ввозных таможенных пошлин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отдельных видов орехов, семян и косточек плодов, классифицируемых кодами 1207 99 960 1 и 1212 99 950 1 ТН ВЭД ЕАЭС, в размере 0 процентов от таможенной стоимости с даты вступления в силу настоящего Решения по 31 декабря 2028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позициях с кодами 1207 99 960 1 и 1212 99 950 1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62С)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115С)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62С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115С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115С)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2 декабря 2025 г. № 113 по 31.12.2028 включительно.".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изменения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отдельных видов орехов и семян.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