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15769" w14:textId="ad157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Коллегии Евразийской экономической комиссии от 17 августа 2021 г. № 103</w:t>
      </w:r>
    </w:p>
    <w:p>
      <w:pPr>
        <w:spacing w:after="0"/>
        <w:ind w:left="0"/>
        <w:jc w:val="both"/>
      </w:pPr>
      <w:r>
        <w:rPr>
          <w:rFonts w:ascii="Times New Roman"/>
          <w:b w:val="false"/>
          <w:i w:val="false"/>
          <w:color w:val="000000"/>
          <w:sz w:val="28"/>
        </w:rPr>
        <w:t>Решение Коллегии Евразийской экономической комиссии от 26 ноября 2025 года № 111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17 августа 2021 г № 103 "О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базы данных разрешений на ввоз (вывоз, транзит) подконтрольных ветеринарной службе грузов, выданных уполномоченными органами государств – членов Евразийского экономического союза"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Решению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26 ноября 2025 г. № 111</w:t>
            </w:r>
          </w:p>
        </w:tc>
      </w:tr>
    </w:tbl>
    <w:bookmarkStart w:name="z9" w:id="3"/>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Решение Коллегии Евразийской экономической комиссии от 17 августа 2021 г. № 103</w:t>
      </w:r>
    </w:p>
    <w:bookmarkEnd w:id="3"/>
    <w:bookmarkStart w:name="z10"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базы данных разрешений на ввоз (вывоз, транзит) подконтрольных ветеринарной службе грузов, выданных уполномоченными органами государств-членов Евразийского экономического союза" утвержденные указанным Решением, изложить в следующей редакции:</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17 августа 2021 г. № 103</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26 ноября 2025 г. № 111)</w:t>
            </w:r>
          </w:p>
        </w:tc>
      </w:tr>
    </w:tbl>
    <w:bookmarkStart w:name="z12" w:id="5"/>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базы данных разрешений на ввоз (вывоз, транзит) подконтрольных ветеринарной службе грузов, выданных уполномоченными органами государств-членов Евразийского экономического союза"</w:t>
      </w:r>
    </w:p>
    <w:bookmarkEnd w:id="5"/>
    <w:bookmarkStart w:name="z13" w:id="6"/>
    <w:p>
      <w:pPr>
        <w:spacing w:after="0"/>
        <w:ind w:left="0"/>
        <w:jc w:val="left"/>
      </w:pPr>
      <w:r>
        <w:rPr>
          <w:rFonts w:ascii="Times New Roman"/>
          <w:b/>
          <w:i w:val="false"/>
          <w:color w:val="000000"/>
        </w:rPr>
        <w:t xml:space="preserve"> I. Общие положения</w:t>
      </w:r>
    </w:p>
    <w:bookmarkEnd w:id="6"/>
    <w:bookmarkStart w:name="z14" w:id="7"/>
    <w:p>
      <w:pPr>
        <w:spacing w:after="0"/>
        <w:ind w:left="0"/>
        <w:jc w:val="both"/>
      </w:pPr>
      <w:r>
        <w:rPr>
          <w:rFonts w:ascii="Times New Roman"/>
          <w:b w:val="false"/>
          <w:i w:val="false"/>
          <w:color w:val="000000"/>
          <w:sz w:val="28"/>
        </w:rPr>
        <w:t>
      1. Настоящие Правила разработаны в соответствии со следующими международными договорами и актами, составляющими право Евразийского экономического союза (далее – Союз):</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 (далее – Договор);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317 "О применении ветеринарно-санитарных мер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17 ноября 2015 г. № 155 "О единой системе нормативно-справочной информации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августа 2019 г. № 131 "Об утверждении Правил реализации общих процессов в сфере информационного обеспечения применения ветеринарно-санитарных мер".</w:t>
      </w:r>
    </w:p>
    <w:bookmarkStart w:name="z25" w:id="8"/>
    <w:p>
      <w:pPr>
        <w:spacing w:after="0"/>
        <w:ind w:left="0"/>
        <w:jc w:val="left"/>
      </w:pPr>
      <w:r>
        <w:rPr>
          <w:rFonts w:ascii="Times New Roman"/>
          <w:b/>
          <w:i w:val="false"/>
          <w:color w:val="000000"/>
        </w:rPr>
        <w:t xml:space="preserve"> II. Область применения</w:t>
      </w:r>
    </w:p>
    <w:bookmarkEnd w:id="8"/>
    <w:bookmarkStart w:name="z26" w:id="9"/>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"Формирование, ведение и использование единой базы данных разрешений на ввоз (вывоз, транзит) подконтрольных ветеринарной службе грузов, выданных уполномоченными органами государств-членов Евразийского экономического союза" (далее – общий процесс), включая описание процедур, выполняемых в рамках этого общего процесса.</w:t>
      </w:r>
    </w:p>
    <w:bookmarkEnd w:id="9"/>
    <w:bookmarkStart w:name="z27" w:id="10"/>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10"/>
    <w:bookmarkStart w:name="z28" w:id="11"/>
    <w:p>
      <w:pPr>
        <w:spacing w:after="0"/>
        <w:ind w:left="0"/>
        <w:jc w:val="left"/>
      </w:pPr>
      <w:r>
        <w:rPr>
          <w:rFonts w:ascii="Times New Roman"/>
          <w:b/>
          <w:i w:val="false"/>
          <w:color w:val="000000"/>
        </w:rPr>
        <w:t xml:space="preserve"> III. Основные понятия</w:t>
      </w:r>
    </w:p>
    <w:bookmarkEnd w:id="11"/>
    <w:bookmarkStart w:name="z29" w:id="12"/>
    <w:p>
      <w:pPr>
        <w:spacing w:after="0"/>
        <w:ind w:left="0"/>
        <w:jc w:val="both"/>
      </w:pPr>
      <w:r>
        <w:rPr>
          <w:rFonts w:ascii="Times New Roman"/>
          <w:b w:val="false"/>
          <w:i w:val="false"/>
          <w:color w:val="000000"/>
          <w:sz w:val="28"/>
        </w:rPr>
        <w:t>
      4. Для целей настоящих Правил понятие "база данных выданных разрешений на ввоз (вывоз, транзит) подконтрольных ветеринарной службе грузов (база данных)" означает информационный ресурс, содержащий сведения о разрешениях (далее – разрешения) на ввоз (вывоз) или транзит подконтрольных товаров, выданных уполномоченными органами.</w:t>
      </w:r>
    </w:p>
    <w:bookmarkEnd w:id="12"/>
    <w:bookmarkStart w:name="z30" w:id="13"/>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3"/>
    <w:bookmarkStart w:name="z31" w:id="14"/>
    <w:p>
      <w:pPr>
        <w:spacing w:after="0"/>
        <w:ind w:left="0"/>
        <w:jc w:val="both"/>
      </w:pPr>
      <w:r>
        <w:rPr>
          <w:rFonts w:ascii="Times New Roman"/>
          <w:b w:val="false"/>
          <w:i w:val="false"/>
          <w:color w:val="000000"/>
          <w:sz w:val="28"/>
        </w:rPr>
        <w:t xml:space="preserve">
      Понятие "реестр нормативно-справочной информации Евразийского экономического союза" (далее – реестр НСИ), используемое в настоящих Правилах, применяется в значении, определенном в </w:t>
      </w:r>
      <w:r>
        <w:rPr>
          <w:rFonts w:ascii="Times New Roman"/>
          <w:b w:val="false"/>
          <w:i w:val="false"/>
          <w:color w:val="000000"/>
          <w:sz w:val="28"/>
        </w:rPr>
        <w:t>Решении</w:t>
      </w:r>
      <w:r>
        <w:rPr>
          <w:rFonts w:ascii="Times New Roman"/>
          <w:b w:val="false"/>
          <w:i w:val="false"/>
          <w:color w:val="000000"/>
          <w:sz w:val="28"/>
        </w:rPr>
        <w:t xml:space="preserve"> Коллегии Евразийской экономической комиссии от 17 ноября 2015 г. № 155 "О единой системе нормативно-справочной информации Евразийского экономического союза".</w:t>
      </w:r>
    </w:p>
    <w:bookmarkEnd w:id="14"/>
    <w:bookmarkStart w:name="z32" w:id="15"/>
    <w:p>
      <w:pPr>
        <w:spacing w:after="0"/>
        <w:ind w:left="0"/>
        <w:jc w:val="both"/>
      </w:pPr>
      <w:r>
        <w:rPr>
          <w:rFonts w:ascii="Times New Roman"/>
          <w:b w:val="false"/>
          <w:i w:val="false"/>
          <w:color w:val="000000"/>
          <w:sz w:val="28"/>
        </w:rPr>
        <w:t>
      Понятия "государство-член" и "Комиссия", используемые в настоящих Правилах, применяются в значениях, определенных Договором.</w:t>
      </w:r>
    </w:p>
    <w:bookmarkEnd w:id="15"/>
    <w:bookmarkStart w:name="z33" w:id="16"/>
    <w:p>
      <w:pPr>
        <w:spacing w:after="0"/>
        <w:ind w:left="0"/>
        <w:jc w:val="both"/>
      </w:pPr>
      <w:r>
        <w:rPr>
          <w:rFonts w:ascii="Times New Roman"/>
          <w:b w:val="false"/>
          <w:i w:val="false"/>
          <w:color w:val="000000"/>
          <w:sz w:val="28"/>
        </w:rPr>
        <w:t xml:space="preserve">
      Понятия "уполномоченный орган", "подконтрольные товары" и иные понятия, используемые в настоящих Правилах, применяются в значениях, определенных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18 июня 2010 г. № 317 "О применении ветеринарно-санитарных мер в Евразийском экономическом союзе" и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августа 2019 г. № 131 "Об утверждении Правил реализации общих процессов в сфере информационного обеспечения применения ветеринарно-санитарных мер".</w:t>
      </w:r>
    </w:p>
    <w:bookmarkEnd w:id="16"/>
    <w:bookmarkStart w:name="z34" w:id="17"/>
    <w:p>
      <w:pPr>
        <w:spacing w:after="0"/>
        <w:ind w:left="0"/>
        <w:jc w:val="left"/>
      </w:pPr>
      <w:r>
        <w:rPr>
          <w:rFonts w:ascii="Times New Roman"/>
          <w:b/>
          <w:i w:val="false"/>
          <w:color w:val="000000"/>
        </w:rPr>
        <w:t xml:space="preserve"> IV. Основные сведения об общем процессе</w:t>
      </w:r>
    </w:p>
    <w:bookmarkEnd w:id="17"/>
    <w:bookmarkStart w:name="z35" w:id="18"/>
    <w:p>
      <w:pPr>
        <w:spacing w:after="0"/>
        <w:ind w:left="0"/>
        <w:jc w:val="both"/>
      </w:pPr>
      <w:r>
        <w:rPr>
          <w:rFonts w:ascii="Times New Roman"/>
          <w:b w:val="false"/>
          <w:i w:val="false"/>
          <w:color w:val="000000"/>
          <w:sz w:val="28"/>
        </w:rPr>
        <w:t>
      5. Полное наименование общего процесса: "Формирование, ведение и использование единой базы данных разрешений на ввоз (вывоз, транзит) подконтрольных ветеринарной службе грузов, выданных уполномоченными органами государств-членов Евразийского экономического союза".</w:t>
      </w:r>
    </w:p>
    <w:bookmarkEnd w:id="18"/>
    <w:bookmarkStart w:name="z36" w:id="19"/>
    <w:p>
      <w:pPr>
        <w:spacing w:after="0"/>
        <w:ind w:left="0"/>
        <w:jc w:val="both"/>
      </w:pPr>
      <w:r>
        <w:rPr>
          <w:rFonts w:ascii="Times New Roman"/>
          <w:b w:val="false"/>
          <w:i w:val="false"/>
          <w:color w:val="000000"/>
          <w:sz w:val="28"/>
        </w:rPr>
        <w:t>
      6. Кодовое обозначение общего процесса: P.SS.07, версия 1.1.0.</w:t>
      </w:r>
    </w:p>
    <w:bookmarkEnd w:id="19"/>
    <w:bookmarkStart w:name="z37" w:id="20"/>
    <w:p>
      <w:pPr>
        <w:spacing w:after="0"/>
        <w:ind w:left="0"/>
        <w:jc w:val="left"/>
      </w:pPr>
      <w:r>
        <w:rPr>
          <w:rFonts w:ascii="Times New Roman"/>
          <w:b/>
          <w:i w:val="false"/>
          <w:color w:val="000000"/>
        </w:rPr>
        <w:t xml:space="preserve"> 1. Цель и задачи общего процесса</w:t>
      </w:r>
    </w:p>
    <w:bookmarkEnd w:id="20"/>
    <w:bookmarkStart w:name="z38" w:id="21"/>
    <w:p>
      <w:pPr>
        <w:spacing w:after="0"/>
        <w:ind w:left="0"/>
        <w:jc w:val="both"/>
      </w:pPr>
      <w:r>
        <w:rPr>
          <w:rFonts w:ascii="Times New Roman"/>
          <w:b w:val="false"/>
          <w:i w:val="false"/>
          <w:color w:val="000000"/>
          <w:sz w:val="28"/>
        </w:rPr>
        <w:t xml:space="preserve">
      7. Целями общего процесса являются: </w:t>
      </w:r>
    </w:p>
    <w:bookmarkEnd w:id="21"/>
    <w:bookmarkStart w:name="z39" w:id="22"/>
    <w:p>
      <w:pPr>
        <w:spacing w:after="0"/>
        <w:ind w:left="0"/>
        <w:jc w:val="both"/>
      </w:pPr>
      <w:r>
        <w:rPr>
          <w:rFonts w:ascii="Times New Roman"/>
          <w:b w:val="false"/>
          <w:i w:val="false"/>
          <w:color w:val="000000"/>
          <w:sz w:val="28"/>
        </w:rPr>
        <w:t>
      1) повышение эффективности проведения ветеринарного контроля (надзора) путем применения мер по недопущению ввоза и распространения на таможенной территории Союза возбудителей заразных болезней животных, в том числе общих для человека и животных, и товаров (продукции) животного происхождения, не соответствующих единым ветеринарным (ветеринарно-санитарным) требованиям;</w:t>
      </w:r>
    </w:p>
    <w:bookmarkEnd w:id="22"/>
    <w:bookmarkStart w:name="z40" w:id="23"/>
    <w:p>
      <w:pPr>
        <w:spacing w:after="0"/>
        <w:ind w:left="0"/>
        <w:jc w:val="both"/>
      </w:pPr>
      <w:r>
        <w:rPr>
          <w:rFonts w:ascii="Times New Roman"/>
          <w:b w:val="false"/>
          <w:i w:val="false"/>
          <w:color w:val="000000"/>
          <w:sz w:val="28"/>
        </w:rPr>
        <w:t>
      2) обеспечение транспарентности применения ветеринарно-санитарных мер и прослеживаемости подконтрольных товаров при их производстве, транспортировке, реализации на территории государств-членов.</w:t>
      </w:r>
    </w:p>
    <w:bookmarkEnd w:id="23"/>
    <w:bookmarkStart w:name="z41" w:id="24"/>
    <w:p>
      <w:pPr>
        <w:spacing w:after="0"/>
        <w:ind w:left="0"/>
        <w:jc w:val="both"/>
      </w:pPr>
      <w:r>
        <w:rPr>
          <w:rFonts w:ascii="Times New Roman"/>
          <w:b w:val="false"/>
          <w:i w:val="false"/>
          <w:color w:val="000000"/>
          <w:sz w:val="28"/>
        </w:rPr>
        <w:t>
      8. Для достижения целей общего процесса необходимо решить следующие задачи:</w:t>
      </w:r>
    </w:p>
    <w:bookmarkEnd w:id="24"/>
    <w:bookmarkStart w:name="z42" w:id="25"/>
    <w:p>
      <w:pPr>
        <w:spacing w:after="0"/>
        <w:ind w:left="0"/>
        <w:jc w:val="both"/>
      </w:pPr>
      <w:r>
        <w:rPr>
          <w:rFonts w:ascii="Times New Roman"/>
          <w:b w:val="false"/>
          <w:i w:val="false"/>
          <w:color w:val="000000"/>
          <w:sz w:val="28"/>
        </w:rPr>
        <w:t>
      а) обеспечить создание, формирование и ведение полной и актуальной базы данных за счет обеспечения оперативного информационного обмена между уполномоченными органами сведениями о выданных и аннулированных разрешениях, содержащимися в национальных частях базы данных (далее – сведения о разрешениях);</w:t>
      </w:r>
    </w:p>
    <w:bookmarkEnd w:id="25"/>
    <w:bookmarkStart w:name="z43" w:id="26"/>
    <w:p>
      <w:pPr>
        <w:spacing w:after="0"/>
        <w:ind w:left="0"/>
        <w:jc w:val="both"/>
      </w:pPr>
      <w:r>
        <w:rPr>
          <w:rFonts w:ascii="Times New Roman"/>
          <w:b w:val="false"/>
          <w:i w:val="false"/>
          <w:color w:val="000000"/>
          <w:sz w:val="28"/>
        </w:rPr>
        <w:t>
      б) обеспечить представление уполномоченными органами сведений о разрешениях из национальной части базы данных по запросу уполномоченного органа другого государства-члена;</w:t>
      </w:r>
    </w:p>
    <w:bookmarkEnd w:id="26"/>
    <w:bookmarkStart w:name="z44" w:id="27"/>
    <w:p>
      <w:pPr>
        <w:spacing w:after="0"/>
        <w:ind w:left="0"/>
        <w:jc w:val="both"/>
      </w:pPr>
      <w:r>
        <w:rPr>
          <w:rFonts w:ascii="Times New Roman"/>
          <w:b w:val="false"/>
          <w:i w:val="false"/>
          <w:color w:val="000000"/>
          <w:sz w:val="28"/>
        </w:rPr>
        <w:t>
      в) обеспечить представление уполномоченными органами в Комиссию по запросу обобщенных сведений о разрешениях;</w:t>
      </w:r>
    </w:p>
    <w:bookmarkEnd w:id="27"/>
    <w:bookmarkStart w:name="z45" w:id="28"/>
    <w:p>
      <w:pPr>
        <w:spacing w:after="0"/>
        <w:ind w:left="0"/>
        <w:jc w:val="both"/>
      </w:pPr>
      <w:r>
        <w:rPr>
          <w:rFonts w:ascii="Times New Roman"/>
          <w:b w:val="false"/>
          <w:i w:val="false"/>
          <w:color w:val="000000"/>
          <w:sz w:val="28"/>
        </w:rPr>
        <w:t>
      г) разработать, гармонизировать и актуализировать перечни, классификаторы и справочники, применяемые в настоящий момент уполномоченными органами и необходимые для обмена сведениями о разрешениях, а также разработать их электронные формы.</w:t>
      </w:r>
    </w:p>
    <w:bookmarkEnd w:id="28"/>
    <w:bookmarkStart w:name="z46" w:id="29"/>
    <w:p>
      <w:pPr>
        <w:spacing w:after="0"/>
        <w:ind w:left="0"/>
        <w:jc w:val="left"/>
      </w:pPr>
      <w:r>
        <w:rPr>
          <w:rFonts w:ascii="Times New Roman"/>
          <w:b/>
          <w:i w:val="false"/>
          <w:color w:val="000000"/>
        </w:rPr>
        <w:t xml:space="preserve"> 2. Участники общего процесса</w:t>
      </w:r>
    </w:p>
    <w:bookmarkEnd w:id="29"/>
    <w:bookmarkStart w:name="z47" w:id="30"/>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9" w:id="31"/>
    <w:p>
      <w:pPr>
        <w:spacing w:after="0"/>
        <w:ind w:left="0"/>
        <w:jc w:val="left"/>
      </w:pPr>
      <w:r>
        <w:rPr>
          <w:rFonts w:ascii="Times New Roman"/>
          <w:b/>
          <w:i w:val="false"/>
          <w:color w:val="000000"/>
        </w:rPr>
        <w:t xml:space="preserve"> Перечень участников общего процесса</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4"/>
        <w:gridCol w:w="1340"/>
        <w:gridCol w:w="3736"/>
      </w:tblGrid>
      <w:tr>
        <w:trPr>
          <w:trHeight w:val="30" w:hRule="atLeast"/>
        </w:trPr>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Союза, который осуществляет запрос и получение обобщенных сведений о разрешениях от уполномоченных органов</w:t>
            </w:r>
          </w:p>
        </w:tc>
      </w:tr>
      <w:tr>
        <w:trPr>
          <w:trHeight w:val="30" w:hRule="atLeast"/>
        </w:trPr>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P.SS.07.ACT.001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2"/>
          <w:p>
            <w:pPr>
              <w:spacing w:after="20"/>
              <w:ind w:left="20"/>
              <w:jc w:val="both"/>
            </w:pPr>
            <w:r>
              <w:rPr>
                <w:rFonts w:ascii="Times New Roman"/>
                <w:b w:val="false"/>
                <w:i w:val="false"/>
                <w:color w:val="000000"/>
                <w:sz w:val="20"/>
              </w:rPr>
              <w:t xml:space="preserve">
уполномоченный орган, который осуществляет: </w:t>
            </w:r>
            <w:r>
              <w:br/>
            </w:r>
            <w:r>
              <w:rPr>
                <w:rFonts w:ascii="Times New Roman"/>
                <w:b w:val="false"/>
                <w:i w:val="false"/>
                <w:color w:val="000000"/>
                <w:sz w:val="20"/>
              </w:rPr>
              <w:t>
</w:t>
            </w:r>
            <w:r>
              <w:rPr>
                <w:rFonts w:ascii="Times New Roman"/>
                <w:b w:val="false"/>
                <w:i w:val="false"/>
                <w:color w:val="000000"/>
                <w:sz w:val="20"/>
              </w:rPr>
              <w:t>формирование и ведение национальной части базы данных;</w:t>
            </w:r>
            <w:r>
              <w:br/>
            </w:r>
            <w:r>
              <w:rPr>
                <w:rFonts w:ascii="Times New Roman"/>
                <w:b w:val="false"/>
                <w:i w:val="false"/>
                <w:color w:val="000000"/>
                <w:sz w:val="20"/>
              </w:rPr>
              <w:t>
представление обобщенных сведений о разрешениях в Комиссию по запросу</w:t>
            </w:r>
          </w:p>
          <w:bookmarkEnd w:id="32"/>
        </w:tc>
      </w:tr>
      <w:tr>
        <w:trPr>
          <w:trHeight w:val="30" w:hRule="atLeast"/>
        </w:trPr>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P.SS.07.ACT.002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выдавший разрешение</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3"/>
          <w:p>
            <w:pPr>
              <w:spacing w:after="20"/>
              <w:ind w:left="20"/>
              <w:jc w:val="both"/>
            </w:pPr>
            <w:r>
              <w:rPr>
                <w:rFonts w:ascii="Times New Roman"/>
                <w:b w:val="false"/>
                <w:i w:val="false"/>
                <w:color w:val="000000"/>
                <w:sz w:val="20"/>
              </w:rPr>
              <w:t xml:space="preserve">
уполномоченный орган, который осуществляет: </w:t>
            </w:r>
            <w:r>
              <w:br/>
            </w:r>
            <w:r>
              <w:rPr>
                <w:rFonts w:ascii="Times New Roman"/>
                <w:b w:val="false"/>
                <w:i w:val="false"/>
                <w:color w:val="000000"/>
                <w:sz w:val="20"/>
              </w:rPr>
              <w:t>
</w:t>
            </w:r>
            <w:r>
              <w:rPr>
                <w:rFonts w:ascii="Times New Roman"/>
                <w:b w:val="false"/>
                <w:i w:val="false"/>
                <w:color w:val="000000"/>
                <w:sz w:val="20"/>
              </w:rPr>
              <w:t>формирование и ведение национальной части базы данных;</w:t>
            </w:r>
            <w:r>
              <w:br/>
            </w:r>
            <w:r>
              <w:rPr>
                <w:rFonts w:ascii="Times New Roman"/>
                <w:b w:val="false"/>
                <w:i w:val="false"/>
                <w:color w:val="000000"/>
                <w:sz w:val="20"/>
              </w:rPr>
              <w:t>
</w:t>
            </w:r>
            <w:r>
              <w:rPr>
                <w:rFonts w:ascii="Times New Roman"/>
                <w:b w:val="false"/>
                <w:i w:val="false"/>
                <w:color w:val="000000"/>
                <w:sz w:val="20"/>
              </w:rPr>
              <w:t>представление сведений о разрешениях в уведомляемый уполномоченный орган;</w:t>
            </w:r>
            <w:r>
              <w:br/>
            </w:r>
            <w:r>
              <w:rPr>
                <w:rFonts w:ascii="Times New Roman"/>
                <w:b w:val="false"/>
                <w:i w:val="false"/>
                <w:color w:val="000000"/>
                <w:sz w:val="20"/>
              </w:rPr>
              <w:t>
представление сведений о разрешениях в уведомляемый уполномоченный орган по запросу</w:t>
            </w:r>
          </w:p>
          <w:bookmarkEnd w:id="33"/>
        </w:tc>
      </w:tr>
      <w:tr>
        <w:trPr>
          <w:trHeight w:val="30" w:hRule="atLeast"/>
        </w:trPr>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P.SS.07.ACT.003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4"/>
          <w:p>
            <w:pPr>
              <w:spacing w:after="20"/>
              <w:ind w:left="20"/>
              <w:jc w:val="both"/>
            </w:pPr>
            <w:r>
              <w:rPr>
                <w:rFonts w:ascii="Times New Roman"/>
                <w:b w:val="false"/>
                <w:i w:val="false"/>
                <w:color w:val="000000"/>
                <w:sz w:val="20"/>
              </w:rPr>
              <w:t xml:space="preserve">
уполномоченный орган, который осуществляет: </w:t>
            </w:r>
            <w:r>
              <w:br/>
            </w:r>
            <w:r>
              <w:rPr>
                <w:rFonts w:ascii="Times New Roman"/>
                <w:b w:val="false"/>
                <w:i w:val="false"/>
                <w:color w:val="000000"/>
                <w:sz w:val="20"/>
              </w:rPr>
              <w:t>
</w:t>
            </w:r>
            <w:r>
              <w:rPr>
                <w:rFonts w:ascii="Times New Roman"/>
                <w:b w:val="false"/>
                <w:i w:val="false"/>
                <w:color w:val="000000"/>
                <w:sz w:val="20"/>
              </w:rPr>
              <w:t>формирование и ведение национальной части базы данных;</w:t>
            </w:r>
            <w:r>
              <w:br/>
            </w:r>
            <w:r>
              <w:rPr>
                <w:rFonts w:ascii="Times New Roman"/>
                <w:b w:val="false"/>
                <w:i w:val="false"/>
                <w:color w:val="000000"/>
                <w:sz w:val="20"/>
              </w:rPr>
              <w:t>
</w:t>
            </w:r>
            <w:r>
              <w:rPr>
                <w:rFonts w:ascii="Times New Roman"/>
                <w:b w:val="false"/>
                <w:i w:val="false"/>
                <w:color w:val="000000"/>
                <w:sz w:val="20"/>
              </w:rPr>
              <w:t>получение сведений о разрешениях от уполномоченного органа, выдавшего разрешение;</w:t>
            </w:r>
            <w:r>
              <w:br/>
            </w:r>
            <w:r>
              <w:rPr>
                <w:rFonts w:ascii="Times New Roman"/>
                <w:b w:val="false"/>
                <w:i w:val="false"/>
                <w:color w:val="000000"/>
                <w:sz w:val="20"/>
              </w:rPr>
              <w:t>
запрос и получение сведений о разрешениях от уполномоченного органа, выдавшего разрешение</w:t>
            </w:r>
          </w:p>
          <w:bookmarkEnd w:id="34"/>
        </w:tc>
      </w:tr>
    </w:tbl>
    <w:bookmarkStart w:name="z58" w:id="35"/>
    <w:p>
      <w:pPr>
        <w:spacing w:after="0"/>
        <w:ind w:left="0"/>
        <w:jc w:val="left"/>
      </w:pPr>
      <w:r>
        <w:rPr>
          <w:rFonts w:ascii="Times New Roman"/>
          <w:b/>
          <w:i w:val="false"/>
          <w:color w:val="000000"/>
        </w:rPr>
        <w:t xml:space="preserve"> 3. Структура общего процесса</w:t>
      </w:r>
    </w:p>
    <w:bookmarkEnd w:id="35"/>
    <w:bookmarkStart w:name="z59" w:id="36"/>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36"/>
    <w:bookmarkStart w:name="z60" w:id="37"/>
    <w:p>
      <w:pPr>
        <w:spacing w:after="0"/>
        <w:ind w:left="0"/>
        <w:jc w:val="both"/>
      </w:pPr>
      <w:r>
        <w:rPr>
          <w:rFonts w:ascii="Times New Roman"/>
          <w:b w:val="false"/>
          <w:i w:val="false"/>
          <w:color w:val="000000"/>
          <w:sz w:val="28"/>
        </w:rPr>
        <w:t>
      а) процедуры формирования и ведения базы данных;</w:t>
      </w:r>
    </w:p>
    <w:bookmarkEnd w:id="37"/>
    <w:bookmarkStart w:name="z61" w:id="38"/>
    <w:p>
      <w:pPr>
        <w:spacing w:after="0"/>
        <w:ind w:left="0"/>
        <w:jc w:val="both"/>
      </w:pPr>
      <w:r>
        <w:rPr>
          <w:rFonts w:ascii="Times New Roman"/>
          <w:b w:val="false"/>
          <w:i w:val="false"/>
          <w:color w:val="000000"/>
          <w:sz w:val="28"/>
        </w:rPr>
        <w:t>
      б) процедуры получения сведений из базы данных;</w:t>
      </w:r>
    </w:p>
    <w:bookmarkEnd w:id="38"/>
    <w:bookmarkStart w:name="z62" w:id="39"/>
    <w:p>
      <w:pPr>
        <w:spacing w:after="0"/>
        <w:ind w:left="0"/>
        <w:jc w:val="both"/>
      </w:pPr>
      <w:r>
        <w:rPr>
          <w:rFonts w:ascii="Times New Roman"/>
          <w:b w:val="false"/>
          <w:i w:val="false"/>
          <w:color w:val="000000"/>
          <w:sz w:val="28"/>
        </w:rPr>
        <w:t>
      в) процедуры представления обобщенных сведений о разрешениях по запросу.</w:t>
      </w:r>
    </w:p>
    <w:bookmarkEnd w:id="39"/>
    <w:bookmarkStart w:name="z63" w:id="40"/>
    <w:p>
      <w:pPr>
        <w:spacing w:after="0"/>
        <w:ind w:left="0"/>
        <w:jc w:val="both"/>
      </w:pPr>
      <w:r>
        <w:rPr>
          <w:rFonts w:ascii="Times New Roman"/>
          <w:b w:val="false"/>
          <w:i w:val="false"/>
          <w:color w:val="000000"/>
          <w:sz w:val="28"/>
        </w:rPr>
        <w:t>
      11. При выполнении процедур общего процесса уполномоченные органы обеспечивают формирование и ведение национальных частей базы данных, содержащих сведения о разрешениях, и осуществляют информационный обмен между собой по фактам выдачи и аннулирования разрешений. Уполномоченные органы также обеспечивают представление сведений о разрешениях по запросу уполномоченного органа другого государства-члена и обобщенных сведений о разрешениях по запросу Комиссии.</w:t>
      </w:r>
    </w:p>
    <w:bookmarkEnd w:id="40"/>
    <w:bookmarkStart w:name="z64" w:id="41"/>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41"/>
    <w:bookmarkStart w:name="z65"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4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p>
    <w:bookmarkEnd w:id="43"/>
    <w:bookmarkStart w:name="z67" w:id="44"/>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bookmarkEnd w:id="44"/>
    <w:bookmarkStart w:name="z68" w:id="45"/>
    <w:p>
      <w:pPr>
        <w:spacing w:after="0"/>
        <w:ind w:left="0"/>
        <w:jc w:val="both"/>
      </w:pPr>
      <w:r>
        <w:rPr>
          <w:rFonts w:ascii="Times New Roman"/>
          <w:b w:val="false"/>
          <w:i w:val="false"/>
          <w:color w:val="000000"/>
          <w:sz w:val="28"/>
        </w:rPr>
        <w:t xml:space="preserve">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 </w:t>
      </w:r>
    </w:p>
    <w:bookmarkEnd w:id="45"/>
    <w:bookmarkStart w:name="z69" w:id="46"/>
    <w:p>
      <w:pPr>
        <w:spacing w:after="0"/>
        <w:ind w:left="0"/>
        <w:jc w:val="left"/>
      </w:pPr>
      <w:r>
        <w:rPr>
          <w:rFonts w:ascii="Times New Roman"/>
          <w:b/>
          <w:i w:val="false"/>
          <w:color w:val="000000"/>
        </w:rPr>
        <w:t xml:space="preserve"> 4. Группа процедур формирования и ведения базы данных</w:t>
      </w:r>
    </w:p>
    <w:bookmarkEnd w:id="46"/>
    <w:bookmarkStart w:name="z70" w:id="47"/>
    <w:p>
      <w:pPr>
        <w:spacing w:after="0"/>
        <w:ind w:left="0"/>
        <w:jc w:val="both"/>
      </w:pPr>
      <w:r>
        <w:rPr>
          <w:rFonts w:ascii="Times New Roman"/>
          <w:b w:val="false"/>
          <w:i w:val="false"/>
          <w:color w:val="000000"/>
          <w:sz w:val="28"/>
        </w:rPr>
        <w:t xml:space="preserve">
      15. Выполнение процедур формирования и ведения базы данных осуществляется по фактам выдачи или аннулирования разрешений. </w:t>
      </w:r>
    </w:p>
    <w:bookmarkEnd w:id="47"/>
    <w:bookmarkStart w:name="z71" w:id="48"/>
    <w:p>
      <w:pPr>
        <w:spacing w:after="0"/>
        <w:ind w:left="0"/>
        <w:jc w:val="both"/>
      </w:pPr>
      <w:r>
        <w:rPr>
          <w:rFonts w:ascii="Times New Roman"/>
          <w:b w:val="false"/>
          <w:i w:val="false"/>
          <w:color w:val="000000"/>
          <w:sz w:val="28"/>
        </w:rPr>
        <w:t>
      В случае выдачи разрешения выполняется процедура "Представление сведений о выданном разрешении" (P.SS.07.PRC.001), в ходе выполнения которой уполномоченный орган, выдавший разрешение, формирует и направляет в уведомляемый уполномоченный орган сведения о выданном разрешении.</w:t>
      </w:r>
    </w:p>
    <w:bookmarkEnd w:id="48"/>
    <w:bookmarkStart w:name="z72" w:id="49"/>
    <w:p>
      <w:pPr>
        <w:spacing w:after="0"/>
        <w:ind w:left="0"/>
        <w:jc w:val="both"/>
      </w:pPr>
      <w:r>
        <w:rPr>
          <w:rFonts w:ascii="Times New Roman"/>
          <w:b w:val="false"/>
          <w:i w:val="false"/>
          <w:color w:val="000000"/>
          <w:sz w:val="28"/>
        </w:rPr>
        <w:t>
      В случае аннулирования разрешения выполняется процедура "Представление сведений об аннулированном разрешении" (P.SS.07.PRC.002), в ходе выполнения которой уполномоченный орган, выдавший разрешение, формирует и направляет в уведомляемый уполномоченный орган сведения об аннулированном разрешении.</w:t>
      </w:r>
    </w:p>
    <w:bookmarkEnd w:id="49"/>
    <w:bookmarkStart w:name="z73" w:id="50"/>
    <w:p>
      <w:pPr>
        <w:spacing w:after="0"/>
        <w:ind w:left="0"/>
        <w:jc w:val="both"/>
      </w:pPr>
      <w:r>
        <w:rPr>
          <w:rFonts w:ascii="Times New Roman"/>
          <w:b w:val="false"/>
          <w:i w:val="false"/>
          <w:color w:val="000000"/>
          <w:sz w:val="28"/>
        </w:rPr>
        <w:t>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базы данных разрешений на ввоз (вывоз, транзит) подконтрольных ветеринарной службе грузов, выданных уполномоченными органами государств-членов Евразийского экономического союза", утвержденным Решением Коллегии Евразийской экономической комиссии от 17 августа 2021 г. № 103 (далее – Регламент информационного взаимодействия между уполномоченными органами).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базы данных разрешений на ввоз (вывоз, транзит) подконтрольных ветеринарной службе грузов, выданных уполномоченными органами государств-членов Евразийского экономического союза", утвержденному Решением Коллегии Евразийской экономической комиссии от 17 августа 2021 г. № 103 (далее – Описание форматов и структур электронных документов и сведений).</w:t>
      </w:r>
    </w:p>
    <w:bookmarkEnd w:id="50"/>
    <w:bookmarkStart w:name="z74" w:id="51"/>
    <w:p>
      <w:pPr>
        <w:spacing w:after="0"/>
        <w:ind w:left="0"/>
        <w:jc w:val="both"/>
      </w:pPr>
      <w:r>
        <w:rPr>
          <w:rFonts w:ascii="Times New Roman"/>
          <w:b w:val="false"/>
          <w:i w:val="false"/>
          <w:color w:val="000000"/>
          <w:sz w:val="28"/>
        </w:rPr>
        <w:t>
      16. Приведенное описание группы процедур формирования и ведения базы данных представлено на рисунке 2.</w:t>
      </w:r>
    </w:p>
    <w:bookmarkEnd w:id="51"/>
    <w:bookmarkStart w:name="z75"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5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формирования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ведения</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p>
    <w:bookmarkEnd w:id="53"/>
    <w:bookmarkStart w:name="z77" w:id="54"/>
    <w:p>
      <w:pPr>
        <w:spacing w:after="0"/>
        <w:ind w:left="0"/>
        <w:jc w:val="both"/>
      </w:pPr>
      <w:r>
        <w:rPr>
          <w:rFonts w:ascii="Times New Roman"/>
          <w:b w:val="false"/>
          <w:i w:val="false"/>
          <w:color w:val="000000"/>
          <w:sz w:val="28"/>
        </w:rPr>
        <w:t>
      17. Перечень процедур общего процесса, входящих в группу процедур формирования и ведения базы данных, приведен в таблице 2.</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79" w:id="55"/>
    <w:p>
      <w:pPr>
        <w:spacing w:after="0"/>
        <w:ind w:left="0"/>
        <w:jc w:val="left"/>
      </w:pPr>
      <w:r>
        <w:rPr>
          <w:rFonts w:ascii="Times New Roman"/>
          <w:b/>
          <w:i w:val="false"/>
          <w:color w:val="000000"/>
        </w:rPr>
        <w:t xml:space="preserve"> Перечень процедур общего процесса, входящих в группу процедур формирования и ведения базы данных</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4"/>
        <w:gridCol w:w="1209"/>
        <w:gridCol w:w="4667"/>
      </w:tblGrid>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P.SS.07.PRC.001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выданном разрешении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выдавшим разрешение, формируются и направляются сведения о выданном разрешении в уведомляемый уполномоченный орган</w:t>
            </w:r>
          </w:p>
        </w:tc>
      </w:tr>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P.SS.07.PRC.002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аннулированном разрешении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выдавшим разрешение, формируются и направляются сведения об аннулированном разрешении в уведомляемый уполномоченный орган</w:t>
            </w:r>
          </w:p>
        </w:tc>
      </w:tr>
    </w:tbl>
    <w:bookmarkStart w:name="z80" w:id="56"/>
    <w:p>
      <w:pPr>
        <w:spacing w:after="0"/>
        <w:ind w:left="0"/>
        <w:jc w:val="left"/>
      </w:pPr>
      <w:r>
        <w:rPr>
          <w:rFonts w:ascii="Times New Roman"/>
          <w:b/>
          <w:i w:val="false"/>
          <w:color w:val="000000"/>
        </w:rPr>
        <w:t xml:space="preserve"> 5. Группа процедур получения сведений из базы данных</w:t>
      </w:r>
    </w:p>
    <w:bookmarkEnd w:id="56"/>
    <w:bookmarkStart w:name="z81" w:id="57"/>
    <w:p>
      <w:pPr>
        <w:spacing w:after="0"/>
        <w:ind w:left="0"/>
        <w:jc w:val="both"/>
      </w:pPr>
      <w:r>
        <w:rPr>
          <w:rFonts w:ascii="Times New Roman"/>
          <w:b w:val="false"/>
          <w:i w:val="false"/>
          <w:color w:val="000000"/>
          <w:sz w:val="28"/>
        </w:rPr>
        <w:t>
      18. Процедуры получения сведений из базы данных выполняются с целью синхронизации сведений о разрешениях, содержащихся в национальных частях базы данных, и начинаются с момента получения уполномоченным органом, выдавшим разрешение, соответствующего запроса.</w:t>
      </w:r>
    </w:p>
    <w:bookmarkEnd w:id="57"/>
    <w:bookmarkStart w:name="z82" w:id="58"/>
    <w:p>
      <w:pPr>
        <w:spacing w:after="0"/>
        <w:ind w:left="0"/>
        <w:jc w:val="both"/>
      </w:pPr>
      <w:r>
        <w:rPr>
          <w:rFonts w:ascii="Times New Roman"/>
          <w:b w:val="false"/>
          <w:i w:val="false"/>
          <w:color w:val="000000"/>
          <w:sz w:val="28"/>
        </w:rPr>
        <w:t>
      В рамках выполнения процедур получения сведений из базы данных обрабатываются следующие виды запросов:</w:t>
      </w:r>
    </w:p>
    <w:bookmarkEnd w:id="58"/>
    <w:bookmarkStart w:name="z83" w:id="59"/>
    <w:p>
      <w:pPr>
        <w:spacing w:after="0"/>
        <w:ind w:left="0"/>
        <w:jc w:val="both"/>
      </w:pPr>
      <w:r>
        <w:rPr>
          <w:rFonts w:ascii="Times New Roman"/>
          <w:b w:val="false"/>
          <w:i w:val="false"/>
          <w:color w:val="000000"/>
          <w:sz w:val="28"/>
        </w:rPr>
        <w:t>
      1) запрос информации о дате и времени обновления национальной части базы данных;</w:t>
      </w:r>
    </w:p>
    <w:bookmarkEnd w:id="59"/>
    <w:bookmarkStart w:name="z84" w:id="60"/>
    <w:p>
      <w:pPr>
        <w:spacing w:after="0"/>
        <w:ind w:left="0"/>
        <w:jc w:val="both"/>
      </w:pPr>
      <w:r>
        <w:rPr>
          <w:rFonts w:ascii="Times New Roman"/>
          <w:b w:val="false"/>
          <w:i w:val="false"/>
          <w:color w:val="000000"/>
          <w:sz w:val="28"/>
        </w:rPr>
        <w:t>
      2) запрос сведений из национальной части базы данных;</w:t>
      </w:r>
    </w:p>
    <w:bookmarkEnd w:id="60"/>
    <w:bookmarkStart w:name="z85" w:id="61"/>
    <w:p>
      <w:pPr>
        <w:spacing w:after="0"/>
        <w:ind w:left="0"/>
        <w:jc w:val="both"/>
      </w:pPr>
      <w:r>
        <w:rPr>
          <w:rFonts w:ascii="Times New Roman"/>
          <w:b w:val="false"/>
          <w:i w:val="false"/>
          <w:color w:val="000000"/>
          <w:sz w:val="28"/>
        </w:rPr>
        <w:t>
      3) запрос изменений сведений из национальной части базы данных.</w:t>
      </w:r>
    </w:p>
    <w:bookmarkEnd w:id="61"/>
    <w:bookmarkStart w:name="z86" w:id="62"/>
    <w:p>
      <w:pPr>
        <w:spacing w:after="0"/>
        <w:ind w:left="0"/>
        <w:jc w:val="both"/>
      </w:pPr>
      <w:r>
        <w:rPr>
          <w:rFonts w:ascii="Times New Roman"/>
          <w:b w:val="false"/>
          <w:i w:val="false"/>
          <w:color w:val="000000"/>
          <w:sz w:val="28"/>
        </w:rPr>
        <w:t>
      Запрос информации о дате и времени обновления национальной части базы данных выполняется в целях оценки необходимости синхронизации сведений о разрешениях, хранящихся в национальной части базы данных уведомляемого уполномоченного органа, со сведениями, содержащимися в национальной части базы данных уполномоченного органа, выдавшего разрешение. При осуществлении запроса на представление информации о дате и времени обновления национальной части базы данных выполняется процедура "Получение информации о дате и времени обновления национальной части базы данных" (P.SS.07.PRC.003).</w:t>
      </w:r>
    </w:p>
    <w:bookmarkEnd w:id="62"/>
    <w:bookmarkStart w:name="z87" w:id="63"/>
    <w:p>
      <w:pPr>
        <w:spacing w:after="0"/>
        <w:ind w:left="0"/>
        <w:jc w:val="both"/>
      </w:pPr>
      <w:r>
        <w:rPr>
          <w:rFonts w:ascii="Times New Roman"/>
          <w:b w:val="false"/>
          <w:i w:val="false"/>
          <w:color w:val="000000"/>
          <w:sz w:val="28"/>
        </w:rPr>
        <w:t>
      Запрос сведений из национальной части базы данных выполняется в целях получения уведомляемым уполномоченным органом всех сведений о разрешениях, содержащихся в национальной части базы данных уполномоченного органа, выдавшего разрешение. Сведения, содержащиеся в национальной части базы данных, запрашиваются либо в полном объеме, либо по состоянию на определенную дату и время. При осуществлении запроса сведений из национальной части базы данных выполняется процедура "Получение сведений из национальной части базы данных" (P.SS.07.PRC.004).</w:t>
      </w:r>
    </w:p>
    <w:bookmarkEnd w:id="63"/>
    <w:bookmarkStart w:name="z88" w:id="64"/>
    <w:p>
      <w:pPr>
        <w:spacing w:after="0"/>
        <w:ind w:left="0"/>
        <w:jc w:val="both"/>
      </w:pPr>
      <w:r>
        <w:rPr>
          <w:rFonts w:ascii="Times New Roman"/>
          <w:b w:val="false"/>
          <w:i w:val="false"/>
          <w:color w:val="000000"/>
          <w:sz w:val="28"/>
        </w:rPr>
        <w:t>
      При запросе изменений сведений из национальной части базы данных представляются сведения, которые были добавлены в национальную часть базы данных уполномоченного органа, выдавшего разрешение, или в которые были внесены изменения, начиная с момента, указанного в запросе, до момента выполнения этого запроса. При осуществлении запроса изменений сведений из национальной части базы данных выполняется процедура "Получение изменений сведений из национальной части базы данных" (P.SS.07.PRC.005).</w:t>
      </w:r>
    </w:p>
    <w:bookmarkEnd w:id="64"/>
    <w:bookmarkStart w:name="z89" w:id="65"/>
    <w:p>
      <w:pPr>
        <w:spacing w:after="0"/>
        <w:ind w:left="0"/>
        <w:jc w:val="both"/>
      </w:pPr>
      <w:r>
        <w:rPr>
          <w:rFonts w:ascii="Times New Roman"/>
          <w:b w:val="false"/>
          <w:i w:val="false"/>
          <w:color w:val="000000"/>
          <w:sz w:val="28"/>
        </w:rPr>
        <w:t>
      Представление указанных сведений осуществляется в соответствии с Регламентом информационного взаимодействия между уполномоченными органами. Формат и структура представляемых сведений должны соответствовать Описанию форматов и структур электронных документов и сведений.</w:t>
      </w:r>
    </w:p>
    <w:bookmarkEnd w:id="65"/>
    <w:bookmarkStart w:name="z90" w:id="66"/>
    <w:p>
      <w:pPr>
        <w:spacing w:after="0"/>
        <w:ind w:left="0"/>
        <w:jc w:val="both"/>
      </w:pPr>
      <w:r>
        <w:rPr>
          <w:rFonts w:ascii="Times New Roman"/>
          <w:b w:val="false"/>
          <w:i w:val="false"/>
          <w:color w:val="000000"/>
          <w:sz w:val="28"/>
        </w:rPr>
        <w:t>
      19. Приведенное описание группы процедур получения сведений из базы данных представлено на рисунке 3.</w:t>
      </w:r>
    </w:p>
    <w:bookmarkEnd w:id="66"/>
    <w:bookmarkStart w:name="z91"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6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получения</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p>
    <w:bookmarkEnd w:id="68"/>
    <w:bookmarkStart w:name="z93" w:id="69"/>
    <w:p>
      <w:pPr>
        <w:spacing w:after="0"/>
        <w:ind w:left="0"/>
        <w:jc w:val="both"/>
      </w:pPr>
      <w:r>
        <w:rPr>
          <w:rFonts w:ascii="Times New Roman"/>
          <w:b w:val="false"/>
          <w:i w:val="false"/>
          <w:color w:val="000000"/>
          <w:sz w:val="28"/>
        </w:rPr>
        <w:t>
      20. Перечень процедур общего процесса, входящих в группу процедур получения сведений из базы данных, приведен в таблице 3.</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95" w:id="70"/>
    <w:p>
      <w:pPr>
        <w:spacing w:after="0"/>
        <w:ind w:left="0"/>
        <w:jc w:val="left"/>
      </w:pPr>
      <w:r>
        <w:rPr>
          <w:rFonts w:ascii="Times New Roman"/>
          <w:b/>
          <w:i w:val="false"/>
          <w:color w:val="000000"/>
        </w:rPr>
        <w:t xml:space="preserve"> Перечень процедур общего процесса, входящих в группу процедур получения сведений из базы данных</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1807"/>
        <w:gridCol w:w="5860"/>
      </w:tblGrid>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P.SS.07.PRC.003</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национальной части базы данных</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осуществляется оценка необходимости синхронизации сведений о разрешениях, хранящихся в национальной части базы данных уведомляемого уполномоченного органа, со сведениями, содержащимися в национальной части базы данных уполномоченного органа, выдавшего разрешение</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P.SS.07.PRC.004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национальной части базы данных</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уведомляемым уполномоченным органом осуществляется получение по запросу сведений о разрешениях, содержащихся в национальной части базы данных уполномоченного органа, выдавшего разрешение</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P.SS.07.PRC.005</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национальной части базы данных</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уведомляемым уполномоченным органом осуществляется синхронизация сведений о разрешениях, хранящихся в национальной части базы данных уведомляемого уполномоченного органа, со сведениями, содержащимися в национальной части базы данных уполномоченного органа, выдавшего разрешение</w:t>
            </w:r>
          </w:p>
        </w:tc>
      </w:tr>
    </w:tbl>
    <w:bookmarkStart w:name="z96" w:id="71"/>
    <w:p>
      <w:pPr>
        <w:spacing w:after="0"/>
        <w:ind w:left="0"/>
        <w:jc w:val="left"/>
      </w:pPr>
      <w:r>
        <w:rPr>
          <w:rFonts w:ascii="Times New Roman"/>
          <w:b/>
          <w:i w:val="false"/>
          <w:color w:val="000000"/>
        </w:rPr>
        <w:t xml:space="preserve"> 6. Группа процедур представления обобщенных сведений о разрешениях по запросу</w:t>
      </w:r>
    </w:p>
    <w:bookmarkEnd w:id="71"/>
    <w:bookmarkStart w:name="z97" w:id="72"/>
    <w:p>
      <w:pPr>
        <w:spacing w:after="0"/>
        <w:ind w:left="0"/>
        <w:jc w:val="both"/>
      </w:pPr>
      <w:r>
        <w:rPr>
          <w:rFonts w:ascii="Times New Roman"/>
          <w:b w:val="false"/>
          <w:i w:val="false"/>
          <w:color w:val="000000"/>
          <w:sz w:val="28"/>
        </w:rPr>
        <w:t>
      21. Процедура представления обобщенных сведений о разрешениях по запросу выполняется при необходимости получения Комиссией обобщенных сведений о разрешениях в целях мониторинга и анализа результатов реализации (исполнения) общего процесса.</w:t>
      </w:r>
    </w:p>
    <w:bookmarkEnd w:id="72"/>
    <w:bookmarkStart w:name="z98" w:id="73"/>
    <w:p>
      <w:pPr>
        <w:spacing w:after="0"/>
        <w:ind w:left="0"/>
        <w:jc w:val="both"/>
      </w:pPr>
      <w:r>
        <w:rPr>
          <w:rFonts w:ascii="Times New Roman"/>
          <w:b w:val="false"/>
          <w:i w:val="false"/>
          <w:color w:val="000000"/>
          <w:sz w:val="28"/>
        </w:rPr>
        <w:t>
      В ходе выполнения процедуры "Представление обобщенных сведений о разрешениях по запросу" (P.SS.07.PRC.006) Комиссия формирует и направляет запрос на представление обобщенных сведений о разрешениях в уполномоченный орган. Уполномоченный орган представляет обобщенные сведения о разрешениях или направляет уведомление об отсутствии сведений, удовлетворяющих параметрам запроса, в Комиссию.</w:t>
      </w:r>
    </w:p>
    <w:bookmarkEnd w:id="73"/>
    <w:bookmarkStart w:name="z99" w:id="74"/>
    <w:p>
      <w:pPr>
        <w:spacing w:after="0"/>
        <w:ind w:left="0"/>
        <w:jc w:val="both"/>
      </w:pPr>
      <w:r>
        <w:rPr>
          <w:rFonts w:ascii="Times New Roman"/>
          <w:b w:val="false"/>
          <w:i w:val="false"/>
          <w:color w:val="000000"/>
          <w:sz w:val="28"/>
        </w:rPr>
        <w:t>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базы данных разрешений на ввоз (вывоз, транзит) подконтрольных ветеринарной службе грузов, выданных уполномоченными органами государств-членов Евразийского экономического союза", утвержденным Решением Коллегии Евразийской экономической комиссии от 17 августа 2021 г. № 103 (далее – Регламент информационного взаимодействия между уполномоченными органами и Комиссией). Формат и структура представляемых сведений должны соответствовать Описанию форматов и структур электронных документов и сведений.</w:t>
      </w:r>
    </w:p>
    <w:bookmarkEnd w:id="74"/>
    <w:bookmarkStart w:name="z100" w:id="75"/>
    <w:p>
      <w:pPr>
        <w:spacing w:after="0"/>
        <w:ind w:left="0"/>
        <w:jc w:val="both"/>
      </w:pPr>
      <w:r>
        <w:rPr>
          <w:rFonts w:ascii="Times New Roman"/>
          <w:b w:val="false"/>
          <w:i w:val="false"/>
          <w:color w:val="000000"/>
          <w:sz w:val="28"/>
        </w:rPr>
        <w:t>
      22. Приведенное описание группы процедур представления обобщенных сведений о разрешениях по запросу представлено на рисунке 4.</w:t>
      </w:r>
    </w:p>
    <w:bookmarkEnd w:id="75"/>
    <w:bookmarkStart w:name="z101"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7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представления</w:t>
      </w:r>
      <w:r>
        <w:rPr>
          <w:rFonts w:ascii="Times New Roman"/>
          <w:b w:val="false"/>
          <w:i w:val="false"/>
          <w:color w:val="000000"/>
          <w:sz w:val="28"/>
        </w:rPr>
        <w:t xml:space="preserve"> </w:t>
      </w:r>
      <w:r>
        <w:rPr>
          <w:rFonts w:ascii="Times New Roman"/>
          <w:b/>
          <w:i w:val="false"/>
          <w:color w:val="000000"/>
          <w:sz w:val="28"/>
        </w:rPr>
        <w:t>обобщенных</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разрешениях</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запросу</w:t>
      </w:r>
    </w:p>
    <w:bookmarkEnd w:id="77"/>
    <w:bookmarkStart w:name="z103" w:id="78"/>
    <w:p>
      <w:pPr>
        <w:spacing w:after="0"/>
        <w:ind w:left="0"/>
        <w:jc w:val="both"/>
      </w:pPr>
      <w:r>
        <w:rPr>
          <w:rFonts w:ascii="Times New Roman"/>
          <w:b w:val="false"/>
          <w:i w:val="false"/>
          <w:color w:val="000000"/>
          <w:sz w:val="28"/>
        </w:rPr>
        <w:t>
      23. Перечень процедур общего процесса, входящих в группу процедур представления обобщенных сведений о разрешениях по запросу, приведен в таблице 4.</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105" w:id="79"/>
    <w:p>
      <w:pPr>
        <w:spacing w:after="0"/>
        <w:ind w:left="0"/>
        <w:jc w:val="left"/>
      </w:pPr>
      <w:r>
        <w:rPr>
          <w:rFonts w:ascii="Times New Roman"/>
          <w:b/>
          <w:i w:val="false"/>
          <w:color w:val="000000"/>
        </w:rPr>
        <w:t xml:space="preserve"> Перечень процедур общего процесса, входящих в группу процедур представления обобщенных сведений о разрешениях по запросу</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2"/>
        <w:gridCol w:w="1799"/>
        <w:gridCol w:w="3459"/>
      </w:tblGrid>
      <w:tr>
        <w:trPr>
          <w:trHeight w:val="30" w:hRule="atLeast"/>
        </w:trPr>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P.SS.07.PRC.006</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обобщенных сведений о разрешениях по запросу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осуществляется представление обобщенных сведений о разрешениях в Комиссию по запросу</w:t>
            </w:r>
          </w:p>
        </w:tc>
      </w:tr>
    </w:tbl>
    <w:bookmarkStart w:name="z106" w:id="80"/>
    <w:p>
      <w:pPr>
        <w:spacing w:after="0"/>
        <w:ind w:left="0"/>
        <w:jc w:val="left"/>
      </w:pPr>
      <w:r>
        <w:rPr>
          <w:rFonts w:ascii="Times New Roman"/>
          <w:b/>
          <w:i w:val="false"/>
          <w:color w:val="000000"/>
        </w:rPr>
        <w:t xml:space="preserve"> V. Информационные объекты общего процесса</w:t>
      </w:r>
    </w:p>
    <w:bookmarkEnd w:id="80"/>
    <w:bookmarkStart w:name="z107" w:id="81"/>
    <w:p>
      <w:pPr>
        <w:spacing w:after="0"/>
        <w:ind w:left="0"/>
        <w:jc w:val="both"/>
      </w:pPr>
      <w:r>
        <w:rPr>
          <w:rFonts w:ascii="Times New Roman"/>
          <w:b w:val="false"/>
          <w:i w:val="false"/>
          <w:color w:val="000000"/>
          <w:sz w:val="28"/>
        </w:rPr>
        <w:t>
      24.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5.</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109" w:id="82"/>
    <w:p>
      <w:pPr>
        <w:spacing w:after="0"/>
        <w:ind w:left="0"/>
        <w:jc w:val="left"/>
      </w:pPr>
      <w:r>
        <w:rPr>
          <w:rFonts w:ascii="Times New Roman"/>
          <w:b/>
          <w:i w:val="false"/>
          <w:color w:val="000000"/>
        </w:rPr>
        <w:t xml:space="preserve"> Перечень информационных объектов</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3"/>
        <w:gridCol w:w="829"/>
        <w:gridCol w:w="4518"/>
      </w:tblGrid>
      <w:tr>
        <w:trPr>
          <w:trHeight w:val="30"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P.SS.07.BEN.001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разрешениях</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разрешениях, содержащиеся в национальных частях базы данных, передаваемые в ходе информационного обмена между уполномоченными органами</w:t>
            </w:r>
          </w:p>
        </w:tc>
      </w:tr>
      <w:tr>
        <w:trPr>
          <w:trHeight w:val="30"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P.SS.07.BEN.002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обобщенные сведения</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обобщенные сведения о разрешениях, представляемые уполномоченным органом в Комиссию по запросу</w:t>
            </w:r>
          </w:p>
        </w:tc>
      </w:tr>
    </w:tbl>
    <w:bookmarkStart w:name="z110" w:id="83"/>
    <w:p>
      <w:pPr>
        <w:spacing w:after="0"/>
        <w:ind w:left="0"/>
        <w:jc w:val="left"/>
      </w:pPr>
      <w:r>
        <w:rPr>
          <w:rFonts w:ascii="Times New Roman"/>
          <w:b/>
          <w:i w:val="false"/>
          <w:color w:val="000000"/>
        </w:rPr>
        <w:t xml:space="preserve"> VI. Ответственность участников общего процесса</w:t>
      </w:r>
    </w:p>
    <w:bookmarkEnd w:id="83"/>
    <w:bookmarkStart w:name="z111" w:id="84"/>
    <w:p>
      <w:pPr>
        <w:spacing w:after="0"/>
        <w:ind w:left="0"/>
        <w:jc w:val="both"/>
      </w:pPr>
      <w:r>
        <w:rPr>
          <w:rFonts w:ascii="Times New Roman"/>
          <w:b w:val="false"/>
          <w:i w:val="false"/>
          <w:color w:val="000000"/>
          <w:sz w:val="28"/>
        </w:rPr>
        <w:t>
      25.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Договором, иными международными договорами и актами, составляющими право Союза, а должностных лиц и сотрудников уполномоченных органов – в соответствии с законодательством государств-членов.</w:t>
      </w:r>
    </w:p>
    <w:bookmarkEnd w:id="84"/>
    <w:bookmarkStart w:name="z112" w:id="85"/>
    <w:p>
      <w:pPr>
        <w:spacing w:after="0"/>
        <w:ind w:left="0"/>
        <w:jc w:val="left"/>
      </w:pPr>
      <w:r>
        <w:rPr>
          <w:rFonts w:ascii="Times New Roman"/>
          <w:b/>
          <w:i w:val="false"/>
          <w:color w:val="000000"/>
        </w:rPr>
        <w:t xml:space="preserve"> VII. Справочники и классификаторы общего процесса</w:t>
      </w:r>
    </w:p>
    <w:bookmarkEnd w:id="85"/>
    <w:bookmarkStart w:name="z113" w:id="86"/>
    <w:p>
      <w:pPr>
        <w:spacing w:after="0"/>
        <w:ind w:left="0"/>
        <w:jc w:val="both"/>
      </w:pPr>
      <w:r>
        <w:rPr>
          <w:rFonts w:ascii="Times New Roman"/>
          <w:b w:val="false"/>
          <w:i w:val="false"/>
          <w:color w:val="000000"/>
          <w:sz w:val="28"/>
        </w:rPr>
        <w:t>
      26. Перечень справочников и классификаторов общего процесса приведен в таблице 6.</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115" w:id="87"/>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7"/>
        <w:gridCol w:w="2026"/>
        <w:gridCol w:w="317"/>
        <w:gridCol w:w="7350"/>
      </w:tblGrid>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стран и соответствующие им коды (применяется в соответствии с Решением Комиссии Таможенного союза от 20 сентября 2010 г. № 378), код классификатора в реестре НСИ "2021"</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Товарная номенклатура внешнеэкономической деятельности Евразийского экономического союза (ТН ВЭД ЕАЭС)</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товаров, основанный на Гармонизированной системе описания и кодирования товаров Всемирной таможенной организации и единой Товарной номенклатуре внешнеэкономической деятельности Содружества Независимых Государств</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P.CLS.008</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средств (каналов) связи</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средств (каналов) связи (применяется в соответствии с Решением Коллегии Комиссии от 6 декабря 2022 г. № 192), код справочника в реестре НСИ "1041"</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документов и сведений</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документов, используемых для заполнения таможенных документов (применяется в соответствии с Решением Комиссии Таможенного союза от 20 сентября 2010 г. № 378), код классификатора в реестре НСИ "2009"</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транспорта и транспортировки товаров</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видов транспортных средств и транспортировки товаров и соответствующие им коды (применяется в соответствии с Решением Комиссии Таможенного союза от 20 сентября 2010 г. № 378), код классификатора в реестре НСИ "2004"</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P.CLS.018</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груза, упаковки и упаковочных материалов</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груза, упаковки и упаковочных материалов и соответствующие им коды (применяется в соответствии с Решением Комиссии Таможенного союза от 20 сентября 2010 г. № 378), код классификатора в реестре НСИ "2013"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единиц измерения</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условных обозначений и наименований единиц измерения (применяется в соответствии с Решением Комиссии Таможенного союза от 20 сентября 2010 г. № 378), код классификатора в реестре НСИ "2016"</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языков</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языков и их коды в соответствии со стандартом ISO 639-1 (применяется в соответствии с Решением Коллегии Комиссии от 10 сентября 2019 г. № 152), код классификатора в реестре НСИ "2055"</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P.CLS.026</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органов Евразийского экономического союза, органов государственной власти и управления государств-членов Евразийского экономического союза, а также уполномоченных ими организаций</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органов Союза, органов государственной власти и управления государств-членов, а также уполномоченных ими организаций и соответствующие им коды</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P.CLS.033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подконтрольных ветеринарному контролю (надзору) товаров</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товаров, подлежащих ветеринарному контролю (надзору) (применяется в соответствии с Решением Коллегии Комиссии от 20 января 2020 г. № 13), код справочника в реестре НСИ "1026"</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P.CLS.048</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адреса</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адреса (применяется в соответствии с Решением Коллегии Комиссии от 14 января 2025 г. №8), код классификатора в реестре НСИ "1066"</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результатов обработки электронных документов и сведений</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результатов обработки электронных документов и сведений</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организационно-правовых форм хозяйствования в рамках Евразийского экономического союза</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организационно-правовых форм (применяется в соответствии с Решением Коллегии Комиссии от 2 апреля 2019 г. № 54), код классификатора в реестре НСИ "2049"</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P.CLS.068</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методов идентификации хозяйствующих субъектов при их государственной регистрации в государствах-членах Евразийского экономического союза</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идентификаторов и наименований методов идентификации хозяйствующих субъектов при их государственной регистрации (применяется в соответствии с Решением Коллегии от 10 марта 2020 г. № 34), код справочника в реестре НСИ "1033"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P.SS.07.CLS.002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статусов разрешений</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статусов разрешений</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P.SS.07.CLS.006</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разрешений</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разрешений</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P.SS.CLS.001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(форм) ветеринарного сертификата</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(форм) ветеринарного сертификата</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P.SS.CLS.003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участников цепи поставки</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участников цепи поставки</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P.SS.CLS.004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происхождения сырья (кормов)</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происхождения сырья (кормов)</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P.SS.CLS.005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причин приостановления движения подконтрольных товаров</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причин приостановления движения подконтрольных товаров</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P.SS.CLS.007</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типов пунктов маршрута</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типов пунктов маршрута</w:t>
            </w:r>
          </w:p>
        </w:tc>
      </w:tr>
    </w:tbl>
    <w:bookmarkStart w:name="z116" w:id="88"/>
    <w:p>
      <w:pPr>
        <w:spacing w:after="0"/>
        <w:ind w:left="0"/>
        <w:jc w:val="left"/>
      </w:pPr>
      <w:r>
        <w:rPr>
          <w:rFonts w:ascii="Times New Roman"/>
          <w:b/>
          <w:i w:val="false"/>
          <w:color w:val="000000"/>
        </w:rPr>
        <w:t xml:space="preserve"> VIII. Процедуры общего процесса</w:t>
      </w:r>
    </w:p>
    <w:bookmarkEnd w:id="88"/>
    <w:bookmarkStart w:name="z117" w:id="89"/>
    <w:p>
      <w:pPr>
        <w:spacing w:after="0"/>
        <w:ind w:left="0"/>
        <w:jc w:val="left"/>
      </w:pPr>
      <w:r>
        <w:rPr>
          <w:rFonts w:ascii="Times New Roman"/>
          <w:b/>
          <w:i w:val="false"/>
          <w:color w:val="000000"/>
        </w:rPr>
        <w:t xml:space="preserve"> 1. Процедуры формирования и ведения базы данных</w:t>
      </w:r>
    </w:p>
    <w:bookmarkEnd w:id="89"/>
    <w:bookmarkStart w:name="z118" w:id="90"/>
    <w:p>
      <w:pPr>
        <w:spacing w:after="0"/>
        <w:ind w:left="0"/>
        <w:jc w:val="both"/>
      </w:pPr>
      <w:r>
        <w:rPr>
          <w:rFonts w:ascii="Times New Roman"/>
          <w:b w:val="false"/>
          <w:i w:val="false"/>
          <w:color w:val="000000"/>
          <w:sz w:val="28"/>
        </w:rPr>
        <w:t>
      Процедура "Представление сведений о выданном разрешении" (P.SS.07.PRC.001)</w:t>
      </w:r>
    </w:p>
    <w:bookmarkEnd w:id="90"/>
    <w:bookmarkStart w:name="z119" w:id="91"/>
    <w:p>
      <w:pPr>
        <w:spacing w:after="0"/>
        <w:ind w:left="0"/>
        <w:jc w:val="both"/>
      </w:pPr>
      <w:r>
        <w:rPr>
          <w:rFonts w:ascii="Times New Roman"/>
          <w:b w:val="false"/>
          <w:i w:val="false"/>
          <w:color w:val="000000"/>
          <w:sz w:val="28"/>
        </w:rPr>
        <w:t>
      27. Схема выполнения процедуры "Представление сведений о выданном разрешении" (P.SS.07.PRC.001) представлена на рисунке 5.</w:t>
      </w:r>
    </w:p>
    <w:bookmarkEnd w:id="91"/>
    <w:bookmarkStart w:name="z120"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 w:id="9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выданном</w:t>
      </w:r>
      <w:r>
        <w:rPr>
          <w:rFonts w:ascii="Times New Roman"/>
          <w:b w:val="false"/>
          <w:i w:val="false"/>
          <w:color w:val="000000"/>
          <w:sz w:val="28"/>
        </w:rPr>
        <w:t xml:space="preserve"> </w:t>
      </w:r>
      <w:r>
        <w:rPr>
          <w:rFonts w:ascii="Times New Roman"/>
          <w:b/>
          <w:i w:val="false"/>
          <w:color w:val="000000"/>
          <w:sz w:val="28"/>
        </w:rPr>
        <w:t>разрешении"</w:t>
      </w:r>
      <w:r>
        <w:rPr>
          <w:rFonts w:ascii="Times New Roman"/>
          <w:b w:val="false"/>
          <w:i w:val="false"/>
          <w:color w:val="000000"/>
          <w:sz w:val="28"/>
        </w:rPr>
        <w:t xml:space="preserve"> </w:t>
      </w:r>
      <w:r>
        <w:rPr>
          <w:rFonts w:ascii="Times New Roman"/>
          <w:b/>
          <w:i w:val="false"/>
          <w:color w:val="000000"/>
          <w:sz w:val="28"/>
        </w:rPr>
        <w:t>(P.SS.07.PRC.001)</w:t>
      </w:r>
    </w:p>
    <w:bookmarkEnd w:id="93"/>
    <w:bookmarkStart w:name="z122" w:id="94"/>
    <w:p>
      <w:pPr>
        <w:spacing w:after="0"/>
        <w:ind w:left="0"/>
        <w:jc w:val="both"/>
      </w:pPr>
      <w:r>
        <w:rPr>
          <w:rFonts w:ascii="Times New Roman"/>
          <w:b w:val="false"/>
          <w:i w:val="false"/>
          <w:color w:val="000000"/>
          <w:sz w:val="28"/>
        </w:rPr>
        <w:t>
      28. Процедура "Представление сведений о выданном разрешении" (P.SS.07.PRC.001) выполняется по факту выдачи разрешения для сопровождения подконтрольного товара при перемещении между государствами-членами.</w:t>
      </w:r>
    </w:p>
    <w:bookmarkEnd w:id="94"/>
    <w:bookmarkStart w:name="z123" w:id="95"/>
    <w:p>
      <w:pPr>
        <w:spacing w:after="0"/>
        <w:ind w:left="0"/>
        <w:jc w:val="both"/>
      </w:pPr>
      <w:r>
        <w:rPr>
          <w:rFonts w:ascii="Times New Roman"/>
          <w:b w:val="false"/>
          <w:i w:val="false"/>
          <w:color w:val="000000"/>
          <w:sz w:val="28"/>
        </w:rPr>
        <w:t>
      29. Первой выполняется операция "Направление сведений о выданном разрешении" (P.SS.07.OPR.001), по результатам выполнения которой уполномоченным органом, выдавшим разрешение, формируются и направляются в уведомляемый уполномоченный орган сведения о выданном разрешении.</w:t>
      </w:r>
    </w:p>
    <w:bookmarkEnd w:id="95"/>
    <w:bookmarkStart w:name="z124" w:id="96"/>
    <w:p>
      <w:pPr>
        <w:spacing w:after="0"/>
        <w:ind w:left="0"/>
        <w:jc w:val="both"/>
      </w:pPr>
      <w:r>
        <w:rPr>
          <w:rFonts w:ascii="Times New Roman"/>
          <w:b w:val="false"/>
          <w:i w:val="false"/>
          <w:color w:val="000000"/>
          <w:sz w:val="28"/>
        </w:rPr>
        <w:t>
      30. При получении уведомляемым уполномоченным органом сведений о выданном разрешении выполняется операция "Прием и обработка сведений о выданном разрешении" (P.SS.07.OPR.002), по результатам выполнения которой осуществляются прием и обработка указанных сведений, а также включение полученных сведений в национальную часть базы данных уведомляемого уполномоченного органа. В уполномоченный орган, выдавший разрешение, направляется уведомление об обработке сведений о выданном разрешении.</w:t>
      </w:r>
    </w:p>
    <w:bookmarkEnd w:id="96"/>
    <w:bookmarkStart w:name="z125" w:id="97"/>
    <w:p>
      <w:pPr>
        <w:spacing w:after="0"/>
        <w:ind w:left="0"/>
        <w:jc w:val="both"/>
      </w:pPr>
      <w:r>
        <w:rPr>
          <w:rFonts w:ascii="Times New Roman"/>
          <w:b w:val="false"/>
          <w:i w:val="false"/>
          <w:color w:val="000000"/>
          <w:sz w:val="28"/>
        </w:rPr>
        <w:t>
      31. При получении уполномоченным органом, выдавшим разрешение, уведомления об обработке сведений о выданном разрешении выполняется операция "Получение уведомления об обработке сведений о выданном разрешении" (P.SS.07.OPR.003), по результатам выполнения которой осуществляются прием и обработка указанного уведомления.</w:t>
      </w:r>
    </w:p>
    <w:bookmarkEnd w:id="97"/>
    <w:bookmarkStart w:name="z126" w:id="98"/>
    <w:p>
      <w:pPr>
        <w:spacing w:after="0"/>
        <w:ind w:left="0"/>
        <w:jc w:val="both"/>
      </w:pPr>
      <w:r>
        <w:rPr>
          <w:rFonts w:ascii="Times New Roman"/>
          <w:b w:val="false"/>
          <w:i w:val="false"/>
          <w:color w:val="000000"/>
          <w:sz w:val="28"/>
        </w:rPr>
        <w:t>
      32. Результатом выполнения процедуры "Представление сведений о выданном разрешении" (P.SS.07.PRC.001) является представление сведений о выданном разрешении уведомляемому уполномоченному органу и включение полученных сведений в национальную часть базы данных уведомляемого уполномоченного органа.</w:t>
      </w:r>
    </w:p>
    <w:bookmarkEnd w:id="98"/>
    <w:bookmarkStart w:name="z127" w:id="99"/>
    <w:p>
      <w:pPr>
        <w:spacing w:after="0"/>
        <w:ind w:left="0"/>
        <w:jc w:val="both"/>
      </w:pPr>
      <w:r>
        <w:rPr>
          <w:rFonts w:ascii="Times New Roman"/>
          <w:b w:val="false"/>
          <w:i w:val="false"/>
          <w:color w:val="000000"/>
          <w:sz w:val="28"/>
        </w:rPr>
        <w:t>
      33. Перечень операций общего процесса, выполняемых в рамках процедуры "Представление сведений о выданном разрешении" (P.SS.07.PRC.001), приведен в таблице 7.</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29" w:id="100"/>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о выданном разрешении" (P.SS.07.PRC.001)</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8"/>
        <w:gridCol w:w="2152"/>
        <w:gridCol w:w="2650"/>
      </w:tblGrid>
      <w:tr>
        <w:trPr>
          <w:trHeight w:val="30" w:hRule="atLeast"/>
        </w:trPr>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P.SS.07.OPR.001</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выданном разрешении</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 настоящих Правил</w:t>
            </w:r>
          </w:p>
        </w:tc>
      </w:tr>
      <w:tr>
        <w:trPr>
          <w:trHeight w:val="30" w:hRule="atLeast"/>
        </w:trPr>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P.SS.07.OPR.002</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выданном разрешении</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 настоящих Правил</w:t>
            </w:r>
          </w:p>
        </w:tc>
      </w:tr>
      <w:tr>
        <w:trPr>
          <w:trHeight w:val="30" w:hRule="atLeast"/>
        </w:trPr>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P.SS.07.OPR.003</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 выданном разрешении</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31" w:id="101"/>
    <w:p>
      <w:pPr>
        <w:spacing w:after="0"/>
        <w:ind w:left="0"/>
        <w:jc w:val="left"/>
      </w:pPr>
      <w:r>
        <w:rPr>
          <w:rFonts w:ascii="Times New Roman"/>
          <w:b/>
          <w:i w:val="false"/>
          <w:color w:val="000000"/>
        </w:rPr>
        <w:t xml:space="preserve"> Описание операции "Направление сведений о выданном разрешении" (P.SS.07.OPR.001)</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187"/>
        <w:gridCol w:w="9887"/>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P.SS.07.OPR.001</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выданном разрешении</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выдавший разрешение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 факту выдачи разрешения для сопровождения подконтрольного товара при перемещении между государствами-членами</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сведения о выданном разрешении в уведомляемый уполномоченный орган в соответствии с Регламентом информационного взаимодействия между уполномоченными органами</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выданном разрешении направлены в уведомляемый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33" w:id="102"/>
    <w:p>
      <w:pPr>
        <w:spacing w:after="0"/>
        <w:ind w:left="0"/>
        <w:jc w:val="left"/>
      </w:pPr>
      <w:r>
        <w:rPr>
          <w:rFonts w:ascii="Times New Roman"/>
          <w:b/>
          <w:i w:val="false"/>
          <w:color w:val="000000"/>
        </w:rPr>
        <w:t xml:space="preserve"> Описание операции "Прием и обработка сведений о выданном разрешении" (P.SS.07.OPR.002)</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497"/>
        <w:gridCol w:w="11289"/>
      </w:tblGrid>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P.SS.07.OPR.002</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выданном разрешении</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выданном разрешении (операция "Направление сведений о выданном разрешении" (P.SS.07.OPR.001))</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проверку сведений о выданном разрешении в соответствии с Регламентом информационного взаимодействия между уполномоченными органами. При успешном выполнении проверки исполнитель осуществляет включение полученных сведений в национальную часть базы данных, заполняет дату и время обновления полученных сведений в национальной части базы данных и направляет в уполномоченный орган, выдавший разрешение, уведомление об обработке сведений о выданном разрешении со значением кода результата обработки, соответствующим добавлению сведений, в соответствии с Регламентом информационного взаимодействия между уполномоченными органами</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выданном разрешении обработаны и включены в национальную часть базы данных уведомляемого уполномоченного органа, уведомление об обработке сведений о выданном разрешении направлено в уполномоченный орган, выдавший разрешение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35" w:id="103"/>
    <w:p>
      <w:pPr>
        <w:spacing w:after="0"/>
        <w:ind w:left="0"/>
        <w:jc w:val="left"/>
      </w:pPr>
      <w:r>
        <w:rPr>
          <w:rFonts w:ascii="Times New Roman"/>
          <w:b/>
          <w:i w:val="false"/>
          <w:color w:val="000000"/>
        </w:rPr>
        <w:t xml:space="preserve"> Описание операции "Получение уведомления об обработке сведений о выданном разрешении" (P.SS.07.OPR.003)</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682"/>
        <w:gridCol w:w="10913"/>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P.SS.07.OPR.003</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 выданном разрешении</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выдавший разрешение</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сведений о выданном разрешении (операция "Прием и обработка сведений о выданном разрешении" (P.SS.07.OPR.002))</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об обработке сведений о выданном разрешении в соответствии с Регламентом информационного взаимодействия между уполномоченными органами</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 выданном разрешении обработано</w:t>
            </w:r>
          </w:p>
        </w:tc>
      </w:tr>
    </w:tbl>
    <w:bookmarkStart w:name="z136" w:id="104"/>
    <w:p>
      <w:pPr>
        <w:spacing w:after="0"/>
        <w:ind w:left="0"/>
        <w:jc w:val="left"/>
      </w:pPr>
      <w:r>
        <w:rPr>
          <w:rFonts w:ascii="Times New Roman"/>
          <w:b/>
          <w:i w:val="false"/>
          <w:color w:val="000000"/>
        </w:rPr>
        <w:t xml:space="preserve"> Процедура "Представление сведений об аннулированном разрешении" (P.SS.07.PRC.002)</w:t>
      </w:r>
    </w:p>
    <w:bookmarkEnd w:id="104"/>
    <w:bookmarkStart w:name="z137" w:id="105"/>
    <w:p>
      <w:pPr>
        <w:spacing w:after="0"/>
        <w:ind w:left="0"/>
        <w:jc w:val="both"/>
      </w:pPr>
      <w:r>
        <w:rPr>
          <w:rFonts w:ascii="Times New Roman"/>
          <w:b w:val="false"/>
          <w:i w:val="false"/>
          <w:color w:val="000000"/>
          <w:sz w:val="28"/>
        </w:rPr>
        <w:t>
      34. Схема выполнения процедуры "Представление сведений об аннулированном разрешении" (P.SS.07.PRC.002) представлена на рисунке 6.</w:t>
      </w:r>
    </w:p>
    <w:bookmarkEnd w:id="105"/>
    <w:bookmarkStart w:name="z138"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 w:id="10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аннулированном</w:t>
      </w:r>
      <w:r>
        <w:rPr>
          <w:rFonts w:ascii="Times New Roman"/>
          <w:b w:val="false"/>
          <w:i w:val="false"/>
          <w:color w:val="000000"/>
          <w:sz w:val="28"/>
        </w:rPr>
        <w:t xml:space="preserve"> </w:t>
      </w:r>
      <w:r>
        <w:rPr>
          <w:rFonts w:ascii="Times New Roman"/>
          <w:b/>
          <w:i w:val="false"/>
          <w:color w:val="000000"/>
          <w:sz w:val="28"/>
        </w:rPr>
        <w:t>разрешении"</w:t>
      </w:r>
      <w:r>
        <w:rPr>
          <w:rFonts w:ascii="Times New Roman"/>
          <w:b w:val="false"/>
          <w:i w:val="false"/>
          <w:color w:val="000000"/>
          <w:sz w:val="28"/>
        </w:rPr>
        <w:t xml:space="preserve"> </w:t>
      </w:r>
      <w:r>
        <w:rPr>
          <w:rFonts w:ascii="Times New Roman"/>
          <w:b/>
          <w:i w:val="false"/>
          <w:color w:val="000000"/>
          <w:sz w:val="28"/>
        </w:rPr>
        <w:t>(P.SS.07.PRC.002)</w:t>
      </w:r>
    </w:p>
    <w:bookmarkEnd w:id="107"/>
    <w:bookmarkStart w:name="z140" w:id="108"/>
    <w:p>
      <w:pPr>
        <w:spacing w:after="0"/>
        <w:ind w:left="0"/>
        <w:jc w:val="both"/>
      </w:pPr>
      <w:r>
        <w:rPr>
          <w:rFonts w:ascii="Times New Roman"/>
          <w:b w:val="false"/>
          <w:i w:val="false"/>
          <w:color w:val="000000"/>
          <w:sz w:val="28"/>
        </w:rPr>
        <w:t>
      35. Процедура "Представление сведений об аннулированном разрешении" (P.SS.07.PRC.002) выполняется по факту аннулирования разрешения, ранее выданного для сопровождения подконтрольного товара при перемещении между государствами-членами.</w:t>
      </w:r>
    </w:p>
    <w:bookmarkEnd w:id="108"/>
    <w:bookmarkStart w:name="z141" w:id="109"/>
    <w:p>
      <w:pPr>
        <w:spacing w:after="0"/>
        <w:ind w:left="0"/>
        <w:jc w:val="both"/>
      </w:pPr>
      <w:r>
        <w:rPr>
          <w:rFonts w:ascii="Times New Roman"/>
          <w:b w:val="false"/>
          <w:i w:val="false"/>
          <w:color w:val="000000"/>
          <w:sz w:val="28"/>
        </w:rPr>
        <w:t>
      36. Первой выполняется операция "Направление сведений об аннулированном разрешении" (P.SS.07.OPR.004), по результатам выполнения которой уполномоченным органом, выдавшим разрешение, формируются и направляются в уведомляемый уполномоченный орган сведения об аннулированном разрешении.</w:t>
      </w:r>
    </w:p>
    <w:bookmarkEnd w:id="109"/>
    <w:bookmarkStart w:name="z142" w:id="110"/>
    <w:p>
      <w:pPr>
        <w:spacing w:after="0"/>
        <w:ind w:left="0"/>
        <w:jc w:val="both"/>
      </w:pPr>
      <w:r>
        <w:rPr>
          <w:rFonts w:ascii="Times New Roman"/>
          <w:b w:val="false"/>
          <w:i w:val="false"/>
          <w:color w:val="000000"/>
          <w:sz w:val="28"/>
        </w:rPr>
        <w:t>
      37. При получении уведомляемым уполномоченным органом сведений об аннулированном разрешении выполняется операция "Прием и обработка сведений об аннулированном разрешении" (P.SS.07.OPR.005), по результатам выполнения которой осуществляются прием и обработка указанных сведений, а также изменение соответствующих сведений в национальной части базы данных уведомляемого уполномоченного органа. В уполномоченный орган, выдавший разрешение, направляется уведомление об обработке сведений об аннулированном разрешении.</w:t>
      </w:r>
    </w:p>
    <w:bookmarkEnd w:id="110"/>
    <w:bookmarkStart w:name="z143" w:id="111"/>
    <w:p>
      <w:pPr>
        <w:spacing w:after="0"/>
        <w:ind w:left="0"/>
        <w:jc w:val="both"/>
      </w:pPr>
      <w:r>
        <w:rPr>
          <w:rFonts w:ascii="Times New Roman"/>
          <w:b w:val="false"/>
          <w:i w:val="false"/>
          <w:color w:val="000000"/>
          <w:sz w:val="28"/>
        </w:rPr>
        <w:t>
      38. При получении уполномоченным органом, выдавшим разрешение, уведомления об обработке сведений об аннулированном разрешении выполняется операция "Получение уведомления об обработке сведений об аннулированном разрешении" (P.SS.07.OPR.006), по результатам выполнения которой осуществляются прием и обработка указанного уведомления.</w:t>
      </w:r>
    </w:p>
    <w:bookmarkEnd w:id="111"/>
    <w:bookmarkStart w:name="z144" w:id="112"/>
    <w:p>
      <w:pPr>
        <w:spacing w:after="0"/>
        <w:ind w:left="0"/>
        <w:jc w:val="both"/>
      </w:pPr>
      <w:r>
        <w:rPr>
          <w:rFonts w:ascii="Times New Roman"/>
          <w:b w:val="false"/>
          <w:i w:val="false"/>
          <w:color w:val="000000"/>
          <w:sz w:val="28"/>
        </w:rPr>
        <w:t>
      39. Результатом выполнения процедуры "Представление сведений об аннулированном разрешении" (P.SS.07.PRC.002) является представление сведений об аннулированном разрешении уведомляемому уполномоченному органу и изменение соответствующих сведений в национальной части базы данных уведомляемого уполномоченного органа.</w:t>
      </w:r>
    </w:p>
    <w:bookmarkEnd w:id="112"/>
    <w:bookmarkStart w:name="z145" w:id="113"/>
    <w:p>
      <w:pPr>
        <w:spacing w:after="0"/>
        <w:ind w:left="0"/>
        <w:jc w:val="both"/>
      </w:pPr>
      <w:r>
        <w:rPr>
          <w:rFonts w:ascii="Times New Roman"/>
          <w:b w:val="false"/>
          <w:i w:val="false"/>
          <w:color w:val="000000"/>
          <w:sz w:val="28"/>
        </w:rPr>
        <w:t>
      40. Перечень операций общего процесса, выполняемых в рамках процедуры "Представление сведений об аннулированном разрешении" (P.SS.07.PRC.002), приведен в таблице 11.</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47" w:id="114"/>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об аннулированном разрешении" (P.SS.07.PRC.002)</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8"/>
        <w:gridCol w:w="2152"/>
        <w:gridCol w:w="2650"/>
      </w:tblGrid>
      <w:tr>
        <w:trPr>
          <w:trHeight w:val="30" w:hRule="atLeast"/>
        </w:trPr>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P.SS.07.OPR.004</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об аннулированном разрешении</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 настоящих Правил</w:t>
            </w:r>
          </w:p>
        </w:tc>
      </w:tr>
      <w:tr>
        <w:trPr>
          <w:trHeight w:val="30" w:hRule="atLeast"/>
        </w:trPr>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P.SS.07.OPR.005</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аннулированном разрешении</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 настоящих Правил</w:t>
            </w:r>
          </w:p>
        </w:tc>
      </w:tr>
      <w:tr>
        <w:trPr>
          <w:trHeight w:val="30" w:hRule="atLeast"/>
        </w:trPr>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P.SS.07.OPR.006</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об аннулированном разрешении</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49" w:id="115"/>
    <w:p>
      <w:pPr>
        <w:spacing w:after="0"/>
        <w:ind w:left="0"/>
        <w:jc w:val="left"/>
      </w:pPr>
      <w:r>
        <w:rPr>
          <w:rFonts w:ascii="Times New Roman"/>
          <w:b/>
          <w:i w:val="false"/>
          <w:color w:val="000000"/>
        </w:rPr>
        <w:t xml:space="preserve"> Описание операции "Направление сведений об аннулированном разрешении" (P.SS.07.OPR.004)</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187"/>
        <w:gridCol w:w="9887"/>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P.SS.07.OPR.004</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об аннулированном разрешении</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выдавший разрешение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 факту аннулирования разрешения, ранее выданного для сопровождения подконтрольного товара при перемещении между государствами-членами</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сведения об аннулированном разрешении в уведомляемый уполномоченный орган в соответствии с Регламентом информационного взаимодействия между уполномоченными органами</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аннулированном разрешении направлены в уведомляемый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151" w:id="116"/>
    <w:p>
      <w:pPr>
        <w:spacing w:after="0"/>
        <w:ind w:left="0"/>
        <w:jc w:val="left"/>
      </w:pPr>
      <w:r>
        <w:rPr>
          <w:rFonts w:ascii="Times New Roman"/>
          <w:b/>
          <w:i w:val="false"/>
          <w:color w:val="000000"/>
        </w:rPr>
        <w:t xml:space="preserve"> Описание операции "Прием и обработка сведений об аннулированном разрешении" (P.SS.07.OPR.005)</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417"/>
        <w:gridCol w:w="11452"/>
      </w:tblGrid>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P.SS.07.OPR.005</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аннулированном разрешении</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аннулированном разрешении (операция "Направление сведений об аннулированном разрешении" (P.SS.07.OPR.004))</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проверку сведений об аннулированном разрешении в соответствии с Регламентом информационного взаимодействия между уполномоченными органами. При успешном выполнении проверки исполнитель заполняет дату и время окончания действия изменяемых сведений значением даты и времени начала действия полученных сведений, осуществляет включение полученных сведений в национальную часть базы данных, заполняет дату и время обновления полученных сведений в национальной части базы данных и направляет в уполномоченный орган, выдавший разрешение, уведомление об обработке сведений об аннулированном разрешении со значением кода результата обработки, соответствующим изменению сведений, в соответствии с Регламентом информационного взаимодействия между уполномоченными органами</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аннулированном разрешении обработаны, сведения национальной части базы данных уведомляемого уполномоченного органа изменены, уведомление об обработке сведений об аннулированном разрешении направлено в уполномоченный орган, выдавший разрешение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153" w:id="117"/>
    <w:p>
      <w:pPr>
        <w:spacing w:after="0"/>
        <w:ind w:left="0"/>
        <w:jc w:val="left"/>
      </w:pPr>
      <w:r>
        <w:rPr>
          <w:rFonts w:ascii="Times New Roman"/>
          <w:b/>
          <w:i w:val="false"/>
          <w:color w:val="000000"/>
        </w:rPr>
        <w:t xml:space="preserve"> Описание операции "Получение уведомления об обработке сведений об аннулированном разрешении" (P.SS.07.OPR.006)</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682"/>
        <w:gridCol w:w="10913"/>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P.SS.07.OPR.006</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об аннулированном разрешении</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выдавший разрешение</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сведений об аннулированном разрешении (операция "Прием и обработка сведений об аннулированном разрешении" (P.SS.07.OPR.005))</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об обработке сведений об аннулированном разрешении в соответствии с Регламентом информационного взаимодействия между уполномоченными органами</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об аннулированном разрешении обработано</w:t>
            </w:r>
          </w:p>
        </w:tc>
      </w:tr>
    </w:tbl>
    <w:bookmarkStart w:name="z154" w:id="118"/>
    <w:p>
      <w:pPr>
        <w:spacing w:after="0"/>
        <w:ind w:left="0"/>
        <w:jc w:val="left"/>
      </w:pPr>
      <w:r>
        <w:rPr>
          <w:rFonts w:ascii="Times New Roman"/>
          <w:b/>
          <w:i w:val="false"/>
          <w:color w:val="000000"/>
        </w:rPr>
        <w:t xml:space="preserve"> 2. Процедуры получения сведений из базы данных</w:t>
      </w:r>
    </w:p>
    <w:bookmarkEnd w:id="118"/>
    <w:bookmarkStart w:name="z155" w:id="119"/>
    <w:p>
      <w:pPr>
        <w:spacing w:after="0"/>
        <w:ind w:left="0"/>
        <w:jc w:val="left"/>
      </w:pPr>
      <w:r>
        <w:rPr>
          <w:rFonts w:ascii="Times New Roman"/>
          <w:b/>
          <w:i w:val="false"/>
          <w:color w:val="000000"/>
        </w:rPr>
        <w:t xml:space="preserve"> Процедура "Получение информации о дате и времени обновления национальной части базы данных" (P.SS.07.PRC.003)</w:t>
      </w:r>
    </w:p>
    <w:bookmarkEnd w:id="119"/>
    <w:bookmarkStart w:name="z156" w:id="120"/>
    <w:p>
      <w:pPr>
        <w:spacing w:after="0"/>
        <w:ind w:left="0"/>
        <w:jc w:val="both"/>
      </w:pPr>
      <w:r>
        <w:rPr>
          <w:rFonts w:ascii="Times New Roman"/>
          <w:b w:val="false"/>
          <w:i w:val="false"/>
          <w:color w:val="000000"/>
          <w:sz w:val="28"/>
        </w:rPr>
        <w:t>
      41. Схема выполнения процедуры "Получение информации о дате и времени обновления национальной части базы данных" (P.SS.07.PRC.003) представлена на рисунке 7.</w:t>
      </w:r>
    </w:p>
    <w:bookmarkEnd w:id="120"/>
    <w:bookmarkStart w:name="z157"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 w:id="12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дате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времени</w:t>
      </w:r>
      <w:r>
        <w:rPr>
          <w:rFonts w:ascii="Times New Roman"/>
          <w:b w:val="false"/>
          <w:i w:val="false"/>
          <w:color w:val="000000"/>
          <w:sz w:val="28"/>
        </w:rPr>
        <w:t xml:space="preserve"> </w:t>
      </w:r>
      <w:r>
        <w:rPr>
          <w:rFonts w:ascii="Times New Roman"/>
          <w:b/>
          <w:i w:val="false"/>
          <w:color w:val="000000"/>
          <w:sz w:val="28"/>
        </w:rPr>
        <w:t>обновления</w:t>
      </w:r>
      <w:r>
        <w:rPr>
          <w:rFonts w:ascii="Times New Roman"/>
          <w:b w:val="false"/>
          <w:i w:val="false"/>
          <w:color w:val="000000"/>
          <w:sz w:val="28"/>
        </w:rPr>
        <w:t xml:space="preserve"> </w:t>
      </w:r>
      <w:r>
        <w:rPr>
          <w:rFonts w:ascii="Times New Roman"/>
          <w:b/>
          <w:i w:val="false"/>
          <w:color w:val="000000"/>
          <w:sz w:val="28"/>
        </w:rPr>
        <w:t>национальной</w:t>
      </w:r>
      <w:r>
        <w:rPr>
          <w:rFonts w:ascii="Times New Roman"/>
          <w:b w:val="false"/>
          <w:i w:val="false"/>
          <w:color w:val="000000"/>
          <w:sz w:val="28"/>
        </w:rPr>
        <w:t xml:space="preserve"> </w:t>
      </w:r>
      <w:r>
        <w:rPr>
          <w:rFonts w:ascii="Times New Roman"/>
          <w:b/>
          <w:i w:val="false"/>
          <w:color w:val="000000"/>
          <w:sz w:val="28"/>
        </w:rPr>
        <w:t>части</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(P.SS.07.PRC.003)</w:t>
      </w:r>
    </w:p>
    <w:bookmarkEnd w:id="122"/>
    <w:bookmarkStart w:name="z159" w:id="123"/>
    <w:p>
      <w:pPr>
        <w:spacing w:after="0"/>
        <w:ind w:left="0"/>
        <w:jc w:val="both"/>
      </w:pPr>
      <w:r>
        <w:rPr>
          <w:rFonts w:ascii="Times New Roman"/>
          <w:b w:val="false"/>
          <w:i w:val="false"/>
          <w:color w:val="000000"/>
          <w:sz w:val="28"/>
        </w:rPr>
        <w:t>
      42. Процедура "Получение информации о дате и времени обновления национальной части базы данных" (P.SS.07.PRC.003) выполняется при необходимости синхронизации информации о состоянии (дате и времени последнего обновления) сведений о разрешениях, хранящихся в национальной части базы данных уведомляемого уполномоченного органа, с соответствующей информацией национальной части базы данных уполномоченного органа, выдавшего разрешение.</w:t>
      </w:r>
    </w:p>
    <w:bookmarkEnd w:id="123"/>
    <w:bookmarkStart w:name="z160" w:id="124"/>
    <w:p>
      <w:pPr>
        <w:spacing w:after="0"/>
        <w:ind w:left="0"/>
        <w:jc w:val="both"/>
      </w:pPr>
      <w:r>
        <w:rPr>
          <w:rFonts w:ascii="Times New Roman"/>
          <w:b w:val="false"/>
          <w:i w:val="false"/>
          <w:color w:val="000000"/>
          <w:sz w:val="28"/>
        </w:rPr>
        <w:t>
      43. Первой выполняется операция "Запрос информации о дате и времени обновления национальной части базы данных" (P.SS.07.OPR.007), по результатам выполнения которой уведомляемым уполномоченным органом формируется и направляется в уполномоченный орган, выдавший разрешение, запрос на представление информации о дате и времени обновления национальной части базы данных.</w:t>
      </w:r>
    </w:p>
    <w:bookmarkEnd w:id="124"/>
    <w:bookmarkStart w:name="z161" w:id="125"/>
    <w:p>
      <w:pPr>
        <w:spacing w:after="0"/>
        <w:ind w:left="0"/>
        <w:jc w:val="both"/>
      </w:pPr>
      <w:r>
        <w:rPr>
          <w:rFonts w:ascii="Times New Roman"/>
          <w:b w:val="false"/>
          <w:i w:val="false"/>
          <w:color w:val="000000"/>
          <w:sz w:val="28"/>
        </w:rPr>
        <w:t>
      44. При получении уполномоченным органом, выдавшим разрешение, запроса на представление информации о дате и времени обновления национальной части базы данных выполняется операция "Обработка и представление информации о дате и времени обновления национальной части базы данных" (P.SS.07.OPR.008), по результатам выполнения которой формируется и представляется в уведомляемый уполномоченный орган информация о дате и времени обновления национальной части базы данных уполномоченного органа, выдавшего разрешение.</w:t>
      </w:r>
    </w:p>
    <w:bookmarkEnd w:id="125"/>
    <w:bookmarkStart w:name="z162" w:id="126"/>
    <w:p>
      <w:pPr>
        <w:spacing w:after="0"/>
        <w:ind w:left="0"/>
        <w:jc w:val="both"/>
      </w:pPr>
      <w:r>
        <w:rPr>
          <w:rFonts w:ascii="Times New Roman"/>
          <w:b w:val="false"/>
          <w:i w:val="false"/>
          <w:color w:val="000000"/>
          <w:sz w:val="28"/>
        </w:rPr>
        <w:t>
      45. При получении уведомляемым уполномоченным органом информации о дате и времени обновления национальной части базы данных уполномоченного органа, выдавшего разрешение, выполняется операция "Прием и обработка информации о дате и времени обновления национальной части базы данных" (P.SS.07.OPR.009).</w:t>
      </w:r>
    </w:p>
    <w:bookmarkEnd w:id="126"/>
    <w:bookmarkStart w:name="z163" w:id="127"/>
    <w:p>
      <w:pPr>
        <w:spacing w:after="0"/>
        <w:ind w:left="0"/>
        <w:jc w:val="both"/>
      </w:pPr>
      <w:r>
        <w:rPr>
          <w:rFonts w:ascii="Times New Roman"/>
          <w:b w:val="false"/>
          <w:i w:val="false"/>
          <w:color w:val="000000"/>
          <w:sz w:val="28"/>
        </w:rPr>
        <w:t>
      46. Результатом выполнения процедуры "Получение информации о дате и времени обновления национальной части базы данных" (P.SS.07.PRC.003) является получение уведомляемым уполномоченным органом информации о состоянии (дате и времени последнего обновления) национальной части базы данных уполномоченного органа, выдавшего разрешение.</w:t>
      </w:r>
    </w:p>
    <w:bookmarkEnd w:id="127"/>
    <w:bookmarkStart w:name="z164" w:id="128"/>
    <w:p>
      <w:pPr>
        <w:spacing w:after="0"/>
        <w:ind w:left="0"/>
        <w:jc w:val="both"/>
      </w:pPr>
      <w:r>
        <w:rPr>
          <w:rFonts w:ascii="Times New Roman"/>
          <w:b w:val="false"/>
          <w:i w:val="false"/>
          <w:color w:val="000000"/>
          <w:sz w:val="28"/>
        </w:rPr>
        <w:t>
      47. Перечень операций общего процесса, выполняемых в рамках процедуры "Получение информации о дате и времени обновления национальной части базы данных" (P.SS.07.PRC.003), приведен в таблице 15.</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166" w:id="129"/>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информации о дате и времени обновления национальной части базы данных" (P.SS.07.PRC.003)</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6"/>
        <w:gridCol w:w="3089"/>
        <w:gridCol w:w="2405"/>
      </w:tblGrid>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P.SS.07.OPR.007</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национальной части базы данных</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16 настоящих Правил</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P.SS.07.OPR.008</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национальной части базы данных</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17 настоящих Правил</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P.SS.07.OPR.009</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информации о дате и времени обновления национальной части базы данных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168" w:id="130"/>
    <w:p>
      <w:pPr>
        <w:spacing w:after="0"/>
        <w:ind w:left="0"/>
        <w:jc w:val="left"/>
      </w:pPr>
      <w:r>
        <w:rPr>
          <w:rFonts w:ascii="Times New Roman"/>
          <w:b/>
          <w:i w:val="false"/>
          <w:color w:val="000000"/>
        </w:rPr>
        <w:t xml:space="preserve"> Описание операции "Запрос информации о дате и времени обновления национальной части базы данных" (P.SS.07.OPR.007)</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930"/>
        <w:gridCol w:w="10410"/>
      </w:tblGrid>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P.SS.07.OPR.007</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национальной части базы данных</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необходимости синхронизации информации о состоянии (дате и времени последнего обновления) сведений о разрешениях, хранящихся в национальной части базы данных уведомляемого уполномоченного органа, с соответствующей информацией национальной части базы данных уполномоченного органа, выдавшего разрешение</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уполномоченный орган, выдавший разрешение, запрос на представление информации о дате и времени обновления национальной части базы данных в соответствии с Регламентом информационного взаимодействия между уполномоченными органами</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информации о дате и времени обновления национальной части базы данных направлен в уполномоченный орган, выдавший разрешение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170" w:id="131"/>
    <w:p>
      <w:pPr>
        <w:spacing w:after="0"/>
        <w:ind w:left="0"/>
        <w:jc w:val="left"/>
      </w:pPr>
      <w:r>
        <w:rPr>
          <w:rFonts w:ascii="Times New Roman"/>
          <w:b/>
          <w:i w:val="false"/>
          <w:color w:val="000000"/>
        </w:rPr>
        <w:t xml:space="preserve"> Описание операции "Обработка и представление информации о дате и времени обновления национальной части базы данных" (P.SS.07.OPR.008)</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591"/>
        <w:gridCol w:w="11099"/>
      </w:tblGrid>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P.SS.07.OPR.008</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национальной части базы данных</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выдавший разрешение</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информации о дате и времени обновления национальной части базы данных (операция "Запрос информации о дате и времени обновления национальной части базы данных" (P.SS.07.OPR.007))</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полученного запроса, формирует и направляет информацию о дате и времени обновления национальной части базы данных уполномоченного органа, выдавшего разрешение, в соответствии с Регламентом информационного взаимодействия между уполномоченными органами</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национальной части базы данных уполномоченного органа, выдавшего разрешение, направлена в уведомляемый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172" w:id="132"/>
    <w:p>
      <w:pPr>
        <w:spacing w:after="0"/>
        <w:ind w:left="0"/>
        <w:jc w:val="left"/>
      </w:pPr>
      <w:r>
        <w:rPr>
          <w:rFonts w:ascii="Times New Roman"/>
          <w:b/>
          <w:i w:val="false"/>
          <w:color w:val="000000"/>
        </w:rPr>
        <w:t xml:space="preserve"> Описание операции "Прием и обработка информации о дате и времени обновления национальной части базы данных" (P.SS.07.OPR.009)</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561"/>
        <w:gridCol w:w="11160"/>
      </w:tblGrid>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P.SS.07.OPR.009</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национальной части базы данных</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информации о дате и времени обновления национальной части базы данных уполномоченного органа, выдавшего разрешение (операция "Обработка и представление информации о дате и времени обновления национальной части базы данных" (P.SS.07.OPR.008))</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полученной информации о дате и времени обновления национальной части базы данных уполномоченного органа, выдавшего разрешение</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уведомляемым уполномоченным органом получена информации о дате и времени обновления национальной части базы данных уполномоченного органа, выдавшего разрешение</w:t>
            </w:r>
          </w:p>
        </w:tc>
      </w:tr>
    </w:tbl>
    <w:bookmarkStart w:name="z173" w:id="133"/>
    <w:p>
      <w:pPr>
        <w:spacing w:after="0"/>
        <w:ind w:left="0"/>
        <w:jc w:val="left"/>
      </w:pPr>
      <w:r>
        <w:rPr>
          <w:rFonts w:ascii="Times New Roman"/>
          <w:b/>
          <w:i w:val="false"/>
          <w:color w:val="000000"/>
        </w:rPr>
        <w:t xml:space="preserve"> Процедура "Получение сведений из национальной части базы данных" (P.SS.07.PRC.004)</w:t>
      </w:r>
    </w:p>
    <w:bookmarkEnd w:id="133"/>
    <w:bookmarkStart w:name="z174" w:id="134"/>
    <w:p>
      <w:pPr>
        <w:spacing w:after="0"/>
        <w:ind w:left="0"/>
        <w:jc w:val="both"/>
      </w:pPr>
      <w:r>
        <w:rPr>
          <w:rFonts w:ascii="Times New Roman"/>
          <w:b w:val="false"/>
          <w:i w:val="false"/>
          <w:color w:val="000000"/>
          <w:sz w:val="28"/>
        </w:rPr>
        <w:t>
      48. Схема выполнения процедуры "Получение сведений из национальной части базы данных" (P.SS.07.PRC.004) представлена на рисунке 8.</w:t>
      </w:r>
    </w:p>
    <w:bookmarkEnd w:id="134"/>
    <w:bookmarkStart w:name="z175"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 w:id="13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национальной</w:t>
      </w:r>
      <w:r>
        <w:rPr>
          <w:rFonts w:ascii="Times New Roman"/>
          <w:b w:val="false"/>
          <w:i w:val="false"/>
          <w:color w:val="000000"/>
          <w:sz w:val="28"/>
        </w:rPr>
        <w:t xml:space="preserve"> </w:t>
      </w:r>
      <w:r>
        <w:rPr>
          <w:rFonts w:ascii="Times New Roman"/>
          <w:b/>
          <w:i w:val="false"/>
          <w:color w:val="000000"/>
          <w:sz w:val="28"/>
        </w:rPr>
        <w:t>части</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(P.SS.07.PRC.004)</w:t>
      </w:r>
    </w:p>
    <w:bookmarkEnd w:id="136"/>
    <w:bookmarkStart w:name="z177" w:id="137"/>
    <w:p>
      <w:pPr>
        <w:spacing w:after="0"/>
        <w:ind w:left="0"/>
        <w:jc w:val="both"/>
      </w:pPr>
      <w:r>
        <w:rPr>
          <w:rFonts w:ascii="Times New Roman"/>
          <w:b w:val="false"/>
          <w:i w:val="false"/>
          <w:color w:val="000000"/>
          <w:sz w:val="28"/>
        </w:rPr>
        <w:t>
      49. Процедура "Получение сведений из национальной части базы данных" (P.SS.07.PRC.004) выполняется в целях получения уведомляемым уполномоченным органом сведений о разрешениях, содержащихся в национальной части базы данных уполномоченного органа, выдавшего разрешение.</w:t>
      </w:r>
    </w:p>
    <w:bookmarkEnd w:id="137"/>
    <w:bookmarkStart w:name="z178" w:id="138"/>
    <w:p>
      <w:pPr>
        <w:spacing w:after="0"/>
        <w:ind w:left="0"/>
        <w:jc w:val="both"/>
      </w:pPr>
      <w:r>
        <w:rPr>
          <w:rFonts w:ascii="Times New Roman"/>
          <w:b w:val="false"/>
          <w:i w:val="false"/>
          <w:color w:val="000000"/>
          <w:sz w:val="28"/>
        </w:rPr>
        <w:t xml:space="preserve">
      50. Первой выполняется операция "Запрос сведений из национальной части базы данных" (P.SS.07.OPR.010), по результатам выполнения которой уведомляемым уполномоченным органом формируется и направляется в уполномоченный орган, выдавший разрешение, запрос на представление сведений из национальной части базы данных. </w:t>
      </w:r>
    </w:p>
    <w:bookmarkEnd w:id="138"/>
    <w:bookmarkStart w:name="z179" w:id="139"/>
    <w:p>
      <w:pPr>
        <w:spacing w:after="0"/>
        <w:ind w:left="0"/>
        <w:jc w:val="both"/>
      </w:pPr>
      <w:r>
        <w:rPr>
          <w:rFonts w:ascii="Times New Roman"/>
          <w:b w:val="false"/>
          <w:i w:val="false"/>
          <w:color w:val="000000"/>
          <w:sz w:val="28"/>
        </w:rPr>
        <w:t xml:space="preserve">
      В зависимости от заданных параметров возможно формирование двух видов запросов: </w:t>
      </w:r>
    </w:p>
    <w:bookmarkEnd w:id="139"/>
    <w:bookmarkStart w:name="z180" w:id="140"/>
    <w:p>
      <w:pPr>
        <w:spacing w:after="0"/>
        <w:ind w:left="0"/>
        <w:jc w:val="both"/>
      </w:pPr>
      <w:r>
        <w:rPr>
          <w:rFonts w:ascii="Times New Roman"/>
          <w:b w:val="false"/>
          <w:i w:val="false"/>
          <w:color w:val="000000"/>
          <w:sz w:val="28"/>
        </w:rPr>
        <w:t xml:space="preserve">
      1) запрос на представление сведений, содержащихся в национальной части базы данных, в полном объеме; </w:t>
      </w:r>
    </w:p>
    <w:bookmarkEnd w:id="140"/>
    <w:bookmarkStart w:name="z181" w:id="141"/>
    <w:p>
      <w:pPr>
        <w:spacing w:after="0"/>
        <w:ind w:left="0"/>
        <w:jc w:val="both"/>
      </w:pPr>
      <w:r>
        <w:rPr>
          <w:rFonts w:ascii="Times New Roman"/>
          <w:b w:val="false"/>
          <w:i w:val="false"/>
          <w:color w:val="000000"/>
          <w:sz w:val="28"/>
        </w:rPr>
        <w:t>
      2) запрос на представление сведений, содержащихся в национальной части базы данных, по состоянию на определенные дату и время.</w:t>
      </w:r>
    </w:p>
    <w:bookmarkEnd w:id="141"/>
    <w:bookmarkStart w:name="z182" w:id="142"/>
    <w:p>
      <w:pPr>
        <w:spacing w:after="0"/>
        <w:ind w:left="0"/>
        <w:jc w:val="both"/>
      </w:pPr>
      <w:r>
        <w:rPr>
          <w:rFonts w:ascii="Times New Roman"/>
          <w:b w:val="false"/>
          <w:i w:val="false"/>
          <w:color w:val="000000"/>
          <w:sz w:val="28"/>
        </w:rPr>
        <w:t>
      51. При получении уполномоченным органом, выдавшим разрешение, запроса на представление сведений из национальной части базы данных выполняется операция "Обработка и представление сведений из национальной части базы данных" (P.SS.07.OPR.011), по результатам выполнения которой формируются и представляются в уведомляемый уполномоченный орган запрашиваемые сведения или направляется уведомление об отсутствии сведений, удовлетворяющих параметрам запроса.</w:t>
      </w:r>
    </w:p>
    <w:bookmarkEnd w:id="142"/>
    <w:bookmarkStart w:name="z183" w:id="143"/>
    <w:p>
      <w:pPr>
        <w:spacing w:after="0"/>
        <w:ind w:left="0"/>
        <w:jc w:val="both"/>
      </w:pPr>
      <w:r>
        <w:rPr>
          <w:rFonts w:ascii="Times New Roman"/>
          <w:b w:val="false"/>
          <w:i w:val="false"/>
          <w:color w:val="000000"/>
          <w:sz w:val="28"/>
        </w:rPr>
        <w:t>
      52. При получении уведомляемым уполномоченным органом сведений из национальной части базы данных уполномоченного органа, выдавшего разрешение, или уведомления об отсутствии сведений, удовлетворяющих параметрам запроса, выполняется операция "Прием и обработка сведений из национальной части базы данных" (P.SS.07.OPR.012).</w:t>
      </w:r>
    </w:p>
    <w:bookmarkEnd w:id="143"/>
    <w:bookmarkStart w:name="z184" w:id="144"/>
    <w:p>
      <w:pPr>
        <w:spacing w:after="0"/>
        <w:ind w:left="0"/>
        <w:jc w:val="both"/>
      </w:pPr>
      <w:r>
        <w:rPr>
          <w:rFonts w:ascii="Times New Roman"/>
          <w:b w:val="false"/>
          <w:i w:val="false"/>
          <w:color w:val="000000"/>
          <w:sz w:val="28"/>
        </w:rPr>
        <w:t>
      53. Результатом выполнения процедуры "Получение сведений из национальной части базы данных" (P.SS.07.PRC.004) является получение уведомляемым уполномоченным органом сведений из национальной части базы данных уполномоченного органа, выдавшего разрешение, или уведомления об отсутствии сведений, удовлетворяющих параметрам запроса.</w:t>
      </w:r>
    </w:p>
    <w:bookmarkEnd w:id="144"/>
    <w:bookmarkStart w:name="z185" w:id="145"/>
    <w:p>
      <w:pPr>
        <w:spacing w:after="0"/>
        <w:ind w:left="0"/>
        <w:jc w:val="both"/>
      </w:pPr>
      <w:r>
        <w:rPr>
          <w:rFonts w:ascii="Times New Roman"/>
          <w:b w:val="false"/>
          <w:i w:val="false"/>
          <w:color w:val="000000"/>
          <w:sz w:val="28"/>
        </w:rPr>
        <w:t>
      54. Перечень операций общего процесса, выполняемых в рамках процедуры "Получение сведений из национальной части базы данных" (P.SS.07.PRC.004), приведен в таблице 19.</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187" w:id="146"/>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из национальной части базы данных" (P.SS.07.PRC.004)</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9"/>
        <w:gridCol w:w="2354"/>
        <w:gridCol w:w="2597"/>
      </w:tblGrid>
      <w:tr>
        <w:trPr>
          <w:trHeight w:val="30" w:hRule="atLeast"/>
        </w:trPr>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P.SS.07.OPR.010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национальной части базы данных</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20 настоящих Правил</w:t>
            </w:r>
          </w:p>
        </w:tc>
      </w:tr>
      <w:tr>
        <w:trPr>
          <w:trHeight w:val="30" w:hRule="atLeast"/>
        </w:trPr>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P.SS.07.OPR.011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национальной части базы данных</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21 настоящих Правил</w:t>
            </w:r>
          </w:p>
        </w:tc>
      </w:tr>
      <w:tr>
        <w:trPr>
          <w:trHeight w:val="30" w:hRule="atLeast"/>
        </w:trPr>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P.SS.07.OPR.012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национальной части базы данных</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22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189" w:id="147"/>
    <w:p>
      <w:pPr>
        <w:spacing w:after="0"/>
        <w:ind w:left="0"/>
        <w:jc w:val="left"/>
      </w:pPr>
      <w:r>
        <w:rPr>
          <w:rFonts w:ascii="Times New Roman"/>
          <w:b/>
          <w:i w:val="false"/>
          <w:color w:val="000000"/>
        </w:rPr>
        <w:t xml:space="preserve"> Описание операции "Запрос сведений из национальной части базы данных" (P.SS.07.OPR.010)</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1167"/>
        <w:gridCol w:w="9928"/>
      </w:tblGrid>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P.SS.07.OPR.010</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национальной части базы данных</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сведений из национальной части базы данных уполномоченного органа, выдавшего разрешение</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48"/>
          <w:p>
            <w:pPr>
              <w:spacing w:after="20"/>
              <w:ind w:left="20"/>
              <w:jc w:val="both"/>
            </w:pPr>
            <w:r>
              <w:rPr>
                <w:rFonts w:ascii="Times New Roman"/>
                <w:b w:val="false"/>
                <w:i w:val="false"/>
                <w:color w:val="000000"/>
                <w:sz w:val="20"/>
              </w:rPr>
              <w:t>
исполнитель формирует и направляет в уполномоченный орган, выдавший разрешение, запрос на представление сведений из национальной части базы данных в соответствии с Регламентом информационного взаимодействия между уполномоченными органами.</w:t>
            </w:r>
            <w:r>
              <w:br/>
            </w:r>
            <w:r>
              <w:rPr>
                <w:rFonts w:ascii="Times New Roman"/>
                <w:b w:val="false"/>
                <w:i w:val="false"/>
                <w:color w:val="000000"/>
                <w:sz w:val="20"/>
              </w:rPr>
              <w:t>
</w:t>
            </w:r>
            <w:r>
              <w:rPr>
                <w:rFonts w:ascii="Times New Roman"/>
                <w:b w:val="false"/>
                <w:i w:val="false"/>
                <w:color w:val="000000"/>
                <w:sz w:val="20"/>
              </w:rPr>
              <w:t>При необходимости получения сведений из национальной части базы данных в полном объеме дата и время актуализации в запросе не указывается.</w:t>
            </w:r>
            <w:r>
              <w:br/>
            </w:r>
            <w:r>
              <w:rPr>
                <w:rFonts w:ascii="Times New Roman"/>
                <w:b w:val="false"/>
                <w:i w:val="false"/>
                <w:color w:val="000000"/>
                <w:sz w:val="20"/>
              </w:rPr>
              <w:t>
При возникновении необходимости получения сведений по состоянию на определенную дату и время в запросе должна указываться дата и время актуализации национальной части базы данных</w:t>
            </w:r>
          </w:p>
          <w:bookmarkEnd w:id="148"/>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сведений из национальной части базы данных направлен в уполномоченный орган, выдавший разрешение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193" w:id="149"/>
    <w:p>
      <w:pPr>
        <w:spacing w:after="0"/>
        <w:ind w:left="0"/>
        <w:jc w:val="left"/>
      </w:pPr>
      <w:r>
        <w:rPr>
          <w:rFonts w:ascii="Times New Roman"/>
          <w:b/>
          <w:i w:val="false"/>
          <w:color w:val="000000"/>
        </w:rPr>
        <w:t xml:space="preserve"> Описание операции "Обработка и представление сведений из национальной части базы данных" (P.SS.07.OPR.011)</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662"/>
        <w:gridCol w:w="10954"/>
      </w:tblGrid>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P.SS.07.OPR.011</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национальной части базы данных</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выдавший разрешение</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сведений из национальной части базы данных (операция "Запрос сведений из национальной части базы данных" (P.SS.07.OPR.010))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0"/>
          <w:p>
            <w:pPr>
              <w:spacing w:after="20"/>
              <w:ind w:left="20"/>
              <w:jc w:val="both"/>
            </w:pPr>
            <w:r>
              <w:rPr>
                <w:rFonts w:ascii="Times New Roman"/>
                <w:b w:val="false"/>
                <w:i w:val="false"/>
                <w:color w:val="000000"/>
                <w:sz w:val="20"/>
              </w:rPr>
              <w:t>
исполнитель осуществляет обработку запроса в соответствии с Регламентом информационного взаимодействия между уполномоченными органами, формирует и представляет в уведомляемый уполномоченный орган сведения из национальной части базы данных уполномоченного органа, выдавшего разрешение, в соответствии с параметрами, указанными в запросе.</w:t>
            </w:r>
            <w:r>
              <w:br/>
            </w:r>
            <w:r>
              <w:rPr>
                <w:rFonts w:ascii="Times New Roman"/>
                <w:b w:val="false"/>
                <w:i w:val="false"/>
                <w:color w:val="000000"/>
                <w:sz w:val="20"/>
              </w:rPr>
              <w:t>
</w:t>
            </w:r>
            <w:r>
              <w:rPr>
                <w:rFonts w:ascii="Times New Roman"/>
                <w:b w:val="false"/>
                <w:i w:val="false"/>
                <w:color w:val="000000"/>
                <w:sz w:val="20"/>
              </w:rPr>
              <w:t>При запросе полной информации из национальной части базы данных осуществляется представление всех записей, хранящихся в национальной части базы данных.</w:t>
            </w:r>
            <w:r>
              <w:br/>
            </w:r>
            <w:r>
              <w:rPr>
                <w:rFonts w:ascii="Times New Roman"/>
                <w:b w:val="false"/>
                <w:i w:val="false"/>
                <w:color w:val="000000"/>
                <w:sz w:val="20"/>
              </w:rPr>
              <w:t>
</w:t>
            </w:r>
            <w:r>
              <w:rPr>
                <w:rFonts w:ascii="Times New Roman"/>
                <w:b w:val="false"/>
                <w:i w:val="false"/>
                <w:color w:val="000000"/>
                <w:sz w:val="20"/>
              </w:rPr>
              <w:t>При запросе сведений по состоянию на указанную дату и время осуществляется выборка сведений, содержащихся в национальной части базы данных, по состоянию на дату и время, указанные в запросе.</w:t>
            </w:r>
            <w:r>
              <w:br/>
            </w:r>
            <w:r>
              <w:rPr>
                <w:rFonts w:ascii="Times New Roman"/>
                <w:b w:val="false"/>
                <w:i w:val="false"/>
                <w:color w:val="000000"/>
                <w:sz w:val="20"/>
              </w:rPr>
              <w:t>
При отсутствии в национальной части базы данных сведений, удовлетворяющих параметрам запроса, в уведомляемый уполномоченный орган направляется уведомление об отсутствии сведений, удовлетворяющих параметрам запроса</w:t>
            </w:r>
          </w:p>
          <w:bookmarkEnd w:id="150"/>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уведомляемый уполномоченный орган направлены сведения из национальной части базы данных уполномоченного органа, выдавшего разрешение, или направлено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198" w:id="151"/>
    <w:p>
      <w:pPr>
        <w:spacing w:after="0"/>
        <w:ind w:left="0"/>
        <w:jc w:val="left"/>
      </w:pPr>
      <w:r>
        <w:rPr>
          <w:rFonts w:ascii="Times New Roman"/>
          <w:b/>
          <w:i w:val="false"/>
          <w:color w:val="000000"/>
        </w:rPr>
        <w:t xml:space="preserve"> Описание операции "Прием и обработка сведений из национальной части базы данных" (P.SS.07.OPR.012)</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547"/>
        <w:gridCol w:w="11188"/>
      </w:tblGrid>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P.SS.07.OPR.012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национальной части базы данных</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из национальной части базы данных уполномоченного органа, выдавшего разрешение, или уведомления об отсутствии сведений, удовлетворяющих параметрам запроса (операция "Обработка и представление сведений из национальной части базы данных" (P.SS.07.OPR.011))</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из национальной части базы данных уполномоченного органа, выдавшего разрешение, или уведомление об отсутствии сведений, удовлетворяющих параметрам запроса, и осуществляет их обработку</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национальной части базы данных или уведомление об отсутствии сведений, удовлетворяющих параметрам запроса, обработаны</w:t>
            </w:r>
          </w:p>
        </w:tc>
      </w:tr>
    </w:tbl>
    <w:bookmarkStart w:name="z199" w:id="152"/>
    <w:p>
      <w:pPr>
        <w:spacing w:after="0"/>
        <w:ind w:left="0"/>
        <w:jc w:val="left"/>
      </w:pPr>
      <w:r>
        <w:rPr>
          <w:rFonts w:ascii="Times New Roman"/>
          <w:b/>
          <w:i w:val="false"/>
          <w:color w:val="000000"/>
        </w:rPr>
        <w:t xml:space="preserve"> Процедура "Получение изменений сведений из национальной части базы данных" (P.SS.07.PRC.005)</w:t>
      </w:r>
    </w:p>
    <w:bookmarkEnd w:id="152"/>
    <w:bookmarkStart w:name="z200" w:id="153"/>
    <w:p>
      <w:pPr>
        <w:spacing w:after="0"/>
        <w:ind w:left="0"/>
        <w:jc w:val="both"/>
      </w:pPr>
      <w:r>
        <w:rPr>
          <w:rFonts w:ascii="Times New Roman"/>
          <w:b w:val="false"/>
          <w:i w:val="false"/>
          <w:color w:val="000000"/>
          <w:sz w:val="28"/>
        </w:rPr>
        <w:t>
      55. Схема выполнения процедуры "Получение изменений сведений из национальной части базы данных" (P.SS.07.PRC.005) представлена на рисунке 9.</w:t>
      </w:r>
    </w:p>
    <w:bookmarkEnd w:id="153"/>
    <w:bookmarkStart w:name="z201"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2" w:id="155"/>
    <w:p>
      <w:pPr>
        <w:spacing w:after="0"/>
        <w:ind w:left="0"/>
        <w:jc w:val="left"/>
      </w:pPr>
      <w:r>
        <w:rPr>
          <w:rFonts w:ascii="Times New Roman"/>
          <w:b/>
          <w:i w:val="false"/>
          <w:color w:val="000000"/>
        </w:rPr>
        <w:t xml:space="preserve"> Рис. 9. Схема выполнения процедуры "Получение изменений сведений из национальной части базы данных" (P.SS.07.PRC.005)</w:t>
      </w:r>
    </w:p>
    <w:bookmarkEnd w:id="155"/>
    <w:bookmarkStart w:name="z203" w:id="156"/>
    <w:p>
      <w:pPr>
        <w:spacing w:after="0"/>
        <w:ind w:left="0"/>
        <w:jc w:val="both"/>
      </w:pPr>
      <w:r>
        <w:rPr>
          <w:rFonts w:ascii="Times New Roman"/>
          <w:b w:val="false"/>
          <w:i w:val="false"/>
          <w:color w:val="000000"/>
          <w:sz w:val="28"/>
        </w:rPr>
        <w:t>
      56. Процедура "Получение изменений сведений из национальной части базы данных" (P.SS.07.PRC.005) выполняется в целях получения уведомляемым уполномоченным органом сведений из национальной части базы данных уполномоченного органа, выдавшего разрешение, добавление которых или внесение изменений в которые произошло начиная с момента, указанного в запросе, до момента выполнения этого запроса. Процедура выполняется в том числе, если в результате выполнения процедуры "Получение информации о дате и времени обновления национальной части базы данных" (P.SS.07.PRC.003) выявлено, что дата и время обновления сведений национальной части базы данных уведомляемого уполномоченного органа являются более ранними, чем дата и время обновления национальной части базы данных уполномоченного органа, выдавшего разрешение.</w:t>
      </w:r>
    </w:p>
    <w:bookmarkEnd w:id="156"/>
    <w:bookmarkStart w:name="z204" w:id="157"/>
    <w:p>
      <w:pPr>
        <w:spacing w:after="0"/>
        <w:ind w:left="0"/>
        <w:jc w:val="both"/>
      </w:pPr>
      <w:r>
        <w:rPr>
          <w:rFonts w:ascii="Times New Roman"/>
          <w:b w:val="false"/>
          <w:i w:val="false"/>
          <w:color w:val="000000"/>
          <w:sz w:val="28"/>
        </w:rPr>
        <w:t>
      57. Первой выполняется операция "Запрос изменений сведений из национальной части базы данных" (P.SS.07.OPR.013), по результатам выполнения которой уведомляемым уполномоченным органом формируется и направляется в уполномоченный орган, выдавший разрешение, запрос на представление изменений сведений, внесенных в национальную часть базы данных.</w:t>
      </w:r>
    </w:p>
    <w:bookmarkEnd w:id="157"/>
    <w:bookmarkStart w:name="z205" w:id="158"/>
    <w:p>
      <w:pPr>
        <w:spacing w:after="0"/>
        <w:ind w:left="0"/>
        <w:jc w:val="both"/>
      </w:pPr>
      <w:r>
        <w:rPr>
          <w:rFonts w:ascii="Times New Roman"/>
          <w:b w:val="false"/>
          <w:i w:val="false"/>
          <w:color w:val="000000"/>
          <w:sz w:val="28"/>
        </w:rPr>
        <w:t>
      58. При получении уполномоченным органом, выдавшим разрешение, запроса на представление изменений сведений, внесенных в национальную часть базы данных, выполняется операция "Обработка и представление изменений сведений из национальной части базы данных" (P.SS.07.OPR.014), по результатам выполнения которой формируются и представляются в уведомляемый уполномоченный орган сведения об изменениях, внесенных в национальную часть базы данных уполномоченного органа, выдавшего разрешение, с даты и времени указанных в запросе, или направляется уведомление об отсутствии сведений, удовлетворяющих параметрам запроса.</w:t>
      </w:r>
    </w:p>
    <w:bookmarkEnd w:id="158"/>
    <w:bookmarkStart w:name="z206" w:id="159"/>
    <w:p>
      <w:pPr>
        <w:spacing w:after="0"/>
        <w:ind w:left="0"/>
        <w:jc w:val="both"/>
      </w:pPr>
      <w:r>
        <w:rPr>
          <w:rFonts w:ascii="Times New Roman"/>
          <w:b w:val="false"/>
          <w:i w:val="false"/>
          <w:color w:val="000000"/>
          <w:sz w:val="28"/>
        </w:rPr>
        <w:t>
      59. При получении уведомляемым уполномоченным органом изменений сведений, внесенных в национальную часть базы данных уполномоченного органа, выдавшего разрешение, или уведомления об отсутствии сведений, удовлетворяющих параметрам запроса, выполняется операция "Прием и обработка изменений сведений из национальной части базы данных" (P.SS.07.OPR.015).</w:t>
      </w:r>
    </w:p>
    <w:bookmarkEnd w:id="159"/>
    <w:bookmarkStart w:name="z207" w:id="160"/>
    <w:p>
      <w:pPr>
        <w:spacing w:after="0"/>
        <w:ind w:left="0"/>
        <w:jc w:val="both"/>
      </w:pPr>
      <w:r>
        <w:rPr>
          <w:rFonts w:ascii="Times New Roman"/>
          <w:b w:val="false"/>
          <w:i w:val="false"/>
          <w:color w:val="000000"/>
          <w:sz w:val="28"/>
        </w:rPr>
        <w:t>
      60. Результатом выполнения процедуры "Получение изменений сведений из национальной части базы данных" (P.SS.07.PRC.005) является получение уведомляемым уполномоченным органом изменений сведений из национальной части базы данных уполномоченного органа, выдавшего разрешение, или уведомления об отсутствии сведений, удовлетворяющих параметрам запроса, и синхронизация сведений, содержащихся в национальных частях базы данных.</w:t>
      </w:r>
    </w:p>
    <w:bookmarkEnd w:id="160"/>
    <w:bookmarkStart w:name="z208" w:id="161"/>
    <w:p>
      <w:pPr>
        <w:spacing w:after="0"/>
        <w:ind w:left="0"/>
        <w:jc w:val="both"/>
      </w:pPr>
      <w:r>
        <w:rPr>
          <w:rFonts w:ascii="Times New Roman"/>
          <w:b w:val="false"/>
          <w:i w:val="false"/>
          <w:color w:val="000000"/>
          <w:sz w:val="28"/>
        </w:rPr>
        <w:t>
      61. Перечень операций общего процесса, выполняемых в рамках процедуры "Получение изменений сведений из национальной части базы данных" (P.SS.07.PRC.005), приведен в таблице 23.</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210" w:id="162"/>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изменений сведений из национальной части базы данных" (P.SS.07.PRC.005)</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5"/>
        <w:gridCol w:w="2549"/>
        <w:gridCol w:w="2546"/>
      </w:tblGrid>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P.SS.07.OPR.013</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национальной части базы данных</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24 настоящих Правил</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P.SS.07.OPR.014</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изменений сведений из национальной части базы данных</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25 настоящих Правил</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P.SS.07.OPR.015</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изменений сведений из национальной части базы данных</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212" w:id="163"/>
    <w:p>
      <w:pPr>
        <w:spacing w:after="0"/>
        <w:ind w:left="0"/>
        <w:jc w:val="left"/>
      </w:pPr>
      <w:r>
        <w:rPr>
          <w:rFonts w:ascii="Times New Roman"/>
          <w:b/>
          <w:i w:val="false"/>
          <w:color w:val="000000"/>
        </w:rPr>
        <w:t xml:space="preserve"> Описание операции "Запрос изменений сведений из национальной части базы данных" (P.SS.07.OPR.013)</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1081"/>
        <w:gridCol w:w="10102"/>
      </w:tblGrid>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P.SS.07.OPR.013</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национальной части базы данных</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изменений сведений из национальной части базы данных уполномоченного органа, выдавшего разрешение, за определенный период</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уполномоченный орган, выдавший разрешение, запрос на представление изменений сведений, внесенных в национальную часть базы данных, в соответствии с Регламентом информационного взаимодействия между уполномоченными органами</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изменений сведений, внесенных в национальную часть базы данных, направлен в уполномоченный орган, выдавший разрешение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214" w:id="164"/>
    <w:p>
      <w:pPr>
        <w:spacing w:after="0"/>
        <w:ind w:left="0"/>
        <w:jc w:val="left"/>
      </w:pPr>
      <w:r>
        <w:rPr>
          <w:rFonts w:ascii="Times New Roman"/>
          <w:b/>
          <w:i w:val="false"/>
          <w:color w:val="000000"/>
        </w:rPr>
        <w:t xml:space="preserve"> Описание операции "Обработка и представление изменений сведений из национальной части базы данных" (P.SS.07.OPR.014)</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624"/>
        <w:gridCol w:w="11031"/>
      </w:tblGrid>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P.SS.07.OPR.014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изменений сведений из национальной части базы данных</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выдавший разрешение</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изменений сведений, внесенных в национальную часть базы данных (операция "Запрос изменений сведений из национальной части базы данных" (P.SS.07.OPR.013))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полученного запроса в соответствии с Регламентом информационного взаимодействия между уполномоченными органами, формирует и представляет в уведомляемый уполномоченный орган измененные сведения, внесенные в национальную часть базы данных уполномоченного органа, выдавшего разрешение, или уведомление об отсутствии сведений, удовлетворяющих параметрам запроса</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уведомляемый уполномоченный орган направлены измененные сведения, внесенные в национальную часть базы данных уполномоченного органа, выдавшего разрешение, или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216" w:id="165"/>
    <w:p>
      <w:pPr>
        <w:spacing w:after="0"/>
        <w:ind w:left="0"/>
        <w:jc w:val="left"/>
      </w:pPr>
      <w:r>
        <w:rPr>
          <w:rFonts w:ascii="Times New Roman"/>
          <w:b/>
          <w:i w:val="false"/>
          <w:color w:val="000000"/>
        </w:rPr>
        <w:t xml:space="preserve"> Описание операции "Прием и обработка изменений сведений из национальной части базы данных" (P.SS.07.OPR.015)</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527"/>
        <w:gridCol w:w="11228"/>
      </w:tblGrid>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P.SS.07.OPR.015</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изменений сведений из национальной части базы данных</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измененных сведений, внесенных в национальную часть базы данных уполномоченного органа, выдавшего разрешение, или уведомление об отсутствии сведений, удовлетворяющих параметрам запроса (операция "Обработка и представление изменений сведений из национальной части базы данных" (P.SS.07.OPR.014))</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66"/>
          <w:p>
            <w:pPr>
              <w:spacing w:after="20"/>
              <w:ind w:left="20"/>
              <w:jc w:val="both"/>
            </w:pPr>
            <w:r>
              <w:rPr>
                <w:rFonts w:ascii="Times New Roman"/>
                <w:b w:val="false"/>
                <w:i w:val="false"/>
                <w:color w:val="000000"/>
                <w:sz w:val="20"/>
              </w:rPr>
              <w:t>
исполнитель получает измененные сведения, внесенные в национальную часть базы данных уполномоченного органа, выдавшего разрешение, или уведомление об отсутствии сведений, удовлетворяющих параметрам запроса, и осуществляет их обработку.</w:t>
            </w:r>
            <w:r>
              <w:br/>
            </w:r>
            <w:r>
              <w:rPr>
                <w:rFonts w:ascii="Times New Roman"/>
                <w:b w:val="false"/>
                <w:i w:val="false"/>
                <w:color w:val="000000"/>
                <w:sz w:val="20"/>
              </w:rPr>
              <w:t>
</w:t>
            </w:r>
            <w:r>
              <w:rPr>
                <w:rFonts w:ascii="Times New Roman"/>
                <w:b w:val="false"/>
                <w:i w:val="false"/>
                <w:color w:val="000000"/>
                <w:sz w:val="20"/>
              </w:rPr>
              <w:t>При получении измененных сведений, внесенных в национальную часть базы данных уполномоченного органа, выдавшего разрешение. обработка осуществляется согласно следующим правилам:</w:t>
            </w:r>
            <w:r>
              <w:br/>
            </w:r>
            <w:r>
              <w:rPr>
                <w:rFonts w:ascii="Times New Roman"/>
                <w:b w:val="false"/>
                <w:i w:val="false"/>
                <w:color w:val="000000"/>
                <w:sz w:val="20"/>
              </w:rPr>
              <w:t>
</w:t>
            </w:r>
            <w:r>
              <w:rPr>
                <w:rFonts w:ascii="Times New Roman"/>
                <w:b w:val="false"/>
                <w:i w:val="false"/>
                <w:color w:val="000000"/>
                <w:sz w:val="20"/>
              </w:rPr>
              <w:t>сведения, присутствующие в составе полученных измененных сведений из национальной части базы данных уполномоченного органа, выдавшего разрешение, и отсутствующие в национальной части базы данных уведомляемого уполномоченного органа, включаются в сведения национальной части базы данных уведомляемого уполномоченного органа;</w:t>
            </w:r>
            <w:r>
              <w:br/>
            </w:r>
            <w:r>
              <w:rPr>
                <w:rFonts w:ascii="Times New Roman"/>
                <w:b w:val="false"/>
                <w:i w:val="false"/>
                <w:color w:val="000000"/>
                <w:sz w:val="20"/>
              </w:rPr>
              <w:t>
сведения, присутствующие в составе полученных измененных сведений из национальной части базы данных уполномоченного органа, выдавшего разрешение, и присутствующие в национальной части базы данных уведомляемого уполномоченного органа, актуализируются (обновляются)</w:t>
            </w:r>
          </w:p>
          <w:bookmarkEnd w:id="166"/>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содержащиеся в национальных частях базы данных, синхронизированы</w:t>
            </w:r>
          </w:p>
        </w:tc>
      </w:tr>
    </w:tbl>
    <w:bookmarkStart w:name="z220" w:id="167"/>
    <w:p>
      <w:pPr>
        <w:spacing w:after="0"/>
        <w:ind w:left="0"/>
        <w:jc w:val="left"/>
      </w:pPr>
      <w:r>
        <w:rPr>
          <w:rFonts w:ascii="Times New Roman"/>
          <w:b/>
          <w:i w:val="false"/>
          <w:color w:val="000000"/>
        </w:rPr>
        <w:t xml:space="preserve"> 3. Процедуры представления обобщенных сведений о разрешениях по запросу</w:t>
      </w:r>
    </w:p>
    <w:bookmarkEnd w:id="167"/>
    <w:bookmarkStart w:name="z221" w:id="168"/>
    <w:p>
      <w:pPr>
        <w:spacing w:after="0"/>
        <w:ind w:left="0"/>
        <w:jc w:val="left"/>
      </w:pPr>
      <w:r>
        <w:rPr>
          <w:rFonts w:ascii="Times New Roman"/>
          <w:b/>
          <w:i w:val="false"/>
          <w:color w:val="000000"/>
        </w:rPr>
        <w:t xml:space="preserve"> Процедура "Представление обобщенных сведений о разрешениях по запросу" (P.SS.07.PRC.006)</w:t>
      </w:r>
    </w:p>
    <w:bookmarkEnd w:id="168"/>
    <w:bookmarkStart w:name="z222" w:id="169"/>
    <w:p>
      <w:pPr>
        <w:spacing w:after="0"/>
        <w:ind w:left="0"/>
        <w:jc w:val="both"/>
      </w:pPr>
      <w:r>
        <w:rPr>
          <w:rFonts w:ascii="Times New Roman"/>
          <w:b w:val="false"/>
          <w:i w:val="false"/>
          <w:color w:val="000000"/>
          <w:sz w:val="28"/>
        </w:rPr>
        <w:t>
      62. Схема выполнения процедуры "Представление обобщенных сведений о разрешениях по запросу" (P.SS.07.PRC.006) представлена на рисунке 10.</w:t>
      </w:r>
    </w:p>
    <w:bookmarkEnd w:id="169"/>
    <w:bookmarkStart w:name="z223" w:id="170"/>
    <w:p>
      <w:pPr>
        <w:spacing w:after="0"/>
        <w:ind w:left="0"/>
        <w:jc w:val="both"/>
      </w:pPr>
      <w:r>
        <w:rPr>
          <w:rFonts w:ascii="Times New Roman"/>
          <w:b w:val="false"/>
          <w:i w:val="false"/>
          <w:color w:val="000000"/>
          <w:sz w:val="28"/>
        </w:rPr>
        <w:t xml:space="preserve">
      </w:t>
      </w:r>
      <w:r>
        <w:br/>
      </w:r>
    </w:p>
    <w:bookmarkEnd w:id="170"/>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 w:id="17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обобщенных</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разрешениях</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запросу"</w:t>
      </w:r>
      <w:r>
        <w:rPr>
          <w:rFonts w:ascii="Times New Roman"/>
          <w:b w:val="false"/>
          <w:i w:val="false"/>
          <w:color w:val="000000"/>
          <w:sz w:val="28"/>
        </w:rPr>
        <w:t xml:space="preserve"> </w:t>
      </w:r>
      <w:r>
        <w:rPr>
          <w:rFonts w:ascii="Times New Roman"/>
          <w:b/>
          <w:i w:val="false"/>
          <w:color w:val="000000"/>
          <w:sz w:val="28"/>
        </w:rPr>
        <w:t>(P.SS.07.PRC.006)</w:t>
      </w:r>
    </w:p>
    <w:bookmarkEnd w:id="171"/>
    <w:bookmarkStart w:name="z225" w:id="172"/>
    <w:p>
      <w:pPr>
        <w:spacing w:after="0"/>
        <w:ind w:left="0"/>
        <w:jc w:val="both"/>
      </w:pPr>
      <w:r>
        <w:rPr>
          <w:rFonts w:ascii="Times New Roman"/>
          <w:b w:val="false"/>
          <w:i w:val="false"/>
          <w:color w:val="000000"/>
          <w:sz w:val="28"/>
        </w:rPr>
        <w:t>
      63. Процедура "Представление обобщенных сведений о разрешениях по запросу" (P.SS.07.PRC.006) выполняется при необходимости получения Комиссией обобщенных сведений о разрешениях.</w:t>
      </w:r>
    </w:p>
    <w:bookmarkEnd w:id="172"/>
    <w:bookmarkStart w:name="z226" w:id="173"/>
    <w:p>
      <w:pPr>
        <w:spacing w:after="0"/>
        <w:ind w:left="0"/>
        <w:jc w:val="both"/>
      </w:pPr>
      <w:r>
        <w:rPr>
          <w:rFonts w:ascii="Times New Roman"/>
          <w:b w:val="false"/>
          <w:i w:val="false"/>
          <w:color w:val="000000"/>
          <w:sz w:val="28"/>
        </w:rPr>
        <w:t>
      64. Первой выполняется операция "Запрос обобщенных сведений о разрешениях" (P.SS.07.OPR.016), по результатам выполнения которой Комиссией формируется и направляется в уполномоченный орган запрос на представление обобщенных сведений о разрешениях.</w:t>
      </w:r>
    </w:p>
    <w:bookmarkEnd w:id="173"/>
    <w:bookmarkStart w:name="z227" w:id="174"/>
    <w:p>
      <w:pPr>
        <w:spacing w:after="0"/>
        <w:ind w:left="0"/>
        <w:jc w:val="both"/>
      </w:pPr>
      <w:r>
        <w:rPr>
          <w:rFonts w:ascii="Times New Roman"/>
          <w:b w:val="false"/>
          <w:i w:val="false"/>
          <w:color w:val="000000"/>
          <w:sz w:val="28"/>
        </w:rPr>
        <w:t>
      65. При получении уполномоченным органом запроса на представление обобщенных сведений о разрешениях выполняется операция "Обработка запроса и представление обобщенных сведений о разрешениях" (P.SS.07.OPR.017), по результатам выполнения которой уполномоченным органом формируются и направляются в Комиссию запрашиваемые сведения или направляется уведомление об отсутствии сведений, удовлетворяющих параметрам запроса.</w:t>
      </w:r>
    </w:p>
    <w:bookmarkEnd w:id="174"/>
    <w:bookmarkStart w:name="z228" w:id="175"/>
    <w:p>
      <w:pPr>
        <w:spacing w:after="0"/>
        <w:ind w:left="0"/>
        <w:jc w:val="both"/>
      </w:pPr>
      <w:r>
        <w:rPr>
          <w:rFonts w:ascii="Times New Roman"/>
          <w:b w:val="false"/>
          <w:i w:val="false"/>
          <w:color w:val="000000"/>
          <w:sz w:val="28"/>
        </w:rPr>
        <w:t>
      66. При получении Комиссией обобщенных сведений о разрешениях выполняется операция "Прием и обработка обобщенных сведений о разрешениях" (P.SS.07.OPR.018).</w:t>
      </w:r>
    </w:p>
    <w:bookmarkEnd w:id="175"/>
    <w:bookmarkStart w:name="z229" w:id="176"/>
    <w:p>
      <w:pPr>
        <w:spacing w:after="0"/>
        <w:ind w:left="0"/>
        <w:jc w:val="both"/>
      </w:pPr>
      <w:r>
        <w:rPr>
          <w:rFonts w:ascii="Times New Roman"/>
          <w:b w:val="false"/>
          <w:i w:val="false"/>
          <w:color w:val="000000"/>
          <w:sz w:val="28"/>
        </w:rPr>
        <w:t>
      67. Результатом выполнения процедуры "Представление обобщенных сведений о разрешениях по запросу" (P.SS.07.PRC.006) является получение Комиссией обобщенных сведений о разрешениях или уведомления об отсутствии сведений, удовлетворяющих параметрам запроса.</w:t>
      </w:r>
    </w:p>
    <w:bookmarkEnd w:id="176"/>
    <w:bookmarkStart w:name="z230" w:id="177"/>
    <w:p>
      <w:pPr>
        <w:spacing w:after="0"/>
        <w:ind w:left="0"/>
        <w:jc w:val="both"/>
      </w:pPr>
      <w:r>
        <w:rPr>
          <w:rFonts w:ascii="Times New Roman"/>
          <w:b w:val="false"/>
          <w:i w:val="false"/>
          <w:color w:val="000000"/>
          <w:sz w:val="28"/>
        </w:rPr>
        <w:t>
      68. Перечень операций общего процесса, выполняемых в рамках процедуры "Представление обобщенных сведений о разрешениях по запросу" (P.SS.07.PRC.006), приведен в таблице 27.</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232" w:id="178"/>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обобщенных сведений о разрешениях по запросу" (P.SS.07.PRC.006)</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8"/>
        <w:gridCol w:w="2152"/>
        <w:gridCol w:w="2650"/>
      </w:tblGrid>
      <w:tr>
        <w:trPr>
          <w:trHeight w:val="30" w:hRule="atLeast"/>
        </w:trPr>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P.SS.07.OPR.016</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обобщенных сведений о разрешениях</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28 настоящих Правил</w:t>
            </w:r>
          </w:p>
        </w:tc>
      </w:tr>
      <w:tr>
        <w:trPr>
          <w:trHeight w:val="30" w:hRule="atLeast"/>
        </w:trPr>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P.SS.07.OPR.017</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обобщенных сведений о разрешениях</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29 настоящих Правил</w:t>
            </w:r>
          </w:p>
        </w:tc>
      </w:tr>
      <w:tr>
        <w:trPr>
          <w:trHeight w:val="30" w:hRule="atLeast"/>
        </w:trPr>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P.SS.07.OPR.018</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обобщенных сведений о разрешениях</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234" w:id="179"/>
    <w:p>
      <w:pPr>
        <w:spacing w:after="0"/>
        <w:ind w:left="0"/>
        <w:jc w:val="left"/>
      </w:pPr>
      <w:r>
        <w:rPr>
          <w:rFonts w:ascii="Times New Roman"/>
          <w:b/>
          <w:i w:val="false"/>
          <w:color w:val="000000"/>
        </w:rPr>
        <w:t xml:space="preserve"> Описание операции "Запрос обобщенных сведений о разрешениях" (P.SS.07.OPR.016)</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943"/>
        <w:gridCol w:w="10383"/>
      </w:tblGrid>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P.SS.07.OPR.016</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обобщенных сведений о разрешениях</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Комиссией обобщенных сведений о разрешениях</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уполномоченный орган запрос на представление обобщенных сведений о разрешениях в соответствии с Регламентом информационного взаимодействия между уполномоченными органами и Комиссией. Запрос может быть сформирован по одному или нескольким параметрам, указанным в запросе</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обобщенных сведений о разрешениях направлен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236" w:id="180"/>
    <w:p>
      <w:pPr>
        <w:spacing w:after="0"/>
        <w:ind w:left="0"/>
        <w:jc w:val="left"/>
      </w:pPr>
      <w:r>
        <w:rPr>
          <w:rFonts w:ascii="Times New Roman"/>
          <w:b/>
          <w:i w:val="false"/>
          <w:color w:val="000000"/>
        </w:rPr>
        <w:t xml:space="preserve"> Описание операции "Обработка запроса и представление обобщенных сведений о разрешениях" (P.SS.07.OPR.017)</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704"/>
        <w:gridCol w:w="10869"/>
      </w:tblGrid>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P.SS.07.OPR.017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обобщенных сведений о разрешениях</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обобщенных сведений о разрешениях (операция "Запрос обобщенных сведений о разрешениях" (P.SS.07.OPR.016))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запроса в соответствии с Регламентом информационного взаимодействия между уполномоченными органами и Комиссией, формирует и направляет в Комиссию обобщенные сведения о разрешениях или уведомление об отсутствии сведений, удовлетворяющих параметрам запроса</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обобщенные сведения о разрешениях или уведомление об отсутствии сведений, удовлетворяющих параметрам запроса,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bookmarkStart w:name="z238" w:id="181"/>
    <w:p>
      <w:pPr>
        <w:spacing w:after="0"/>
        <w:ind w:left="0"/>
        <w:jc w:val="left"/>
      </w:pPr>
      <w:r>
        <w:rPr>
          <w:rFonts w:ascii="Times New Roman"/>
          <w:b/>
          <w:i w:val="false"/>
          <w:color w:val="000000"/>
        </w:rPr>
        <w:t xml:space="preserve"> Описание операции "Прием и обработка обобщенных сведений о разрешениях" (P.SS.07.OPR.018)</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616"/>
        <w:gridCol w:w="11048"/>
      </w:tblGrid>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P.SS.07.OPR.018</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обобщенных сведений о разрешениях</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обобщенных сведений о разрешениях или уведомления об отсутствии сведений, удовлетворяющих параметрам запроса (операция "Обработка запроса и представление обобщенных сведений о разрешениях" (P.SS.07.OPR.017))</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или уведомления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обобщенные сведения о разрешениях или уведомление об отсутствии сведений, удовлетворяющих параметрам запроса, и осуществляет их обработку</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обобщенные сведения о разрешениях или уведомление об отсутствии сведений, удовлетворяющих параметрам запроса, обработаны</w:t>
            </w:r>
          </w:p>
        </w:tc>
      </w:tr>
    </w:tbl>
    <w:bookmarkStart w:name="z239" w:id="182"/>
    <w:p>
      <w:pPr>
        <w:spacing w:after="0"/>
        <w:ind w:left="0"/>
        <w:jc w:val="left"/>
      </w:pPr>
      <w:r>
        <w:rPr>
          <w:rFonts w:ascii="Times New Roman"/>
          <w:b/>
          <w:i w:val="false"/>
          <w:color w:val="000000"/>
        </w:rPr>
        <w:t xml:space="preserve"> IX. Порядок действий в нештатных ситуациях</w:t>
      </w:r>
    </w:p>
    <w:bookmarkEnd w:id="182"/>
    <w:bookmarkStart w:name="z240" w:id="183"/>
    <w:p>
      <w:pPr>
        <w:spacing w:after="0"/>
        <w:ind w:left="0"/>
        <w:jc w:val="both"/>
      </w:pPr>
      <w:r>
        <w:rPr>
          <w:rFonts w:ascii="Times New Roman"/>
          <w:b w:val="false"/>
          <w:i w:val="false"/>
          <w:color w:val="000000"/>
          <w:sz w:val="28"/>
        </w:rPr>
        <w:t>
      69.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183"/>
    <w:bookmarkStart w:name="z241" w:id="184"/>
    <w:p>
      <w:pPr>
        <w:spacing w:after="0"/>
        <w:ind w:left="0"/>
        <w:jc w:val="both"/>
      </w:pPr>
      <w:r>
        <w:rPr>
          <w:rFonts w:ascii="Times New Roman"/>
          <w:b w:val="false"/>
          <w:i w:val="false"/>
          <w:color w:val="000000"/>
          <w:sz w:val="28"/>
        </w:rPr>
        <w:t>
      70. В случае возникновения ошибок структурного и форматно-логического контроля уполномоченный орган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между уполномоченными органами государств-членов и Комиссией и Регламентом информационного взаимодействия между уполномоченными органами государств-членов. В случае выявления несоответствия сведений требованиям указанных документов уполномоченный орган принимает необходимые меры для устранения выявленной ошибки в установленном порядке.</w:t>
      </w:r>
    </w:p>
    <w:bookmarkEnd w:id="184"/>
    <w:bookmarkStart w:name="z242" w:id="185"/>
    <w:p>
      <w:pPr>
        <w:spacing w:after="0"/>
        <w:ind w:left="0"/>
        <w:jc w:val="both"/>
      </w:pPr>
      <w:r>
        <w:rPr>
          <w:rFonts w:ascii="Times New Roman"/>
          <w:b w:val="false"/>
          <w:i w:val="false"/>
          <w:color w:val="000000"/>
          <w:sz w:val="28"/>
        </w:rPr>
        <w:t>
      71. В целях разрешения нештатных ситуаций государства-члены информируют друг друга и Комиссию об уполномоченных органах,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185"/>
    <w:bookmarkStart w:name="z243" w:id="18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базы данных разрешений на ввоз (вывоз, транзит) подконтрольных ветеринарной службе грузов, выданных уполномоченными органами государств-членов Евразийского экономического союза", утвержденный указанным Решением, изложить в следующей редакции:</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17 августа 2021 г. № 103</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26 ноября 2025 г. № 111)</w:t>
            </w:r>
          </w:p>
        </w:tc>
      </w:tr>
    </w:tbl>
    <w:bookmarkStart w:name="z245" w:id="187"/>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базы данных разрешений на ввоз (вывоз, транзит) подконтрольных ветеринарной службе грузов, выданных уполномоченными органами государств-членов Евразийского экономического союза"</w:t>
      </w:r>
    </w:p>
    <w:bookmarkEnd w:id="187"/>
    <w:bookmarkStart w:name="z246" w:id="188"/>
    <w:p>
      <w:pPr>
        <w:spacing w:after="0"/>
        <w:ind w:left="0"/>
        <w:jc w:val="left"/>
      </w:pPr>
      <w:r>
        <w:rPr>
          <w:rFonts w:ascii="Times New Roman"/>
          <w:b/>
          <w:i w:val="false"/>
          <w:color w:val="000000"/>
        </w:rPr>
        <w:t xml:space="preserve"> I. Общие положения</w:t>
      </w:r>
    </w:p>
    <w:bookmarkEnd w:id="188"/>
    <w:bookmarkStart w:name="z247" w:id="189"/>
    <w:p>
      <w:pPr>
        <w:spacing w:after="0"/>
        <w:ind w:left="0"/>
        <w:jc w:val="both"/>
      </w:pPr>
      <w:r>
        <w:rPr>
          <w:rFonts w:ascii="Times New Roman"/>
          <w:b w:val="false"/>
          <w:i w:val="false"/>
          <w:color w:val="000000"/>
          <w:sz w:val="28"/>
        </w:rPr>
        <w:t>
      1. Настоящий Регламент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317 "О применении ветеринарно-санитарных мер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17 ноября 2015 г. № 155 "О единой системе нормативно-справочной информации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августа 2019 г. № 131 "Об утверждении Правил реализации общих процессов в сфере информационного обеспечения применения ветеринарно-санитарных мер".</w:t>
      </w:r>
    </w:p>
    <w:bookmarkStart w:name="z258" w:id="190"/>
    <w:p>
      <w:pPr>
        <w:spacing w:after="0"/>
        <w:ind w:left="0"/>
        <w:jc w:val="left"/>
      </w:pPr>
      <w:r>
        <w:rPr>
          <w:rFonts w:ascii="Times New Roman"/>
          <w:b/>
          <w:i w:val="false"/>
          <w:color w:val="000000"/>
        </w:rPr>
        <w:t xml:space="preserve"> II. Область применения</w:t>
      </w:r>
    </w:p>
    <w:bookmarkEnd w:id="190"/>
    <w:bookmarkStart w:name="z259" w:id="191"/>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"Формирование, ведение и использование единой базы данных разрешений на ввоз (вывоз, транзит) подконтрольных ветеринарной службе грузов, выданных уполномоченными органами государств-членов Евразийского экономического союза" (далее – общий процесс).</w:t>
      </w:r>
    </w:p>
    <w:bookmarkEnd w:id="191"/>
    <w:bookmarkStart w:name="z260" w:id="192"/>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192"/>
    <w:bookmarkStart w:name="z261" w:id="193"/>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193"/>
    <w:bookmarkStart w:name="z262" w:id="194"/>
    <w:p>
      <w:pPr>
        <w:spacing w:after="0"/>
        <w:ind w:left="0"/>
        <w:jc w:val="left"/>
      </w:pPr>
      <w:r>
        <w:rPr>
          <w:rFonts w:ascii="Times New Roman"/>
          <w:b/>
          <w:i w:val="false"/>
          <w:color w:val="000000"/>
        </w:rPr>
        <w:t xml:space="preserve"> III. Основные понятия</w:t>
      </w:r>
    </w:p>
    <w:bookmarkEnd w:id="194"/>
    <w:bookmarkStart w:name="z263" w:id="195"/>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195"/>
    <w:bookmarkStart w:name="z264" w:id="196"/>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196"/>
    <w:bookmarkStart w:name="z265" w:id="197"/>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197"/>
    <w:bookmarkStart w:name="z266" w:id="198"/>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198"/>
    <w:bookmarkStart w:name="z267" w:id="199"/>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 </w:t>
      </w:r>
    </w:p>
    <w:bookmarkEnd w:id="199"/>
    <w:bookmarkStart w:name="z268" w:id="200"/>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базы данных разрешений на ввоз (вывоз, транзит) подконтрольных ветеринарной службе грузов, выданных уполномоченными органами государств-членов Евразийского экономического союза", утвержденных Решением Коллегии Евразийской экономической комиссии от 17 августа 2021 г. № 103 (далее – Правила информационного взаимодействия).</w:t>
      </w:r>
    </w:p>
    <w:bookmarkEnd w:id="200"/>
    <w:bookmarkStart w:name="z269" w:id="201"/>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201"/>
    <w:bookmarkStart w:name="z270" w:id="202"/>
    <w:p>
      <w:pPr>
        <w:spacing w:after="0"/>
        <w:ind w:left="0"/>
        <w:jc w:val="left"/>
      </w:pPr>
      <w:r>
        <w:rPr>
          <w:rFonts w:ascii="Times New Roman"/>
          <w:b/>
          <w:i w:val="false"/>
          <w:color w:val="000000"/>
        </w:rPr>
        <w:t xml:space="preserve"> 1.Участники информационного взаимодействия</w:t>
      </w:r>
    </w:p>
    <w:bookmarkEnd w:id="202"/>
    <w:bookmarkStart w:name="z271" w:id="203"/>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273" w:id="204"/>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2482"/>
        <w:gridCol w:w="8899"/>
      </w:tblGrid>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сведений</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05"/>
          <w:p>
            <w:pPr>
              <w:spacing w:after="20"/>
              <w:ind w:left="20"/>
              <w:jc w:val="both"/>
            </w:pPr>
            <w:r>
              <w:rPr>
                <w:rFonts w:ascii="Times New Roman"/>
                <w:b w:val="false"/>
                <w:i w:val="false"/>
                <w:color w:val="000000"/>
                <w:sz w:val="20"/>
              </w:rPr>
              <w:t>
осуществляет формирование и ведение национальной части базы данных;</w:t>
            </w:r>
            <w:r>
              <w:br/>
            </w:r>
            <w:r>
              <w:rPr>
                <w:rFonts w:ascii="Times New Roman"/>
                <w:b w:val="false"/>
                <w:i w:val="false"/>
                <w:color w:val="000000"/>
                <w:sz w:val="20"/>
              </w:rPr>
              <w:t>
представляет обобщенные сведения о разрешениях по запросу</w:t>
            </w:r>
          </w:p>
          <w:bookmarkEnd w:id="205"/>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(P.SS.07.ACT.001)</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запрос и получение обобщенных сведений о разрешениях</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(P.ACT.001)</w:t>
            </w:r>
          </w:p>
        </w:tc>
      </w:tr>
    </w:tbl>
    <w:bookmarkStart w:name="z275" w:id="206"/>
    <w:p>
      <w:pPr>
        <w:spacing w:after="0"/>
        <w:ind w:left="0"/>
        <w:jc w:val="left"/>
      </w:pPr>
      <w:r>
        <w:rPr>
          <w:rFonts w:ascii="Times New Roman"/>
          <w:b/>
          <w:i w:val="false"/>
          <w:color w:val="000000"/>
        </w:rPr>
        <w:t xml:space="preserve"> 2. Структура информационного взаимодействия</w:t>
      </w:r>
    </w:p>
    <w:bookmarkEnd w:id="206"/>
    <w:bookmarkStart w:name="z276" w:id="207"/>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государственными органами в области ветеринарии государств-членов Союза (далее – уполномоченные органы) и Евразийской экономической комиссией (далее – Комиссия) в соответствии с процедурой общего процесса:</w:t>
      </w:r>
    </w:p>
    <w:bookmarkEnd w:id="207"/>
    <w:bookmarkStart w:name="z277" w:id="208"/>
    <w:p>
      <w:pPr>
        <w:spacing w:after="0"/>
        <w:ind w:left="0"/>
        <w:jc w:val="both"/>
      </w:pPr>
      <w:r>
        <w:rPr>
          <w:rFonts w:ascii="Times New Roman"/>
          <w:b w:val="false"/>
          <w:i w:val="false"/>
          <w:color w:val="000000"/>
          <w:sz w:val="28"/>
        </w:rPr>
        <w:t>
      представление обобщенных сведений о разрешениях по запросу.</w:t>
      </w:r>
    </w:p>
    <w:bookmarkEnd w:id="208"/>
    <w:bookmarkStart w:name="z278" w:id="209"/>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и Комиссией представлена на рисунке 1.</w:t>
      </w:r>
    </w:p>
    <w:bookmarkEnd w:id="209"/>
    <w:bookmarkStart w:name="z279" w:id="210"/>
    <w:p>
      <w:pPr>
        <w:spacing w:after="0"/>
        <w:ind w:left="0"/>
        <w:jc w:val="both"/>
      </w:pPr>
      <w:r>
        <w:rPr>
          <w:rFonts w:ascii="Times New Roman"/>
          <w:b w:val="false"/>
          <w:i w:val="false"/>
          <w:color w:val="000000"/>
          <w:sz w:val="28"/>
        </w:rPr>
        <w:t xml:space="preserve">
      </w:t>
      </w:r>
    </w:p>
    <w:bookmarkEnd w:id="210"/>
    <w:p>
      <w:pPr>
        <w:spacing w:after="0"/>
        <w:ind w:left="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 w:id="21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взаимодействия</w:t>
      </w:r>
      <w:r>
        <w:rPr>
          <w:rFonts w:ascii="Times New Roman"/>
          <w:b w:val="false"/>
          <w:i w:val="false"/>
          <w:color w:val="000000"/>
          <w:sz w:val="28"/>
        </w:rPr>
        <w:t xml:space="preserve"> </w:t>
      </w:r>
      <w:r>
        <w:br/>
      </w:r>
      <w:r>
        <w:rPr>
          <w:rFonts w:ascii="Times New Roman"/>
          <w:b/>
          <w:i w:val="false"/>
          <w:color w:val="000000"/>
          <w:sz w:val="28"/>
        </w:rPr>
        <w:t>между</w:t>
      </w:r>
      <w:r>
        <w:rPr>
          <w:rFonts w:ascii="Times New Roman"/>
          <w:b w:val="false"/>
          <w:i w:val="false"/>
          <w:color w:val="000000"/>
          <w:sz w:val="28"/>
        </w:rPr>
        <w:t xml:space="preserve"> </w:t>
      </w:r>
      <w:r>
        <w:rPr>
          <w:rFonts w:ascii="Times New Roman"/>
          <w:b/>
          <w:i w:val="false"/>
          <w:color w:val="000000"/>
          <w:sz w:val="28"/>
        </w:rPr>
        <w:t>уполномоченными</w:t>
      </w:r>
      <w:r>
        <w:rPr>
          <w:rFonts w:ascii="Times New Roman"/>
          <w:b w:val="false"/>
          <w:i w:val="false"/>
          <w:color w:val="000000"/>
          <w:sz w:val="28"/>
        </w:rPr>
        <w:t xml:space="preserve"> </w:t>
      </w:r>
      <w:r>
        <w:rPr>
          <w:rFonts w:ascii="Times New Roman"/>
          <w:b/>
          <w:i w:val="false"/>
          <w:color w:val="000000"/>
          <w:sz w:val="28"/>
        </w:rPr>
        <w:t>органами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Комиссией</w:t>
      </w:r>
    </w:p>
    <w:bookmarkEnd w:id="211"/>
    <w:bookmarkStart w:name="z281" w:id="212"/>
    <w:p>
      <w:pPr>
        <w:spacing w:after="0"/>
        <w:ind w:left="0"/>
        <w:jc w:val="both"/>
      </w:pPr>
      <w:r>
        <w:rPr>
          <w:rFonts w:ascii="Times New Roman"/>
          <w:b w:val="false"/>
          <w:i w:val="false"/>
          <w:color w:val="000000"/>
          <w:sz w:val="28"/>
        </w:rPr>
        <w:t>
      8. Информационное взаимодействие между уполномоченными органами и Комиссией реализуется в рамках общего процесса. Структура общего процесса определена в Правилах информационного взаимодействия.</w:t>
      </w:r>
    </w:p>
    <w:bookmarkEnd w:id="212"/>
    <w:bookmarkStart w:name="z282" w:id="213"/>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213"/>
    <w:bookmarkStart w:name="z283" w:id="214"/>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базы данных разрешений на ввоз (вывоз, транзит) подконтрольных ветеринарной службе грузов, выданных уполномоченными органами государств-членов Евразийского экономического союза", утвержденному Решением Коллегии Евразийской экономической комиссии от 17 августа 2021 г. № 103 (далее – Описание форматов и структур электронных документов и сведений).</w:t>
      </w:r>
    </w:p>
    <w:bookmarkEnd w:id="214"/>
    <w:bookmarkStart w:name="z284" w:id="215"/>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215"/>
    <w:bookmarkStart w:name="z285" w:id="216"/>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216"/>
    <w:bookmarkStart w:name="z286" w:id="217"/>
    <w:p>
      <w:pPr>
        <w:spacing w:after="0"/>
        <w:ind w:left="0"/>
        <w:jc w:val="left"/>
      </w:pPr>
      <w:r>
        <w:rPr>
          <w:rFonts w:ascii="Times New Roman"/>
          <w:b/>
          <w:i w:val="false"/>
          <w:color w:val="000000"/>
        </w:rPr>
        <w:t xml:space="preserve"> 1. Информационное взаимодействие при представлении обобщенных сведений о разрешениях по запросу</w:t>
      </w:r>
    </w:p>
    <w:bookmarkEnd w:id="217"/>
    <w:bookmarkStart w:name="z287" w:id="218"/>
    <w:p>
      <w:pPr>
        <w:spacing w:after="0"/>
        <w:ind w:left="0"/>
        <w:jc w:val="both"/>
      </w:pPr>
      <w:r>
        <w:rPr>
          <w:rFonts w:ascii="Times New Roman"/>
          <w:b w:val="false"/>
          <w:i w:val="false"/>
          <w:color w:val="000000"/>
          <w:sz w:val="28"/>
        </w:rPr>
        <w:t>
      12. Схема выполнения транзакций общего процесса при представлении обобщенных сведений о разрешениях по запросу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18"/>
    <w:bookmarkStart w:name="z288" w:id="219"/>
    <w:p>
      <w:pPr>
        <w:spacing w:after="0"/>
        <w:ind w:left="0"/>
        <w:jc w:val="both"/>
      </w:pPr>
      <w:r>
        <w:rPr>
          <w:rFonts w:ascii="Times New Roman"/>
          <w:b w:val="false"/>
          <w:i w:val="false"/>
          <w:color w:val="000000"/>
          <w:sz w:val="28"/>
        </w:rPr>
        <w:t xml:space="preserve">
      </w:t>
      </w:r>
    </w:p>
    <w:bookmarkEnd w:id="219"/>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9" w:id="220"/>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представлении</w:t>
      </w:r>
      <w:r>
        <w:rPr>
          <w:rFonts w:ascii="Times New Roman"/>
          <w:b w:val="false"/>
          <w:i w:val="false"/>
          <w:color w:val="000000"/>
          <w:sz w:val="28"/>
        </w:rPr>
        <w:t xml:space="preserve"> </w:t>
      </w:r>
      <w:r>
        <w:rPr>
          <w:rFonts w:ascii="Times New Roman"/>
          <w:b/>
          <w:i w:val="false"/>
          <w:color w:val="000000"/>
          <w:sz w:val="28"/>
        </w:rPr>
        <w:t>обобщенных</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разрешениях</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запросу</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291" w:id="221"/>
    <w:p>
      <w:pPr>
        <w:spacing w:after="0"/>
        <w:ind w:left="0"/>
        <w:jc w:val="left"/>
      </w:pPr>
      <w:r>
        <w:rPr>
          <w:rFonts w:ascii="Times New Roman"/>
          <w:b/>
          <w:i w:val="false"/>
          <w:color w:val="000000"/>
        </w:rPr>
        <w:t xml:space="preserve"> Перечень транзакций общего процесса при представлении обобщенных сведений о разрешениях по запросу</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447"/>
        <w:gridCol w:w="2273"/>
        <w:gridCol w:w="2491"/>
        <w:gridCol w:w="2327"/>
        <w:gridCol w:w="2321"/>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обобщенных сведений о разрешениях по запросу (P.SS.07.PRC.006)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22"/>
          <w:p>
            <w:pPr>
              <w:spacing w:after="20"/>
              <w:ind w:left="20"/>
              <w:jc w:val="both"/>
            </w:pPr>
            <w:r>
              <w:rPr>
                <w:rFonts w:ascii="Times New Roman"/>
                <w:b w:val="false"/>
                <w:i w:val="false"/>
                <w:color w:val="000000"/>
                <w:sz w:val="20"/>
              </w:rPr>
              <w:t>
Запрос обобщенных сведений о разрешениях (P.SS.07.OPR.016).</w:t>
            </w:r>
            <w:r>
              <w:br/>
            </w:r>
            <w:r>
              <w:rPr>
                <w:rFonts w:ascii="Times New Roman"/>
                <w:b w:val="false"/>
                <w:i w:val="false"/>
                <w:color w:val="000000"/>
                <w:sz w:val="20"/>
              </w:rPr>
              <w:t>
Прием и обработка обобщенных сведений о разрешениях (P.SS.07.OPR.018)</w:t>
            </w:r>
          </w:p>
          <w:bookmarkEnd w:id="222"/>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23"/>
          <w:p>
            <w:pPr>
              <w:spacing w:after="20"/>
              <w:ind w:left="20"/>
              <w:jc w:val="both"/>
            </w:pPr>
            <w:r>
              <w:rPr>
                <w:rFonts w:ascii="Times New Roman"/>
                <w:b w:val="false"/>
                <w:i w:val="false"/>
                <w:color w:val="000000"/>
                <w:sz w:val="20"/>
              </w:rPr>
              <w:t>
обобщенные сведения (P.SS.07.BEN.002):</w:t>
            </w:r>
            <w:r>
              <w:br/>
            </w:r>
            <w:r>
              <w:rPr>
                <w:rFonts w:ascii="Times New Roman"/>
                <w:b w:val="false"/>
                <w:i w:val="false"/>
                <w:color w:val="000000"/>
                <w:sz w:val="20"/>
              </w:rPr>
              <w:t>
сведения запрошены</w:t>
            </w:r>
          </w:p>
          <w:bookmarkEnd w:id="223"/>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обобщенных сведений о разрешениях (P.SS.07.OPR.017)</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24"/>
          <w:p>
            <w:pPr>
              <w:spacing w:after="20"/>
              <w:ind w:left="20"/>
              <w:jc w:val="both"/>
            </w:pPr>
            <w:r>
              <w:rPr>
                <w:rFonts w:ascii="Times New Roman"/>
                <w:b w:val="false"/>
                <w:i w:val="false"/>
                <w:color w:val="000000"/>
                <w:sz w:val="20"/>
              </w:rPr>
              <w:t>
обобщенные сведения (P.SS.07.BEN.002):</w:t>
            </w:r>
            <w:r>
              <w:br/>
            </w:r>
            <w:r>
              <w:rPr>
                <w:rFonts w:ascii="Times New Roman"/>
                <w:b w:val="false"/>
                <w:i w:val="false"/>
                <w:color w:val="000000"/>
                <w:sz w:val="20"/>
              </w:rPr>
              <w:t>
</w:t>
            </w:r>
            <w:r>
              <w:rPr>
                <w:rFonts w:ascii="Times New Roman"/>
                <w:b w:val="false"/>
                <w:i w:val="false"/>
                <w:color w:val="000000"/>
                <w:sz w:val="20"/>
              </w:rPr>
              <w:t>сведения отсутствуют.</w:t>
            </w:r>
            <w:r>
              <w:br/>
            </w:r>
            <w:r>
              <w:rPr>
                <w:rFonts w:ascii="Times New Roman"/>
                <w:b w:val="false"/>
                <w:i w:val="false"/>
                <w:color w:val="000000"/>
                <w:sz w:val="20"/>
              </w:rPr>
              <w:t>
Обобщенные сведения (P.SS.07.BEN.002): сведения направлены</w:t>
            </w:r>
          </w:p>
          <w:bookmarkEnd w:id="224"/>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обобщенных сведений о разрешениях (P.SS.07.TRN.001)</w:t>
            </w:r>
          </w:p>
        </w:tc>
      </w:tr>
    </w:tbl>
    <w:bookmarkStart w:name="z296" w:id="225"/>
    <w:p>
      <w:pPr>
        <w:spacing w:after="0"/>
        <w:ind w:left="0"/>
        <w:jc w:val="left"/>
      </w:pPr>
      <w:r>
        <w:rPr>
          <w:rFonts w:ascii="Times New Roman"/>
          <w:b/>
          <w:i w:val="false"/>
          <w:color w:val="000000"/>
        </w:rPr>
        <w:t xml:space="preserve"> VI. Описание сообщений общего процесса</w:t>
      </w:r>
    </w:p>
    <w:bookmarkEnd w:id="225"/>
    <w:bookmarkStart w:name="z297" w:id="226"/>
    <w:p>
      <w:pPr>
        <w:spacing w:after="0"/>
        <w:ind w:left="0"/>
        <w:jc w:val="both"/>
      </w:pPr>
      <w:r>
        <w:rPr>
          <w:rFonts w:ascii="Times New Roman"/>
          <w:b w:val="false"/>
          <w:i w:val="false"/>
          <w:color w:val="000000"/>
          <w:sz w:val="28"/>
        </w:rPr>
        <w:t>
      13. Перечень сообщений общего процесса, передаваемых в рамках информационного взаимодействия при реализации общего процесса, приведен в таблице 3.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3.</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299" w:id="227"/>
    <w:p>
      <w:pPr>
        <w:spacing w:after="0"/>
        <w:ind w:left="0"/>
        <w:jc w:val="left"/>
      </w:pPr>
      <w:r>
        <w:rPr>
          <w:rFonts w:ascii="Times New Roman"/>
          <w:b/>
          <w:i w:val="false"/>
          <w:color w:val="000000"/>
        </w:rPr>
        <w:t xml:space="preserve"> Перечень сообщений общего процесса</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1"/>
        <w:gridCol w:w="949"/>
        <w:gridCol w:w="6120"/>
      </w:tblGrid>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P.SS.07.MSG.001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обобщенных сведений о разрешениях</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обобщенные сведения о ветеринарных документах (R.SM.SS.03.003)</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P.SS.07.MSG.002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обобщенные сведения о разрешениях</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обобщенные сведения о ветеринарных документах (R.SM.SS.03.003)</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P.SS.07.MSG.003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сведений</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bl>
    <w:bookmarkStart w:name="z300" w:id="228"/>
    <w:p>
      <w:pPr>
        <w:spacing w:after="0"/>
        <w:ind w:left="0"/>
        <w:jc w:val="left"/>
      </w:pPr>
      <w:r>
        <w:rPr>
          <w:rFonts w:ascii="Times New Roman"/>
          <w:b/>
          <w:i w:val="false"/>
          <w:color w:val="000000"/>
        </w:rPr>
        <w:t xml:space="preserve"> VII. Описание транзакций общего процесса</w:t>
      </w:r>
    </w:p>
    <w:bookmarkEnd w:id="228"/>
    <w:bookmarkStart w:name="z301" w:id="229"/>
    <w:p>
      <w:pPr>
        <w:spacing w:after="0"/>
        <w:ind w:left="0"/>
        <w:jc w:val="left"/>
      </w:pPr>
      <w:r>
        <w:rPr>
          <w:rFonts w:ascii="Times New Roman"/>
          <w:b/>
          <w:i w:val="false"/>
          <w:color w:val="000000"/>
        </w:rPr>
        <w:t xml:space="preserve"> 1. Транзакция общего процесса "Представление обобщенных сведений о разрешениях" (P.SS.07.TRN.001)</w:t>
      </w:r>
    </w:p>
    <w:bookmarkEnd w:id="229"/>
    <w:bookmarkStart w:name="z302" w:id="230"/>
    <w:p>
      <w:pPr>
        <w:spacing w:after="0"/>
        <w:ind w:left="0"/>
        <w:jc w:val="both"/>
      </w:pPr>
      <w:r>
        <w:rPr>
          <w:rFonts w:ascii="Times New Roman"/>
          <w:b w:val="false"/>
          <w:i w:val="false"/>
          <w:color w:val="000000"/>
          <w:sz w:val="28"/>
        </w:rPr>
        <w:t>
      14. Транзакция общего процесса "Представление обобщенных сведений о разрешениях" (P.SS.07.TRN.001) выполняется для получения инициатором от респондента обобщенных сведений о разрешениях. Схема выполнения указанной транзакции общего процесса представлена на рисунке 3. Параметры транзакции общего процесса приведены в таблице 4.</w:t>
      </w:r>
    </w:p>
    <w:bookmarkEnd w:id="230"/>
    <w:bookmarkStart w:name="z303"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508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304" w:id="23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обобщенных</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разрешениях"</w:t>
      </w:r>
      <w:r>
        <w:rPr>
          <w:rFonts w:ascii="Times New Roman"/>
          <w:b w:val="false"/>
          <w:i w:val="false"/>
          <w:color w:val="000000"/>
          <w:sz w:val="28"/>
        </w:rPr>
        <w:t xml:space="preserve"> </w:t>
      </w:r>
      <w:r>
        <w:rPr>
          <w:rFonts w:ascii="Times New Roman"/>
          <w:b/>
          <w:i w:val="false"/>
          <w:color w:val="000000"/>
          <w:sz w:val="28"/>
        </w:rPr>
        <w:t>(P.SS.07.TRN.001)</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306" w:id="233"/>
    <w:p>
      <w:pPr>
        <w:spacing w:after="0"/>
        <w:ind w:left="0"/>
        <w:jc w:val="left"/>
      </w:pPr>
      <w:r>
        <w:rPr>
          <w:rFonts w:ascii="Times New Roman"/>
          <w:b/>
          <w:i w:val="false"/>
          <w:color w:val="000000"/>
        </w:rPr>
        <w:t xml:space="preserve"> Описание транзакции общего процесса "Представление обобщенных сведений о разрешениях" (P.SS.07.TRN.001)</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
        <w:gridCol w:w="1626"/>
        <w:gridCol w:w="9323"/>
      </w:tblGrid>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P.SS.07.TRN.001</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обобщенных сведений о разрешениях</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обобщенных сведений о разрешениях</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обобщенных сведений о разрешениях</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34"/>
          <w:p>
            <w:pPr>
              <w:spacing w:after="20"/>
              <w:ind w:left="20"/>
              <w:jc w:val="both"/>
            </w:pPr>
            <w:r>
              <w:rPr>
                <w:rFonts w:ascii="Times New Roman"/>
                <w:b w:val="false"/>
                <w:i w:val="false"/>
                <w:color w:val="000000"/>
                <w:sz w:val="20"/>
              </w:rPr>
              <w:t>
обобщенные сведения (P.SS.07.BEN.002): сведения отсутствуют</w:t>
            </w:r>
            <w:r>
              <w:br/>
            </w:r>
            <w:r>
              <w:rPr>
                <w:rFonts w:ascii="Times New Roman"/>
                <w:b w:val="false"/>
                <w:i w:val="false"/>
                <w:color w:val="000000"/>
                <w:sz w:val="20"/>
              </w:rPr>
              <w:t>
обобщенные сведения (P.SS.07.BEN.002): сведения направлены</w:t>
            </w:r>
          </w:p>
          <w:bookmarkEnd w:id="234"/>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обобщенных сведений о разрешениях (P.SS.07.MSG.001)</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35"/>
          <w:p>
            <w:pPr>
              <w:spacing w:after="20"/>
              <w:ind w:left="20"/>
              <w:jc w:val="both"/>
            </w:pPr>
            <w:r>
              <w:rPr>
                <w:rFonts w:ascii="Times New Roman"/>
                <w:b w:val="false"/>
                <w:i w:val="false"/>
                <w:color w:val="000000"/>
                <w:sz w:val="20"/>
              </w:rPr>
              <w:t>
обобщенные сведения о разрешениях (P.SS.07.MSG.002)</w:t>
            </w:r>
            <w:r>
              <w:br/>
            </w:r>
            <w:r>
              <w:rPr>
                <w:rFonts w:ascii="Times New Roman"/>
                <w:b w:val="false"/>
                <w:i w:val="false"/>
                <w:color w:val="000000"/>
                <w:sz w:val="20"/>
              </w:rPr>
              <w:t>
уведомление об отсутствии сведений (P.SS.07.MSG.003)</w:t>
            </w:r>
          </w:p>
          <w:bookmarkEnd w:id="235"/>
        </w:tc>
      </w:tr>
      <w:tr>
        <w:trPr>
          <w:trHeight w:val="30" w:hRule="atLeast"/>
        </w:trPr>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09" w:id="236"/>
    <w:p>
      <w:pPr>
        <w:spacing w:after="0"/>
        <w:ind w:left="0"/>
        <w:jc w:val="left"/>
      </w:pPr>
      <w:r>
        <w:rPr>
          <w:rFonts w:ascii="Times New Roman"/>
          <w:b/>
          <w:i w:val="false"/>
          <w:color w:val="000000"/>
        </w:rPr>
        <w:t xml:space="preserve"> VIII. Порядок действий в нештатных ситуациях</w:t>
      </w:r>
    </w:p>
    <w:bookmarkEnd w:id="236"/>
    <w:bookmarkStart w:name="z310" w:id="237"/>
    <w:p>
      <w:pPr>
        <w:spacing w:after="0"/>
        <w:ind w:left="0"/>
        <w:jc w:val="both"/>
      </w:pPr>
      <w:r>
        <w:rPr>
          <w:rFonts w:ascii="Times New Roman"/>
          <w:b w:val="false"/>
          <w:i w:val="false"/>
          <w:color w:val="000000"/>
          <w:sz w:val="28"/>
        </w:rPr>
        <w:t>
      15.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Союза. Общие рекомендации по разрешению нештатной ситуации приведены в таблице 5.</w:t>
      </w:r>
    </w:p>
    <w:bookmarkEnd w:id="237"/>
    <w:bookmarkStart w:name="z311" w:id="238"/>
    <w:p>
      <w:pPr>
        <w:spacing w:after="0"/>
        <w:ind w:left="0"/>
        <w:jc w:val="both"/>
      </w:pPr>
      <w:r>
        <w:rPr>
          <w:rFonts w:ascii="Times New Roman"/>
          <w:b w:val="false"/>
          <w:i w:val="false"/>
          <w:color w:val="000000"/>
          <w:sz w:val="28"/>
        </w:rPr>
        <w:t>
      16. Уполномоченный орган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принимает все необходимые меры для устранения выявленной ошибки. В случае если несоответствий не выявлено, уполномоченный орган направляет сообщение с описанием этой нештатной ситуации в службу поддержки интегрированной информационной системы Союза.</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313" w:id="239"/>
    <w:p>
      <w:pPr>
        <w:spacing w:after="0"/>
        <w:ind w:left="0"/>
        <w:jc w:val="left"/>
      </w:pPr>
      <w:r>
        <w:rPr>
          <w:rFonts w:ascii="Times New Roman"/>
          <w:b/>
          <w:i w:val="false"/>
          <w:color w:val="000000"/>
        </w:rPr>
        <w:t xml:space="preserve"> Действия в нештатных ситуациях</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9"/>
        <w:gridCol w:w="1487"/>
        <w:gridCol w:w="2535"/>
        <w:gridCol w:w="6309"/>
      </w:tblGrid>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r>
              <w:br/>
            </w:r>
            <w:r>
              <w:rPr>
                <w:rFonts w:ascii="Times New Roman"/>
                <w:b w:val="false"/>
                <w:i w:val="false"/>
                <w:color w:val="000000"/>
                <w:sz w:val="20"/>
              </w:rPr>
              <w:t>при возникновении нештатной ситуации</w:t>
            </w:r>
          </w:p>
        </w:tc>
      </w:tr>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314" w:id="240"/>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240"/>
    <w:bookmarkStart w:name="z315" w:id="241"/>
    <w:p>
      <w:pPr>
        <w:spacing w:after="0"/>
        <w:ind w:left="0"/>
        <w:jc w:val="both"/>
      </w:pPr>
      <w:r>
        <w:rPr>
          <w:rFonts w:ascii="Times New Roman"/>
          <w:b w:val="false"/>
          <w:i w:val="false"/>
          <w:color w:val="000000"/>
          <w:sz w:val="28"/>
        </w:rPr>
        <w:t>
      17. Требования к заполнению реквизитов электронных документов (сведений) "Обобщенные сведения о ветеринарных документах" (R.SM.SS.03.003), передаваемых в сообщении "Запрос обобщенных сведений о разрешениях" (P.SS.07.MSG.001), приведены в таблице 6.</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317" w:id="242"/>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"Обобщенные сведения о ветеринарных документах" (R.SM.SS.03.003), передаваемых в сообщении "Запрос обобщенных сведений о разрешениях" (P.SS.07.MSG.001)</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92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заполняется реквизит "Код страны" (csdo:UnifiedCountryCode), располагающийся в корне структуры R.SM.SS.03.003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в составе сложного реквизита "Период" (ccdo:PeriodDetails)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43"/>
          <w:p>
            <w:pPr>
              <w:spacing w:after="20"/>
              <w:ind w:left="20"/>
              <w:jc w:val="both"/>
            </w:pPr>
            <w:r>
              <w:rPr>
                <w:rFonts w:ascii="Times New Roman"/>
                <w:b w:val="false"/>
                <w:i w:val="false"/>
                <w:color w:val="000000"/>
                <w:sz w:val="20"/>
              </w:rPr>
              <w:t>
если реквизит "Код вида документа" (csdo:DocKindCode) заполнен, то его значение должно соответствовать одному из следующих значений:</w:t>
            </w:r>
            <w:r>
              <w:br/>
            </w:r>
            <w:r>
              <w:rPr>
                <w:rFonts w:ascii="Times New Roman"/>
                <w:b w:val="false"/>
                <w:i w:val="false"/>
                <w:color w:val="000000"/>
                <w:sz w:val="20"/>
              </w:rPr>
              <w:t>
</w:t>
            </w:r>
            <w:r>
              <w:rPr>
                <w:rFonts w:ascii="Times New Roman"/>
                <w:b w:val="false"/>
                <w:i w:val="false"/>
                <w:color w:val="000000"/>
                <w:sz w:val="20"/>
              </w:rPr>
              <w:t>"01202" – разрешение на ввоз подконтрольных товаров;</w:t>
            </w:r>
            <w:r>
              <w:br/>
            </w:r>
            <w:r>
              <w:rPr>
                <w:rFonts w:ascii="Times New Roman"/>
                <w:b w:val="false"/>
                <w:i w:val="false"/>
                <w:color w:val="000000"/>
                <w:sz w:val="20"/>
              </w:rPr>
              <w:t>
</w:t>
            </w:r>
            <w:r>
              <w:rPr>
                <w:rFonts w:ascii="Times New Roman"/>
                <w:b w:val="false"/>
                <w:i w:val="false"/>
                <w:color w:val="000000"/>
                <w:sz w:val="20"/>
              </w:rPr>
              <w:t>"01203" – разрешение на вывоз подконтрольных товаров;</w:t>
            </w:r>
            <w:r>
              <w:br/>
            </w:r>
            <w:r>
              <w:rPr>
                <w:rFonts w:ascii="Times New Roman"/>
                <w:b w:val="false"/>
                <w:i w:val="false"/>
                <w:color w:val="000000"/>
                <w:sz w:val="20"/>
              </w:rPr>
              <w:t>
</w:t>
            </w:r>
            <w:r>
              <w:rPr>
                <w:rFonts w:ascii="Times New Roman"/>
                <w:b w:val="false"/>
                <w:i w:val="false"/>
                <w:color w:val="000000"/>
                <w:sz w:val="20"/>
              </w:rPr>
              <w:t xml:space="preserve">"01204" – разрешение на транзит подконтрольных товаров, </w:t>
            </w:r>
            <w:r>
              <w:br/>
            </w:r>
            <w:r>
              <w:rPr>
                <w:rFonts w:ascii="Times New Roman"/>
                <w:b w:val="false"/>
                <w:i w:val="false"/>
                <w:color w:val="000000"/>
                <w:sz w:val="20"/>
              </w:rPr>
              <w:t>
а значение его атрибута "Идентификатор справочника (классификатора)" (атрибут codeListId) должно соответствовать значению "P.SS.07.CLS.006"</w:t>
            </w:r>
          </w:p>
          <w:bookmarkEnd w:id="24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"Код вида (формы) ветеринарного сертификата" (smsdo:VeterinaryCertificateKindCode), "Количество товара" (csdo:UnifiedCommodityMeasure), "Код причины приостановления движения подконтрольных товаров" (smsdo:ConsignmentDetentionReasonCode) и "Количество элементов" (smsdo:ItemQuantity) не заполняются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44"/>
          <w:p>
            <w:pPr>
              <w:spacing w:after="20"/>
              <w:ind w:left="20"/>
              <w:jc w:val="both"/>
            </w:pPr>
            <w:r>
              <w:rPr>
                <w:rFonts w:ascii="Times New Roman"/>
                <w:b w:val="false"/>
                <w:i w:val="false"/>
                <w:color w:val="000000"/>
                <w:sz w:val="20"/>
              </w:rPr>
              <w:t>
если реквизит "Код статуса документа" (csdo:DocStatusCode) заполнен, то его значение должно соответствовать одному из следующих значений:</w:t>
            </w:r>
            <w:r>
              <w:br/>
            </w:r>
            <w:r>
              <w:rPr>
                <w:rFonts w:ascii="Times New Roman"/>
                <w:b w:val="false"/>
                <w:i w:val="false"/>
                <w:color w:val="000000"/>
                <w:sz w:val="20"/>
              </w:rPr>
              <w:t>
</w:t>
            </w:r>
            <w:r>
              <w:rPr>
                <w:rFonts w:ascii="Times New Roman"/>
                <w:b w:val="false"/>
                <w:i w:val="false"/>
                <w:color w:val="000000"/>
                <w:sz w:val="20"/>
              </w:rPr>
              <w:t>"01" – оформлено;</w:t>
            </w:r>
            <w:r>
              <w:br/>
            </w:r>
            <w:r>
              <w:rPr>
                <w:rFonts w:ascii="Times New Roman"/>
                <w:b w:val="false"/>
                <w:i w:val="false"/>
                <w:color w:val="000000"/>
                <w:sz w:val="20"/>
              </w:rPr>
              <w:t>
"02" – аннулировано</w:t>
            </w:r>
          </w:p>
          <w:bookmarkEnd w:id="24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подлежащей ветеринарному контролю (надзору) продукции" (smsdo:VeterinaryProductCode) в составе сложного реквизита "Продукция, подлежащая ветеринарному контролю (надзору)" (smcdo:VeterinaryProductDetails) заполнен, то его значение должно соответствовать коду вида продукции, подлежащей ветеринарному контролю, из справочника видов подконтрольных ветеринарному контролю (надзору) товаров, а значение атрибута "Идентификатор справочника (классификатора)" (атрибут codeListId) должно соответствовать значению кода указанного справочника в реестре НСИ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(csdo:CommodityCode) в составе сложного реквизита "Продукция, подлежащая ветеринарному контролю (надзору)" (smcdo:VeterinaryProductDetails) заполнен, то его значение должно соответствовать коду вида товара по ТН ВЭД ЕАЭС из единой Товарной номенклатуры внешнеэкономической деятельности Евразийского экономического союза (ТН ВЭД ЕАЭС)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"Наименование подлежащей ветеринарному контролю (надзору) продукции" (smsdo:VeterinaryProductName) и "Наименование продукта" (csdo:ProductName) в составе сложного реквизита "Продукция, подлежащая ветеринарному контролю (надзору)" (smcdo:VeterinaryProductDetails) не заполняются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45"/>
          <w:p>
            <w:pPr>
              <w:spacing w:after="20"/>
              <w:ind w:left="20"/>
              <w:jc w:val="both"/>
            </w:pPr>
            <w:r>
              <w:rPr>
                <w:rFonts w:ascii="Times New Roman"/>
                <w:b w:val="false"/>
                <w:i w:val="false"/>
                <w:color w:val="000000"/>
                <w:sz w:val="20"/>
              </w:rPr>
              <w:t>
если реквизит "Участник цепи поставки" (ccdo:SupplyChainPartyDetails) заполнен, то значение реквизита "Код вида участника цепи поставки" (csdo:SupplyChainPartyKindCode) в его составе должно соответствовать одному из следующих значений:</w:t>
            </w:r>
            <w:r>
              <w:br/>
            </w:r>
            <w:r>
              <w:rPr>
                <w:rFonts w:ascii="Times New Roman"/>
                <w:b w:val="false"/>
                <w:i w:val="false"/>
                <w:color w:val="000000"/>
                <w:sz w:val="20"/>
              </w:rPr>
              <w:t>
</w:t>
            </w:r>
            <w:r>
              <w:rPr>
                <w:rFonts w:ascii="Times New Roman"/>
                <w:b w:val="false"/>
                <w:i w:val="false"/>
                <w:color w:val="000000"/>
                <w:sz w:val="20"/>
              </w:rPr>
              <w:t>"21" – грузоотправитель (отправитель);</w:t>
            </w:r>
            <w:r>
              <w:br/>
            </w:r>
            <w:r>
              <w:rPr>
                <w:rFonts w:ascii="Times New Roman"/>
                <w:b w:val="false"/>
                <w:i w:val="false"/>
                <w:color w:val="000000"/>
                <w:sz w:val="20"/>
              </w:rPr>
              <w:t>
</w:t>
            </w:r>
            <w:r>
              <w:rPr>
                <w:rFonts w:ascii="Times New Roman"/>
                <w:b w:val="false"/>
                <w:i w:val="false"/>
                <w:color w:val="000000"/>
                <w:sz w:val="20"/>
              </w:rPr>
              <w:t>"22" – грузоотправитель (экспедитор);</w:t>
            </w:r>
            <w:r>
              <w:br/>
            </w:r>
            <w:r>
              <w:rPr>
                <w:rFonts w:ascii="Times New Roman"/>
                <w:b w:val="false"/>
                <w:i w:val="false"/>
                <w:color w:val="000000"/>
                <w:sz w:val="20"/>
              </w:rPr>
              <w:t>
</w:t>
            </w:r>
            <w:r>
              <w:rPr>
                <w:rFonts w:ascii="Times New Roman"/>
                <w:b w:val="false"/>
                <w:i w:val="false"/>
                <w:color w:val="000000"/>
                <w:sz w:val="20"/>
              </w:rPr>
              <w:t>"30" – грузополучатель;</w:t>
            </w:r>
            <w:r>
              <w:br/>
            </w:r>
            <w:r>
              <w:rPr>
                <w:rFonts w:ascii="Times New Roman"/>
                <w:b w:val="false"/>
                <w:i w:val="false"/>
                <w:color w:val="000000"/>
                <w:sz w:val="20"/>
              </w:rPr>
              <w:t>
</w:t>
            </w:r>
            <w:r>
              <w:rPr>
                <w:rFonts w:ascii="Times New Roman"/>
                <w:b w:val="false"/>
                <w:i w:val="false"/>
                <w:color w:val="000000"/>
                <w:sz w:val="20"/>
              </w:rPr>
              <w:t>"41" – изготовитель продукции;</w:t>
            </w:r>
            <w:r>
              <w:br/>
            </w:r>
            <w:r>
              <w:rPr>
                <w:rFonts w:ascii="Times New Roman"/>
                <w:b w:val="false"/>
                <w:i w:val="false"/>
                <w:color w:val="000000"/>
                <w:sz w:val="20"/>
              </w:rPr>
              <w:t>
</w:t>
            </w:r>
            <w:r>
              <w:rPr>
                <w:rFonts w:ascii="Times New Roman"/>
                <w:b w:val="false"/>
                <w:i w:val="false"/>
                <w:color w:val="000000"/>
                <w:sz w:val="20"/>
              </w:rPr>
              <w:t>"42" – владелец животного.</w:t>
            </w:r>
            <w:r>
              <w:br/>
            </w:r>
            <w:r>
              <w:rPr>
                <w:rFonts w:ascii="Times New Roman"/>
                <w:b w:val="false"/>
                <w:i w:val="false"/>
                <w:color w:val="000000"/>
                <w:sz w:val="20"/>
              </w:rPr>
              <w:t>
В сообщении может передаваться несколько экземпляров реквизита "Участник цепи поставки" (ccdo:SupplyChainPartyDetails) с несовпадающими между собой значениями реквизита "Код вида участника цепи поставки" (csdo:SupplyChainPartyKindCode) в его составе</w:t>
            </w:r>
          </w:p>
          <w:bookmarkEnd w:id="24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реквизите "Участник цепи поставки" (ccdo:SupplyChainPartyDetails) могут быть заполнены только следующие реквизиты: "Код страны" (csdo:UnifiedCountryCode) и "Наименование хозяйствующего субъекта" (csdo:BusinessEntityName)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страны из классификатора стран мира,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НСИ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уполномоченного органа" (csdo:AuthorityId) в составе сложного реквизита "Уполномоченный орган государства-члена" (ccdo:UnifiedAuthorityDetails) заполнен, то его значение должно соответствовать коду органа государственной власти государства-члена либо уполномоченной им организации из справочника органов Евразийского экономического союза, органов государственной власти и управления государств-членов Евразийского экономического союза, а также уполномоченных ими организаций, включенного в реестр НСИ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"Конечная дата и время" (csdo:EndDateTime) заполнен, то период, образованный реквизитами "Начальная дата и время" (csdo:StartDateTime) и "Конечная дата и время" (csdo:EndDateTime), не должен превышать 1 год</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"Конечная дата и время" (csdo:EndDateTime) не заполнен, реквизит "Начальная дата и время" (csdo:StartDateTime) не должен отставать от текущей даты более чем на 1 год</w:t>
            </w:r>
          </w:p>
        </w:tc>
      </w:tr>
    </w:tbl>
    <w:bookmarkStart w:name="z330" w:id="246"/>
    <w:p>
      <w:pPr>
        <w:spacing w:after="0"/>
        <w:ind w:left="0"/>
        <w:jc w:val="both"/>
      </w:pPr>
      <w:r>
        <w:rPr>
          <w:rFonts w:ascii="Times New Roman"/>
          <w:b w:val="false"/>
          <w:i w:val="false"/>
          <w:color w:val="000000"/>
          <w:sz w:val="28"/>
        </w:rPr>
        <w:t>
      18. Требования к заполнению реквизитов электронных документов (сведений) "Обобщенные сведения о ветеринарных документах" (R.SM.SS.03.003), передаваемых в сообщении "Обобщенные сведения о разрешениях" (P.SS.07.MSG.002), приведены в таблице 7.</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332" w:id="247"/>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"Обобщенные сведения о ветеринарных документах" (R.SM.SS.03.003), передаваемых в сообщении "Обобщенные сведения о разрешениях" (P.SS.07.MSG.002)</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92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"Код страны" (csdo:UnifiedCountryCode), располагающийся в корне структуры R.SM.SS.03.003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в составе сложного реквизита "Период" (ccdo:PeriodDetails)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48"/>
          <w:p>
            <w:pPr>
              <w:spacing w:after="20"/>
              <w:ind w:left="20"/>
              <w:jc w:val="both"/>
            </w:pPr>
            <w:r>
              <w:rPr>
                <w:rFonts w:ascii="Times New Roman"/>
                <w:b w:val="false"/>
                <w:i w:val="false"/>
                <w:color w:val="000000"/>
                <w:sz w:val="20"/>
              </w:rPr>
              <w:t>
если реквизит "Код вида документа" (csdo:DocKindCode) заполнен, то его значение должно соответствовать одному из следующих значений:</w:t>
            </w:r>
            <w:r>
              <w:br/>
            </w:r>
            <w:r>
              <w:rPr>
                <w:rFonts w:ascii="Times New Roman"/>
                <w:b w:val="false"/>
                <w:i w:val="false"/>
                <w:color w:val="000000"/>
                <w:sz w:val="20"/>
              </w:rPr>
              <w:t>
</w:t>
            </w:r>
            <w:r>
              <w:rPr>
                <w:rFonts w:ascii="Times New Roman"/>
                <w:b w:val="false"/>
                <w:i w:val="false"/>
                <w:color w:val="000000"/>
                <w:sz w:val="20"/>
              </w:rPr>
              <w:t>"01202" – разрешение на ввоз подконтрольных товаров;</w:t>
            </w:r>
            <w:r>
              <w:br/>
            </w:r>
            <w:r>
              <w:rPr>
                <w:rFonts w:ascii="Times New Roman"/>
                <w:b w:val="false"/>
                <w:i w:val="false"/>
                <w:color w:val="000000"/>
                <w:sz w:val="20"/>
              </w:rPr>
              <w:t>
</w:t>
            </w:r>
            <w:r>
              <w:rPr>
                <w:rFonts w:ascii="Times New Roman"/>
                <w:b w:val="false"/>
                <w:i w:val="false"/>
                <w:color w:val="000000"/>
                <w:sz w:val="20"/>
              </w:rPr>
              <w:t>"01203" – разрешение на вывоз подконтрольных товаров;</w:t>
            </w:r>
            <w:r>
              <w:br/>
            </w:r>
            <w:r>
              <w:rPr>
                <w:rFonts w:ascii="Times New Roman"/>
                <w:b w:val="false"/>
                <w:i w:val="false"/>
                <w:color w:val="000000"/>
                <w:sz w:val="20"/>
              </w:rPr>
              <w:t>
</w:t>
            </w:r>
            <w:r>
              <w:rPr>
                <w:rFonts w:ascii="Times New Roman"/>
                <w:b w:val="false"/>
                <w:i w:val="false"/>
                <w:color w:val="000000"/>
                <w:sz w:val="20"/>
              </w:rPr>
              <w:t xml:space="preserve">"01204" – разрешение на транзит подконтрольных товаров, </w:t>
            </w:r>
            <w:r>
              <w:br/>
            </w:r>
            <w:r>
              <w:rPr>
                <w:rFonts w:ascii="Times New Roman"/>
                <w:b w:val="false"/>
                <w:i w:val="false"/>
                <w:color w:val="000000"/>
                <w:sz w:val="20"/>
              </w:rPr>
              <w:t>
а значение его атрибута "Идентификатор справочника (классификатора)" (атрибут codeListId) должно соответствовать значению "P.SS.07.CLS.006"</w:t>
            </w:r>
          </w:p>
          <w:bookmarkEnd w:id="24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"Код вида (формы) ветеринарного сертификата" (smsdo:VeterinaryCertificateKindCode), "Количество товара" csdo:UnifiedCommodityMeasure), и "Код причины приостановления движения подконтрольных товаров" (smsdo:ConsignmentDetentionReasonCode) не заполняются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49"/>
          <w:p>
            <w:pPr>
              <w:spacing w:after="20"/>
              <w:ind w:left="20"/>
              <w:jc w:val="both"/>
            </w:pPr>
            <w:r>
              <w:rPr>
                <w:rFonts w:ascii="Times New Roman"/>
                <w:b w:val="false"/>
                <w:i w:val="false"/>
                <w:color w:val="000000"/>
                <w:sz w:val="20"/>
              </w:rPr>
              <w:t>
если реквизит "Код статуса документа" (csdo:DocStatusCode) заполнен, то его значение должно соответствовать одному из следующих значений:</w:t>
            </w:r>
            <w:r>
              <w:br/>
            </w:r>
            <w:r>
              <w:rPr>
                <w:rFonts w:ascii="Times New Roman"/>
                <w:b w:val="false"/>
                <w:i w:val="false"/>
                <w:color w:val="000000"/>
                <w:sz w:val="20"/>
              </w:rPr>
              <w:t>
</w:t>
            </w:r>
            <w:r>
              <w:rPr>
                <w:rFonts w:ascii="Times New Roman"/>
                <w:b w:val="false"/>
                <w:i w:val="false"/>
                <w:color w:val="000000"/>
                <w:sz w:val="20"/>
              </w:rPr>
              <w:t>"01" – оформлено;</w:t>
            </w:r>
            <w:r>
              <w:br/>
            </w:r>
            <w:r>
              <w:rPr>
                <w:rFonts w:ascii="Times New Roman"/>
                <w:b w:val="false"/>
                <w:i w:val="false"/>
                <w:color w:val="000000"/>
                <w:sz w:val="20"/>
              </w:rPr>
              <w:t>
"02" – аннулировано</w:t>
            </w:r>
          </w:p>
          <w:bookmarkEnd w:id="24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подлежащей ветеринарному контролю (надзору) продукции" (smsdo:VeterinaryProductCode) в составе сложного реквизита "Продукция, подлежащая ветеринарному контролю (надзору)" (smcdo:VeterinaryProductDetails) заполнен, то его значение должно соответствовать коду вида продукции, подлежащей ветеринарному контролю, из справочника видов подконтрольных ветеринарному контролю (надзору) товаров, а значение атрибута "Идентификатор справочника (классификатора)" (атрибут codeListId) должно соответствовать значению кода указанного справочника в реестре НСИ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(csdo:CommodityCode) в составе сложного реквизита "Продукция, подлежащая ветеринарному контролю (надзору)" (smcdo:VeterinaryProductDetails) заполнен, то его значение должно соответствовать коду вида товара по ТН ВЭД ЕАЭС из единой Товарной номенклатуры внешнеэкономической деятельности Евразийского экономического союза (ТН ВЭД ЕАЭС)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"Наименование подлежащей ветеринарному контролю (надзору) продукции" (smsdo:VeterinaryProductName) и "Наименование продукта" (csdo:ProductName) в составе сложного реквизита "Продукция, подлежащая ветеринарному контролю (надзору)" (smcdo:VeterinaryProductDetails) не заполняются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50"/>
          <w:p>
            <w:pPr>
              <w:spacing w:after="20"/>
              <w:ind w:left="20"/>
              <w:jc w:val="both"/>
            </w:pPr>
            <w:r>
              <w:rPr>
                <w:rFonts w:ascii="Times New Roman"/>
                <w:b w:val="false"/>
                <w:i w:val="false"/>
                <w:color w:val="000000"/>
                <w:sz w:val="20"/>
              </w:rPr>
              <w:t>
если реквизит "Участник цепи поставки" (ccdo:SupplyChainPartyDetails) заполнен, то значение реквизита "Код вида участника цепи поставки" (csdo:SupplyChainPartyKindCode) в его составе должно соответствовать одному из следующих значений:</w:t>
            </w:r>
            <w:r>
              <w:br/>
            </w:r>
            <w:r>
              <w:rPr>
                <w:rFonts w:ascii="Times New Roman"/>
                <w:b w:val="false"/>
                <w:i w:val="false"/>
                <w:color w:val="000000"/>
                <w:sz w:val="20"/>
              </w:rPr>
              <w:t>
</w:t>
            </w:r>
            <w:r>
              <w:rPr>
                <w:rFonts w:ascii="Times New Roman"/>
                <w:b w:val="false"/>
                <w:i w:val="false"/>
                <w:color w:val="000000"/>
                <w:sz w:val="20"/>
              </w:rPr>
              <w:t>"21" – грузоотправитель (отправитель);</w:t>
            </w:r>
            <w:r>
              <w:br/>
            </w:r>
            <w:r>
              <w:rPr>
                <w:rFonts w:ascii="Times New Roman"/>
                <w:b w:val="false"/>
                <w:i w:val="false"/>
                <w:color w:val="000000"/>
                <w:sz w:val="20"/>
              </w:rPr>
              <w:t>
</w:t>
            </w:r>
            <w:r>
              <w:rPr>
                <w:rFonts w:ascii="Times New Roman"/>
                <w:b w:val="false"/>
                <w:i w:val="false"/>
                <w:color w:val="000000"/>
                <w:sz w:val="20"/>
              </w:rPr>
              <w:t>"22" – грузоотправитель (экспедитор);</w:t>
            </w:r>
            <w:r>
              <w:br/>
            </w:r>
            <w:r>
              <w:rPr>
                <w:rFonts w:ascii="Times New Roman"/>
                <w:b w:val="false"/>
                <w:i w:val="false"/>
                <w:color w:val="000000"/>
                <w:sz w:val="20"/>
              </w:rPr>
              <w:t>
</w:t>
            </w:r>
            <w:r>
              <w:rPr>
                <w:rFonts w:ascii="Times New Roman"/>
                <w:b w:val="false"/>
                <w:i w:val="false"/>
                <w:color w:val="000000"/>
                <w:sz w:val="20"/>
              </w:rPr>
              <w:t>"30" – грузополучатель;</w:t>
            </w:r>
            <w:r>
              <w:br/>
            </w:r>
            <w:r>
              <w:rPr>
                <w:rFonts w:ascii="Times New Roman"/>
                <w:b w:val="false"/>
                <w:i w:val="false"/>
                <w:color w:val="000000"/>
                <w:sz w:val="20"/>
              </w:rPr>
              <w:t>
</w:t>
            </w:r>
            <w:r>
              <w:rPr>
                <w:rFonts w:ascii="Times New Roman"/>
                <w:b w:val="false"/>
                <w:i w:val="false"/>
                <w:color w:val="000000"/>
                <w:sz w:val="20"/>
              </w:rPr>
              <w:t>"41" – изготовитель продукции;</w:t>
            </w:r>
            <w:r>
              <w:br/>
            </w:r>
            <w:r>
              <w:rPr>
                <w:rFonts w:ascii="Times New Roman"/>
                <w:b w:val="false"/>
                <w:i w:val="false"/>
                <w:color w:val="000000"/>
                <w:sz w:val="20"/>
              </w:rPr>
              <w:t>
</w:t>
            </w:r>
            <w:r>
              <w:rPr>
                <w:rFonts w:ascii="Times New Roman"/>
                <w:b w:val="false"/>
                <w:i w:val="false"/>
                <w:color w:val="000000"/>
                <w:sz w:val="20"/>
              </w:rPr>
              <w:t>"42" – владелец животного.</w:t>
            </w:r>
            <w:r>
              <w:br/>
            </w:r>
            <w:r>
              <w:rPr>
                <w:rFonts w:ascii="Times New Roman"/>
                <w:b w:val="false"/>
                <w:i w:val="false"/>
                <w:color w:val="000000"/>
                <w:sz w:val="20"/>
              </w:rPr>
              <w:t>
В сообщении может передаваться несколько экземпляров реквизита "Участник цепи поставки" (ccdo:SupplyChainPartyDetails) с несовпадающими между собой значениями реквизита "Код вида участника цепи поставки" (csdo:SupplyChainPartyKindCode) в его составе</w:t>
            </w:r>
          </w:p>
          <w:bookmarkEnd w:id="25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реквизите "Участник цепи поставки" (ccdo:SupplyChainPartyDetails) могут быть заполнены только следующие реквизиты: "Код страны" (csdo:UnifiedCountryCode) и "Наименование хозяйствующего субъекта" (csdo:BusinessEntityName)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страны из классификатора стран мира,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НСИ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уполномоченного органа" (csdo:AuthorityId) в составе сложного реквизита "Уполномоченный орган государства-члена" (ccdo:UnifiedAuthorityDetails) заполнен, то его значение должно соответствовать коду органа государственной власти государства-члена либо уполномоченной им организации из справочника органов Евразийского экономического союза, органов государственной власти и управления государств-членов Евразийского экономического союза, а также уполномоченных ими организаций, включенного в реестр НСИ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"Количество элементов" (smsdo:ItemQuantity) должен быть заполнен</w:t>
            </w:r>
          </w:p>
        </w:tc>
      </w:tr>
    </w:tbl>
    <w:bookmarkStart w:name="z345" w:id="25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базы данных разрешений на ввоз (вывоз, транзит) подконтрольных ветеринарной службе грузов, выданных уполномоченными органами государств-членов Евразийского экономического союза", утвержденный указанным Решением, изложить в следующей редакции:</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17 августа 2021 г. № 103</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26 ноября 2025 г. № 111)</w:t>
            </w:r>
          </w:p>
        </w:tc>
      </w:tr>
    </w:tbl>
    <w:bookmarkStart w:name="z347" w:id="252"/>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базы данных разрешений на ввоз (вывоз, транзит) подконтрольных ветеринарной службе грузов, выданных уполномоченными органами государств-членов Евразийского экономического союза"</w:t>
      </w:r>
    </w:p>
    <w:bookmarkEnd w:id="252"/>
    <w:bookmarkStart w:name="z348" w:id="253"/>
    <w:p>
      <w:pPr>
        <w:spacing w:after="0"/>
        <w:ind w:left="0"/>
        <w:jc w:val="left"/>
      </w:pPr>
      <w:r>
        <w:rPr>
          <w:rFonts w:ascii="Times New Roman"/>
          <w:b/>
          <w:i w:val="false"/>
          <w:color w:val="000000"/>
        </w:rPr>
        <w:t xml:space="preserve"> I. Общие положения</w:t>
      </w:r>
    </w:p>
    <w:bookmarkEnd w:id="253"/>
    <w:bookmarkStart w:name="z349" w:id="254"/>
    <w:p>
      <w:pPr>
        <w:spacing w:after="0"/>
        <w:ind w:left="0"/>
        <w:jc w:val="both"/>
      </w:pPr>
      <w:r>
        <w:rPr>
          <w:rFonts w:ascii="Times New Roman"/>
          <w:b w:val="false"/>
          <w:i w:val="false"/>
          <w:color w:val="000000"/>
          <w:sz w:val="28"/>
        </w:rPr>
        <w:t>
      1. Настоящий Регламент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317 "О применении ветеринарно-санитарных мер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17 ноября 2015 г. № 155 "О единой системе нормативно-справочной информации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августа 2019 г. № 131 "Об утверждении Правил реализации общих процессов в сфере информационного обеспечения применения ветеринарно-санитарных мер".</w:t>
      </w:r>
    </w:p>
    <w:bookmarkStart w:name="z360" w:id="255"/>
    <w:p>
      <w:pPr>
        <w:spacing w:after="0"/>
        <w:ind w:left="0"/>
        <w:jc w:val="left"/>
      </w:pPr>
      <w:r>
        <w:rPr>
          <w:rFonts w:ascii="Times New Roman"/>
          <w:b/>
          <w:i w:val="false"/>
          <w:color w:val="000000"/>
        </w:rPr>
        <w:t xml:space="preserve"> II. Область применения</w:t>
      </w:r>
    </w:p>
    <w:bookmarkEnd w:id="255"/>
    <w:bookmarkStart w:name="z361" w:id="256"/>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"Формирование, ведение и использование единой базы данных разрешений на ввоз (вывоз, транзит) подконтрольных ветеринарной службе грузов, выданных уполномоченными органами государств-членов Евразийского экономического союза" (далее – общий процесс).</w:t>
      </w:r>
    </w:p>
    <w:bookmarkEnd w:id="256"/>
    <w:bookmarkStart w:name="z362" w:id="257"/>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257"/>
    <w:bookmarkStart w:name="z363" w:id="258"/>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258"/>
    <w:bookmarkStart w:name="z364" w:id="259"/>
    <w:p>
      <w:pPr>
        <w:spacing w:after="0"/>
        <w:ind w:left="0"/>
        <w:jc w:val="left"/>
      </w:pPr>
      <w:r>
        <w:rPr>
          <w:rFonts w:ascii="Times New Roman"/>
          <w:b/>
          <w:i w:val="false"/>
          <w:color w:val="000000"/>
        </w:rPr>
        <w:t xml:space="preserve"> III. Основные понятия</w:t>
      </w:r>
    </w:p>
    <w:bookmarkEnd w:id="259"/>
    <w:bookmarkStart w:name="z365" w:id="260"/>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260"/>
    <w:bookmarkStart w:name="z366" w:id="261"/>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261"/>
    <w:bookmarkStart w:name="z367" w:id="262"/>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262"/>
    <w:bookmarkStart w:name="z368" w:id="263"/>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263"/>
    <w:bookmarkStart w:name="z369" w:id="264"/>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264"/>
    <w:bookmarkStart w:name="z370" w:id="265"/>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базы данных разрешений на ввоз (вывоз, транзит) подконтрольных ветеринарной службе грузов, выданных уполномоченными органами государств-членов Евразийского экономического союза", утвержденных Решением Коллегии Евразийской экономической комиссии от 17 августа 2021 г. № 103 (далее – Правила информационного взаимодействия).</w:t>
      </w:r>
    </w:p>
    <w:bookmarkEnd w:id="265"/>
    <w:bookmarkStart w:name="z371" w:id="266"/>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266"/>
    <w:bookmarkStart w:name="z372" w:id="267"/>
    <w:p>
      <w:pPr>
        <w:spacing w:after="0"/>
        <w:ind w:left="0"/>
        <w:jc w:val="left"/>
      </w:pPr>
      <w:r>
        <w:rPr>
          <w:rFonts w:ascii="Times New Roman"/>
          <w:b/>
          <w:i w:val="false"/>
          <w:color w:val="000000"/>
        </w:rPr>
        <w:t xml:space="preserve"> 1. Участники информационного взаимодействия</w:t>
      </w:r>
    </w:p>
    <w:bookmarkEnd w:id="267"/>
    <w:bookmarkStart w:name="z373" w:id="268"/>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375" w:id="269"/>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2337"/>
        <w:gridCol w:w="9098"/>
      </w:tblGrid>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информации</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70"/>
          <w:p>
            <w:pPr>
              <w:spacing w:after="20"/>
              <w:ind w:left="20"/>
              <w:jc w:val="both"/>
            </w:pPr>
            <w:r>
              <w:rPr>
                <w:rFonts w:ascii="Times New Roman"/>
                <w:b w:val="false"/>
                <w:i w:val="false"/>
                <w:color w:val="000000"/>
                <w:sz w:val="20"/>
              </w:rPr>
              <w:t>
осуществляет формирование и ведение национальной части базы данных;</w:t>
            </w:r>
            <w:r>
              <w:br/>
            </w:r>
            <w:r>
              <w:rPr>
                <w:rFonts w:ascii="Times New Roman"/>
                <w:b w:val="false"/>
                <w:i w:val="false"/>
                <w:color w:val="000000"/>
                <w:sz w:val="20"/>
              </w:rPr>
              <w:t>
</w:t>
            </w:r>
            <w:r>
              <w:rPr>
                <w:rFonts w:ascii="Times New Roman"/>
                <w:b w:val="false"/>
                <w:i w:val="false"/>
                <w:color w:val="000000"/>
                <w:sz w:val="20"/>
              </w:rPr>
              <w:t>представляет сведения о разрешениях;</w:t>
            </w:r>
            <w:r>
              <w:br/>
            </w:r>
            <w:r>
              <w:rPr>
                <w:rFonts w:ascii="Times New Roman"/>
                <w:b w:val="false"/>
                <w:i w:val="false"/>
                <w:color w:val="000000"/>
                <w:sz w:val="20"/>
              </w:rPr>
              <w:t>
представляет сведения о разрешениях по запросу</w:t>
            </w:r>
          </w:p>
          <w:bookmarkEnd w:id="270"/>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выдавший разрешение (P.SS.07.ACT.002)</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информации</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71"/>
          <w:p>
            <w:pPr>
              <w:spacing w:after="20"/>
              <w:ind w:left="20"/>
              <w:jc w:val="both"/>
            </w:pPr>
            <w:r>
              <w:rPr>
                <w:rFonts w:ascii="Times New Roman"/>
                <w:b w:val="false"/>
                <w:i w:val="false"/>
                <w:color w:val="000000"/>
                <w:sz w:val="20"/>
              </w:rPr>
              <w:t>
осуществляет формирование и ведение национальной части базы данных;</w:t>
            </w:r>
            <w:r>
              <w:br/>
            </w:r>
            <w:r>
              <w:rPr>
                <w:rFonts w:ascii="Times New Roman"/>
                <w:b w:val="false"/>
                <w:i w:val="false"/>
                <w:color w:val="000000"/>
                <w:sz w:val="20"/>
              </w:rPr>
              <w:t>
</w:t>
            </w:r>
            <w:r>
              <w:rPr>
                <w:rFonts w:ascii="Times New Roman"/>
                <w:b w:val="false"/>
                <w:i w:val="false"/>
                <w:color w:val="000000"/>
                <w:sz w:val="20"/>
              </w:rPr>
              <w:t>получает сведения о разрешениях;</w:t>
            </w:r>
            <w:r>
              <w:br/>
            </w:r>
            <w:r>
              <w:rPr>
                <w:rFonts w:ascii="Times New Roman"/>
                <w:b w:val="false"/>
                <w:i w:val="false"/>
                <w:color w:val="000000"/>
                <w:sz w:val="20"/>
              </w:rPr>
              <w:t>
осуществляет запрос и получение сведений о разрешениях</w:t>
            </w:r>
          </w:p>
          <w:bookmarkEnd w:id="271"/>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 (P.SS.07.ACT.003)</w:t>
            </w:r>
          </w:p>
        </w:tc>
      </w:tr>
    </w:tbl>
    <w:bookmarkStart w:name="z380" w:id="272"/>
    <w:p>
      <w:pPr>
        <w:spacing w:after="0"/>
        <w:ind w:left="0"/>
        <w:jc w:val="left"/>
      </w:pPr>
      <w:r>
        <w:rPr>
          <w:rFonts w:ascii="Times New Roman"/>
          <w:b/>
          <w:i w:val="false"/>
          <w:color w:val="000000"/>
        </w:rPr>
        <w:t xml:space="preserve"> 2. Структура информационного взаимодействия</w:t>
      </w:r>
    </w:p>
    <w:bookmarkEnd w:id="272"/>
    <w:bookmarkStart w:name="z381" w:id="273"/>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государственными органами в области ветеринарии государств-членов Союза (далее – уполномоченные органы) в соответствии с процедурами общего процесса:</w:t>
      </w:r>
    </w:p>
    <w:bookmarkEnd w:id="273"/>
    <w:bookmarkStart w:name="z382" w:id="274"/>
    <w:p>
      <w:pPr>
        <w:spacing w:after="0"/>
        <w:ind w:left="0"/>
        <w:jc w:val="both"/>
      </w:pPr>
      <w:r>
        <w:rPr>
          <w:rFonts w:ascii="Times New Roman"/>
          <w:b w:val="false"/>
          <w:i w:val="false"/>
          <w:color w:val="000000"/>
          <w:sz w:val="28"/>
        </w:rPr>
        <w:t>
      1) процедуры формирования и ведения базы данных;</w:t>
      </w:r>
    </w:p>
    <w:bookmarkEnd w:id="274"/>
    <w:bookmarkStart w:name="z383" w:id="275"/>
    <w:p>
      <w:pPr>
        <w:spacing w:after="0"/>
        <w:ind w:left="0"/>
        <w:jc w:val="both"/>
      </w:pPr>
      <w:r>
        <w:rPr>
          <w:rFonts w:ascii="Times New Roman"/>
          <w:b w:val="false"/>
          <w:i w:val="false"/>
          <w:color w:val="000000"/>
          <w:sz w:val="28"/>
        </w:rPr>
        <w:t>
      2) процедуры получения сведений из базы данных.</w:t>
      </w:r>
    </w:p>
    <w:bookmarkEnd w:id="275"/>
    <w:bookmarkStart w:name="z384" w:id="276"/>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на рисунке 1.</w:t>
      </w:r>
    </w:p>
    <w:bookmarkEnd w:id="276"/>
    <w:bookmarkStart w:name="z385" w:id="277"/>
    <w:p>
      <w:pPr>
        <w:spacing w:after="0"/>
        <w:ind w:left="0"/>
        <w:jc w:val="both"/>
      </w:pPr>
      <w:r>
        <w:rPr>
          <w:rFonts w:ascii="Times New Roman"/>
          <w:b w:val="false"/>
          <w:i w:val="false"/>
          <w:color w:val="000000"/>
          <w:sz w:val="28"/>
        </w:rPr>
        <w:t xml:space="preserve">
      </w:t>
      </w:r>
    </w:p>
    <w:bookmarkEnd w:id="277"/>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6" w:id="27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взаимодействия</w:t>
      </w:r>
      <w:r>
        <w:rPr>
          <w:rFonts w:ascii="Times New Roman"/>
          <w:b w:val="false"/>
          <w:i w:val="false"/>
          <w:color w:val="000000"/>
          <w:sz w:val="28"/>
        </w:rPr>
        <w:t xml:space="preserve"> </w:t>
      </w:r>
      <w:r>
        <w:br/>
      </w:r>
      <w:r>
        <w:rPr>
          <w:rFonts w:ascii="Times New Roman"/>
          <w:b/>
          <w:i w:val="false"/>
          <w:color w:val="000000"/>
          <w:sz w:val="28"/>
        </w:rPr>
        <w:t>между</w:t>
      </w:r>
      <w:r>
        <w:rPr>
          <w:rFonts w:ascii="Times New Roman"/>
          <w:b w:val="false"/>
          <w:i w:val="false"/>
          <w:color w:val="000000"/>
          <w:sz w:val="28"/>
        </w:rPr>
        <w:t xml:space="preserve"> </w:t>
      </w:r>
      <w:r>
        <w:rPr>
          <w:rFonts w:ascii="Times New Roman"/>
          <w:b/>
          <w:i w:val="false"/>
          <w:color w:val="000000"/>
          <w:sz w:val="28"/>
        </w:rPr>
        <w:t>уполномоченными</w:t>
      </w:r>
      <w:r>
        <w:rPr>
          <w:rFonts w:ascii="Times New Roman"/>
          <w:b w:val="false"/>
          <w:i w:val="false"/>
          <w:color w:val="000000"/>
          <w:sz w:val="28"/>
        </w:rPr>
        <w:t xml:space="preserve"> </w:t>
      </w:r>
      <w:r>
        <w:rPr>
          <w:rFonts w:ascii="Times New Roman"/>
          <w:b/>
          <w:i w:val="false"/>
          <w:color w:val="000000"/>
          <w:sz w:val="28"/>
        </w:rPr>
        <w:t>органами</w:t>
      </w:r>
    </w:p>
    <w:bookmarkEnd w:id="278"/>
    <w:bookmarkStart w:name="z387" w:id="279"/>
    <w:p>
      <w:pPr>
        <w:spacing w:after="0"/>
        <w:ind w:left="0"/>
        <w:jc w:val="both"/>
      </w:pPr>
      <w:r>
        <w:rPr>
          <w:rFonts w:ascii="Times New Roman"/>
          <w:b w:val="false"/>
          <w:i w:val="false"/>
          <w:color w:val="000000"/>
          <w:sz w:val="28"/>
        </w:rPr>
        <w:t>
      8. Информационное взаимодействие между уполномоченными органами реализуется в рамках общего процесса. Структура общего процесса определена в Правилах информационного взаимодействия.</w:t>
      </w:r>
    </w:p>
    <w:bookmarkEnd w:id="279"/>
    <w:bookmarkStart w:name="z388" w:id="280"/>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280"/>
    <w:bookmarkStart w:name="z389" w:id="281"/>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базы данных разрешений на ввоз (вывоз, транзит) подконтрольных ветеринарной службе грузов, выданных уполномоченными органами государств-членов Евразийского экономического союза", утвержденному Решением Коллегии Евразийской экономической комиссии от 17 августа 2021 г. № 103 (далее – Описание форматов и структур электронных документов и сведений).</w:t>
      </w:r>
    </w:p>
    <w:bookmarkEnd w:id="281"/>
    <w:bookmarkStart w:name="z390" w:id="282"/>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282"/>
    <w:bookmarkStart w:name="z391" w:id="283"/>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283"/>
    <w:bookmarkStart w:name="z392" w:id="284"/>
    <w:p>
      <w:pPr>
        <w:spacing w:after="0"/>
        <w:ind w:left="0"/>
        <w:jc w:val="left"/>
      </w:pPr>
      <w:r>
        <w:rPr>
          <w:rFonts w:ascii="Times New Roman"/>
          <w:b/>
          <w:i w:val="false"/>
          <w:color w:val="000000"/>
        </w:rPr>
        <w:t xml:space="preserve"> 1. Информационное взаимодействие при формировании и ведении базы данных </w:t>
      </w:r>
    </w:p>
    <w:bookmarkEnd w:id="284"/>
    <w:bookmarkStart w:name="z393" w:id="285"/>
    <w:p>
      <w:pPr>
        <w:spacing w:after="0"/>
        <w:ind w:left="0"/>
        <w:jc w:val="both"/>
      </w:pPr>
      <w:r>
        <w:rPr>
          <w:rFonts w:ascii="Times New Roman"/>
          <w:b w:val="false"/>
          <w:i w:val="false"/>
          <w:color w:val="000000"/>
          <w:sz w:val="28"/>
        </w:rPr>
        <w:t>
      12. Схема выполнения транзакций общего процесса при формировании и ведении базы данных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85"/>
    <w:bookmarkStart w:name="z394"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5" w:id="28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формировании</w:t>
      </w:r>
      <w:r>
        <w:rPr>
          <w:rFonts w:ascii="Times New Roman"/>
          <w:b w:val="false"/>
          <w:i w:val="false"/>
          <w:color w:val="000000"/>
          <w:sz w:val="28"/>
        </w:rPr>
        <w:t xml:space="preserve"> </w:t>
      </w:r>
      <w:r>
        <w:br/>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ведении</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397" w:id="288"/>
    <w:p>
      <w:pPr>
        <w:spacing w:after="0"/>
        <w:ind w:left="0"/>
        <w:jc w:val="left"/>
      </w:pPr>
      <w:r>
        <w:rPr>
          <w:rFonts w:ascii="Times New Roman"/>
          <w:b/>
          <w:i w:val="false"/>
          <w:color w:val="000000"/>
        </w:rPr>
        <w:t xml:space="preserve"> Перечень транзакций общего процесса при формировании и ведении базы данных</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509"/>
        <w:gridCol w:w="2282"/>
        <w:gridCol w:w="2447"/>
        <w:gridCol w:w="2282"/>
        <w:gridCol w:w="2339"/>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выданном разрешении (P.SS.07.PRC.001)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89"/>
          <w:p>
            <w:pPr>
              <w:spacing w:after="20"/>
              <w:ind w:left="20"/>
              <w:jc w:val="both"/>
            </w:pPr>
            <w:r>
              <w:rPr>
                <w:rFonts w:ascii="Times New Roman"/>
                <w:b w:val="false"/>
                <w:i w:val="false"/>
                <w:color w:val="000000"/>
                <w:sz w:val="20"/>
              </w:rPr>
              <w:t>
Направление сведений о выданном разрешении (P.SS.07.OPR.001).</w:t>
            </w:r>
            <w:r>
              <w:br/>
            </w:r>
            <w:r>
              <w:rPr>
                <w:rFonts w:ascii="Times New Roman"/>
                <w:b w:val="false"/>
                <w:i w:val="false"/>
                <w:color w:val="000000"/>
                <w:sz w:val="20"/>
              </w:rPr>
              <w:t>
Получение уведомления об обработке сведений о выданном разрешении (P.SS.07.OPR.003)</w:t>
            </w:r>
          </w:p>
          <w:bookmarkEnd w:id="289"/>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90"/>
          <w:p>
            <w:pPr>
              <w:spacing w:after="20"/>
              <w:ind w:left="20"/>
              <w:jc w:val="both"/>
            </w:pPr>
            <w:r>
              <w:rPr>
                <w:rFonts w:ascii="Times New Roman"/>
                <w:b w:val="false"/>
                <w:i w:val="false"/>
                <w:color w:val="000000"/>
                <w:sz w:val="20"/>
              </w:rPr>
              <w:t>
сведения о разрешениях (P.SS.07.BEN.001):</w:t>
            </w:r>
            <w:r>
              <w:br/>
            </w:r>
            <w:r>
              <w:rPr>
                <w:rFonts w:ascii="Times New Roman"/>
                <w:b w:val="false"/>
                <w:i w:val="false"/>
                <w:color w:val="000000"/>
                <w:sz w:val="20"/>
              </w:rPr>
              <w:t>
сведения направлены</w:t>
            </w:r>
          </w:p>
          <w:bookmarkEnd w:id="290"/>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выданном разрешении (P.SS.07.OPR.002)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91"/>
          <w:p>
            <w:pPr>
              <w:spacing w:after="20"/>
              <w:ind w:left="20"/>
              <w:jc w:val="both"/>
            </w:pPr>
            <w:r>
              <w:rPr>
                <w:rFonts w:ascii="Times New Roman"/>
                <w:b w:val="false"/>
                <w:i w:val="false"/>
                <w:color w:val="000000"/>
                <w:sz w:val="20"/>
              </w:rPr>
              <w:t>
сведения о разрешениях (P.SS.07.BEN.001):</w:t>
            </w:r>
            <w:r>
              <w:br/>
            </w:r>
            <w:r>
              <w:rPr>
                <w:rFonts w:ascii="Times New Roman"/>
                <w:b w:val="false"/>
                <w:i w:val="false"/>
                <w:color w:val="000000"/>
                <w:sz w:val="20"/>
              </w:rPr>
              <w:t>
сведения включены</w:t>
            </w:r>
          </w:p>
          <w:bookmarkEnd w:id="291"/>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выданном разрешении (P.SS.07.TRN.002)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аннулированном разрешении (P.SS.07.PRC.002)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92"/>
          <w:p>
            <w:pPr>
              <w:spacing w:after="20"/>
              <w:ind w:left="20"/>
              <w:jc w:val="both"/>
            </w:pPr>
            <w:r>
              <w:rPr>
                <w:rFonts w:ascii="Times New Roman"/>
                <w:b w:val="false"/>
                <w:i w:val="false"/>
                <w:color w:val="000000"/>
                <w:sz w:val="20"/>
              </w:rPr>
              <w:t>
Направление сведений об аннулированном разрешении (P.SS.07.OPR.004).</w:t>
            </w:r>
            <w:r>
              <w:br/>
            </w:r>
            <w:r>
              <w:rPr>
                <w:rFonts w:ascii="Times New Roman"/>
                <w:b w:val="false"/>
                <w:i w:val="false"/>
                <w:color w:val="000000"/>
                <w:sz w:val="20"/>
              </w:rPr>
              <w:t>
Получение уведомления об обработке сведений об аннулированном разрешении (P.SS.07.OPR.006)</w:t>
            </w:r>
          </w:p>
          <w:bookmarkEnd w:id="292"/>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93"/>
          <w:p>
            <w:pPr>
              <w:spacing w:after="20"/>
              <w:ind w:left="20"/>
              <w:jc w:val="both"/>
            </w:pPr>
            <w:r>
              <w:rPr>
                <w:rFonts w:ascii="Times New Roman"/>
                <w:b w:val="false"/>
                <w:i w:val="false"/>
                <w:color w:val="000000"/>
                <w:sz w:val="20"/>
              </w:rPr>
              <w:t>
сведения о разрешениях (P.SS.07.BEN.001):</w:t>
            </w:r>
            <w:r>
              <w:br/>
            </w:r>
            <w:r>
              <w:rPr>
                <w:rFonts w:ascii="Times New Roman"/>
                <w:b w:val="false"/>
                <w:i w:val="false"/>
                <w:color w:val="000000"/>
                <w:sz w:val="20"/>
              </w:rPr>
              <w:t>
сведения направлены</w:t>
            </w:r>
          </w:p>
          <w:bookmarkEnd w:id="293"/>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аннулированном разрешении (P.SS.07.OPR.005)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94"/>
          <w:p>
            <w:pPr>
              <w:spacing w:after="20"/>
              <w:ind w:left="20"/>
              <w:jc w:val="both"/>
            </w:pPr>
            <w:r>
              <w:rPr>
                <w:rFonts w:ascii="Times New Roman"/>
                <w:b w:val="false"/>
                <w:i w:val="false"/>
                <w:color w:val="000000"/>
                <w:sz w:val="20"/>
              </w:rPr>
              <w:t>
сведения о разрешениях (P.SS.07.BEN.001):</w:t>
            </w:r>
            <w:r>
              <w:br/>
            </w:r>
            <w:r>
              <w:rPr>
                <w:rFonts w:ascii="Times New Roman"/>
                <w:b w:val="false"/>
                <w:i w:val="false"/>
                <w:color w:val="000000"/>
                <w:sz w:val="20"/>
              </w:rPr>
              <w:t>
сведения изменены</w:t>
            </w:r>
          </w:p>
          <w:bookmarkEnd w:id="294"/>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аннулированном разрешении (P.SS.07.TRN.003)</w:t>
            </w:r>
          </w:p>
        </w:tc>
      </w:tr>
    </w:tbl>
    <w:p>
      <w:pPr>
        <w:spacing w:after="0"/>
        <w:ind w:left="0"/>
        <w:jc w:val="left"/>
      </w:pPr>
      <w:r>
        <w:br/>
      </w:r>
      <w:r>
        <w:rPr>
          <w:rFonts w:ascii="Times New Roman"/>
          <w:b w:val="false"/>
          <w:i w:val="false"/>
          <w:color w:val="000000"/>
          <w:sz w:val="28"/>
        </w:rPr>
        <w:t>
</w:t>
      </w:r>
    </w:p>
    <w:bookmarkStart w:name="z404" w:id="295"/>
    <w:p>
      <w:pPr>
        <w:spacing w:after="0"/>
        <w:ind w:left="0"/>
        <w:jc w:val="left"/>
      </w:pPr>
      <w:r>
        <w:rPr>
          <w:rFonts w:ascii="Times New Roman"/>
          <w:b/>
          <w:i w:val="false"/>
          <w:color w:val="000000"/>
        </w:rPr>
        <w:t xml:space="preserve"> 2. Информационное взаимодействие при получении сведений </w:t>
      </w:r>
      <w:r>
        <w:br/>
      </w:r>
      <w:r>
        <w:rPr>
          <w:rFonts w:ascii="Times New Roman"/>
          <w:b/>
          <w:i w:val="false"/>
          <w:color w:val="000000"/>
        </w:rPr>
        <w:t>из базы данных</w:t>
      </w:r>
    </w:p>
    <w:bookmarkEnd w:id="295"/>
    <w:bookmarkStart w:name="z405" w:id="296"/>
    <w:p>
      <w:pPr>
        <w:spacing w:after="0"/>
        <w:ind w:left="0"/>
        <w:jc w:val="both"/>
      </w:pPr>
      <w:r>
        <w:rPr>
          <w:rFonts w:ascii="Times New Roman"/>
          <w:b w:val="false"/>
          <w:i w:val="false"/>
          <w:color w:val="000000"/>
          <w:sz w:val="28"/>
        </w:rPr>
        <w:t>
      13. Схема выполнения транзакций общего процесса при получении сведений из базы данных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96"/>
    <w:bookmarkStart w:name="z406" w:id="297"/>
    <w:p>
      <w:pPr>
        <w:spacing w:after="0"/>
        <w:ind w:left="0"/>
        <w:jc w:val="both"/>
      </w:pPr>
      <w:r>
        <w:rPr>
          <w:rFonts w:ascii="Times New Roman"/>
          <w:b w:val="false"/>
          <w:i w:val="false"/>
          <w:color w:val="000000"/>
          <w:sz w:val="28"/>
        </w:rPr>
        <w:t xml:space="preserve">
      </w:t>
      </w:r>
    </w:p>
    <w:bookmarkEnd w:id="297"/>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7" w:id="29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получении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409" w:id="299"/>
    <w:p>
      <w:pPr>
        <w:spacing w:after="0"/>
        <w:ind w:left="0"/>
        <w:jc w:val="left"/>
      </w:pPr>
      <w:r>
        <w:rPr>
          <w:rFonts w:ascii="Times New Roman"/>
          <w:b/>
          <w:i w:val="false"/>
          <w:color w:val="000000"/>
        </w:rPr>
        <w:t xml:space="preserve"> Перечень транзакций общего процесса при получении сведений из базы данных</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588"/>
        <w:gridCol w:w="2273"/>
        <w:gridCol w:w="2525"/>
        <w:gridCol w:w="2273"/>
        <w:gridCol w:w="2200"/>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национальной части базы данных (P.SS.07.PRC.003)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00"/>
          <w:p>
            <w:pPr>
              <w:spacing w:after="20"/>
              <w:ind w:left="20"/>
              <w:jc w:val="both"/>
            </w:pPr>
            <w:r>
              <w:rPr>
                <w:rFonts w:ascii="Times New Roman"/>
                <w:b w:val="false"/>
                <w:i w:val="false"/>
                <w:color w:val="000000"/>
                <w:sz w:val="20"/>
              </w:rPr>
              <w:t>
Запрос информации о дате и времени обновления национальной части базы данных (P.SS.07.OPR.007).</w:t>
            </w:r>
            <w:r>
              <w:br/>
            </w:r>
            <w:r>
              <w:rPr>
                <w:rFonts w:ascii="Times New Roman"/>
                <w:b w:val="false"/>
                <w:i w:val="false"/>
                <w:color w:val="000000"/>
                <w:sz w:val="20"/>
              </w:rPr>
              <w:t>
Прием и обработка информации о дате и времени обновления национальной части базы данных (P.SS.07.OPR.009)</w:t>
            </w:r>
          </w:p>
          <w:bookmarkEnd w:id="300"/>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01"/>
          <w:p>
            <w:pPr>
              <w:spacing w:after="20"/>
              <w:ind w:left="20"/>
              <w:jc w:val="both"/>
            </w:pPr>
            <w:r>
              <w:rPr>
                <w:rFonts w:ascii="Times New Roman"/>
                <w:b w:val="false"/>
                <w:i w:val="false"/>
                <w:color w:val="000000"/>
                <w:sz w:val="20"/>
              </w:rPr>
              <w:t>
сведения о разрешениях (P.SS.07.BEN.001):</w:t>
            </w:r>
            <w:r>
              <w:br/>
            </w:r>
            <w:r>
              <w:rPr>
                <w:rFonts w:ascii="Times New Roman"/>
                <w:b w:val="false"/>
                <w:i w:val="false"/>
                <w:color w:val="000000"/>
                <w:sz w:val="20"/>
              </w:rPr>
              <w:t>
информация о дате и времени обновления сведений запрошена</w:t>
            </w:r>
          </w:p>
          <w:bookmarkEnd w:id="301"/>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национальной части базы данных (P.SS.07.OPR.008)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02"/>
          <w:p>
            <w:pPr>
              <w:spacing w:after="20"/>
              <w:ind w:left="20"/>
              <w:jc w:val="both"/>
            </w:pPr>
            <w:r>
              <w:rPr>
                <w:rFonts w:ascii="Times New Roman"/>
                <w:b w:val="false"/>
                <w:i w:val="false"/>
                <w:color w:val="000000"/>
                <w:sz w:val="20"/>
              </w:rPr>
              <w:t>
сведения о разрешениях (P.SS.07.BEN.001):</w:t>
            </w:r>
            <w:r>
              <w:br/>
            </w:r>
            <w:r>
              <w:rPr>
                <w:rFonts w:ascii="Times New Roman"/>
                <w:b w:val="false"/>
                <w:i w:val="false"/>
                <w:color w:val="000000"/>
                <w:sz w:val="20"/>
              </w:rPr>
              <w:t>
информация о дате и времени обновления сведений направлена</w:t>
            </w:r>
          </w:p>
          <w:bookmarkEnd w:id="302"/>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национальной части базы данных (P.SS.07.TRN.004)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национальной части базы данных (P.SS.07.PRC.004)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03"/>
          <w:p>
            <w:pPr>
              <w:spacing w:after="20"/>
              <w:ind w:left="20"/>
              <w:jc w:val="both"/>
            </w:pPr>
            <w:r>
              <w:rPr>
                <w:rFonts w:ascii="Times New Roman"/>
                <w:b w:val="false"/>
                <w:i w:val="false"/>
                <w:color w:val="000000"/>
                <w:sz w:val="20"/>
              </w:rPr>
              <w:t>
Запрос сведений из национальной части базы данных (P.SS.07.OPR.010).</w:t>
            </w:r>
            <w:r>
              <w:br/>
            </w:r>
            <w:r>
              <w:rPr>
                <w:rFonts w:ascii="Times New Roman"/>
                <w:b w:val="false"/>
                <w:i w:val="false"/>
                <w:color w:val="000000"/>
                <w:sz w:val="20"/>
              </w:rPr>
              <w:t>
Прием и обработка сведений из национальной части базы данных (P.SS.07.OPR.012)</w:t>
            </w:r>
          </w:p>
          <w:bookmarkEnd w:id="303"/>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04"/>
          <w:p>
            <w:pPr>
              <w:spacing w:after="20"/>
              <w:ind w:left="20"/>
              <w:jc w:val="both"/>
            </w:pPr>
            <w:r>
              <w:rPr>
                <w:rFonts w:ascii="Times New Roman"/>
                <w:b w:val="false"/>
                <w:i w:val="false"/>
                <w:color w:val="000000"/>
                <w:sz w:val="20"/>
              </w:rPr>
              <w:t>
сведения о разрешениях (P.SS.07.BEN.001):</w:t>
            </w:r>
            <w:r>
              <w:br/>
            </w:r>
            <w:r>
              <w:rPr>
                <w:rFonts w:ascii="Times New Roman"/>
                <w:b w:val="false"/>
                <w:i w:val="false"/>
                <w:color w:val="000000"/>
                <w:sz w:val="20"/>
              </w:rPr>
              <w:t>
сведения запрошены</w:t>
            </w:r>
          </w:p>
          <w:bookmarkEnd w:id="304"/>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национальной части базы данных (P.SS.07.OPR.011)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05"/>
          <w:p>
            <w:pPr>
              <w:spacing w:after="20"/>
              <w:ind w:left="20"/>
              <w:jc w:val="both"/>
            </w:pPr>
            <w:r>
              <w:rPr>
                <w:rFonts w:ascii="Times New Roman"/>
                <w:b w:val="false"/>
                <w:i w:val="false"/>
                <w:color w:val="000000"/>
                <w:sz w:val="20"/>
              </w:rPr>
              <w:t>
сведения о разрешениях (P.SS.07.BEN.001):</w:t>
            </w:r>
            <w:r>
              <w:br/>
            </w:r>
            <w:r>
              <w:rPr>
                <w:rFonts w:ascii="Times New Roman"/>
                <w:b w:val="false"/>
                <w:i w:val="false"/>
                <w:color w:val="000000"/>
                <w:sz w:val="20"/>
              </w:rPr>
              <w:t>
</w:t>
            </w:r>
            <w:r>
              <w:rPr>
                <w:rFonts w:ascii="Times New Roman"/>
                <w:b w:val="false"/>
                <w:i w:val="false"/>
                <w:color w:val="000000"/>
                <w:sz w:val="20"/>
              </w:rPr>
              <w:t>сведения направлены.</w:t>
            </w:r>
            <w:r>
              <w:br/>
            </w:r>
            <w:r>
              <w:rPr>
                <w:rFonts w:ascii="Times New Roman"/>
                <w:b w:val="false"/>
                <w:i w:val="false"/>
                <w:color w:val="000000"/>
                <w:sz w:val="20"/>
              </w:rPr>
              <w:t>
</w:t>
            </w:r>
            <w:r>
              <w:rPr>
                <w:rFonts w:ascii="Times New Roman"/>
                <w:b w:val="false"/>
                <w:i w:val="false"/>
                <w:color w:val="000000"/>
                <w:sz w:val="20"/>
              </w:rPr>
              <w:t>Сведения о разрешениях (P.SS.07.BEN.001):</w:t>
            </w:r>
            <w:r>
              <w:br/>
            </w:r>
            <w:r>
              <w:rPr>
                <w:rFonts w:ascii="Times New Roman"/>
                <w:b w:val="false"/>
                <w:i w:val="false"/>
                <w:color w:val="000000"/>
                <w:sz w:val="20"/>
              </w:rPr>
              <w:t>
сведения отсутствуют</w:t>
            </w:r>
          </w:p>
          <w:bookmarkEnd w:id="305"/>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национальной части базы данных (P.SS.07.TRN.005)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национальной части базы данных (P.SS.07.PRC.005)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06"/>
          <w:p>
            <w:pPr>
              <w:spacing w:after="20"/>
              <w:ind w:left="20"/>
              <w:jc w:val="both"/>
            </w:pPr>
            <w:r>
              <w:rPr>
                <w:rFonts w:ascii="Times New Roman"/>
                <w:b w:val="false"/>
                <w:i w:val="false"/>
                <w:color w:val="000000"/>
                <w:sz w:val="20"/>
              </w:rPr>
              <w:t>
Запрос изменений сведений из национальной части базы данных (P.SS.07.OPR.013).</w:t>
            </w:r>
            <w:r>
              <w:br/>
            </w:r>
            <w:r>
              <w:rPr>
                <w:rFonts w:ascii="Times New Roman"/>
                <w:b w:val="false"/>
                <w:i w:val="false"/>
                <w:color w:val="000000"/>
                <w:sz w:val="20"/>
              </w:rPr>
              <w:t>
Прием и обработка изменений сведений из национальной части базы данных (P.SS.07.OPR.015)</w:t>
            </w:r>
          </w:p>
          <w:bookmarkEnd w:id="306"/>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07"/>
          <w:p>
            <w:pPr>
              <w:spacing w:after="20"/>
              <w:ind w:left="20"/>
              <w:jc w:val="both"/>
            </w:pPr>
            <w:r>
              <w:rPr>
                <w:rFonts w:ascii="Times New Roman"/>
                <w:b w:val="false"/>
                <w:i w:val="false"/>
                <w:color w:val="000000"/>
                <w:sz w:val="20"/>
              </w:rPr>
              <w:t>
сведения о разрешениях (P.SS.07.BEN.001):</w:t>
            </w:r>
            <w:r>
              <w:br/>
            </w:r>
            <w:r>
              <w:rPr>
                <w:rFonts w:ascii="Times New Roman"/>
                <w:b w:val="false"/>
                <w:i w:val="false"/>
                <w:color w:val="000000"/>
                <w:sz w:val="20"/>
              </w:rPr>
              <w:t>
изменения сведений запрошены</w:t>
            </w:r>
          </w:p>
          <w:bookmarkEnd w:id="307"/>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изменений сведений из национальной части базы данных (P.SS.07.OPR.014)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08"/>
          <w:p>
            <w:pPr>
              <w:spacing w:after="20"/>
              <w:ind w:left="20"/>
              <w:jc w:val="both"/>
            </w:pPr>
            <w:r>
              <w:rPr>
                <w:rFonts w:ascii="Times New Roman"/>
                <w:b w:val="false"/>
                <w:i w:val="false"/>
                <w:color w:val="000000"/>
                <w:sz w:val="20"/>
              </w:rPr>
              <w:t>
сведения о разрешениях (P.SS.07.BEN.001):</w:t>
            </w:r>
            <w:r>
              <w:br/>
            </w:r>
            <w:r>
              <w:rPr>
                <w:rFonts w:ascii="Times New Roman"/>
                <w:b w:val="false"/>
                <w:i w:val="false"/>
                <w:color w:val="000000"/>
                <w:sz w:val="20"/>
              </w:rPr>
              <w:t>
</w:t>
            </w:r>
            <w:r>
              <w:rPr>
                <w:rFonts w:ascii="Times New Roman"/>
                <w:b w:val="false"/>
                <w:i w:val="false"/>
                <w:color w:val="000000"/>
                <w:sz w:val="20"/>
              </w:rPr>
              <w:t>изменения сведений направлены.</w:t>
            </w:r>
            <w:r>
              <w:br/>
            </w:r>
            <w:r>
              <w:rPr>
                <w:rFonts w:ascii="Times New Roman"/>
                <w:b w:val="false"/>
                <w:i w:val="false"/>
                <w:color w:val="000000"/>
                <w:sz w:val="20"/>
              </w:rPr>
              <w:t>
</w:t>
            </w:r>
            <w:r>
              <w:rPr>
                <w:rFonts w:ascii="Times New Roman"/>
                <w:b w:val="false"/>
                <w:i w:val="false"/>
                <w:color w:val="000000"/>
                <w:sz w:val="20"/>
              </w:rPr>
              <w:t>Сведения о разрешениях (P.SS.07.BEN.001):</w:t>
            </w:r>
            <w:r>
              <w:br/>
            </w:r>
            <w:r>
              <w:rPr>
                <w:rFonts w:ascii="Times New Roman"/>
                <w:b w:val="false"/>
                <w:i w:val="false"/>
                <w:color w:val="000000"/>
                <w:sz w:val="20"/>
              </w:rPr>
              <w:t>
изменения сведений отсутствуют</w:t>
            </w:r>
          </w:p>
          <w:bookmarkEnd w:id="308"/>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национальной части базы данных (P.SS.07.TRN.006)</w:t>
            </w:r>
          </w:p>
        </w:tc>
      </w:tr>
    </w:tbl>
    <w:bookmarkStart w:name="z423" w:id="309"/>
    <w:p>
      <w:pPr>
        <w:spacing w:after="0"/>
        <w:ind w:left="0"/>
        <w:jc w:val="left"/>
      </w:pPr>
      <w:r>
        <w:rPr>
          <w:rFonts w:ascii="Times New Roman"/>
          <w:b/>
          <w:i w:val="false"/>
          <w:color w:val="000000"/>
        </w:rPr>
        <w:t xml:space="preserve"> VI. Описание сообщений общего процесса</w:t>
      </w:r>
    </w:p>
    <w:bookmarkEnd w:id="309"/>
    <w:bookmarkStart w:name="z424" w:id="310"/>
    <w:p>
      <w:pPr>
        <w:spacing w:after="0"/>
        <w:ind w:left="0"/>
        <w:jc w:val="both"/>
      </w:pPr>
      <w:r>
        <w:rPr>
          <w:rFonts w:ascii="Times New Roman"/>
          <w:b w:val="false"/>
          <w:i w:val="false"/>
          <w:color w:val="000000"/>
          <w:sz w:val="28"/>
        </w:rPr>
        <w:t>
      14. 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w:t>
      </w:r>
    </w:p>
    <w:bookmarkEnd w:id="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426" w:id="311"/>
    <w:p>
      <w:pPr>
        <w:spacing w:after="0"/>
        <w:ind w:left="0"/>
        <w:jc w:val="left"/>
      </w:pPr>
      <w:r>
        <w:rPr>
          <w:rFonts w:ascii="Times New Roman"/>
          <w:b/>
          <w:i w:val="false"/>
          <w:color w:val="000000"/>
        </w:rPr>
        <w:t xml:space="preserve"> Перечень сообщений общего процесса</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8"/>
        <w:gridCol w:w="1864"/>
        <w:gridCol w:w="5478"/>
      </w:tblGrid>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P.SS.07.MSG.003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сведений</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P.SS.07.MSG.004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выданном разрешении</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разрешении (R.SM.SS.07.001)</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P.SS.07.MSG.005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P.SS.07.MSG.006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аннулированном разрешении</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разрешении (R.SM.SS.07.001)</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P.SS.07.MSG.007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информации о дате и времени обновления национальной части базы данных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P.SS.07.MSG.008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 дате и времени обновления национальной части базы данных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P.SS.07.MSG.009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из национальной части базы данных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P.SS.07.MSG.010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из национальной части базы данных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разрешении (R.SM.SS.07.001)</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P.SS.07.MSG.011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изменений сведений из национальной части базы данных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P.SS.07.MSG.012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изменения сведений из национальной части базы данных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разрешении (R.SM.SS.07.001)</w:t>
            </w:r>
          </w:p>
        </w:tc>
      </w:tr>
    </w:tbl>
    <w:bookmarkStart w:name="z427" w:id="312"/>
    <w:p>
      <w:pPr>
        <w:spacing w:after="0"/>
        <w:ind w:left="0"/>
        <w:jc w:val="left"/>
      </w:pPr>
      <w:r>
        <w:rPr>
          <w:rFonts w:ascii="Times New Roman"/>
          <w:b/>
          <w:i w:val="false"/>
          <w:color w:val="000000"/>
        </w:rPr>
        <w:t xml:space="preserve"> VII. Описание транзакций общего процесса</w:t>
      </w:r>
    </w:p>
    <w:bookmarkEnd w:id="312"/>
    <w:bookmarkStart w:name="z428" w:id="313"/>
    <w:p>
      <w:pPr>
        <w:spacing w:after="0"/>
        <w:ind w:left="0"/>
        <w:jc w:val="left"/>
      </w:pPr>
      <w:r>
        <w:rPr>
          <w:rFonts w:ascii="Times New Roman"/>
          <w:b/>
          <w:i w:val="false"/>
          <w:color w:val="000000"/>
        </w:rPr>
        <w:t xml:space="preserve"> 1. Транзакция общего процесса "Представление сведений о выданном разрешении" (P.SS.07.TRN.002)</w:t>
      </w:r>
    </w:p>
    <w:bookmarkEnd w:id="313"/>
    <w:bookmarkStart w:name="z429" w:id="314"/>
    <w:p>
      <w:pPr>
        <w:spacing w:after="0"/>
        <w:ind w:left="0"/>
        <w:jc w:val="both"/>
      </w:pPr>
      <w:r>
        <w:rPr>
          <w:rFonts w:ascii="Times New Roman"/>
          <w:b w:val="false"/>
          <w:i w:val="false"/>
          <w:color w:val="000000"/>
          <w:sz w:val="28"/>
        </w:rPr>
        <w:t>
      15. Транзакция общего процесса "Представление сведений о выданном разрешении" (P.SS.07.TRN.002) выполняется для передачи инициатором респонденту сведений о выданном разрешении.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314"/>
    <w:bookmarkStart w:name="z430" w:id="315"/>
    <w:p>
      <w:pPr>
        <w:spacing w:after="0"/>
        <w:ind w:left="0"/>
        <w:jc w:val="both"/>
      </w:pPr>
      <w:r>
        <w:rPr>
          <w:rFonts w:ascii="Times New Roman"/>
          <w:b w:val="false"/>
          <w:i w:val="false"/>
          <w:color w:val="000000"/>
          <w:sz w:val="28"/>
        </w:rPr>
        <w:t xml:space="preserve">
      </w:t>
      </w:r>
    </w:p>
    <w:bookmarkEnd w:id="315"/>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1" w:id="31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выданном</w:t>
      </w:r>
      <w:r>
        <w:rPr>
          <w:rFonts w:ascii="Times New Roman"/>
          <w:b w:val="false"/>
          <w:i w:val="false"/>
          <w:color w:val="000000"/>
          <w:sz w:val="28"/>
        </w:rPr>
        <w:t xml:space="preserve"> </w:t>
      </w:r>
      <w:r>
        <w:rPr>
          <w:rFonts w:ascii="Times New Roman"/>
          <w:b/>
          <w:i w:val="false"/>
          <w:color w:val="000000"/>
          <w:sz w:val="28"/>
        </w:rPr>
        <w:t>разрешении"</w:t>
      </w:r>
      <w:r>
        <w:rPr>
          <w:rFonts w:ascii="Times New Roman"/>
          <w:b w:val="false"/>
          <w:i w:val="false"/>
          <w:color w:val="000000"/>
          <w:sz w:val="28"/>
        </w:rPr>
        <w:t xml:space="preserve"> </w:t>
      </w:r>
      <w:r>
        <w:rPr>
          <w:rFonts w:ascii="Times New Roman"/>
          <w:b/>
          <w:i w:val="false"/>
          <w:color w:val="000000"/>
          <w:sz w:val="28"/>
        </w:rPr>
        <w:t>(P.SS.07.TRN.002)</w:t>
      </w:r>
    </w:p>
    <w:bookmarkEnd w:id="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433" w:id="317"/>
    <w:p>
      <w:pPr>
        <w:spacing w:after="0"/>
        <w:ind w:left="0"/>
        <w:jc w:val="left"/>
      </w:pPr>
      <w:r>
        <w:rPr>
          <w:rFonts w:ascii="Times New Roman"/>
          <w:b/>
          <w:i w:val="false"/>
          <w:color w:val="000000"/>
        </w:rPr>
        <w:t xml:space="preserve"> Описание транзакции общего процесса "Представление сведений о выданном разрешении" (P.SS.07.TRN.002)</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1659"/>
        <w:gridCol w:w="9263"/>
      </w:tblGrid>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P.SS.07.TRN.002</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выданном разрешении</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инициатор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выданном разрешении</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выданном разрешении</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18"/>
          <w:p>
            <w:pPr>
              <w:spacing w:after="20"/>
              <w:ind w:left="20"/>
              <w:jc w:val="both"/>
            </w:pPr>
            <w:r>
              <w:rPr>
                <w:rFonts w:ascii="Times New Roman"/>
                <w:b w:val="false"/>
                <w:i w:val="false"/>
                <w:color w:val="000000"/>
                <w:sz w:val="20"/>
              </w:rPr>
              <w:t>
сведения о разрешениях (P.SS.07.BEN.001):</w:t>
            </w:r>
            <w:r>
              <w:br/>
            </w:r>
            <w:r>
              <w:rPr>
                <w:rFonts w:ascii="Times New Roman"/>
                <w:b w:val="false"/>
                <w:i w:val="false"/>
                <w:color w:val="000000"/>
                <w:sz w:val="20"/>
              </w:rPr>
              <w:t>
сведения включены</w:t>
            </w:r>
          </w:p>
          <w:bookmarkEnd w:id="318"/>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выданном разрешении (P.SS.07.MSG.004)</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(P.SS.07.MSG.005)</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35" w:id="319"/>
    <w:p>
      <w:pPr>
        <w:spacing w:after="0"/>
        <w:ind w:left="0"/>
        <w:jc w:val="left"/>
      </w:pPr>
      <w:r>
        <w:rPr>
          <w:rFonts w:ascii="Times New Roman"/>
          <w:b/>
          <w:i w:val="false"/>
          <w:color w:val="000000"/>
        </w:rPr>
        <w:t xml:space="preserve"> 2. Транзакция общего процесса "Представление сведений об аннулированном разрешении" (P.SS.07.TRN.003)</w:t>
      </w:r>
    </w:p>
    <w:bookmarkEnd w:id="319"/>
    <w:bookmarkStart w:name="z436" w:id="320"/>
    <w:p>
      <w:pPr>
        <w:spacing w:after="0"/>
        <w:ind w:left="0"/>
        <w:jc w:val="both"/>
      </w:pPr>
      <w:r>
        <w:rPr>
          <w:rFonts w:ascii="Times New Roman"/>
          <w:b w:val="false"/>
          <w:i w:val="false"/>
          <w:color w:val="000000"/>
          <w:sz w:val="28"/>
        </w:rPr>
        <w:t>
      16. Транзакция общего процесса "Представление сведений об аннулированном разрешении" (P.SS.07.TRN.003) выполняется для передачи инициатором респонденту сведений об аннулированном разрешении.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320"/>
    <w:bookmarkStart w:name="z437" w:id="321"/>
    <w:p>
      <w:pPr>
        <w:spacing w:after="0"/>
        <w:ind w:left="0"/>
        <w:jc w:val="both"/>
      </w:pPr>
      <w:r>
        <w:rPr>
          <w:rFonts w:ascii="Times New Roman"/>
          <w:b w:val="false"/>
          <w:i w:val="false"/>
          <w:color w:val="000000"/>
          <w:sz w:val="28"/>
        </w:rPr>
        <w:t xml:space="preserve">
      </w:t>
      </w:r>
    </w:p>
    <w:bookmarkEnd w:id="321"/>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8" w:id="32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аннулированном</w:t>
      </w:r>
      <w:r>
        <w:rPr>
          <w:rFonts w:ascii="Times New Roman"/>
          <w:b w:val="false"/>
          <w:i w:val="false"/>
          <w:color w:val="000000"/>
          <w:sz w:val="28"/>
        </w:rPr>
        <w:t xml:space="preserve"> </w:t>
      </w:r>
      <w:r>
        <w:rPr>
          <w:rFonts w:ascii="Times New Roman"/>
          <w:b/>
          <w:i w:val="false"/>
          <w:color w:val="000000"/>
          <w:sz w:val="28"/>
        </w:rPr>
        <w:t>разрешении"</w:t>
      </w:r>
      <w:r>
        <w:rPr>
          <w:rFonts w:ascii="Times New Roman"/>
          <w:b w:val="false"/>
          <w:i w:val="false"/>
          <w:color w:val="000000"/>
          <w:sz w:val="28"/>
        </w:rPr>
        <w:t xml:space="preserve"> </w:t>
      </w:r>
      <w:r>
        <w:rPr>
          <w:rFonts w:ascii="Times New Roman"/>
          <w:b/>
          <w:i w:val="false"/>
          <w:color w:val="000000"/>
          <w:sz w:val="28"/>
        </w:rPr>
        <w:t>(P.SS.07.TRN.003)</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6 </w:t>
            </w:r>
          </w:p>
        </w:tc>
      </w:tr>
    </w:tbl>
    <w:bookmarkStart w:name="z440" w:id="323"/>
    <w:p>
      <w:pPr>
        <w:spacing w:after="0"/>
        <w:ind w:left="0"/>
        <w:jc w:val="left"/>
      </w:pPr>
      <w:r>
        <w:rPr>
          <w:rFonts w:ascii="Times New Roman"/>
          <w:b/>
          <w:i w:val="false"/>
          <w:color w:val="000000"/>
        </w:rPr>
        <w:t xml:space="preserve"> Описание транзакции общего процесса "Представление сведений об аннулированном разрешении" (P.SS.07.TRN.003)</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1659"/>
        <w:gridCol w:w="9263"/>
      </w:tblGrid>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P.SS.07.TRN.003</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аннулированном разрешении</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об аннулированном разрешении</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аннулированном разрешении</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24"/>
          <w:p>
            <w:pPr>
              <w:spacing w:after="20"/>
              <w:ind w:left="20"/>
              <w:jc w:val="both"/>
            </w:pPr>
            <w:r>
              <w:rPr>
                <w:rFonts w:ascii="Times New Roman"/>
                <w:b w:val="false"/>
                <w:i w:val="false"/>
                <w:color w:val="000000"/>
                <w:sz w:val="20"/>
              </w:rPr>
              <w:t>
сведения о разрешениях (P.SS.07.BEN.001):</w:t>
            </w:r>
            <w:r>
              <w:br/>
            </w:r>
            <w:r>
              <w:rPr>
                <w:rFonts w:ascii="Times New Roman"/>
                <w:b w:val="false"/>
                <w:i w:val="false"/>
                <w:color w:val="000000"/>
                <w:sz w:val="20"/>
              </w:rPr>
              <w:t>
сведения изменены</w:t>
            </w:r>
          </w:p>
          <w:bookmarkEnd w:id="324"/>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аннулированном разрешении (P.SS.07.MSG.006)</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(P.SS.07.MSG.005)</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42" w:id="325"/>
    <w:p>
      <w:pPr>
        <w:spacing w:after="0"/>
        <w:ind w:left="0"/>
        <w:jc w:val="left"/>
      </w:pPr>
      <w:r>
        <w:rPr>
          <w:rFonts w:ascii="Times New Roman"/>
          <w:b/>
          <w:i w:val="false"/>
          <w:color w:val="000000"/>
        </w:rPr>
        <w:t xml:space="preserve"> 3. Транзакция общего процесса "Получение информации о дате и времени обновления национальной части базы данных" (P.SS.07.TRN.004)</w:t>
      </w:r>
    </w:p>
    <w:bookmarkEnd w:id="325"/>
    <w:bookmarkStart w:name="z443" w:id="326"/>
    <w:p>
      <w:pPr>
        <w:spacing w:after="0"/>
        <w:ind w:left="0"/>
        <w:jc w:val="both"/>
      </w:pPr>
      <w:r>
        <w:rPr>
          <w:rFonts w:ascii="Times New Roman"/>
          <w:b w:val="false"/>
          <w:i w:val="false"/>
          <w:color w:val="000000"/>
          <w:sz w:val="28"/>
        </w:rPr>
        <w:t>
      17. Транзакция общего процесса "Получение информации о дате и времени обновления национальной части базы данных" (P.SS.07.TRN.004) выполняется для получения инициатором информации о состоянии (дате и времени последнего обновления) сведений о разрешениях, хранящихся в национальной части базы данных респондента.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326"/>
    <w:bookmarkStart w:name="z444" w:id="327"/>
    <w:p>
      <w:pPr>
        <w:spacing w:after="0"/>
        <w:ind w:left="0"/>
        <w:jc w:val="both"/>
      </w:pPr>
      <w:r>
        <w:rPr>
          <w:rFonts w:ascii="Times New Roman"/>
          <w:b w:val="false"/>
          <w:i w:val="false"/>
          <w:color w:val="000000"/>
          <w:sz w:val="28"/>
        </w:rPr>
        <w:t xml:space="preserve">
      </w:t>
      </w:r>
    </w:p>
    <w:bookmarkEnd w:id="327"/>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5" w:id="32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дате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времени</w:t>
      </w:r>
      <w:r>
        <w:rPr>
          <w:rFonts w:ascii="Times New Roman"/>
          <w:b w:val="false"/>
          <w:i w:val="false"/>
          <w:color w:val="000000"/>
          <w:sz w:val="28"/>
        </w:rPr>
        <w:t xml:space="preserve"> </w:t>
      </w:r>
      <w:r>
        <w:rPr>
          <w:rFonts w:ascii="Times New Roman"/>
          <w:b/>
          <w:i w:val="false"/>
          <w:color w:val="000000"/>
          <w:sz w:val="28"/>
        </w:rPr>
        <w:t>обновления</w:t>
      </w:r>
      <w:r>
        <w:rPr>
          <w:rFonts w:ascii="Times New Roman"/>
          <w:b w:val="false"/>
          <w:i w:val="false"/>
          <w:color w:val="000000"/>
          <w:sz w:val="28"/>
        </w:rPr>
        <w:t xml:space="preserve"> </w:t>
      </w:r>
      <w:r>
        <w:rPr>
          <w:rFonts w:ascii="Times New Roman"/>
          <w:b/>
          <w:i w:val="false"/>
          <w:color w:val="000000"/>
          <w:sz w:val="28"/>
        </w:rPr>
        <w:t>национальной</w:t>
      </w:r>
      <w:r>
        <w:rPr>
          <w:rFonts w:ascii="Times New Roman"/>
          <w:b w:val="false"/>
          <w:i w:val="false"/>
          <w:color w:val="000000"/>
          <w:sz w:val="28"/>
        </w:rPr>
        <w:t xml:space="preserve"> </w:t>
      </w:r>
      <w:r>
        <w:rPr>
          <w:rFonts w:ascii="Times New Roman"/>
          <w:b/>
          <w:i w:val="false"/>
          <w:color w:val="000000"/>
          <w:sz w:val="28"/>
        </w:rPr>
        <w:t>части</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(P.SS.07.TRN.004)</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7 </w:t>
            </w:r>
          </w:p>
        </w:tc>
      </w:tr>
    </w:tbl>
    <w:bookmarkStart w:name="z447" w:id="329"/>
    <w:p>
      <w:pPr>
        <w:spacing w:after="0"/>
        <w:ind w:left="0"/>
        <w:jc w:val="left"/>
      </w:pPr>
      <w:r>
        <w:rPr>
          <w:rFonts w:ascii="Times New Roman"/>
          <w:b/>
          <w:i w:val="false"/>
          <w:color w:val="000000"/>
        </w:rPr>
        <w:t xml:space="preserve"> Описание транзакции общего процесса "Получение информации о дате и времени обновления национальной части базы данных" (P.SS.07.TRN.004)</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454"/>
        <w:gridCol w:w="9638"/>
      </w:tblGrid>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P.SS.07.TRN.004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национальной части базы данных</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вопрос/ответ</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национальной части базы данных</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и представление информации о дате и времени обновления национальной части базы данных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30"/>
          <w:p>
            <w:pPr>
              <w:spacing w:after="20"/>
              <w:ind w:left="20"/>
              <w:jc w:val="both"/>
            </w:pPr>
            <w:r>
              <w:rPr>
                <w:rFonts w:ascii="Times New Roman"/>
                <w:b w:val="false"/>
                <w:i w:val="false"/>
                <w:color w:val="000000"/>
                <w:sz w:val="20"/>
              </w:rPr>
              <w:t>
сведения о разрешениях (P.SS.07.BEN.001):</w:t>
            </w:r>
            <w:r>
              <w:br/>
            </w:r>
            <w:r>
              <w:rPr>
                <w:rFonts w:ascii="Times New Roman"/>
                <w:b w:val="false"/>
                <w:i w:val="false"/>
                <w:color w:val="000000"/>
                <w:sz w:val="20"/>
              </w:rPr>
              <w:t>
информация о дате и времени обновления сведений направлена</w:t>
            </w:r>
          </w:p>
          <w:bookmarkEnd w:id="330"/>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национальной части базы данных (P.SS.07.MSG.007)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национальной части базы данных (P.SS.07.MSG.008)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49" w:id="331"/>
    <w:p>
      <w:pPr>
        <w:spacing w:after="0"/>
        <w:ind w:left="0"/>
        <w:jc w:val="left"/>
      </w:pPr>
      <w:r>
        <w:rPr>
          <w:rFonts w:ascii="Times New Roman"/>
          <w:b/>
          <w:i w:val="false"/>
          <w:color w:val="000000"/>
        </w:rPr>
        <w:t xml:space="preserve"> 4. Транзакция общего процесса "Получение сведений из национальной части базы данных" (P.SS.07.TRN.005)</w:t>
      </w:r>
    </w:p>
    <w:bookmarkEnd w:id="331"/>
    <w:bookmarkStart w:name="z450" w:id="332"/>
    <w:p>
      <w:pPr>
        <w:spacing w:after="0"/>
        <w:ind w:left="0"/>
        <w:jc w:val="both"/>
      </w:pPr>
      <w:r>
        <w:rPr>
          <w:rFonts w:ascii="Times New Roman"/>
          <w:b w:val="false"/>
          <w:i w:val="false"/>
          <w:color w:val="000000"/>
          <w:sz w:val="28"/>
        </w:rPr>
        <w:t>
      18. Транзакция общего процесса "Получение сведений из национальной части базы данных" (P.SS.07.TRN.005) выполняется для получения инициатором сведений из национальной части базы данных по запросу.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332"/>
    <w:bookmarkStart w:name="z451" w:id="333"/>
    <w:p>
      <w:pPr>
        <w:spacing w:after="0"/>
        <w:ind w:left="0"/>
        <w:jc w:val="both"/>
      </w:pPr>
      <w:r>
        <w:rPr>
          <w:rFonts w:ascii="Times New Roman"/>
          <w:b w:val="false"/>
          <w:i w:val="false"/>
          <w:color w:val="000000"/>
          <w:sz w:val="28"/>
        </w:rPr>
        <w:t xml:space="preserve">
      </w:t>
      </w:r>
    </w:p>
    <w:bookmarkEnd w:id="333"/>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2" w:id="33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национальной</w:t>
      </w:r>
      <w:r>
        <w:rPr>
          <w:rFonts w:ascii="Times New Roman"/>
          <w:b w:val="false"/>
          <w:i w:val="false"/>
          <w:color w:val="000000"/>
          <w:sz w:val="28"/>
        </w:rPr>
        <w:t xml:space="preserve"> </w:t>
      </w:r>
      <w:r>
        <w:rPr>
          <w:rFonts w:ascii="Times New Roman"/>
          <w:b/>
          <w:i w:val="false"/>
          <w:color w:val="000000"/>
          <w:sz w:val="28"/>
        </w:rPr>
        <w:t>части</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(P.SS.07.TRN.005)</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454" w:id="335"/>
    <w:p>
      <w:pPr>
        <w:spacing w:after="0"/>
        <w:ind w:left="0"/>
        <w:jc w:val="left"/>
      </w:pPr>
      <w:r>
        <w:rPr>
          <w:rFonts w:ascii="Times New Roman"/>
          <w:b/>
          <w:i w:val="false"/>
          <w:color w:val="000000"/>
        </w:rPr>
        <w:t xml:space="preserve"> Описание транзакции общего процесса "Получение сведений из национальной части базы данных" (P.SS.07.TRN.005)</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
        <w:gridCol w:w="1564"/>
        <w:gridCol w:w="9436"/>
      </w:tblGrid>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P.SS.07.TRN.005</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сведений из национальной части базы данных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национальной части базы данных</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национальной части базы данных</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36"/>
          <w:p>
            <w:pPr>
              <w:spacing w:after="20"/>
              <w:ind w:left="20"/>
              <w:jc w:val="both"/>
            </w:pPr>
            <w:r>
              <w:rPr>
                <w:rFonts w:ascii="Times New Roman"/>
                <w:b w:val="false"/>
                <w:i w:val="false"/>
                <w:color w:val="000000"/>
                <w:sz w:val="20"/>
              </w:rPr>
              <w:t>
сведения о разрешениях (P.SS.07.BEN.001):</w:t>
            </w:r>
            <w:r>
              <w:br/>
            </w:r>
            <w:r>
              <w:rPr>
                <w:rFonts w:ascii="Times New Roman"/>
                <w:b w:val="false"/>
                <w:i w:val="false"/>
                <w:color w:val="000000"/>
                <w:sz w:val="20"/>
              </w:rPr>
              <w:t>
</w:t>
            </w:r>
            <w:r>
              <w:rPr>
                <w:rFonts w:ascii="Times New Roman"/>
                <w:b w:val="false"/>
                <w:i w:val="false"/>
                <w:color w:val="000000"/>
                <w:sz w:val="20"/>
              </w:rPr>
              <w:t>сведения направлены</w:t>
            </w:r>
            <w:r>
              <w:br/>
            </w:r>
            <w:r>
              <w:rPr>
                <w:rFonts w:ascii="Times New Roman"/>
                <w:b w:val="false"/>
                <w:i w:val="false"/>
                <w:color w:val="000000"/>
                <w:sz w:val="20"/>
              </w:rPr>
              <w:t>
</w:t>
            </w:r>
            <w:r>
              <w:rPr>
                <w:rFonts w:ascii="Times New Roman"/>
                <w:b w:val="false"/>
                <w:i w:val="false"/>
                <w:color w:val="000000"/>
                <w:sz w:val="20"/>
              </w:rPr>
              <w:t>сведения о разрешениях (P.SS.07.BEN.001):</w:t>
            </w:r>
            <w:r>
              <w:br/>
            </w:r>
            <w:r>
              <w:rPr>
                <w:rFonts w:ascii="Times New Roman"/>
                <w:b w:val="false"/>
                <w:i w:val="false"/>
                <w:color w:val="000000"/>
                <w:sz w:val="20"/>
              </w:rPr>
              <w:t>
сведения отсутствуют</w:t>
            </w:r>
          </w:p>
          <w:bookmarkEnd w:id="336"/>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национальной части базы данных (P.SS.07.MSG.009)</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37"/>
          <w:p>
            <w:pPr>
              <w:spacing w:after="20"/>
              <w:ind w:left="20"/>
              <w:jc w:val="both"/>
            </w:pPr>
            <w:r>
              <w:rPr>
                <w:rFonts w:ascii="Times New Roman"/>
                <w:b w:val="false"/>
                <w:i w:val="false"/>
                <w:color w:val="000000"/>
                <w:sz w:val="20"/>
              </w:rPr>
              <w:t>
уведомление об отсутствии сведений (P.SS.07.MSG.003)</w:t>
            </w:r>
            <w:r>
              <w:br/>
            </w:r>
            <w:r>
              <w:rPr>
                <w:rFonts w:ascii="Times New Roman"/>
                <w:b w:val="false"/>
                <w:i w:val="false"/>
                <w:color w:val="000000"/>
                <w:sz w:val="20"/>
              </w:rPr>
              <w:t>
сведения из национальной части базы данных (P.SS.07.MSG.010)</w:t>
            </w:r>
          </w:p>
          <w:bookmarkEnd w:id="337"/>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59" w:id="338"/>
    <w:p>
      <w:pPr>
        <w:spacing w:after="0"/>
        <w:ind w:left="0"/>
        <w:jc w:val="left"/>
      </w:pPr>
      <w:r>
        <w:rPr>
          <w:rFonts w:ascii="Times New Roman"/>
          <w:b/>
          <w:i w:val="false"/>
          <w:color w:val="000000"/>
        </w:rPr>
        <w:t xml:space="preserve"> 5. Транзакция общего процесса "Получение изменений сведений из национальной части базы данных" (P.SS.07.TRN.006)</w:t>
      </w:r>
    </w:p>
    <w:bookmarkEnd w:id="338"/>
    <w:bookmarkStart w:name="z460" w:id="339"/>
    <w:p>
      <w:pPr>
        <w:spacing w:after="0"/>
        <w:ind w:left="0"/>
        <w:jc w:val="both"/>
      </w:pPr>
      <w:r>
        <w:rPr>
          <w:rFonts w:ascii="Times New Roman"/>
          <w:b w:val="false"/>
          <w:i w:val="false"/>
          <w:color w:val="000000"/>
          <w:sz w:val="28"/>
        </w:rPr>
        <w:t>
      19. Транзакция общего процесса "Получение изменений сведений из национальной части базы данных" (P.SS.07.TRN.006) выполняется для получения инициатором изменений сведений из национальной части базы данных по запросу.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339"/>
    <w:bookmarkStart w:name="z461" w:id="340"/>
    <w:p>
      <w:pPr>
        <w:spacing w:after="0"/>
        <w:ind w:left="0"/>
        <w:jc w:val="both"/>
      </w:pPr>
      <w:r>
        <w:rPr>
          <w:rFonts w:ascii="Times New Roman"/>
          <w:b w:val="false"/>
          <w:i w:val="false"/>
          <w:color w:val="000000"/>
          <w:sz w:val="28"/>
        </w:rPr>
        <w:t xml:space="preserve">
      </w:t>
      </w:r>
    </w:p>
    <w:bookmarkEnd w:id="340"/>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2" w:id="34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изменений</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национальной</w:t>
      </w:r>
      <w:r>
        <w:rPr>
          <w:rFonts w:ascii="Times New Roman"/>
          <w:b w:val="false"/>
          <w:i w:val="false"/>
          <w:color w:val="000000"/>
          <w:sz w:val="28"/>
        </w:rPr>
        <w:t xml:space="preserve"> </w:t>
      </w:r>
      <w:r>
        <w:rPr>
          <w:rFonts w:ascii="Times New Roman"/>
          <w:b/>
          <w:i w:val="false"/>
          <w:color w:val="000000"/>
          <w:sz w:val="28"/>
        </w:rPr>
        <w:t>части</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(P.SS.07.TRN.006)</w:t>
      </w:r>
    </w:p>
    <w:bookmarkEnd w:id="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9 </w:t>
            </w:r>
          </w:p>
        </w:tc>
      </w:tr>
    </w:tbl>
    <w:bookmarkStart w:name="z464" w:id="342"/>
    <w:p>
      <w:pPr>
        <w:spacing w:after="0"/>
        <w:ind w:left="0"/>
        <w:jc w:val="left"/>
      </w:pPr>
      <w:r>
        <w:rPr>
          <w:rFonts w:ascii="Times New Roman"/>
          <w:b/>
          <w:i w:val="false"/>
          <w:color w:val="000000"/>
        </w:rPr>
        <w:t xml:space="preserve"> Описание транзакции общего процесса "Получение изменений сведений из национальной части базы данных" (P.SS.07.TRN.006)</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6"/>
        <w:gridCol w:w="1535"/>
        <w:gridCol w:w="9489"/>
      </w:tblGrid>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P.SS.07.TRN.006</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национальной части базы данных</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национальной части базы данных</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изменений сведений из национальной части базы данных</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43"/>
          <w:p>
            <w:pPr>
              <w:spacing w:after="20"/>
              <w:ind w:left="20"/>
              <w:jc w:val="both"/>
            </w:pPr>
            <w:r>
              <w:rPr>
                <w:rFonts w:ascii="Times New Roman"/>
                <w:b w:val="false"/>
                <w:i w:val="false"/>
                <w:color w:val="000000"/>
                <w:sz w:val="20"/>
              </w:rPr>
              <w:t>
сведения о разрешениях (P.SS.07.BEN.001):</w:t>
            </w:r>
            <w:r>
              <w:br/>
            </w:r>
            <w:r>
              <w:rPr>
                <w:rFonts w:ascii="Times New Roman"/>
                <w:b w:val="false"/>
                <w:i w:val="false"/>
                <w:color w:val="000000"/>
                <w:sz w:val="20"/>
              </w:rPr>
              <w:t>
</w:t>
            </w:r>
            <w:r>
              <w:rPr>
                <w:rFonts w:ascii="Times New Roman"/>
                <w:b w:val="false"/>
                <w:i w:val="false"/>
                <w:color w:val="000000"/>
                <w:sz w:val="20"/>
              </w:rPr>
              <w:t>изменения сведений направлены</w:t>
            </w:r>
            <w:r>
              <w:br/>
            </w:r>
            <w:r>
              <w:rPr>
                <w:rFonts w:ascii="Times New Roman"/>
                <w:b w:val="false"/>
                <w:i w:val="false"/>
                <w:color w:val="000000"/>
                <w:sz w:val="20"/>
              </w:rPr>
              <w:t>
</w:t>
            </w:r>
            <w:r>
              <w:rPr>
                <w:rFonts w:ascii="Times New Roman"/>
                <w:b w:val="false"/>
                <w:i w:val="false"/>
                <w:color w:val="000000"/>
                <w:sz w:val="20"/>
              </w:rPr>
              <w:t>сведения о разрешениях (P.SS.07.BEN.001):</w:t>
            </w:r>
            <w:r>
              <w:br/>
            </w:r>
            <w:r>
              <w:rPr>
                <w:rFonts w:ascii="Times New Roman"/>
                <w:b w:val="false"/>
                <w:i w:val="false"/>
                <w:color w:val="000000"/>
                <w:sz w:val="20"/>
              </w:rPr>
              <w:t>
изменения сведений отсутствуют</w:t>
            </w:r>
          </w:p>
          <w:bookmarkEnd w:id="343"/>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национальной части базы данных (P.SS.07.MSG.011)</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44"/>
          <w:p>
            <w:pPr>
              <w:spacing w:after="20"/>
              <w:ind w:left="20"/>
              <w:jc w:val="both"/>
            </w:pPr>
            <w:r>
              <w:rPr>
                <w:rFonts w:ascii="Times New Roman"/>
                <w:b w:val="false"/>
                <w:i w:val="false"/>
                <w:color w:val="000000"/>
                <w:sz w:val="20"/>
              </w:rPr>
              <w:t>
уведомление об отсутствии сведений (P.SS.07.MSG.003)</w:t>
            </w:r>
            <w:r>
              <w:br/>
            </w:r>
            <w:r>
              <w:rPr>
                <w:rFonts w:ascii="Times New Roman"/>
                <w:b w:val="false"/>
                <w:i w:val="false"/>
                <w:color w:val="000000"/>
                <w:sz w:val="20"/>
              </w:rPr>
              <w:t>
изменения сведений из национальной части базы данных (P.SS.07.MSG.012)</w:t>
            </w:r>
          </w:p>
          <w:bookmarkEnd w:id="344"/>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69" w:id="345"/>
    <w:p>
      <w:pPr>
        <w:spacing w:after="0"/>
        <w:ind w:left="0"/>
        <w:jc w:val="left"/>
      </w:pPr>
      <w:r>
        <w:rPr>
          <w:rFonts w:ascii="Times New Roman"/>
          <w:b/>
          <w:i w:val="false"/>
          <w:color w:val="000000"/>
        </w:rPr>
        <w:t xml:space="preserve"> VIII. Порядок действий в нештатных ситуациях</w:t>
      </w:r>
    </w:p>
    <w:bookmarkEnd w:id="345"/>
    <w:bookmarkStart w:name="z470" w:id="346"/>
    <w:p>
      <w:pPr>
        <w:spacing w:after="0"/>
        <w:ind w:left="0"/>
        <w:jc w:val="both"/>
      </w:pPr>
      <w:r>
        <w:rPr>
          <w:rFonts w:ascii="Times New Roman"/>
          <w:b w:val="false"/>
          <w:i w:val="false"/>
          <w:color w:val="000000"/>
          <w:sz w:val="28"/>
        </w:rPr>
        <w:t>
      20.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Союза. Общие рекомендации по разрешению нештатной ситуации приведены в таблице 10.</w:t>
      </w:r>
    </w:p>
    <w:bookmarkEnd w:id="346"/>
    <w:bookmarkStart w:name="z471" w:id="347"/>
    <w:p>
      <w:pPr>
        <w:spacing w:after="0"/>
        <w:ind w:left="0"/>
        <w:jc w:val="both"/>
      </w:pPr>
      <w:r>
        <w:rPr>
          <w:rFonts w:ascii="Times New Roman"/>
          <w:b w:val="false"/>
          <w:i w:val="false"/>
          <w:color w:val="000000"/>
          <w:sz w:val="28"/>
        </w:rPr>
        <w:t>
      21. Уполномоченный орган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принимает все необходимые меры для устранения выявленной ошибки. В случае если несоответствий не выявлено, уполномоченный орган направляет сообщение с описанием этой нештатной ситуации в службу поддержки интегрированной информационной системы Союза.</w:t>
      </w:r>
    </w:p>
    <w:bookmarkEnd w:id="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473" w:id="348"/>
    <w:p>
      <w:pPr>
        <w:spacing w:after="0"/>
        <w:ind w:left="0"/>
        <w:jc w:val="left"/>
      </w:pPr>
      <w:r>
        <w:rPr>
          <w:rFonts w:ascii="Times New Roman"/>
          <w:b/>
          <w:i w:val="false"/>
          <w:color w:val="000000"/>
        </w:rPr>
        <w:t xml:space="preserve"> Действия в нештатных ситуациях</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9"/>
        <w:gridCol w:w="1487"/>
        <w:gridCol w:w="2535"/>
        <w:gridCol w:w="6309"/>
      </w:tblGrid>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r>
              <w:br/>
            </w:r>
            <w:r>
              <w:rPr>
                <w:rFonts w:ascii="Times New Roman"/>
                <w:b w:val="false"/>
                <w:i w:val="false"/>
                <w:color w:val="000000"/>
                <w:sz w:val="20"/>
              </w:rPr>
              <w:t>при возникновении нештатной ситуации</w:t>
            </w:r>
          </w:p>
        </w:tc>
      </w:tr>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474" w:id="349"/>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349"/>
    <w:bookmarkStart w:name="z475" w:id="350"/>
    <w:p>
      <w:pPr>
        <w:spacing w:after="0"/>
        <w:ind w:left="0"/>
        <w:jc w:val="both"/>
      </w:pPr>
      <w:r>
        <w:rPr>
          <w:rFonts w:ascii="Times New Roman"/>
          <w:b w:val="false"/>
          <w:i w:val="false"/>
          <w:color w:val="000000"/>
          <w:sz w:val="28"/>
        </w:rPr>
        <w:t>
      22. Требования к заполнению реквизитов электронных документов (сведений) "Сведения о разрешении" (R.SM.SS.07.001), передаваемых в сообщении "Сведения о выданном разрешении" (P.SS.07.MSG.004), приведены в таблице 11.</w:t>
      </w:r>
    </w:p>
    <w:bookmarkEnd w:id="3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477" w:id="35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разрешении" (R.SM.SS.07.001), передаваемых в сообщении "Сведения о выданном разрешении" (P.SS.07.MSG.004)</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92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сообщении передается ровно один экземпляр реквизита "Сведения о разрешении на ввоз (вывоз, транзит) товаров, подлежащих ветеринарному контролю (надзору)" (smcdo:VeterinaryPermitDetails)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"Разрешение на ввоз (вывоз, транзит) товаров, подлежащих ветеринарному контролю (надзору)" (smcdo:VeterinaryPermitBaseDetails) должны быть заполнены следующие реквизиты: "Код вида документа" (csdo:DocKindCode), "Номер документа" (csdo:DocId), "Дата документа" (csdo:DocCreationDate), "Дата начала срока действия документа" (csdo:DocStartDate), "Дата истечения срока действия документа" (csdo:DocValidityDate), "Статус действия документа" (smcdo:DocStatusDetails)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52"/>
          <w:p>
            <w:pPr>
              <w:spacing w:after="20"/>
              <w:ind w:left="20"/>
              <w:jc w:val="both"/>
            </w:pPr>
            <w:r>
              <w:rPr>
                <w:rFonts w:ascii="Times New Roman"/>
                <w:b w:val="false"/>
                <w:i w:val="false"/>
                <w:color w:val="000000"/>
                <w:sz w:val="20"/>
              </w:rPr>
              <w:t>
значение реквизита "Код вида документа" (csdo:DocKindCode) в составе сложного реквизита "Разрешение на ввоз (вывоз, транзит) товаров, подлежащих ветеринарному контролю (надзору)" (smcdo:VeterinaryPermitBaseDetails) должно соответствовать одному из следующих значений:</w:t>
            </w:r>
            <w:r>
              <w:br/>
            </w:r>
            <w:r>
              <w:rPr>
                <w:rFonts w:ascii="Times New Roman"/>
                <w:b w:val="false"/>
                <w:i w:val="false"/>
                <w:color w:val="000000"/>
                <w:sz w:val="20"/>
              </w:rPr>
              <w:t>
</w:t>
            </w:r>
            <w:r>
              <w:rPr>
                <w:rFonts w:ascii="Times New Roman"/>
                <w:b w:val="false"/>
                <w:i w:val="false"/>
                <w:color w:val="000000"/>
                <w:sz w:val="20"/>
              </w:rPr>
              <w:t>"01202" – разрешение на ввоз подконтрольных товаров;</w:t>
            </w:r>
            <w:r>
              <w:br/>
            </w:r>
            <w:r>
              <w:rPr>
                <w:rFonts w:ascii="Times New Roman"/>
                <w:b w:val="false"/>
                <w:i w:val="false"/>
                <w:color w:val="000000"/>
                <w:sz w:val="20"/>
              </w:rPr>
              <w:t>
</w:t>
            </w:r>
            <w:r>
              <w:rPr>
                <w:rFonts w:ascii="Times New Roman"/>
                <w:b w:val="false"/>
                <w:i w:val="false"/>
                <w:color w:val="000000"/>
                <w:sz w:val="20"/>
              </w:rPr>
              <w:t>"01203" – разрешение на вывоз подконтрольных товаров;</w:t>
            </w:r>
            <w:r>
              <w:br/>
            </w:r>
            <w:r>
              <w:rPr>
                <w:rFonts w:ascii="Times New Roman"/>
                <w:b w:val="false"/>
                <w:i w:val="false"/>
                <w:color w:val="000000"/>
                <w:sz w:val="20"/>
              </w:rPr>
              <w:t>
</w:t>
            </w:r>
            <w:r>
              <w:rPr>
                <w:rFonts w:ascii="Times New Roman"/>
                <w:b w:val="false"/>
                <w:i w:val="false"/>
                <w:color w:val="000000"/>
                <w:sz w:val="20"/>
              </w:rPr>
              <w:t xml:space="preserve">"01204" – разрешение на транзит подконтрольных товаров, </w:t>
            </w:r>
            <w:r>
              <w:br/>
            </w:r>
            <w:r>
              <w:rPr>
                <w:rFonts w:ascii="Times New Roman"/>
                <w:b w:val="false"/>
                <w:i w:val="false"/>
                <w:color w:val="000000"/>
                <w:sz w:val="20"/>
              </w:rPr>
              <w:t>
а значение его атрибута "Идентификатор справочника (классификатора)" (атрибут codeListId) должно соответствовать значению "P.SS.07.CLS.006"</w:t>
            </w:r>
          </w:p>
          <w:bookmarkEnd w:id="35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"Код статуса документа" (csdo:DocStatusCode) в составе реквизита "Статус действия документа" (smcdo:DocStatusDetails) в составе сложного реквизита "Разрешение на ввоз (вывоз, транзит) товаров, подлежащих ветеринарному контролю (надзору)" (smcdo:VeterinaryPermitBaseDetails), а его значение должно соответствовать значению "01" – оформлено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"Заявка на получение разрешения на ввоз (вывоз, транзит) товаров, подлежащих ветеринарному контролю (надзору)" (smcdo:VeterinaryPermitApplicationDetails), "Участник цепочки поставки" (smcdo:SupplyChainPartyDetails), "Уполномоченный орган государства-члена" (smcdo:UnifiedAuthorityDetails), "Партия продукции, подконтрольной ветеринарному контролю (надзору)" (smcdo:VeterinaryConsignmentDetails), "Цель перевозки" (smsdo:ConveyancePurposeText) и "Должностное лицо уполномоченного органа" (ccdo:UnifiedAuthorityOfficerDetails) в составе сложного реквизита "Сведения о разрешении на ввоз (вывоз, транзит) товаров, подлежащих ветеринарному контролю (надзору)" (smcdo:VeterinaryPermitDetails) должны быть заполнены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реквизиты в составе сложного реквизита "Заявка на получение разрешения на ввоз (вывоз, транзит) товаров, подлежащих ветеринарному контролю (надзору)" (smcdo:VeterinaryPermitApplicationDetails) должны быть заполнены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"Заявитель" (smcdo:ApplicantDetails) обязательно должны быть заполнены следующие реквизиты: "Код страны" (csdo:UnifiedCountryCode), "Наименование хозяйствующего субъекта" (csdo:BusinessEntityName) и "Адрес" (ccdo:AddressV4Details), а реквизит "Регистрационный номер хозяйствующего субъекта в информационной системе уполномоченного органа" (smsdo:NationalRegisterBusinessEntityId) не заполняется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страны из классификатора стран мира,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НСИ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хозяйствующего субъекта" (csdo:BusinessEntityId) заполнен, то значение атрибута "Метод идентификации" (атрибут kindId) в его составе должно соответствовать коду метода идентификации хозяйствующих субъектов из справочника методов идентификации хозяйствующих субъектов при их государственной регистрации в государствах-членах Евразийского экономического союза в реестре НСИ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организационно-правовой формы" (csdo:BusinessEntityTypeCode) заполнен, то его значение должно соответствовать коду организационно-правовой формы из классификатора организационно-правовых форм хозяйствования в рамках Евразийского экономического союза,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НСИ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(ccdo:SubjectAddressDetails) заполнен, то в его составе должны быть заполнены реквизиты "Код вида адреса" (csdo:AddressKindCode), "Код страны" (csdo:UnifiedCountryCode), "Город" (csdo:CityName) и/или "Населенный пункт" (csdo:SettlementName), "Номер дома" (csdo:BuildingNumberId)</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53"/>
          <w:p>
            <w:pPr>
              <w:spacing w:after="20"/>
              <w:ind w:left="20"/>
              <w:jc w:val="both"/>
            </w:pPr>
            <w:r>
              <w:rPr>
                <w:rFonts w:ascii="Times New Roman"/>
                <w:b w:val="false"/>
                <w:i w:val="false"/>
                <w:color w:val="000000"/>
                <w:sz w:val="20"/>
              </w:rPr>
              <w:t>
если реквизит "Код вида адреса" (csdo:AddressKindCode) заполнен, то он должен содержать только следующие значения из перечня видов адреса, включенного в реестр НСИ:</w:t>
            </w:r>
            <w:r>
              <w:br/>
            </w:r>
            <w:r>
              <w:rPr>
                <w:rFonts w:ascii="Times New Roman"/>
                <w:b w:val="false"/>
                <w:i w:val="false"/>
                <w:color w:val="000000"/>
                <w:sz w:val="20"/>
              </w:rPr>
              <w:t>
</w:t>
            </w:r>
            <w:r>
              <w:rPr>
                <w:rFonts w:ascii="Times New Roman"/>
                <w:b w:val="false"/>
                <w:i w:val="false"/>
                <w:color w:val="000000"/>
                <w:sz w:val="20"/>
              </w:rPr>
              <w:t>"01" – адрес регистрации;</w:t>
            </w:r>
            <w:r>
              <w:br/>
            </w:r>
            <w:r>
              <w:rPr>
                <w:rFonts w:ascii="Times New Roman"/>
                <w:b w:val="false"/>
                <w:i w:val="false"/>
                <w:color w:val="000000"/>
                <w:sz w:val="20"/>
              </w:rPr>
              <w:t>
</w:t>
            </w:r>
            <w:r>
              <w:rPr>
                <w:rFonts w:ascii="Times New Roman"/>
                <w:b w:val="false"/>
                <w:i w:val="false"/>
                <w:color w:val="000000"/>
                <w:sz w:val="20"/>
              </w:rPr>
              <w:t>"02" – фактический адрес;</w:t>
            </w:r>
            <w:r>
              <w:br/>
            </w:r>
            <w:r>
              <w:rPr>
                <w:rFonts w:ascii="Times New Roman"/>
                <w:b w:val="false"/>
                <w:i w:val="false"/>
                <w:color w:val="000000"/>
                <w:sz w:val="20"/>
              </w:rPr>
              <w:t>
"03" – почтовый адрес</w:t>
            </w:r>
          </w:p>
          <w:bookmarkEnd w:id="35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54"/>
          <w:p>
            <w:pPr>
              <w:spacing w:after="20"/>
              <w:ind w:left="20"/>
              <w:jc w:val="both"/>
            </w:pPr>
            <w:r>
              <w:rPr>
                <w:rFonts w:ascii="Times New Roman"/>
                <w:b w:val="false"/>
                <w:i w:val="false"/>
                <w:color w:val="000000"/>
                <w:sz w:val="20"/>
              </w:rPr>
              <w:t>
если реквизит "Код вида связи" (csdo:CommunicationChannelCode) в составе сложного реквизита "Контактный реквизит" (ccdo:CommunicationDetails) заполнен, то он должен содержать только следующие значения из перечня видов средств (каналов) связи, включенного в реестр НСИ:</w:t>
            </w:r>
            <w:r>
              <w:br/>
            </w:r>
            <w:r>
              <w:rPr>
                <w:rFonts w:ascii="Times New Roman"/>
                <w:b w:val="false"/>
                <w:i w:val="false"/>
                <w:color w:val="000000"/>
                <w:sz w:val="20"/>
              </w:rPr>
              <w:t>
</w:t>
            </w:r>
            <w:r>
              <w:rPr>
                <w:rFonts w:ascii="Times New Roman"/>
                <w:b w:val="false"/>
                <w:i w:val="false"/>
                <w:color w:val="000000"/>
                <w:sz w:val="20"/>
              </w:rPr>
              <w:t>"TE" – телефон;</w:t>
            </w:r>
            <w:r>
              <w:br/>
            </w:r>
            <w:r>
              <w:rPr>
                <w:rFonts w:ascii="Times New Roman"/>
                <w:b w:val="false"/>
                <w:i w:val="false"/>
                <w:color w:val="000000"/>
                <w:sz w:val="20"/>
              </w:rPr>
              <w:t>
</w:t>
            </w:r>
            <w:r>
              <w:rPr>
                <w:rFonts w:ascii="Times New Roman"/>
                <w:b w:val="false"/>
                <w:i w:val="false"/>
                <w:color w:val="000000"/>
                <w:sz w:val="20"/>
              </w:rPr>
              <w:t>"EM" – электронная почта;</w:t>
            </w:r>
            <w:r>
              <w:br/>
            </w:r>
            <w:r>
              <w:rPr>
                <w:rFonts w:ascii="Times New Roman"/>
                <w:b w:val="false"/>
                <w:i w:val="false"/>
                <w:color w:val="000000"/>
                <w:sz w:val="20"/>
              </w:rPr>
              <w:t>
"FX" – телефакс</w:t>
            </w:r>
          </w:p>
          <w:bookmarkEnd w:id="35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55"/>
          <w:p>
            <w:pPr>
              <w:spacing w:after="20"/>
              <w:ind w:left="20"/>
              <w:jc w:val="both"/>
            </w:pPr>
            <w:r>
              <w:rPr>
                <w:rFonts w:ascii="Times New Roman"/>
                <w:b w:val="false"/>
                <w:i w:val="false"/>
                <w:color w:val="000000"/>
                <w:sz w:val="20"/>
              </w:rPr>
              <w:t>
если заполнен реквизит "Уполномоченный орган государства-члена" (ccdo:UnifiedAuthorityDetails) или реквизит "Территориальное структурное подразделение уполномоченного органа государства-члена" (ccdo:UnifiedAuthorityUnitDetails), то в их составе:</w:t>
            </w:r>
            <w:r>
              <w:br/>
            </w:r>
            <w:r>
              <w:rPr>
                <w:rFonts w:ascii="Times New Roman"/>
                <w:b w:val="false"/>
                <w:i w:val="false"/>
                <w:color w:val="000000"/>
                <w:sz w:val="20"/>
              </w:rPr>
              <w:t>
</w:t>
            </w:r>
            <w:r>
              <w:rPr>
                <w:rFonts w:ascii="Times New Roman"/>
                <w:b w:val="false"/>
                <w:i w:val="false"/>
                <w:color w:val="000000"/>
                <w:sz w:val="20"/>
              </w:rPr>
              <w:t>а) при включении справочника органов Евразийского экономического союза, органов государственной власти и управления государств-членов Евразийского экономического союза, а также уполномоченных ими организаций, в реестр НСИ реквизит "Идентификатор уполномоченного органа" (csdo:AuthorityId) заполняется обязательно и его значение должно соответствовать коду органа государственной власти государства-члена либо уполномоченной им организации из указанного справочника;</w:t>
            </w:r>
            <w:r>
              <w:br/>
            </w:r>
            <w:r>
              <w:rPr>
                <w:rFonts w:ascii="Times New Roman"/>
                <w:b w:val="false"/>
                <w:i w:val="false"/>
                <w:color w:val="000000"/>
                <w:sz w:val="20"/>
              </w:rPr>
              <w:t>
б) в ином случае должны быть заполнены реквизиты "Наименование уполномоченного органа" (csdo:AuthorityName) и "Код страны" (csdo:UnifiedCountryCode)</w:t>
            </w:r>
          </w:p>
          <w:bookmarkEnd w:id="35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"Должностное лицо" (ccdo:OfficerDetails) в составе сложного реквизита "Уполномоченный орган государства-члена" (smcdo:UnifiedAuthorityDetails) должен быть заполнен, и в его составе обязательно должен быть заполнен реквизит "Наименование должности" (csdo:PositionName)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"Имя" (csdo:FirstName) и "Фамилия" (csdo:LastName) в составе сложного реквизита "ФИО" (ccdo:FullNameDetails) должны быть заполнены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в составе сложного реквизита "Уполномоченный орган государства-члена" (smcdo:UnifiedAuthorityDetails) не заполняется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56"/>
          <w:p>
            <w:pPr>
              <w:spacing w:after="20"/>
              <w:ind w:left="20"/>
              <w:jc w:val="both"/>
            </w:pPr>
            <w:r>
              <w:rPr>
                <w:rFonts w:ascii="Times New Roman"/>
                <w:b w:val="false"/>
                <w:i w:val="false"/>
                <w:color w:val="000000"/>
                <w:sz w:val="20"/>
              </w:rPr>
              <w:t>
в составе сложного реквизита "Сведения о разрешении на ввоз (вывоз, транзит) товаров, подлежащих ветеринарному контролю (надзору)" (smcdo:VeterinaryPermitDetails) должно передаваться несколько экземпляров реквизита "Участник цепочки поставки" (smcdo:SupplyChainPartyDetails) с несовпадающими между собой значениями реквизита "Код вида участника цепочки поставки" (smsdo:SupplyChainPartyKindCode) в его составе, значения которого должны соответствовать одному из следующих значений:</w:t>
            </w:r>
            <w:r>
              <w:br/>
            </w:r>
            <w:r>
              <w:rPr>
                <w:rFonts w:ascii="Times New Roman"/>
                <w:b w:val="false"/>
                <w:i w:val="false"/>
                <w:color w:val="000000"/>
                <w:sz w:val="20"/>
              </w:rPr>
              <w:t>
</w:t>
            </w:r>
            <w:r>
              <w:rPr>
                <w:rFonts w:ascii="Times New Roman"/>
                <w:b w:val="false"/>
                <w:i w:val="false"/>
                <w:color w:val="000000"/>
                <w:sz w:val="20"/>
              </w:rPr>
              <w:t>"21" – грузоотправитель (отправитель) и/или "22" – грузоотправитель (экспедитор);</w:t>
            </w:r>
            <w:r>
              <w:br/>
            </w:r>
            <w:r>
              <w:rPr>
                <w:rFonts w:ascii="Times New Roman"/>
                <w:b w:val="false"/>
                <w:i w:val="false"/>
                <w:color w:val="000000"/>
                <w:sz w:val="20"/>
              </w:rPr>
              <w:t>
</w:t>
            </w:r>
            <w:r>
              <w:rPr>
                <w:rFonts w:ascii="Times New Roman"/>
                <w:b w:val="false"/>
                <w:i w:val="false"/>
                <w:color w:val="000000"/>
                <w:sz w:val="20"/>
              </w:rPr>
              <w:t>"30" – грузополучатель;</w:t>
            </w:r>
            <w:r>
              <w:br/>
            </w:r>
            <w:r>
              <w:rPr>
                <w:rFonts w:ascii="Times New Roman"/>
                <w:b w:val="false"/>
                <w:i w:val="false"/>
                <w:color w:val="000000"/>
                <w:sz w:val="20"/>
              </w:rPr>
              <w:t>
</w:t>
            </w:r>
            <w:r>
              <w:rPr>
                <w:rFonts w:ascii="Times New Roman"/>
                <w:b w:val="false"/>
                <w:i w:val="false"/>
                <w:color w:val="000000"/>
                <w:sz w:val="20"/>
              </w:rPr>
              <w:t>"41" – изготовитель продукции или "42" – владелец животного.</w:t>
            </w:r>
            <w:r>
              <w:br/>
            </w:r>
            <w:r>
              <w:rPr>
                <w:rFonts w:ascii="Times New Roman"/>
                <w:b w:val="false"/>
                <w:i w:val="false"/>
                <w:color w:val="000000"/>
                <w:sz w:val="20"/>
              </w:rPr>
              <w:t>
В сообщении обязательно должны передаваться экземпляры реквизитов "Участник цепочки поставки" (smcdo:SupplyChainPartyDetails), в составе которых значения реквизита "Код вида участника цепочки поставки" (smsdo:SupplyChainPartyKindCode) соответствуют значениям "30", "21" и/или "22"</w:t>
            </w:r>
          </w:p>
          <w:bookmarkEnd w:id="35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"Участник цепочки поставки" (smcdo:SupplyChainPartyDetails), то в его составе должны быть заполнены реквизиты "Код страны" (csdo:UnifiedCountryCode) и "Наименование хозяйствующего субъекта" (csdo:BusinessEntityName)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участника цепочки поставки" (smsdo:SupplyChainPartyKindCode) в составе сложного реквизита "Участник цепочки поставки" (smcdo:SupplyChainPartyDetails) соответствует одному из следующих значений: "21", "22" или "30", то реквизит "Адрес" (ccdo:AddressV4Details) в его составе обязателен для заполнения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об упаковке товара" (smcdo:PackageDetails) заполнен, то в его составе должны быть заполнены реквизиты "Код вида упаковки" (csdo:UnifiedPackageKindCode) и "Количество упаковок" (csdo:PackageQuantity)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упаковки" (csdo:UnifiedPackageKindCode) в составе сложного реквизита "Сведения об упаковке товара" (smcdo:PackageDetails) заполнен, то его значение должно соответствовать коду вида упаковки из классификатора видов груза, упаковки и упаковочных материалов,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НСИ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"Партия продукции, подконтрольной ветеринарному контролю (надзору)" (smcdo:VeterinaryConsignmentDetails) реквизиты "Продукция, подлежащая ветеринарному контролю (надзору)" (smcdo:VeterinaryProductDetails) и "Количество товара" (csdo:UnifiedCommodityMeasure) должны быть заполнены, а реквизит "Продолжительность пребывания на территории ЕАЭС" (smsdo:StayingDuration) не заполняется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подлежащей ветеринарному контролю (надзору) продукции" (smsdo:VeterinaryProductCode) в составе сложного реквизита "Продукция, подлежащая ветеринарному контролю (надзору)" (smcdo:VeterinaryProductDetails) должен быть заполнен, и его значение должно соответствовать коду вида продукции, подлежащей ветеринарному контролю, из справочника видов подконтрольных ветеринарному контролю (надзору) товаров, а значение атрибута "Идентификатор справочника (классификатора)" (атрибут codeListId) должно соответствовать значению кода указанного справочника в реестре НСИ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(csdo:CommodityCode) в составе сложного реквизита "Продукция, подлежащая ветеринарному контролю (надзору)" (smcdo:VeterinaryProductDetails) должен быть заполнен, и его значение должно соответствовать коду вида товара по ТН ВЭД ЕАЭС из единой Товарной номенклатуры внешнеэкономической деятельности Евразийского экономического союза (ТН ВЭД ЕАЭС)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57"/>
          <w:p>
            <w:pPr>
              <w:spacing w:after="20"/>
              <w:ind w:left="20"/>
              <w:jc w:val="both"/>
            </w:pPr>
            <w:r>
              <w:rPr>
                <w:rFonts w:ascii="Times New Roman"/>
                <w:b w:val="false"/>
                <w:i w:val="false"/>
                <w:color w:val="000000"/>
                <w:sz w:val="20"/>
              </w:rPr>
              <w:t>
если реквизит "Адрес" (ccdo:AddressV4Details) заполнен, то в его составе должны быть заполнены:</w:t>
            </w:r>
            <w:r>
              <w:br/>
            </w:r>
            <w:r>
              <w:rPr>
                <w:rFonts w:ascii="Times New Roman"/>
                <w:b w:val="false"/>
                <w:i w:val="false"/>
                <w:color w:val="000000"/>
                <w:sz w:val="20"/>
              </w:rPr>
              <w:t>
</w:t>
            </w:r>
            <w:r>
              <w:rPr>
                <w:rFonts w:ascii="Times New Roman"/>
                <w:b w:val="false"/>
                <w:i w:val="false"/>
                <w:color w:val="000000"/>
                <w:sz w:val="20"/>
              </w:rPr>
              <w:t>а) реквизиты "Код вида адреса" (csdo:AddressKindCode) и "Код страны" (csdo:UnifiedCountryCode);</w:t>
            </w:r>
            <w:r>
              <w:br/>
            </w:r>
            <w:r>
              <w:rPr>
                <w:rFonts w:ascii="Times New Roman"/>
                <w:b w:val="false"/>
                <w:i w:val="false"/>
                <w:color w:val="000000"/>
                <w:sz w:val="20"/>
              </w:rPr>
              <w:t>
б) реквизит "Адрес в текстовой форме" (csdo:AddressText) либо группа реквизитов "Город" (csdo:CityName) и/или "Населенный пункт" (csdo:SettlementName), "Номер дома" (csdo:BuildingNumberId)</w:t>
            </w:r>
          </w:p>
          <w:bookmarkEnd w:id="35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"Количество товара" (csdo:UnifiedCommodityMeasure) заполнен, то значение атрибута "Единица измерения" (атрибут measurementUnitCode) в его составе должно соответствовать коду единицы измерения из классификатора единиц измерения, а значение атрибута "Идентификатор справочника (классификатора)" (атрибут measurementUnitCodeListId) должно соответствовать значению кода указанного классификатора в реестре НСИ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происхождения сырья (кормов)" (smsdo:RawMaterialsOriginCode) в составе сложного реквизита "Партия продукции, подконтрольной ветеринарному контролю (надзору)" (smcdo:VeterinaryConsignmentDetails) может быть заполнен только в случае, если значение реквизита "Код вида (формы) ветеринарного сертификата" (smsdo:VeterinaryCertificateKindCode) в составе сложного реквизита "Ветеринарный сертификат" (smcdo:VeterinaryCertificateBaseDetails) соответствует значению "3"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58"/>
          <w:p>
            <w:pPr>
              <w:spacing w:after="20"/>
              <w:ind w:left="20"/>
              <w:jc w:val="both"/>
            </w:pPr>
            <w:r>
              <w:rPr>
                <w:rFonts w:ascii="Times New Roman"/>
                <w:b w:val="false"/>
                <w:i w:val="false"/>
                <w:color w:val="000000"/>
                <w:sz w:val="20"/>
              </w:rPr>
              <w:t>
если реквизит "Код вида происхождения сырья (кормов)" (smsdo:RawMaterialsOriginCode) в составе сложного реквизита "Партия продукции, подконтрольной ветеринарному контролю (надзору)" (smcdo:VeterinaryConsignmentDetails) заполнен, то его значение должно соответствовать одному из следующих значений:</w:t>
            </w:r>
            <w:r>
              <w:br/>
            </w:r>
            <w:r>
              <w:rPr>
                <w:rFonts w:ascii="Times New Roman"/>
                <w:b w:val="false"/>
                <w:i w:val="false"/>
                <w:color w:val="000000"/>
                <w:sz w:val="20"/>
              </w:rPr>
              <w:t>"1" – боенское;</w:t>
            </w:r>
            <w:r>
              <w:br/>
            </w:r>
            <w:r>
              <w:rPr>
                <w:rFonts w:ascii="Times New Roman"/>
                <w:b w:val="false"/>
                <w:i w:val="false"/>
                <w:color w:val="000000"/>
                <w:sz w:val="20"/>
              </w:rPr>
              <w:t>"2" – палое;</w:t>
            </w:r>
            <w:r>
              <w:br/>
            </w:r>
            <w:r>
              <w:rPr>
                <w:rFonts w:ascii="Times New Roman"/>
                <w:b w:val="false"/>
                <w:i w:val="false"/>
                <w:color w:val="000000"/>
                <w:sz w:val="20"/>
              </w:rPr>
              <w:t>"3" – сборное;</w:t>
            </w:r>
            <w:r>
              <w:br/>
            </w:r>
            <w:r>
              <w:rPr>
                <w:rFonts w:ascii="Times New Roman"/>
                <w:b w:val="false"/>
                <w:i w:val="false"/>
                <w:color w:val="000000"/>
                <w:sz w:val="20"/>
              </w:rPr>
              <w:t>
</w:t>
            </w:r>
            <w:r>
              <w:rPr>
                <w:rFonts w:ascii="Times New Roman"/>
                <w:b w:val="false"/>
                <w:i w:val="false"/>
                <w:color w:val="000000"/>
                <w:sz w:val="20"/>
              </w:rPr>
              <w:t>"4" – полученное от здоровых животных;</w:t>
            </w:r>
            <w:r>
              <w:br/>
            </w:r>
            <w:r>
              <w:rPr>
                <w:rFonts w:ascii="Times New Roman"/>
                <w:b w:val="false"/>
                <w:i w:val="false"/>
                <w:color w:val="000000"/>
                <w:sz w:val="20"/>
              </w:rPr>
              <w:t>
</w:t>
            </w:r>
            <w:r>
              <w:rPr>
                <w:rFonts w:ascii="Times New Roman"/>
                <w:b w:val="false"/>
                <w:i w:val="false"/>
                <w:color w:val="000000"/>
                <w:sz w:val="20"/>
              </w:rPr>
              <w:t>"5" – полученное от больных животных;</w:t>
            </w:r>
            <w:r>
              <w:br/>
            </w:r>
            <w:r>
              <w:rPr>
                <w:rFonts w:ascii="Times New Roman"/>
                <w:b w:val="false"/>
                <w:i w:val="false"/>
                <w:color w:val="000000"/>
                <w:sz w:val="20"/>
              </w:rPr>
              <w:t>
"6" – промышленное</w:t>
            </w:r>
          </w:p>
          <w:bookmarkEnd w:id="35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товаросопроводительном документе" (smcdo:ShippingDocumentDetails) заполнен, то в его составе должны быть заполнены реквизиты "Наименование документа" (csdo:DocName), "Дата документа" (csdo:DocCreationDate), "Номер документа" (csdo:DocId)</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(csdo:DocKindCode) в составе сложного реквизита "Сведения о товаросопроводительном документе" (smcdo:ShippingDocumentDetails) заполнен, то его значение должно соответствовать коду вида товаросопроводительного документа из классификатора видов документов и сведений,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НСИ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"Участник цепи поставки" (ccdo:SupplyChainPartyDetails), "Продукция" (smcdo:ProductDetails) в составе сложного реквизита "Сведения о товаросопроводительном документе" (smcdo:ShippingDocumentDetails) не заполняются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"Ветеринарный сертификат" (smcdo:VeterinaryCertificateBaseDetails), то в его составе должны быть заполнены реквизиты "Номер ветеринарного сертификата" (smsdo:VeterinaryCertificateId), "Дата документа" (csdo:DocCreationDate), "Код вида (формы) ветеринарного сертификата" (smsdo:VeterinaryCertificateKindCode)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59"/>
          <w:p>
            <w:pPr>
              <w:spacing w:after="20"/>
              <w:ind w:left="20"/>
              <w:jc w:val="both"/>
            </w:pPr>
            <w:r>
              <w:rPr>
                <w:rFonts w:ascii="Times New Roman"/>
                <w:b w:val="false"/>
                <w:i w:val="false"/>
                <w:color w:val="000000"/>
                <w:sz w:val="20"/>
              </w:rPr>
              <w:t>
если заполнен реквизит "Код вида (формы) ветеринарного сертификата" (smsdo:VeterinaryCertificateKindCode), то он должен соответствовать одному из следующих значений:</w:t>
            </w:r>
            <w:r>
              <w:br/>
            </w:r>
            <w:r>
              <w:rPr>
                <w:rFonts w:ascii="Times New Roman"/>
                <w:b w:val="false"/>
                <w:i w:val="false"/>
                <w:color w:val="000000"/>
                <w:sz w:val="20"/>
              </w:rPr>
              <w:t>
</w:t>
            </w:r>
            <w:r>
              <w:rPr>
                <w:rFonts w:ascii="Times New Roman"/>
                <w:b w:val="false"/>
                <w:i w:val="false"/>
                <w:color w:val="000000"/>
                <w:sz w:val="20"/>
              </w:rPr>
              <w:t>"1" – Ветеринарный сертификат формы № 1;</w:t>
            </w:r>
            <w:r>
              <w:br/>
            </w:r>
            <w:r>
              <w:rPr>
                <w:rFonts w:ascii="Times New Roman"/>
                <w:b w:val="false"/>
                <w:i w:val="false"/>
                <w:color w:val="000000"/>
                <w:sz w:val="20"/>
              </w:rPr>
              <w:t>
</w:t>
            </w:r>
            <w:r>
              <w:rPr>
                <w:rFonts w:ascii="Times New Roman"/>
                <w:b w:val="false"/>
                <w:i w:val="false"/>
                <w:color w:val="000000"/>
                <w:sz w:val="20"/>
              </w:rPr>
              <w:t>"2" – Ветеринарный сертификат формы № 2;</w:t>
            </w:r>
            <w:r>
              <w:br/>
            </w:r>
            <w:r>
              <w:rPr>
                <w:rFonts w:ascii="Times New Roman"/>
                <w:b w:val="false"/>
                <w:i w:val="false"/>
                <w:color w:val="000000"/>
                <w:sz w:val="20"/>
              </w:rPr>
              <w:t>
"3" – Ветеринарный сертификат формы № 3</w:t>
            </w:r>
          </w:p>
          <w:bookmarkEnd w:id="35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"Сведения о перевозке" (smcdo:TransportDetails), то в его составе должны быть заполнены реквизиты "Транспортное средство" (smcdo:TransportMeansDetails) и "Маршрут" (smcdo:RouteDetails), а реквизит "Код вида направления транспортировки" (smsdo:TransportationDirectionCode) не заполняется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"Транспортное средство" (smcdo:TransportMeansDetails) заполнен, то в его составе реквизит "Код вида транспорта" (csdo:UnifiedTransportModeCode) должен быть заполнен и его значение должно соответствовать коду вида транспорта из классификатора видов транспорта и транспортировки товаров,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НСИ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"Транспортное средство" (smcdo:TransportMeansDetails), то в его составе должен быть заполнен реквизит "Регистрационный номер транспортного средства" (csdo:TransportMeansRegId)</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"Маршрут" (smcdo:RouteDetails), то в его составе должен быть заполнен реквизит "Пункт маршрута" (ccdo:RoutePointV2Details), и в его составе должны быть заполнены реквизиты "Порядковый номер" (csdo:ObjectOrdinal), "Адрес" (ccdo:ObjectAddressDetails), "Наименование (название) места" (csdo:LocationName)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(ccdo:ObjectAddressDetails) заполнен, то в его составе должны быть заполнены реквизиты "Код страны" (csdo:UnifiedCountryCode), "Город" (csdo:CityName) и/или "Населенный пункт" (csdo:SettlementName), "Номер дома" (csdo:BuildingNumberId)</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"Товаротранспортный документ" (smcdo:TransportDocDetails) заполнен, то в его составе должны быть заполнены следующие реквизиты: "Наименование документа" (csdo:DocName), "Номер документа" (csdo:DocId), "Дата документа" (csdo:DocCreationDate)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"Должностное лицо уполномоченного органа" (ccdo:UnifiedAuthorityOfficerDetails) должен быть заполнен реквизит "Наименование должности" (csdo:PositionName)</w:t>
            </w:r>
          </w:p>
        </w:tc>
      </w:tr>
    </w:tbl>
    <w:bookmarkStart w:name="z502" w:id="360"/>
    <w:p>
      <w:pPr>
        <w:spacing w:after="0"/>
        <w:ind w:left="0"/>
        <w:jc w:val="both"/>
      </w:pPr>
      <w:r>
        <w:rPr>
          <w:rFonts w:ascii="Times New Roman"/>
          <w:b w:val="false"/>
          <w:i w:val="false"/>
          <w:color w:val="000000"/>
          <w:sz w:val="28"/>
        </w:rPr>
        <w:t>
      23. Требования к заполнению реквизитов электронных документов (сведений) "Сведения о разрешении" (R.SM.SS.07.001), передаваемых в сообщении "Сведения об аннулированном разрешении" (P.SS.07.MSG.006), приведены в таблице 12.</w:t>
      </w:r>
    </w:p>
    <w:bookmarkEnd w:id="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504" w:id="36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разрешении" (R.SM.SS.07.001), передаваемых в сообщении "Сведения об аннулированном разрешении" (P.SS.07.MSG.006)</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006"/>
        <w:gridCol w:w="53"/>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сообщении передается ровно один экземпляр реквизита "Сведения о разрешении на ввоз (вывоз, транзит) товаров, подлежащих ветеринарному контролю (надзору)" (smcdo:VeterinaryPermitDetails)</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"Разрешение на ввоз (вывоз, транзит) товаров, подлежащих ветеринарному контролю (надзору)" (smcdo:VeterinaryPermitBaseDetails) должны быть заполнены следующие реквизиты: "Номер документа" (csdo:DocId), "Дата документа" (csdo:DocCreationDate) и "Статус действия документа" (smcdo:DocStatusDetails)</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"Код статуса документа" (csdo:DocStatusCode) в составе сложного реквизита "Статус действия документа" (smcdo:DocStatusDetails) в составе сложного реквизита "Разрешение на ввоз (вывоз, транзит) товаров, подлежащих ветеринарному контролю (надзору)" (smcdo:VeterinaryPermitBaseDetails), а его значение должно соответствовать значению "02" – аннулировано</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"Должностное лицо уполномоченного органа" (ccdo:UnifiedAuthorityOfficerDetails) в составе сложного реквизита "Сведения о разрешении на ввоз (вывоз, транзит) товаров, подлежащих ветеринарному контролю (надзору)" (smcdo:VeterinaryPermitDetails) должен быть заполнен</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"Территориальное структурное подразделение уполномоченного органа государства-члена" (ccdo:UnifiedAuthorityUnitDetails), то в его составе должен быть заполнен реквизит "Код страны" (csdo:UnifiedCountryCode)</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страны из классификатора стран мира,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НСИ</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5" w:id="36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базы данных разрешений на ввоз (вывоз, транзит) подконтрольных ветеринарной службе грузов, выданных уполномоченными органами государств-членов Евразийского экономического союза", утвержденное указанным Решением, изложить в следующей редакции:</w:t>
      </w:r>
    </w:p>
    <w:bookmarkEnd w:id="36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17 августа 2021 г. № 103</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26 ноября 2025 г. № 111)</w:t>
            </w:r>
          </w:p>
        </w:tc>
      </w:tr>
    </w:tbl>
    <w:bookmarkStart w:name="z507" w:id="363"/>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базы данных разрешений на ввоз (вывоз, транзит) подконтрольных ветеринарной службе грузов, выданных уполномоченными органами государств-членов Евразийского экономического союза"</w:t>
      </w:r>
    </w:p>
    <w:bookmarkEnd w:id="363"/>
    <w:bookmarkStart w:name="z508" w:id="364"/>
    <w:p>
      <w:pPr>
        <w:spacing w:after="0"/>
        <w:ind w:left="0"/>
        <w:jc w:val="left"/>
      </w:pPr>
      <w:r>
        <w:rPr>
          <w:rFonts w:ascii="Times New Roman"/>
          <w:b/>
          <w:i w:val="false"/>
          <w:color w:val="000000"/>
        </w:rPr>
        <w:t xml:space="preserve"> I. Общие положения</w:t>
      </w:r>
    </w:p>
    <w:bookmarkEnd w:id="364"/>
    <w:bookmarkStart w:name="z509" w:id="365"/>
    <w:p>
      <w:pPr>
        <w:spacing w:after="0"/>
        <w:ind w:left="0"/>
        <w:jc w:val="both"/>
      </w:pPr>
      <w:r>
        <w:rPr>
          <w:rFonts w:ascii="Times New Roman"/>
          <w:b w:val="false"/>
          <w:i w:val="false"/>
          <w:color w:val="000000"/>
          <w:sz w:val="28"/>
        </w:rPr>
        <w:t>
      1. Настоящее Описание разработано в соответствии со следующими международными договорами и актами, составляющими право Евразийского экономического союза (далее – Союз):</w:t>
      </w:r>
    </w:p>
    <w:bookmarkEnd w:id="3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317 "О применении ветеринарно-санитарных мер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17 ноября 2015 г. № 155 "О единой системе нормативно-справочной информации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августа 2019 г. № 131 "Об утверждении Правил реализации общих процессов в сфере информационного обеспечения применения ветеринарно-санитарных мер".</w:t>
      </w:r>
    </w:p>
    <w:bookmarkStart w:name="z520" w:id="366"/>
    <w:p>
      <w:pPr>
        <w:spacing w:after="0"/>
        <w:ind w:left="0"/>
        <w:jc w:val="left"/>
      </w:pPr>
      <w:r>
        <w:rPr>
          <w:rFonts w:ascii="Times New Roman"/>
          <w:b/>
          <w:i w:val="false"/>
          <w:color w:val="000000"/>
        </w:rPr>
        <w:t xml:space="preserve"> II. Область применения</w:t>
      </w:r>
    </w:p>
    <w:bookmarkEnd w:id="366"/>
    <w:bookmarkStart w:name="z521" w:id="367"/>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ведение и использование единой базы данных разрешений на ввоз (вывоз, транзит) подконтрольных ветеринарной службе грузов, выданных уполномоченными органами государств-членов Евразийского экономического союза" (далее – общий процесс).</w:t>
      </w:r>
    </w:p>
    <w:bookmarkEnd w:id="367"/>
    <w:bookmarkStart w:name="z522" w:id="368"/>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(далее – интегрированная система).</w:t>
      </w:r>
    </w:p>
    <w:bookmarkEnd w:id="368"/>
    <w:bookmarkStart w:name="z523" w:id="369"/>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369"/>
    <w:bookmarkStart w:name="z524" w:id="370"/>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370"/>
    <w:bookmarkStart w:name="z525" w:id="371"/>
    <w:p>
      <w:pPr>
        <w:spacing w:after="0"/>
        <w:ind w:left="0"/>
        <w:jc w:val="both"/>
      </w:pPr>
      <w:r>
        <w:rPr>
          <w:rFonts w:ascii="Times New Roman"/>
          <w:b w:val="false"/>
          <w:i w:val="false"/>
          <w:color w:val="000000"/>
          <w:sz w:val="28"/>
        </w:rPr>
        <w:t>
      6. В таблице формируются следующие поля (графы):</w:t>
      </w:r>
    </w:p>
    <w:bookmarkEnd w:id="371"/>
    <w:bookmarkStart w:name="z526" w:id="372"/>
    <w:p>
      <w:pPr>
        <w:spacing w:after="0"/>
        <w:ind w:left="0"/>
        <w:jc w:val="both"/>
      </w:pPr>
      <w:r>
        <w:rPr>
          <w:rFonts w:ascii="Times New Roman"/>
          <w:b w:val="false"/>
          <w:i w:val="false"/>
          <w:color w:val="000000"/>
          <w:sz w:val="28"/>
        </w:rPr>
        <w:t>
      "иерархический номер" – порядковый номер реквизита;</w:t>
      </w:r>
    </w:p>
    <w:bookmarkEnd w:id="372"/>
    <w:bookmarkStart w:name="z527" w:id="373"/>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373"/>
    <w:bookmarkStart w:name="z528" w:id="374"/>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374"/>
    <w:bookmarkStart w:name="z529" w:id="375"/>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375"/>
    <w:bookmarkStart w:name="z530" w:id="376"/>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376"/>
    <w:bookmarkStart w:name="z531" w:id="377"/>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377"/>
    <w:bookmarkStart w:name="z532" w:id="378"/>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378"/>
    <w:bookmarkStart w:name="z533" w:id="379"/>
    <w:p>
      <w:pPr>
        <w:spacing w:after="0"/>
        <w:ind w:left="0"/>
        <w:jc w:val="both"/>
      </w:pPr>
      <w:r>
        <w:rPr>
          <w:rFonts w:ascii="Times New Roman"/>
          <w:b w:val="false"/>
          <w:i w:val="false"/>
          <w:color w:val="000000"/>
          <w:sz w:val="28"/>
        </w:rPr>
        <w:t>
      1 – реквизит обязателен, повторения не допускаются;</w:t>
      </w:r>
    </w:p>
    <w:bookmarkEnd w:id="379"/>
    <w:bookmarkStart w:name="z534" w:id="380"/>
    <w:p>
      <w:pPr>
        <w:spacing w:after="0"/>
        <w:ind w:left="0"/>
        <w:jc w:val="both"/>
      </w:pPr>
      <w:r>
        <w:rPr>
          <w:rFonts w:ascii="Times New Roman"/>
          <w:b w:val="false"/>
          <w:i w:val="false"/>
          <w:color w:val="000000"/>
          <w:sz w:val="28"/>
        </w:rPr>
        <w:t>
      n – реквизит обязателен, должен повторяться n раз (n &gt; 1);</w:t>
      </w:r>
    </w:p>
    <w:bookmarkEnd w:id="380"/>
    <w:bookmarkStart w:name="z535" w:id="381"/>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381"/>
    <w:bookmarkStart w:name="z536" w:id="382"/>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382"/>
    <w:bookmarkStart w:name="z537" w:id="383"/>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383"/>
    <w:bookmarkStart w:name="z538" w:id="384"/>
    <w:p>
      <w:pPr>
        <w:spacing w:after="0"/>
        <w:ind w:left="0"/>
        <w:jc w:val="both"/>
      </w:pPr>
      <w:r>
        <w:rPr>
          <w:rFonts w:ascii="Times New Roman"/>
          <w:b w:val="false"/>
          <w:i w:val="false"/>
          <w:color w:val="000000"/>
          <w:sz w:val="28"/>
        </w:rPr>
        <w:t>
      0..1 – реквизит опционален, повторения не допускаются;</w:t>
      </w:r>
    </w:p>
    <w:bookmarkEnd w:id="384"/>
    <w:bookmarkStart w:name="z539" w:id="385"/>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385"/>
    <w:bookmarkStart w:name="z540" w:id="386"/>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386"/>
    <w:bookmarkStart w:name="z541" w:id="387"/>
    <w:p>
      <w:pPr>
        <w:spacing w:after="0"/>
        <w:ind w:left="0"/>
        <w:jc w:val="left"/>
      </w:pPr>
      <w:r>
        <w:rPr>
          <w:rFonts w:ascii="Times New Roman"/>
          <w:b/>
          <w:i w:val="false"/>
          <w:color w:val="000000"/>
        </w:rPr>
        <w:t xml:space="preserve"> III. Основные понятия</w:t>
      </w:r>
    </w:p>
    <w:bookmarkEnd w:id="387"/>
    <w:bookmarkStart w:name="z542" w:id="388"/>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388"/>
    <w:bookmarkStart w:name="z543" w:id="389"/>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389"/>
    <w:bookmarkStart w:name="z544" w:id="390"/>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390"/>
    <w:bookmarkStart w:name="z545" w:id="391"/>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базы данных разрешений на ввоз (вывоз, транзит) подконтрольных ветеринарной службе грузов, выданных уполномоченными органами государств-членов Евразийского экономического союза", утвержденных Решением Коллегии Евразийской экономической комиссии от 17 августа 2021 г. № 103.</w:t>
      </w:r>
    </w:p>
    <w:bookmarkEnd w:id="391"/>
    <w:bookmarkStart w:name="z546" w:id="392"/>
    <w:p>
      <w:pPr>
        <w:spacing w:after="0"/>
        <w:ind w:left="0"/>
        <w:jc w:val="both"/>
      </w:pPr>
      <w:r>
        <w:rPr>
          <w:rFonts w:ascii="Times New Roman"/>
          <w:b w:val="false"/>
          <w:i w:val="false"/>
          <w:color w:val="000000"/>
          <w:sz w:val="28"/>
        </w:rPr>
        <w:t>
      В таблицах 4, 7, 10, 13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базы данных разрешений на ввоз (вывоз, транзит) подконтрольных ветеринарной службе грузов, выданных уполномоченными органами государств-членов Евразийского экономического союза" и Регламент информационного взаимодействия между уполномоченными органами государств-членов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базы данных разрешений на ввоз (вывоз, транзит) подконтрольных ветеринарной службе грузов, выданных уполномоченными органами государств-членов Евразийского экономического союза", утвержденные Решением Коллегии Евразийской экономической комиссии от 17 августа 2021 г. № 103.</w:t>
      </w:r>
    </w:p>
    <w:bookmarkEnd w:id="392"/>
    <w:bookmarkStart w:name="z547" w:id="393"/>
    <w:p>
      <w:pPr>
        <w:spacing w:after="0"/>
        <w:ind w:left="0"/>
        <w:jc w:val="left"/>
      </w:pPr>
      <w:r>
        <w:rPr>
          <w:rFonts w:ascii="Times New Roman"/>
          <w:b/>
          <w:i w:val="false"/>
          <w:color w:val="000000"/>
        </w:rPr>
        <w:t xml:space="preserve"> IV. Структуры электронных документов и сведений</w:t>
      </w:r>
    </w:p>
    <w:bookmarkEnd w:id="393"/>
    <w:bookmarkStart w:name="z548" w:id="394"/>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3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50" w:id="395"/>
    <w:p>
      <w:pPr>
        <w:spacing w:after="0"/>
        <w:ind w:left="0"/>
        <w:jc w:val="left"/>
      </w:pPr>
      <w:r>
        <w:rPr>
          <w:rFonts w:ascii="Times New Roman"/>
          <w:b/>
          <w:i w:val="false"/>
          <w:color w:val="000000"/>
        </w:rPr>
        <w:t xml:space="preserve"> Перечень структур электронных документов и сведений</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2371"/>
        <w:gridCol w:w="467"/>
        <w:gridCol w:w="8913"/>
      </w:tblGrid>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базисной модели</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предметной области</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R.SM.SS.03.003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обобщенные сведения о ветеринарных документах</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urn:EEC:R:SM:SS:03:VeterinaryDocumentAggregateData:v1.1.0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R.SM.SS.07.001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разрешении</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urn:EEC:R:SM:SS:07:VeterinaryPermit:v1.1.0</w:t>
            </w:r>
          </w:p>
        </w:tc>
      </w:tr>
    </w:tbl>
    <w:bookmarkStart w:name="z551" w:id="396"/>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396"/>
    <w:bookmarkStart w:name="z552" w:id="397"/>
    <w:p>
      <w:pPr>
        <w:spacing w:after="0"/>
        <w:ind w:left="0"/>
        <w:jc w:val="left"/>
      </w:pPr>
      <w:r>
        <w:rPr>
          <w:rFonts w:ascii="Times New Roman"/>
          <w:b/>
          <w:i w:val="false"/>
          <w:color w:val="000000"/>
        </w:rPr>
        <w:t xml:space="preserve"> 1. Структуры электронных документов и сведений в базисной модели</w:t>
      </w:r>
    </w:p>
    <w:bookmarkEnd w:id="397"/>
    <w:bookmarkStart w:name="z553" w:id="398"/>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3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555" w:id="399"/>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1820"/>
        <w:gridCol w:w="9990"/>
      </w:tblGrid>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556" w:id="400"/>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400"/>
    <w:bookmarkStart w:name="z557" w:id="401"/>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559" w:id="402"/>
    <w:p>
      <w:pPr>
        <w:spacing w:after="0"/>
        <w:ind w:left="0"/>
        <w:jc w:val="left"/>
      </w:pPr>
      <w:r>
        <w:rPr>
          <w:rFonts w:ascii="Times New Roman"/>
          <w:b/>
          <w:i w:val="false"/>
          <w:color w:val="000000"/>
        </w:rPr>
        <w:t xml:space="preserve"> Импортируемые пространства имен</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10377"/>
        <w:gridCol w:w="1367"/>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560" w:id="403"/>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403"/>
    <w:bookmarkStart w:name="z561" w:id="404"/>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4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563" w:id="405"/>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
        <w:gridCol w:w="3510"/>
        <w:gridCol w:w="352"/>
        <w:gridCol w:w="1680"/>
        <w:gridCol w:w="8847"/>
        <w:gridCol w:w="5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06"/>
          <w:p>
            <w:pPr>
              <w:spacing w:after="20"/>
              <w:ind w:left="20"/>
              <w:jc w:val="both"/>
            </w:pPr>
            <w:r>
              <w:rPr>
                <w:rFonts w:ascii="Times New Roman"/>
                <w:b w:val="false"/>
                <w:i w:val="false"/>
                <w:color w:val="000000"/>
                <w:sz w:val="20"/>
              </w:rPr>
              <w:t>
1. Заголовок электронного документа (сведений)</w:t>
            </w:r>
            <w:r>
              <w:br/>
            </w:r>
            <w:r>
              <w:rPr>
                <w:rFonts w:ascii="Times New Roman"/>
                <w:b w:val="false"/>
                <w:i w:val="false"/>
                <w:color w:val="000000"/>
                <w:sz w:val="20"/>
              </w:rPr>
              <w:t>
(ccdo:‌EDoc‌Header)</w:t>
            </w:r>
          </w:p>
          <w:bookmarkEnd w:id="40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07"/>
          <w:p>
            <w:pPr>
              <w:spacing w:after="20"/>
              <w:ind w:left="20"/>
              <w:jc w:val="both"/>
            </w:pPr>
            <w:r>
              <w:rPr>
                <w:rFonts w:ascii="Times New Roman"/>
                <w:b w:val="false"/>
                <w:i w:val="false"/>
                <w:color w:val="000000"/>
                <w:sz w:val="20"/>
              </w:rPr>
              <w:t>
ccdo:‌EDoc‌Header‌Type (M.CDT.90001)</w:t>
            </w:r>
            <w:r>
              <w:br/>
            </w:r>
            <w:r>
              <w:rPr>
                <w:rFonts w:ascii="Times New Roman"/>
                <w:b w:val="false"/>
                <w:i w:val="false"/>
                <w:color w:val="000000"/>
                <w:sz w:val="20"/>
              </w:rPr>
              <w:t>
Определяется областями значений вложенных элементов</w:t>
            </w:r>
          </w:p>
          <w:bookmarkEnd w:id="40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08"/>
          <w:p>
            <w:pPr>
              <w:spacing w:after="20"/>
              <w:ind w:left="20"/>
              <w:jc w:val="both"/>
            </w:pPr>
            <w:r>
              <w:rPr>
                <w:rFonts w:ascii="Times New Roman"/>
                <w:b w:val="false"/>
                <w:i w:val="false"/>
                <w:color w:val="000000"/>
                <w:sz w:val="20"/>
              </w:rPr>
              <w:t>
1.1. Код сообщения общего процесса</w:t>
            </w:r>
            <w:r>
              <w:br/>
            </w:r>
            <w:r>
              <w:rPr>
                <w:rFonts w:ascii="Times New Roman"/>
                <w:b w:val="false"/>
                <w:i w:val="false"/>
                <w:color w:val="000000"/>
                <w:sz w:val="20"/>
              </w:rPr>
              <w:t>
(csdo:‌Inf‌Envelope‌Code)</w:t>
            </w:r>
          </w:p>
          <w:bookmarkEnd w:id="40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09"/>
          <w:p>
            <w:pPr>
              <w:spacing w:after="20"/>
              <w:ind w:left="20"/>
              <w:jc w:val="both"/>
            </w:pPr>
            <w:r>
              <w:rPr>
                <w:rFonts w:ascii="Times New Roman"/>
                <w:b w:val="false"/>
                <w:i w:val="false"/>
                <w:color w:val="000000"/>
                <w:sz w:val="20"/>
              </w:rPr>
              <w:t>
csdo:‌Inf‌Envelope‌Code‌Type (M.SDT.90004)</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r>
              <w:br/>
            </w:r>
            <w:r>
              <w:rPr>
                <w:rFonts w:ascii="Times New Roman"/>
                <w:b w:val="false"/>
                <w:i w:val="false"/>
                <w:color w:val="000000"/>
                <w:sz w:val="20"/>
              </w:rPr>
              <w:t>
Шаблон: P\.[A-Z]{2}\.[0-9]{2}\.MSG\.[0-9]{3}</w:t>
            </w:r>
          </w:p>
          <w:bookmarkEnd w:id="40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10"/>
          <w:p>
            <w:pPr>
              <w:spacing w:after="20"/>
              <w:ind w:left="20"/>
              <w:jc w:val="both"/>
            </w:pPr>
            <w:r>
              <w:rPr>
                <w:rFonts w:ascii="Times New Roman"/>
                <w:b w:val="false"/>
                <w:i w:val="false"/>
                <w:color w:val="000000"/>
                <w:sz w:val="20"/>
              </w:rPr>
              <w:t>
1.2. Код электронного документа (сведений)</w:t>
            </w:r>
            <w:r>
              <w:br/>
            </w:r>
            <w:r>
              <w:rPr>
                <w:rFonts w:ascii="Times New Roman"/>
                <w:b w:val="false"/>
                <w:i w:val="false"/>
                <w:color w:val="000000"/>
                <w:sz w:val="20"/>
              </w:rPr>
              <w:t>
(csdo:‌EDoc‌Code)</w:t>
            </w:r>
          </w:p>
          <w:bookmarkEnd w:id="41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11"/>
          <w:p>
            <w:pPr>
              <w:spacing w:after="20"/>
              <w:ind w:left="20"/>
              <w:jc w:val="both"/>
            </w:pPr>
            <w:r>
              <w:rPr>
                <w:rFonts w:ascii="Times New Roman"/>
                <w:b w:val="false"/>
                <w:i w:val="false"/>
                <w:color w:val="000000"/>
                <w:sz w:val="20"/>
              </w:rPr>
              <w:t>
csdo:‌EDoc‌Code‌Type (M.SDT.90001)</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r>
              <w:br/>
            </w:r>
            <w:r>
              <w:rPr>
                <w:rFonts w:ascii="Times New Roman"/>
                <w:b w:val="false"/>
                <w:i w:val="false"/>
                <w:color w:val="000000"/>
                <w:sz w:val="20"/>
              </w:rPr>
              <w:t>
Шаблон: R(\.[A-Z]{2}\.[A-Z]{2}\.[0-9]{2})?\.[0-9]{3}</w:t>
            </w:r>
          </w:p>
          <w:bookmarkEnd w:id="41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12"/>
          <w:p>
            <w:pPr>
              <w:spacing w:after="20"/>
              <w:ind w:left="20"/>
              <w:jc w:val="both"/>
            </w:pPr>
            <w:r>
              <w:rPr>
                <w:rFonts w:ascii="Times New Roman"/>
                <w:b w:val="false"/>
                <w:i w:val="false"/>
                <w:color w:val="000000"/>
                <w:sz w:val="20"/>
              </w:rPr>
              <w:t>
1.3. Идентификатор электронного документа (сведений)</w:t>
            </w:r>
            <w:r>
              <w:br/>
            </w:r>
            <w:r>
              <w:rPr>
                <w:rFonts w:ascii="Times New Roman"/>
                <w:b w:val="false"/>
                <w:i w:val="false"/>
                <w:color w:val="000000"/>
                <w:sz w:val="20"/>
              </w:rPr>
              <w:t>
(csdo:‌EDoc‌Id)</w:t>
            </w:r>
          </w:p>
          <w:bookmarkEnd w:id="41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13"/>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p>
          <w:bookmarkEnd w:id="41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14"/>
          <w:p>
            <w:pPr>
              <w:spacing w:after="20"/>
              <w:ind w:left="20"/>
              <w:jc w:val="both"/>
            </w:pPr>
            <w:r>
              <w:rPr>
                <w:rFonts w:ascii="Times New Roman"/>
                <w:b w:val="false"/>
                <w:i w:val="false"/>
                <w:color w:val="000000"/>
                <w:sz w:val="20"/>
              </w:rPr>
              <w:t>
1.4. Идентификатор исходного электронного документа (сведений)</w:t>
            </w:r>
            <w:r>
              <w:br/>
            </w:r>
            <w:r>
              <w:rPr>
                <w:rFonts w:ascii="Times New Roman"/>
                <w:b w:val="false"/>
                <w:i w:val="false"/>
                <w:color w:val="000000"/>
                <w:sz w:val="20"/>
              </w:rPr>
              <w:t>
(csdo:‌EDoc‌Ref‌Id)</w:t>
            </w:r>
          </w:p>
          <w:bookmarkEnd w:id="41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15"/>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p>
          <w:bookmarkEnd w:id="41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16"/>
          <w:p>
            <w:pPr>
              <w:spacing w:after="20"/>
              <w:ind w:left="20"/>
              <w:jc w:val="both"/>
            </w:pPr>
            <w:r>
              <w:rPr>
                <w:rFonts w:ascii="Times New Roman"/>
                <w:b w:val="false"/>
                <w:i w:val="false"/>
                <w:color w:val="000000"/>
                <w:sz w:val="20"/>
              </w:rPr>
              <w:t>
1.5. Дата и время электронного документа (сведений)</w:t>
            </w:r>
            <w:r>
              <w:br/>
            </w:r>
            <w:r>
              <w:rPr>
                <w:rFonts w:ascii="Times New Roman"/>
                <w:b w:val="false"/>
                <w:i w:val="false"/>
                <w:color w:val="000000"/>
                <w:sz w:val="20"/>
              </w:rPr>
              <w:t>
(csdo:‌EDoc‌Date‌Time)</w:t>
            </w:r>
          </w:p>
          <w:bookmarkEnd w:id="41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17"/>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серией стандартов ISO 8601</w:t>
            </w:r>
          </w:p>
          <w:bookmarkEnd w:id="41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18"/>
          <w:p>
            <w:pPr>
              <w:spacing w:after="20"/>
              <w:ind w:left="20"/>
              <w:jc w:val="both"/>
            </w:pPr>
            <w:r>
              <w:rPr>
                <w:rFonts w:ascii="Times New Roman"/>
                <w:b w:val="false"/>
                <w:i w:val="false"/>
                <w:color w:val="000000"/>
                <w:sz w:val="20"/>
              </w:rPr>
              <w:t>
1.6. Код языка</w:t>
            </w:r>
            <w:r>
              <w:br/>
            </w:r>
            <w:r>
              <w:rPr>
                <w:rFonts w:ascii="Times New Roman"/>
                <w:b w:val="false"/>
                <w:i w:val="false"/>
                <w:color w:val="000000"/>
                <w:sz w:val="20"/>
              </w:rPr>
              <w:t>
(csdo:‌Language‌Code)</w:t>
            </w:r>
          </w:p>
          <w:bookmarkEnd w:id="41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19"/>
          <w:p>
            <w:pPr>
              <w:spacing w:after="20"/>
              <w:ind w:left="20"/>
              <w:jc w:val="both"/>
            </w:pPr>
            <w:r>
              <w:rPr>
                <w:rFonts w:ascii="Times New Roman"/>
                <w:b w:val="false"/>
                <w:i w:val="false"/>
                <w:color w:val="000000"/>
                <w:sz w:val="20"/>
              </w:rPr>
              <w:t>
csdo:‌Language‌Code‌Type (M.SDT.00051)</w:t>
            </w:r>
            <w:r>
              <w:br/>
            </w: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r>
              <w:br/>
            </w:r>
            <w:r>
              <w:rPr>
                <w:rFonts w:ascii="Times New Roman"/>
                <w:b w:val="false"/>
                <w:i w:val="false"/>
                <w:color w:val="000000"/>
                <w:sz w:val="20"/>
              </w:rPr>
              <w:t>
Шаблон: [a-z]{2}</w:t>
            </w:r>
          </w:p>
          <w:bookmarkEnd w:id="41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20"/>
          <w:p>
            <w:pPr>
              <w:spacing w:after="20"/>
              <w:ind w:left="20"/>
              <w:jc w:val="both"/>
            </w:pPr>
            <w:r>
              <w:rPr>
                <w:rFonts w:ascii="Times New Roman"/>
                <w:b w:val="false"/>
                <w:i w:val="false"/>
                <w:color w:val="000000"/>
                <w:sz w:val="20"/>
              </w:rPr>
              <w:t>
2. Дата и время</w:t>
            </w:r>
            <w:r>
              <w:br/>
            </w:r>
            <w:r>
              <w:rPr>
                <w:rFonts w:ascii="Times New Roman"/>
                <w:b w:val="false"/>
                <w:i w:val="false"/>
                <w:color w:val="000000"/>
                <w:sz w:val="20"/>
              </w:rPr>
              <w:t>
(csdo:‌Event‌Date‌Time)</w:t>
            </w:r>
          </w:p>
          <w:bookmarkEnd w:id="42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21"/>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серией стандартов ISO 8601</w:t>
            </w:r>
          </w:p>
          <w:bookmarkEnd w:id="42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22"/>
          <w:p>
            <w:pPr>
              <w:spacing w:after="20"/>
              <w:ind w:left="20"/>
              <w:jc w:val="both"/>
            </w:pPr>
            <w:r>
              <w:rPr>
                <w:rFonts w:ascii="Times New Roman"/>
                <w:b w:val="false"/>
                <w:i w:val="false"/>
                <w:color w:val="000000"/>
                <w:sz w:val="20"/>
              </w:rPr>
              <w:t>
3. Код результата обработки</w:t>
            </w:r>
            <w:r>
              <w:br/>
            </w:r>
            <w:r>
              <w:rPr>
                <w:rFonts w:ascii="Times New Roman"/>
                <w:b w:val="false"/>
                <w:i w:val="false"/>
                <w:color w:val="000000"/>
                <w:sz w:val="20"/>
              </w:rPr>
              <w:t>
(csdo:‌Processing‌Result‌V2‌Code)</w:t>
            </w:r>
          </w:p>
          <w:bookmarkEnd w:id="42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23"/>
          <w:p>
            <w:pPr>
              <w:spacing w:after="20"/>
              <w:ind w:left="20"/>
              <w:jc w:val="both"/>
            </w:pPr>
            <w:r>
              <w:rPr>
                <w:rFonts w:ascii="Times New Roman"/>
                <w:b w:val="false"/>
                <w:i w:val="false"/>
                <w:color w:val="000000"/>
                <w:sz w:val="20"/>
              </w:rPr>
              <w:t>
csdo:‌Processing‌Result‌Code‌V2‌Type (M.SDT.90006)</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результатов обработки электронных документов и сведений.</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42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24"/>
          <w:p>
            <w:pPr>
              <w:spacing w:after="20"/>
              <w:ind w:left="20"/>
              <w:jc w:val="both"/>
            </w:pPr>
            <w:r>
              <w:rPr>
                <w:rFonts w:ascii="Times New Roman"/>
                <w:b w:val="false"/>
                <w:i w:val="false"/>
                <w:color w:val="000000"/>
                <w:sz w:val="20"/>
              </w:rPr>
              <w:t>
4. Описание</w:t>
            </w:r>
            <w:r>
              <w:br/>
            </w:r>
            <w:r>
              <w:rPr>
                <w:rFonts w:ascii="Times New Roman"/>
                <w:b w:val="false"/>
                <w:i w:val="false"/>
                <w:color w:val="000000"/>
                <w:sz w:val="20"/>
              </w:rPr>
              <w:t>
(csdo:‌Description‌Text)</w:t>
            </w:r>
          </w:p>
          <w:bookmarkEnd w:id="42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25"/>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42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bookmarkStart w:name="z593" w:id="426"/>
    <w:p>
      <w:pPr>
        <w:spacing w:after="0"/>
        <w:ind w:left="0"/>
        <w:jc w:val="both"/>
      </w:pPr>
      <w:r>
        <w:rPr>
          <w:rFonts w:ascii="Times New Roman"/>
          <w:b w:val="false"/>
          <w:i w:val="false"/>
          <w:color w:val="000000"/>
          <w:sz w:val="28"/>
        </w:rPr>
        <w:t>
      13. Описание структуры электронного документа (сведений) "Состояние актуализации общего ресурса" (R.007) приведено в таблице 5.</w:t>
      </w:r>
    </w:p>
    <w:bookmarkEnd w:id="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595" w:id="427"/>
    <w:p>
      <w:pPr>
        <w:spacing w:after="0"/>
        <w:ind w:left="0"/>
        <w:jc w:val="left"/>
      </w:pPr>
      <w:r>
        <w:rPr>
          <w:rFonts w:ascii="Times New Roman"/>
          <w:b/>
          <w:i w:val="false"/>
          <w:color w:val="000000"/>
        </w:rPr>
        <w:t xml:space="preserve"> Описание структуры электронного документа (сведений) "Состояние актуализации общего ресурса" (R.007)</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1878"/>
        <w:gridCol w:w="9916"/>
      </w:tblGrid>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общего ресурса</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bookmarkStart w:name="z596" w:id="428"/>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428"/>
    <w:bookmarkStart w:name="z597" w:id="429"/>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4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599" w:id="430"/>
    <w:p>
      <w:pPr>
        <w:spacing w:after="0"/>
        <w:ind w:left="0"/>
        <w:jc w:val="left"/>
      </w:pPr>
      <w:r>
        <w:rPr>
          <w:rFonts w:ascii="Times New Roman"/>
          <w:b/>
          <w:i w:val="false"/>
          <w:color w:val="000000"/>
        </w:rPr>
        <w:t xml:space="preserve"> Импортируемые пространства имен</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10377"/>
        <w:gridCol w:w="1367"/>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600" w:id="431"/>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431"/>
    <w:bookmarkStart w:name="z601" w:id="432"/>
    <w:p>
      <w:pPr>
        <w:spacing w:after="0"/>
        <w:ind w:left="0"/>
        <w:jc w:val="both"/>
      </w:pPr>
      <w:r>
        <w:rPr>
          <w:rFonts w:ascii="Times New Roman"/>
          <w:b w:val="false"/>
          <w:i w:val="false"/>
          <w:color w:val="000000"/>
          <w:sz w:val="28"/>
        </w:rPr>
        <w:t>
      15. Реквизитный состав структуры электронного документа (сведений) "Состояние актуализации общего ресурса" (R.007) приведен в таблице 7.</w:t>
      </w:r>
    </w:p>
    <w:bookmarkEnd w:id="4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603" w:id="433"/>
    <w:p>
      <w:pPr>
        <w:spacing w:after="0"/>
        <w:ind w:left="0"/>
        <w:jc w:val="left"/>
      </w:pPr>
      <w:r>
        <w:rPr>
          <w:rFonts w:ascii="Times New Roman"/>
          <w:b/>
          <w:i w:val="false"/>
          <w:color w:val="000000"/>
        </w:rPr>
        <w:t xml:space="preserve"> Реквизитный состав структуры электронного документа (сведений) "Состояние актуализации общего ресурса" (R.007)</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
        <w:gridCol w:w="3277"/>
        <w:gridCol w:w="352"/>
        <w:gridCol w:w="1680"/>
        <w:gridCol w:w="8847"/>
        <w:gridCol w:w="5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434"/>
          <w:p>
            <w:pPr>
              <w:spacing w:after="20"/>
              <w:ind w:left="20"/>
              <w:jc w:val="both"/>
            </w:pPr>
            <w:r>
              <w:rPr>
                <w:rFonts w:ascii="Times New Roman"/>
                <w:b w:val="false"/>
                <w:i w:val="false"/>
                <w:color w:val="000000"/>
                <w:sz w:val="20"/>
              </w:rPr>
              <w:t>
1. Заголовок электронного документа (сведений)</w:t>
            </w:r>
            <w:r>
              <w:br/>
            </w:r>
            <w:r>
              <w:rPr>
                <w:rFonts w:ascii="Times New Roman"/>
                <w:b w:val="false"/>
                <w:i w:val="false"/>
                <w:color w:val="000000"/>
                <w:sz w:val="20"/>
              </w:rPr>
              <w:t>
(ccdo:‌EDoc‌Header)</w:t>
            </w:r>
          </w:p>
          <w:bookmarkEnd w:id="43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435"/>
          <w:p>
            <w:pPr>
              <w:spacing w:after="20"/>
              <w:ind w:left="20"/>
              <w:jc w:val="both"/>
            </w:pPr>
            <w:r>
              <w:rPr>
                <w:rFonts w:ascii="Times New Roman"/>
                <w:b w:val="false"/>
                <w:i w:val="false"/>
                <w:color w:val="000000"/>
                <w:sz w:val="20"/>
              </w:rPr>
              <w:t>
ccdo:‌EDoc‌Header‌Type (M.CDT.90001)</w:t>
            </w:r>
            <w:r>
              <w:br/>
            </w:r>
            <w:r>
              <w:rPr>
                <w:rFonts w:ascii="Times New Roman"/>
                <w:b w:val="false"/>
                <w:i w:val="false"/>
                <w:color w:val="000000"/>
                <w:sz w:val="20"/>
              </w:rPr>
              <w:t>
Определяется областями значений вложенных элементов</w:t>
            </w:r>
          </w:p>
          <w:bookmarkEnd w:id="43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436"/>
          <w:p>
            <w:pPr>
              <w:spacing w:after="20"/>
              <w:ind w:left="20"/>
              <w:jc w:val="both"/>
            </w:pPr>
            <w:r>
              <w:rPr>
                <w:rFonts w:ascii="Times New Roman"/>
                <w:b w:val="false"/>
                <w:i w:val="false"/>
                <w:color w:val="000000"/>
                <w:sz w:val="20"/>
              </w:rPr>
              <w:t>
1.1. Код сообщения общего процесса</w:t>
            </w:r>
            <w:r>
              <w:br/>
            </w:r>
            <w:r>
              <w:rPr>
                <w:rFonts w:ascii="Times New Roman"/>
                <w:b w:val="false"/>
                <w:i w:val="false"/>
                <w:color w:val="000000"/>
                <w:sz w:val="20"/>
              </w:rPr>
              <w:t>
(csdo:‌Inf‌Envelope‌Code)</w:t>
            </w:r>
          </w:p>
          <w:bookmarkEnd w:id="43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437"/>
          <w:p>
            <w:pPr>
              <w:spacing w:after="20"/>
              <w:ind w:left="20"/>
              <w:jc w:val="both"/>
            </w:pPr>
            <w:r>
              <w:rPr>
                <w:rFonts w:ascii="Times New Roman"/>
                <w:b w:val="false"/>
                <w:i w:val="false"/>
                <w:color w:val="000000"/>
                <w:sz w:val="20"/>
              </w:rPr>
              <w:t>
csdo:‌Inf‌Envelope‌Code‌Type (M.SDT.90004)</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r>
              <w:br/>
            </w:r>
            <w:r>
              <w:rPr>
                <w:rFonts w:ascii="Times New Roman"/>
                <w:b w:val="false"/>
                <w:i w:val="false"/>
                <w:color w:val="000000"/>
                <w:sz w:val="20"/>
              </w:rPr>
              <w:t>
Шаблон: P\.[A-Z]{2}\.[0-9]{2}\.MSG\.[0-9]{3}</w:t>
            </w:r>
          </w:p>
          <w:bookmarkEnd w:id="43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38"/>
          <w:p>
            <w:pPr>
              <w:spacing w:after="20"/>
              <w:ind w:left="20"/>
              <w:jc w:val="both"/>
            </w:pPr>
            <w:r>
              <w:rPr>
                <w:rFonts w:ascii="Times New Roman"/>
                <w:b w:val="false"/>
                <w:i w:val="false"/>
                <w:color w:val="000000"/>
                <w:sz w:val="20"/>
              </w:rPr>
              <w:t>
1.2. Код электронного документа (сведений)</w:t>
            </w:r>
            <w:r>
              <w:br/>
            </w:r>
            <w:r>
              <w:rPr>
                <w:rFonts w:ascii="Times New Roman"/>
                <w:b w:val="false"/>
                <w:i w:val="false"/>
                <w:color w:val="000000"/>
                <w:sz w:val="20"/>
              </w:rPr>
              <w:t>
(csdo:‌EDoc‌Code)</w:t>
            </w:r>
          </w:p>
          <w:bookmarkEnd w:id="43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39"/>
          <w:p>
            <w:pPr>
              <w:spacing w:after="20"/>
              <w:ind w:left="20"/>
              <w:jc w:val="both"/>
            </w:pPr>
            <w:r>
              <w:rPr>
                <w:rFonts w:ascii="Times New Roman"/>
                <w:b w:val="false"/>
                <w:i w:val="false"/>
                <w:color w:val="000000"/>
                <w:sz w:val="20"/>
              </w:rPr>
              <w:t>
csdo:‌EDoc‌Code‌Type (M.SDT.90001)</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r>
              <w:br/>
            </w:r>
            <w:r>
              <w:rPr>
                <w:rFonts w:ascii="Times New Roman"/>
                <w:b w:val="false"/>
                <w:i w:val="false"/>
                <w:color w:val="000000"/>
                <w:sz w:val="20"/>
              </w:rPr>
              <w:t>
Шаблон: R(\.[A-Z]{2}\.[A-Z]{2}\.[0-9]{2})?\.[0-9]{3}</w:t>
            </w:r>
          </w:p>
          <w:bookmarkEnd w:id="43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440"/>
          <w:p>
            <w:pPr>
              <w:spacing w:after="20"/>
              <w:ind w:left="20"/>
              <w:jc w:val="both"/>
            </w:pPr>
            <w:r>
              <w:rPr>
                <w:rFonts w:ascii="Times New Roman"/>
                <w:b w:val="false"/>
                <w:i w:val="false"/>
                <w:color w:val="000000"/>
                <w:sz w:val="20"/>
              </w:rPr>
              <w:t>
1.3. Идентификатор электронного документа (сведений)</w:t>
            </w:r>
            <w:r>
              <w:br/>
            </w:r>
            <w:r>
              <w:rPr>
                <w:rFonts w:ascii="Times New Roman"/>
                <w:b w:val="false"/>
                <w:i w:val="false"/>
                <w:color w:val="000000"/>
                <w:sz w:val="20"/>
              </w:rPr>
              <w:t>
(csdo:‌EDoc‌Id)</w:t>
            </w:r>
          </w:p>
          <w:bookmarkEnd w:id="44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441"/>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p>
          <w:bookmarkEnd w:id="44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442"/>
          <w:p>
            <w:pPr>
              <w:spacing w:after="20"/>
              <w:ind w:left="20"/>
              <w:jc w:val="both"/>
            </w:pPr>
            <w:r>
              <w:rPr>
                <w:rFonts w:ascii="Times New Roman"/>
                <w:b w:val="false"/>
                <w:i w:val="false"/>
                <w:color w:val="000000"/>
                <w:sz w:val="20"/>
              </w:rPr>
              <w:t>
1.4. Идентификатор исходного электронного документа (сведений)</w:t>
            </w:r>
            <w:r>
              <w:br/>
            </w:r>
            <w:r>
              <w:rPr>
                <w:rFonts w:ascii="Times New Roman"/>
                <w:b w:val="false"/>
                <w:i w:val="false"/>
                <w:color w:val="000000"/>
                <w:sz w:val="20"/>
              </w:rPr>
              <w:t>
(csdo:‌EDoc‌Ref‌Id)</w:t>
            </w:r>
          </w:p>
          <w:bookmarkEnd w:id="44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443"/>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p>
          <w:bookmarkEnd w:id="44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444"/>
          <w:p>
            <w:pPr>
              <w:spacing w:after="20"/>
              <w:ind w:left="20"/>
              <w:jc w:val="both"/>
            </w:pPr>
            <w:r>
              <w:rPr>
                <w:rFonts w:ascii="Times New Roman"/>
                <w:b w:val="false"/>
                <w:i w:val="false"/>
                <w:color w:val="000000"/>
                <w:sz w:val="20"/>
              </w:rPr>
              <w:t>
1.5. Дата и время электронного документа (сведений)</w:t>
            </w:r>
            <w:r>
              <w:br/>
            </w:r>
            <w:r>
              <w:rPr>
                <w:rFonts w:ascii="Times New Roman"/>
                <w:b w:val="false"/>
                <w:i w:val="false"/>
                <w:color w:val="000000"/>
                <w:sz w:val="20"/>
              </w:rPr>
              <w:t>
(csdo:‌EDoc‌Date‌Time)</w:t>
            </w:r>
          </w:p>
          <w:bookmarkEnd w:id="44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45"/>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серией стандартов ISO 8601</w:t>
            </w:r>
          </w:p>
          <w:bookmarkEnd w:id="44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446"/>
          <w:p>
            <w:pPr>
              <w:spacing w:after="20"/>
              <w:ind w:left="20"/>
              <w:jc w:val="both"/>
            </w:pPr>
            <w:r>
              <w:rPr>
                <w:rFonts w:ascii="Times New Roman"/>
                <w:b w:val="false"/>
                <w:i w:val="false"/>
                <w:color w:val="000000"/>
                <w:sz w:val="20"/>
              </w:rPr>
              <w:t>
1.6. Код языка</w:t>
            </w:r>
            <w:r>
              <w:br/>
            </w:r>
            <w:r>
              <w:rPr>
                <w:rFonts w:ascii="Times New Roman"/>
                <w:b w:val="false"/>
                <w:i w:val="false"/>
                <w:color w:val="000000"/>
                <w:sz w:val="20"/>
              </w:rPr>
              <w:t>
(csdo:‌Language‌Code)</w:t>
            </w:r>
          </w:p>
          <w:bookmarkEnd w:id="44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447"/>
          <w:p>
            <w:pPr>
              <w:spacing w:after="20"/>
              <w:ind w:left="20"/>
              <w:jc w:val="both"/>
            </w:pPr>
            <w:r>
              <w:rPr>
                <w:rFonts w:ascii="Times New Roman"/>
                <w:b w:val="false"/>
                <w:i w:val="false"/>
                <w:color w:val="000000"/>
                <w:sz w:val="20"/>
              </w:rPr>
              <w:t>
csdo:‌Language‌Code‌Type (M.SDT.00051)</w:t>
            </w:r>
            <w:r>
              <w:br/>
            </w: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r>
              <w:br/>
            </w:r>
            <w:r>
              <w:rPr>
                <w:rFonts w:ascii="Times New Roman"/>
                <w:b w:val="false"/>
                <w:i w:val="false"/>
                <w:color w:val="000000"/>
                <w:sz w:val="20"/>
              </w:rPr>
              <w:t>
Шаблон: [a-z]{2}</w:t>
            </w:r>
          </w:p>
          <w:bookmarkEnd w:id="44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48"/>
          <w:p>
            <w:pPr>
              <w:spacing w:after="20"/>
              <w:ind w:left="20"/>
              <w:jc w:val="both"/>
            </w:pPr>
            <w:r>
              <w:rPr>
                <w:rFonts w:ascii="Times New Roman"/>
                <w:b w:val="false"/>
                <w:i w:val="false"/>
                <w:color w:val="000000"/>
                <w:sz w:val="20"/>
              </w:rPr>
              <w:t>
2. Дата и время обновления</w:t>
            </w:r>
            <w:r>
              <w:br/>
            </w:r>
            <w:r>
              <w:rPr>
                <w:rFonts w:ascii="Times New Roman"/>
                <w:b w:val="false"/>
                <w:i w:val="false"/>
                <w:color w:val="000000"/>
                <w:sz w:val="20"/>
              </w:rPr>
              <w:t>
(csdo:‌Update‌Date‌Time)</w:t>
            </w:r>
          </w:p>
          <w:bookmarkEnd w:id="44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общего ресурса (реестра, перечня, базы данных)</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449"/>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серией стандартов ISO 8601</w:t>
            </w:r>
          </w:p>
          <w:bookmarkEnd w:id="44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450"/>
          <w:p>
            <w:pPr>
              <w:spacing w:after="20"/>
              <w:ind w:left="20"/>
              <w:jc w:val="both"/>
            </w:pPr>
            <w:r>
              <w:rPr>
                <w:rFonts w:ascii="Times New Roman"/>
                <w:b w:val="false"/>
                <w:i w:val="false"/>
                <w:color w:val="000000"/>
                <w:sz w:val="20"/>
              </w:rPr>
              <w:t>
3. Код страны</w:t>
            </w:r>
            <w:r>
              <w:br/>
            </w:r>
            <w:r>
              <w:rPr>
                <w:rFonts w:ascii="Times New Roman"/>
                <w:b w:val="false"/>
                <w:i w:val="false"/>
                <w:color w:val="000000"/>
                <w:sz w:val="20"/>
              </w:rPr>
              <w:t>
(csdo:‌Unified‌Country‌Code)</w:t>
            </w:r>
          </w:p>
          <w:bookmarkEnd w:id="45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сведения в общий ресурс (реестр, перечень, базу данных)</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451"/>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45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45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45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453"/>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45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454"/>
          <w:p>
            <w:pPr>
              <w:spacing w:after="20"/>
              <w:ind w:left="20"/>
              <w:jc w:val="both"/>
            </w:pPr>
            <w:r>
              <w:rPr>
                <w:rFonts w:ascii="Times New Roman"/>
                <w:b w:val="false"/>
                <w:i w:val="false"/>
                <w:color w:val="000000"/>
                <w:sz w:val="20"/>
              </w:rPr>
              <w:t>
4. Идентификатор информационного объекта общего процесса</w:t>
            </w:r>
            <w:r>
              <w:br/>
            </w:r>
            <w:r>
              <w:rPr>
                <w:rFonts w:ascii="Times New Roman"/>
                <w:b w:val="false"/>
                <w:i w:val="false"/>
                <w:color w:val="000000"/>
                <w:sz w:val="20"/>
              </w:rPr>
              <w:t>
(csdo:‌Information‌Resource‌Id)</w:t>
            </w:r>
          </w:p>
          <w:bookmarkEnd w:id="45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идентифицирующая общий ресурс (реестр, перечень, базу данных)</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455"/>
          <w:p>
            <w:pPr>
              <w:spacing w:after="20"/>
              <w:ind w:left="20"/>
              <w:jc w:val="both"/>
            </w:pPr>
            <w:r>
              <w:rPr>
                <w:rFonts w:ascii="Times New Roman"/>
                <w:b w:val="false"/>
                <w:i w:val="false"/>
                <w:color w:val="000000"/>
                <w:sz w:val="20"/>
              </w:rPr>
              <w:t>
csdo:‌Information‌Resource‌Id‌Type (M.SDT.00330)</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45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bookmarkStart w:name="z636" w:id="456"/>
    <w:p>
      <w:pPr>
        <w:spacing w:after="0"/>
        <w:ind w:left="0"/>
        <w:jc w:val="left"/>
      </w:pPr>
      <w:r>
        <w:rPr>
          <w:rFonts w:ascii="Times New Roman"/>
          <w:b/>
          <w:i w:val="false"/>
          <w:color w:val="000000"/>
        </w:rPr>
        <w:t xml:space="preserve"> 2. Структуры электронных документов и сведений в предметной области "Санитарные, ветеринарные и фитосанитарные меры"</w:t>
      </w:r>
    </w:p>
    <w:bookmarkEnd w:id="456"/>
    <w:bookmarkStart w:name="z637" w:id="457"/>
    <w:p>
      <w:pPr>
        <w:spacing w:after="0"/>
        <w:ind w:left="0"/>
        <w:jc w:val="both"/>
      </w:pPr>
      <w:r>
        <w:rPr>
          <w:rFonts w:ascii="Times New Roman"/>
          <w:b w:val="false"/>
          <w:i w:val="false"/>
          <w:color w:val="000000"/>
          <w:sz w:val="28"/>
        </w:rPr>
        <w:t>
      16. Описание структуры электронного документа (сведений) "Обобщенные сведения о ветеринарных документах" (R.SM.SS.03.003) приведено в таблице 8.</w:t>
      </w:r>
    </w:p>
    <w:bookmarkEnd w:id="4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639" w:id="458"/>
    <w:p>
      <w:pPr>
        <w:spacing w:after="0"/>
        <w:ind w:left="0"/>
        <w:jc w:val="left"/>
      </w:pPr>
      <w:r>
        <w:rPr>
          <w:rFonts w:ascii="Times New Roman"/>
          <w:b/>
          <w:i w:val="false"/>
          <w:color w:val="000000"/>
        </w:rPr>
        <w:t xml:space="preserve"> Описание структуры электронного документа (сведений) "Обобщенные сведения о ветеринарных документах" (R.SM.SS.03.003)</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1308"/>
        <w:gridCol w:w="10640"/>
      </w:tblGrid>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0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обобщенные сведения о ветеринарных документах</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0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R.SM.SS.03.003</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10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10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обобщенные сведения о ветеринарных документах</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10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обобщенных сведений о ветеринарных документах по запросу</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0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urn:EEC:R:SM:SS:03:VeterinaryDocumentAggregateData:v1.1.0</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10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VeterinaryDocumentAggregateDataDetails</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10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EEC_R_SM_SS_03_VeterinaryDocumentAggregateData_v1.1.0.xsd</w:t>
            </w:r>
          </w:p>
        </w:tc>
      </w:tr>
    </w:tbl>
    <w:bookmarkStart w:name="z640" w:id="459"/>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4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642" w:id="460"/>
    <w:p>
      <w:pPr>
        <w:spacing w:after="0"/>
        <w:ind w:left="0"/>
        <w:jc w:val="left"/>
      </w:pPr>
      <w:r>
        <w:rPr>
          <w:rFonts w:ascii="Times New Roman"/>
          <w:b/>
          <w:i w:val="false"/>
          <w:color w:val="000000"/>
        </w:rPr>
        <w:t xml:space="preserve"> Импортируемые пространства имен</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10164"/>
        <w:gridCol w:w="1632"/>
      </w:tblGrid>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urn:EEC:M:SM:ComplexDataObjects:vZ.Z.Z</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urn:EEC:M:SM:SimpleDataObjects:vZ.Z.Z</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643" w:id="461"/>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461"/>
    <w:bookmarkStart w:name="z644" w:id="462"/>
    <w:p>
      <w:pPr>
        <w:spacing w:after="0"/>
        <w:ind w:left="0"/>
        <w:jc w:val="both"/>
      </w:pPr>
      <w:r>
        <w:rPr>
          <w:rFonts w:ascii="Times New Roman"/>
          <w:b w:val="false"/>
          <w:i w:val="false"/>
          <w:color w:val="000000"/>
          <w:sz w:val="28"/>
        </w:rPr>
        <w:t>
      18. Реквизитный состав структуры электронного документа (сведений) "Обобщенные сведения о ветеринарных документах" (R.SM.SS.03.003) приведен в таблице 10.</w:t>
      </w:r>
    </w:p>
    <w:bookmarkEnd w:id="4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646" w:id="463"/>
    <w:p>
      <w:pPr>
        <w:spacing w:after="0"/>
        <w:ind w:left="0"/>
        <w:jc w:val="left"/>
      </w:pPr>
      <w:r>
        <w:rPr>
          <w:rFonts w:ascii="Times New Roman"/>
          <w:b/>
          <w:i w:val="false"/>
          <w:color w:val="000000"/>
        </w:rPr>
        <w:t xml:space="preserve"> Реквизитный состав структуры электронного документа (сведений) "Обобщенные сведения о ветеринарных документах" (R.SM.SS.03.003)</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
        <w:gridCol w:w="1"/>
        <w:gridCol w:w="1"/>
        <w:gridCol w:w="4806"/>
        <w:gridCol w:w="352"/>
        <w:gridCol w:w="2132"/>
        <w:gridCol w:w="8847"/>
        <w:gridCol w:w="5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464"/>
          <w:p>
            <w:pPr>
              <w:spacing w:after="20"/>
              <w:ind w:left="20"/>
              <w:jc w:val="both"/>
            </w:pPr>
            <w:r>
              <w:rPr>
                <w:rFonts w:ascii="Times New Roman"/>
                <w:b w:val="false"/>
                <w:i w:val="false"/>
                <w:color w:val="000000"/>
                <w:sz w:val="20"/>
              </w:rPr>
              <w:t>
1. Заголовок электронного документа (сведений)</w:t>
            </w:r>
            <w:r>
              <w:br/>
            </w:r>
            <w:r>
              <w:rPr>
                <w:rFonts w:ascii="Times New Roman"/>
                <w:b w:val="false"/>
                <w:i w:val="false"/>
                <w:color w:val="000000"/>
                <w:sz w:val="20"/>
              </w:rPr>
              <w:t>
(ccdo:‌EDoc‌Header)</w:t>
            </w:r>
          </w:p>
          <w:bookmarkEnd w:id="46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65"/>
          <w:p>
            <w:pPr>
              <w:spacing w:after="20"/>
              <w:ind w:left="20"/>
              <w:jc w:val="both"/>
            </w:pPr>
            <w:r>
              <w:rPr>
                <w:rFonts w:ascii="Times New Roman"/>
                <w:b w:val="false"/>
                <w:i w:val="false"/>
                <w:color w:val="000000"/>
                <w:sz w:val="20"/>
              </w:rPr>
              <w:t>
ccdo:‌EDoc‌Header‌Type (M.CDT.90001)</w:t>
            </w:r>
            <w:r>
              <w:br/>
            </w:r>
            <w:r>
              <w:rPr>
                <w:rFonts w:ascii="Times New Roman"/>
                <w:b w:val="false"/>
                <w:i w:val="false"/>
                <w:color w:val="000000"/>
                <w:sz w:val="20"/>
              </w:rPr>
              <w:t>
Определяется областями значений вложенных элементов</w:t>
            </w:r>
          </w:p>
          <w:bookmarkEnd w:id="46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66"/>
          <w:p>
            <w:pPr>
              <w:spacing w:after="20"/>
              <w:ind w:left="20"/>
              <w:jc w:val="both"/>
            </w:pPr>
            <w:r>
              <w:rPr>
                <w:rFonts w:ascii="Times New Roman"/>
                <w:b w:val="false"/>
                <w:i w:val="false"/>
                <w:color w:val="000000"/>
                <w:sz w:val="20"/>
              </w:rPr>
              <w:t>
1.1. Код сообщения общего процесса</w:t>
            </w:r>
            <w:r>
              <w:br/>
            </w:r>
            <w:r>
              <w:rPr>
                <w:rFonts w:ascii="Times New Roman"/>
                <w:b w:val="false"/>
                <w:i w:val="false"/>
                <w:color w:val="000000"/>
                <w:sz w:val="20"/>
              </w:rPr>
              <w:t>
(csdo:‌Inf‌Envelope‌Code)</w:t>
            </w:r>
          </w:p>
          <w:bookmarkEnd w:id="46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67"/>
          <w:p>
            <w:pPr>
              <w:spacing w:after="20"/>
              <w:ind w:left="20"/>
              <w:jc w:val="both"/>
            </w:pPr>
            <w:r>
              <w:rPr>
                <w:rFonts w:ascii="Times New Roman"/>
                <w:b w:val="false"/>
                <w:i w:val="false"/>
                <w:color w:val="000000"/>
                <w:sz w:val="20"/>
              </w:rPr>
              <w:t>
csdo:‌Inf‌Envelope‌Code‌Type (M.SDT.90004)</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r>
              <w:br/>
            </w:r>
            <w:r>
              <w:rPr>
                <w:rFonts w:ascii="Times New Roman"/>
                <w:b w:val="false"/>
                <w:i w:val="false"/>
                <w:color w:val="000000"/>
                <w:sz w:val="20"/>
              </w:rPr>
              <w:t>
Шаблон: P\.[A-Z]{2}\.[0-9]{2}\.MSG\.[0-9]{3}</w:t>
            </w:r>
          </w:p>
          <w:bookmarkEnd w:id="46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68"/>
          <w:p>
            <w:pPr>
              <w:spacing w:after="20"/>
              <w:ind w:left="20"/>
              <w:jc w:val="both"/>
            </w:pPr>
            <w:r>
              <w:rPr>
                <w:rFonts w:ascii="Times New Roman"/>
                <w:b w:val="false"/>
                <w:i w:val="false"/>
                <w:color w:val="000000"/>
                <w:sz w:val="20"/>
              </w:rPr>
              <w:t>
1.2. Код электронного документа (сведений)</w:t>
            </w:r>
            <w:r>
              <w:br/>
            </w:r>
            <w:r>
              <w:rPr>
                <w:rFonts w:ascii="Times New Roman"/>
                <w:b w:val="false"/>
                <w:i w:val="false"/>
                <w:color w:val="000000"/>
                <w:sz w:val="20"/>
              </w:rPr>
              <w:t>
(csdo:‌EDoc‌Code)</w:t>
            </w:r>
          </w:p>
          <w:bookmarkEnd w:id="46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69"/>
          <w:p>
            <w:pPr>
              <w:spacing w:after="20"/>
              <w:ind w:left="20"/>
              <w:jc w:val="both"/>
            </w:pPr>
            <w:r>
              <w:rPr>
                <w:rFonts w:ascii="Times New Roman"/>
                <w:b w:val="false"/>
                <w:i w:val="false"/>
                <w:color w:val="000000"/>
                <w:sz w:val="20"/>
              </w:rPr>
              <w:t>
csdo:‌EDoc‌Code‌Type (M.SDT.90001)</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r>
              <w:br/>
            </w:r>
            <w:r>
              <w:rPr>
                <w:rFonts w:ascii="Times New Roman"/>
                <w:b w:val="false"/>
                <w:i w:val="false"/>
                <w:color w:val="000000"/>
                <w:sz w:val="20"/>
              </w:rPr>
              <w:t>
Шаблон: R(\.[A-Z]{2}\.[A-Z]{2}\.[0-9]{2})?\.[0-9]{3}</w:t>
            </w:r>
          </w:p>
          <w:bookmarkEnd w:id="46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470"/>
          <w:p>
            <w:pPr>
              <w:spacing w:after="20"/>
              <w:ind w:left="20"/>
              <w:jc w:val="both"/>
            </w:pPr>
            <w:r>
              <w:rPr>
                <w:rFonts w:ascii="Times New Roman"/>
                <w:b w:val="false"/>
                <w:i w:val="false"/>
                <w:color w:val="000000"/>
                <w:sz w:val="20"/>
              </w:rPr>
              <w:t>
1.3. Идентификатор электронного документа (сведений)</w:t>
            </w:r>
            <w:r>
              <w:br/>
            </w:r>
            <w:r>
              <w:rPr>
                <w:rFonts w:ascii="Times New Roman"/>
                <w:b w:val="false"/>
                <w:i w:val="false"/>
                <w:color w:val="000000"/>
                <w:sz w:val="20"/>
              </w:rPr>
              <w:t>
(csdo:‌EDoc‌Id)</w:t>
            </w:r>
          </w:p>
          <w:bookmarkEnd w:id="47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471"/>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p>
          <w:bookmarkEnd w:id="47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472"/>
          <w:p>
            <w:pPr>
              <w:spacing w:after="20"/>
              <w:ind w:left="20"/>
              <w:jc w:val="both"/>
            </w:pPr>
            <w:r>
              <w:rPr>
                <w:rFonts w:ascii="Times New Roman"/>
                <w:b w:val="false"/>
                <w:i w:val="false"/>
                <w:color w:val="000000"/>
                <w:sz w:val="20"/>
              </w:rPr>
              <w:t>
1.4. Идентификатор исходного электронного документа (сведений)</w:t>
            </w:r>
            <w:r>
              <w:br/>
            </w:r>
            <w:r>
              <w:rPr>
                <w:rFonts w:ascii="Times New Roman"/>
                <w:b w:val="false"/>
                <w:i w:val="false"/>
                <w:color w:val="000000"/>
                <w:sz w:val="20"/>
              </w:rPr>
              <w:t>
(csdo:‌EDoc‌Ref‌Id)</w:t>
            </w:r>
          </w:p>
          <w:bookmarkEnd w:id="47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473"/>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p>
          <w:bookmarkEnd w:id="47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474"/>
          <w:p>
            <w:pPr>
              <w:spacing w:after="20"/>
              <w:ind w:left="20"/>
              <w:jc w:val="both"/>
            </w:pPr>
            <w:r>
              <w:rPr>
                <w:rFonts w:ascii="Times New Roman"/>
                <w:b w:val="false"/>
                <w:i w:val="false"/>
                <w:color w:val="000000"/>
                <w:sz w:val="20"/>
              </w:rPr>
              <w:t>
1.5. Дата и время электронного документа (сведений)</w:t>
            </w:r>
            <w:r>
              <w:br/>
            </w:r>
            <w:r>
              <w:rPr>
                <w:rFonts w:ascii="Times New Roman"/>
                <w:b w:val="false"/>
                <w:i w:val="false"/>
                <w:color w:val="000000"/>
                <w:sz w:val="20"/>
              </w:rPr>
              <w:t>
(csdo:‌EDoc‌Date‌Time)</w:t>
            </w:r>
          </w:p>
          <w:bookmarkEnd w:id="47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75"/>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серией стандартов ISO 8601</w:t>
            </w:r>
          </w:p>
          <w:bookmarkEnd w:id="47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476"/>
          <w:p>
            <w:pPr>
              <w:spacing w:after="20"/>
              <w:ind w:left="20"/>
              <w:jc w:val="both"/>
            </w:pPr>
            <w:r>
              <w:rPr>
                <w:rFonts w:ascii="Times New Roman"/>
                <w:b w:val="false"/>
                <w:i w:val="false"/>
                <w:color w:val="000000"/>
                <w:sz w:val="20"/>
              </w:rPr>
              <w:t>
1.6. Код языка</w:t>
            </w:r>
            <w:r>
              <w:br/>
            </w:r>
            <w:r>
              <w:rPr>
                <w:rFonts w:ascii="Times New Roman"/>
                <w:b w:val="false"/>
                <w:i w:val="false"/>
                <w:color w:val="000000"/>
                <w:sz w:val="20"/>
              </w:rPr>
              <w:t>
(csdo:‌Language‌Code)</w:t>
            </w:r>
          </w:p>
          <w:bookmarkEnd w:id="47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477"/>
          <w:p>
            <w:pPr>
              <w:spacing w:after="20"/>
              <w:ind w:left="20"/>
              <w:jc w:val="both"/>
            </w:pPr>
            <w:r>
              <w:rPr>
                <w:rFonts w:ascii="Times New Roman"/>
                <w:b w:val="false"/>
                <w:i w:val="false"/>
                <w:color w:val="000000"/>
                <w:sz w:val="20"/>
              </w:rPr>
              <w:t>
csdo:‌Language‌Code‌Type (M.SDT.00051)</w:t>
            </w:r>
            <w:r>
              <w:br/>
            </w: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r>
              <w:br/>
            </w:r>
            <w:r>
              <w:rPr>
                <w:rFonts w:ascii="Times New Roman"/>
                <w:b w:val="false"/>
                <w:i w:val="false"/>
                <w:color w:val="000000"/>
                <w:sz w:val="20"/>
              </w:rPr>
              <w:t>
Шаблон: [a-z]{2}</w:t>
            </w:r>
          </w:p>
          <w:bookmarkEnd w:id="47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478"/>
          <w:p>
            <w:pPr>
              <w:spacing w:after="20"/>
              <w:ind w:left="20"/>
              <w:jc w:val="both"/>
            </w:pPr>
            <w:r>
              <w:rPr>
                <w:rFonts w:ascii="Times New Roman"/>
                <w:b w:val="false"/>
                <w:i w:val="false"/>
                <w:color w:val="000000"/>
                <w:sz w:val="20"/>
              </w:rPr>
              <w:t>
2. Код страны</w:t>
            </w:r>
            <w:r>
              <w:br/>
            </w:r>
            <w:r>
              <w:rPr>
                <w:rFonts w:ascii="Times New Roman"/>
                <w:b w:val="false"/>
                <w:i w:val="false"/>
                <w:color w:val="000000"/>
                <w:sz w:val="20"/>
              </w:rPr>
              <w:t>
(csdo:‌Unified‌Country‌Code)</w:t>
            </w:r>
          </w:p>
          <w:bookmarkEnd w:id="47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государство-член, предоставивший сведения о ветеринарных документах</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479"/>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47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48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48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481"/>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48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482"/>
          <w:p>
            <w:pPr>
              <w:spacing w:after="20"/>
              <w:ind w:left="20"/>
              <w:jc w:val="both"/>
            </w:pPr>
            <w:r>
              <w:rPr>
                <w:rFonts w:ascii="Times New Roman"/>
                <w:b w:val="false"/>
                <w:i w:val="false"/>
                <w:color w:val="000000"/>
                <w:sz w:val="20"/>
              </w:rPr>
              <w:t>
3. Период</w:t>
            </w:r>
            <w:r>
              <w:br/>
            </w:r>
            <w:r>
              <w:rPr>
                <w:rFonts w:ascii="Times New Roman"/>
                <w:b w:val="false"/>
                <w:i w:val="false"/>
                <w:color w:val="000000"/>
                <w:sz w:val="20"/>
              </w:rPr>
              <w:t>
(ccdo:‌Period‌Details)</w:t>
            </w:r>
          </w:p>
          <w:bookmarkEnd w:id="48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промежуток времени с указанием начальной и конечной дат и времени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483"/>
          <w:p>
            <w:pPr>
              <w:spacing w:after="20"/>
              <w:ind w:left="20"/>
              <w:jc w:val="both"/>
            </w:pPr>
            <w:r>
              <w:rPr>
                <w:rFonts w:ascii="Times New Roman"/>
                <w:b w:val="false"/>
                <w:i w:val="false"/>
                <w:color w:val="000000"/>
                <w:sz w:val="20"/>
              </w:rPr>
              <w:t>
ccdo:‌Period‌Details‌Type (M.CDT.00026)</w:t>
            </w:r>
            <w:r>
              <w:br/>
            </w:r>
            <w:r>
              <w:rPr>
                <w:rFonts w:ascii="Times New Roman"/>
                <w:b w:val="false"/>
                <w:i w:val="false"/>
                <w:color w:val="000000"/>
                <w:sz w:val="20"/>
              </w:rPr>
              <w:t>
Определяется областями значений вложенных элементов</w:t>
            </w:r>
          </w:p>
          <w:bookmarkEnd w:id="48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484"/>
          <w:p>
            <w:pPr>
              <w:spacing w:after="20"/>
              <w:ind w:left="20"/>
              <w:jc w:val="both"/>
            </w:pPr>
            <w:r>
              <w:rPr>
                <w:rFonts w:ascii="Times New Roman"/>
                <w:b w:val="false"/>
                <w:i w:val="false"/>
                <w:color w:val="000000"/>
                <w:sz w:val="20"/>
              </w:rPr>
              <w:t>
3.1. Начальная дата и время</w:t>
            </w:r>
            <w:r>
              <w:br/>
            </w:r>
            <w:r>
              <w:rPr>
                <w:rFonts w:ascii="Times New Roman"/>
                <w:b w:val="false"/>
                <w:i w:val="false"/>
                <w:color w:val="000000"/>
                <w:sz w:val="20"/>
              </w:rPr>
              <w:t>
(csdo:‌Start‌Date‌Time)</w:t>
            </w:r>
          </w:p>
          <w:bookmarkEnd w:id="48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485"/>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серией стандартов ISO 8601</w:t>
            </w:r>
          </w:p>
          <w:bookmarkEnd w:id="48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486"/>
          <w:p>
            <w:pPr>
              <w:spacing w:after="20"/>
              <w:ind w:left="20"/>
              <w:jc w:val="both"/>
            </w:pPr>
            <w:r>
              <w:rPr>
                <w:rFonts w:ascii="Times New Roman"/>
                <w:b w:val="false"/>
                <w:i w:val="false"/>
                <w:color w:val="000000"/>
                <w:sz w:val="20"/>
              </w:rPr>
              <w:t>
3.2. Конечная дата и время</w:t>
            </w:r>
            <w:r>
              <w:br/>
            </w:r>
            <w:r>
              <w:rPr>
                <w:rFonts w:ascii="Times New Roman"/>
                <w:b w:val="false"/>
                <w:i w:val="false"/>
                <w:color w:val="000000"/>
                <w:sz w:val="20"/>
              </w:rPr>
              <w:t>
(csdo:‌End‌Date‌Time)</w:t>
            </w:r>
          </w:p>
          <w:bookmarkEnd w:id="48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487"/>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серией стандартов ISO 8601</w:t>
            </w:r>
          </w:p>
          <w:bookmarkEnd w:id="48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488"/>
          <w:p>
            <w:pPr>
              <w:spacing w:after="20"/>
              <w:ind w:left="20"/>
              <w:jc w:val="both"/>
            </w:pPr>
            <w:r>
              <w:rPr>
                <w:rFonts w:ascii="Times New Roman"/>
                <w:b w:val="false"/>
                <w:i w:val="false"/>
                <w:color w:val="000000"/>
                <w:sz w:val="20"/>
              </w:rPr>
              <w:t>
4. Код вида документа</w:t>
            </w:r>
            <w:r>
              <w:br/>
            </w:r>
            <w:r>
              <w:rPr>
                <w:rFonts w:ascii="Times New Roman"/>
                <w:b w:val="false"/>
                <w:i w:val="false"/>
                <w:color w:val="000000"/>
                <w:sz w:val="20"/>
              </w:rPr>
              <w:t>
(csdo:‌Doc‌Kind‌Code)</w:t>
            </w:r>
          </w:p>
          <w:bookmarkEnd w:id="48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489"/>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48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49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49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491"/>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49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492"/>
          <w:p>
            <w:pPr>
              <w:spacing w:after="20"/>
              <w:ind w:left="20"/>
              <w:jc w:val="both"/>
            </w:pPr>
            <w:r>
              <w:rPr>
                <w:rFonts w:ascii="Times New Roman"/>
                <w:b w:val="false"/>
                <w:i w:val="false"/>
                <w:color w:val="000000"/>
                <w:sz w:val="20"/>
              </w:rPr>
              <w:t>
5. Код вида (формы) ветеринарного сертификата</w:t>
            </w:r>
            <w:r>
              <w:br/>
            </w:r>
            <w:r>
              <w:rPr>
                <w:rFonts w:ascii="Times New Roman"/>
                <w:b w:val="false"/>
                <w:i w:val="false"/>
                <w:color w:val="000000"/>
                <w:sz w:val="20"/>
              </w:rPr>
              <w:t>
(smsdo:‌Veterinary‌Certificate‌Kind‌Code)</w:t>
            </w:r>
          </w:p>
          <w:bookmarkEnd w:id="49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(формы) ветеринарного сертификата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M.SM.SDE.01017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493"/>
          <w:p>
            <w:pPr>
              <w:spacing w:after="20"/>
              <w:ind w:left="20"/>
              <w:jc w:val="both"/>
            </w:pPr>
            <w:r>
              <w:rPr>
                <w:rFonts w:ascii="Times New Roman"/>
                <w:b w:val="false"/>
                <w:i w:val="false"/>
                <w:color w:val="000000"/>
                <w:sz w:val="20"/>
              </w:rPr>
              <w:t>
csdo:‌Code1‌Type (M.SDT.00169)</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Длина: 1</w:t>
            </w:r>
          </w:p>
          <w:bookmarkEnd w:id="49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494"/>
          <w:p>
            <w:pPr>
              <w:spacing w:after="20"/>
              <w:ind w:left="20"/>
              <w:jc w:val="both"/>
            </w:pPr>
            <w:r>
              <w:rPr>
                <w:rFonts w:ascii="Times New Roman"/>
                <w:b w:val="false"/>
                <w:i w:val="false"/>
                <w:color w:val="000000"/>
                <w:sz w:val="20"/>
              </w:rPr>
              <w:t>
6. Код статуса документа</w:t>
            </w:r>
            <w:r>
              <w:br/>
            </w:r>
            <w:r>
              <w:rPr>
                <w:rFonts w:ascii="Times New Roman"/>
                <w:b w:val="false"/>
                <w:i w:val="false"/>
                <w:color w:val="000000"/>
                <w:sz w:val="20"/>
              </w:rPr>
              <w:t>
(csdo:‌Doc‌Status‌Code)</w:t>
            </w:r>
          </w:p>
          <w:bookmarkEnd w:id="49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ветеринарного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495"/>
          <w:p>
            <w:pPr>
              <w:spacing w:after="20"/>
              <w:ind w:left="20"/>
              <w:jc w:val="both"/>
            </w:pPr>
            <w:r>
              <w:rPr>
                <w:rFonts w:ascii="Times New Roman"/>
                <w:b w:val="false"/>
                <w:i w:val="false"/>
                <w:color w:val="000000"/>
                <w:sz w:val="20"/>
              </w:rPr>
              <w:t>
csdo:‌Doc‌Status‌Code‌Type (M.SDT.00176)</w:t>
            </w:r>
            <w:r>
              <w:br/>
            </w:r>
            <w:r>
              <w:rPr>
                <w:rFonts w:ascii="Times New Roman"/>
                <w:b w:val="false"/>
                <w:i w:val="false"/>
                <w:color w:val="000000"/>
                <w:sz w:val="20"/>
              </w:rPr>
              <w:t>
Значение кода в соответствии со справочником статусов действия документа</w:t>
            </w:r>
          </w:p>
          <w:bookmarkEnd w:id="49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496"/>
          <w:p>
            <w:pPr>
              <w:spacing w:after="20"/>
              <w:ind w:left="20"/>
              <w:jc w:val="both"/>
            </w:pPr>
            <w:r>
              <w:rPr>
                <w:rFonts w:ascii="Times New Roman"/>
                <w:b w:val="false"/>
                <w:i w:val="false"/>
                <w:color w:val="000000"/>
                <w:sz w:val="20"/>
              </w:rPr>
              <w:t>
7. Продукция, подлежащая ветеринарному контролю (надзору)</w:t>
            </w:r>
            <w:r>
              <w:br/>
            </w:r>
            <w:r>
              <w:rPr>
                <w:rFonts w:ascii="Times New Roman"/>
                <w:b w:val="false"/>
                <w:i w:val="false"/>
                <w:color w:val="000000"/>
                <w:sz w:val="20"/>
              </w:rPr>
              <w:t>
(smcdo:‌Veterinary‌Product‌Details)</w:t>
            </w:r>
          </w:p>
          <w:bookmarkEnd w:id="49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продукции, подлежащей ветеринарному контролю (надзору)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M.SM.CDE.00086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497"/>
          <w:p>
            <w:pPr>
              <w:spacing w:after="20"/>
              <w:ind w:left="20"/>
              <w:jc w:val="both"/>
            </w:pPr>
            <w:r>
              <w:rPr>
                <w:rFonts w:ascii="Times New Roman"/>
                <w:b w:val="false"/>
                <w:i w:val="false"/>
                <w:color w:val="000000"/>
                <w:sz w:val="20"/>
              </w:rPr>
              <w:t>
smcdo:‌Veterinary‌Product‌Details‌Type (M.SM.CDT.00087)</w:t>
            </w:r>
            <w:r>
              <w:br/>
            </w:r>
            <w:r>
              <w:rPr>
                <w:rFonts w:ascii="Times New Roman"/>
                <w:b w:val="false"/>
                <w:i w:val="false"/>
                <w:color w:val="000000"/>
                <w:sz w:val="20"/>
              </w:rPr>
              <w:t>
Определяется областями значений вложенных элементов</w:t>
            </w:r>
          </w:p>
          <w:bookmarkEnd w:id="49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498"/>
          <w:p>
            <w:pPr>
              <w:spacing w:after="20"/>
              <w:ind w:left="20"/>
              <w:jc w:val="both"/>
            </w:pPr>
            <w:r>
              <w:rPr>
                <w:rFonts w:ascii="Times New Roman"/>
                <w:b w:val="false"/>
                <w:i w:val="false"/>
                <w:color w:val="000000"/>
                <w:sz w:val="20"/>
              </w:rPr>
              <w:t>
7.1. Код подлежащей ветеринарному контролю (надзору) продукции</w:t>
            </w:r>
            <w:r>
              <w:br/>
            </w:r>
            <w:r>
              <w:rPr>
                <w:rFonts w:ascii="Times New Roman"/>
                <w:b w:val="false"/>
                <w:i w:val="false"/>
                <w:color w:val="000000"/>
                <w:sz w:val="20"/>
              </w:rPr>
              <w:t>
(smsdo:‌Veterinary‌Product‌Code)</w:t>
            </w:r>
          </w:p>
          <w:bookmarkEnd w:id="49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подлежащей ветеринарному контролю (надзору) продукции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M.SM.SDE.00410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499"/>
          <w:p>
            <w:pPr>
              <w:spacing w:after="20"/>
              <w:ind w:left="20"/>
              <w:jc w:val="both"/>
            </w:pPr>
            <w:r>
              <w:rPr>
                <w:rFonts w:ascii="Times New Roman"/>
                <w:b w:val="false"/>
                <w:i w:val="false"/>
                <w:color w:val="000000"/>
                <w:sz w:val="20"/>
              </w:rPr>
              <w:t>
smsdo:‌Veterinary‌Product‌Code‌Type (M.SM.SDT.00390)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\d{5}</w:t>
            </w:r>
          </w:p>
          <w:bookmarkEnd w:id="49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50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50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501"/>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50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502"/>
          <w:p>
            <w:pPr>
              <w:spacing w:after="20"/>
              <w:ind w:left="20"/>
              <w:jc w:val="both"/>
            </w:pPr>
            <w:r>
              <w:rPr>
                <w:rFonts w:ascii="Times New Roman"/>
                <w:b w:val="false"/>
                <w:i w:val="false"/>
                <w:color w:val="000000"/>
                <w:sz w:val="20"/>
              </w:rPr>
              <w:t>
7.2. Наименование подлежащей ветеринарному контролю (надзору) продукции</w:t>
            </w:r>
            <w:r>
              <w:br/>
            </w:r>
            <w:r>
              <w:rPr>
                <w:rFonts w:ascii="Times New Roman"/>
                <w:b w:val="false"/>
                <w:i w:val="false"/>
                <w:color w:val="000000"/>
                <w:sz w:val="20"/>
              </w:rPr>
              <w:t>
(smsdo:‌Veterinary‌Product‌Name)</w:t>
            </w:r>
          </w:p>
          <w:bookmarkEnd w:id="50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подлежащей ветеринарному контролю (надзору) продукции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M.SM.SDE.00887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503"/>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50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504"/>
          <w:p>
            <w:pPr>
              <w:spacing w:after="20"/>
              <w:ind w:left="20"/>
              <w:jc w:val="both"/>
            </w:pPr>
            <w:r>
              <w:rPr>
                <w:rFonts w:ascii="Times New Roman"/>
                <w:b w:val="false"/>
                <w:i w:val="false"/>
                <w:color w:val="000000"/>
                <w:sz w:val="20"/>
              </w:rPr>
              <w:t>
7.3. Код товара по ТН ВЭД ЕАЭС</w:t>
            </w:r>
            <w:r>
              <w:br/>
            </w:r>
            <w:r>
              <w:rPr>
                <w:rFonts w:ascii="Times New Roman"/>
                <w:b w:val="false"/>
                <w:i w:val="false"/>
                <w:color w:val="000000"/>
                <w:sz w:val="20"/>
              </w:rPr>
              <w:t>
(csdo:‌Commodity‌Code)</w:t>
            </w:r>
          </w:p>
          <w:bookmarkEnd w:id="50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группы (класса) товаров в соответствии с единой Товарной номенклатурой внешнеэкономической деятельности Евразийского экономического союза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505"/>
          <w:p>
            <w:pPr>
              <w:spacing w:after="20"/>
              <w:ind w:left="20"/>
              <w:jc w:val="both"/>
            </w:pPr>
            <w:r>
              <w:rPr>
                <w:rFonts w:ascii="Times New Roman"/>
                <w:b w:val="false"/>
                <w:i w:val="false"/>
                <w:color w:val="000000"/>
                <w:sz w:val="20"/>
              </w:rPr>
              <w:t>
csdo:‌Commodity‌Code‌Type (M.SDT.00065)</w:t>
            </w:r>
            <w:r>
              <w:br/>
            </w: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r>
              <w:br/>
            </w:r>
            <w:r>
              <w:rPr>
                <w:rFonts w:ascii="Times New Roman"/>
                <w:b w:val="false"/>
                <w:i w:val="false"/>
                <w:color w:val="000000"/>
                <w:sz w:val="20"/>
              </w:rPr>
              <w:t>
Шаблон: \d{2}|\d{4}|\d{6}|\d{8,10}</w:t>
            </w:r>
          </w:p>
          <w:bookmarkEnd w:id="50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506"/>
          <w:p>
            <w:pPr>
              <w:spacing w:after="20"/>
              <w:ind w:left="20"/>
              <w:jc w:val="both"/>
            </w:pPr>
            <w:r>
              <w:rPr>
                <w:rFonts w:ascii="Times New Roman"/>
                <w:b w:val="false"/>
                <w:i w:val="false"/>
                <w:color w:val="000000"/>
                <w:sz w:val="20"/>
              </w:rPr>
              <w:t>
7.4. Наименование продукта</w:t>
            </w:r>
            <w:r>
              <w:br/>
            </w:r>
            <w:r>
              <w:rPr>
                <w:rFonts w:ascii="Times New Roman"/>
                <w:b w:val="false"/>
                <w:i w:val="false"/>
                <w:color w:val="000000"/>
                <w:sz w:val="20"/>
              </w:rPr>
              <w:t>
(csdo:‌Product‌Name)</w:t>
            </w:r>
          </w:p>
          <w:bookmarkEnd w:id="50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продукта, подлежащего ветеринарному контролю (надзору), присвоенное производителем и отличающее данный продукт от аналогичных продуктов других производителей</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507"/>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50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508"/>
          <w:p>
            <w:pPr>
              <w:spacing w:after="20"/>
              <w:ind w:left="20"/>
              <w:jc w:val="both"/>
            </w:pPr>
            <w:r>
              <w:rPr>
                <w:rFonts w:ascii="Times New Roman"/>
                <w:b w:val="false"/>
                <w:i w:val="false"/>
                <w:color w:val="000000"/>
                <w:sz w:val="20"/>
              </w:rPr>
              <w:t>
8. Количество товара</w:t>
            </w:r>
            <w:r>
              <w:br/>
            </w:r>
            <w:r>
              <w:rPr>
                <w:rFonts w:ascii="Times New Roman"/>
                <w:b w:val="false"/>
                <w:i w:val="false"/>
                <w:color w:val="000000"/>
                <w:sz w:val="20"/>
              </w:rPr>
              <w:t>
(csdo:‌Unified‌Commodity‌Measure)</w:t>
            </w:r>
          </w:p>
          <w:bookmarkEnd w:id="50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товара, выраженный в штуках, единицах массы, объемных или других единицах</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509"/>
          <w:p>
            <w:pPr>
              <w:spacing w:after="20"/>
              <w:ind w:left="20"/>
              <w:jc w:val="both"/>
            </w:pPr>
            <w:r>
              <w:rPr>
                <w:rFonts w:ascii="Times New Roman"/>
                <w:b w:val="false"/>
                <w:i w:val="false"/>
                <w:color w:val="000000"/>
                <w:sz w:val="20"/>
              </w:rPr>
              <w:t>
csdo:‌Unified‌Physical‌Measure‌Type (M.SDT.00122)</w:t>
            </w:r>
            <w:r>
              <w:br/>
            </w: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r>
              <w:br/>
            </w:r>
            <w:r>
              <w:rPr>
                <w:rFonts w:ascii="Times New Roman"/>
                <w:b w:val="false"/>
                <w:i w:val="false"/>
                <w:color w:val="000000"/>
                <w:sz w:val="20"/>
              </w:rPr>
              <w:t>
</w:t>
            </w:r>
            <w:r>
              <w:rPr>
                <w:rFonts w:ascii="Times New Roman"/>
                <w:b w:val="false"/>
                <w:i w:val="false"/>
                <w:color w:val="000000"/>
                <w:sz w:val="20"/>
              </w:rPr>
              <w:t>Макс.кол-во цифр: 24.</w:t>
            </w:r>
            <w:r>
              <w:br/>
            </w:r>
            <w:r>
              <w:rPr>
                <w:rFonts w:ascii="Times New Roman"/>
                <w:b w:val="false"/>
                <w:i w:val="false"/>
                <w:color w:val="000000"/>
                <w:sz w:val="20"/>
              </w:rPr>
              <w:t>
Макс.кол-во дроб. цифр: 6</w:t>
            </w:r>
          </w:p>
          <w:bookmarkEnd w:id="50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510"/>
          <w:p>
            <w:pPr>
              <w:spacing w:after="20"/>
              <w:ind w:left="20"/>
              <w:jc w:val="both"/>
            </w:pPr>
            <w:r>
              <w:rPr>
                <w:rFonts w:ascii="Times New Roman"/>
                <w:b w:val="false"/>
                <w:i w:val="false"/>
                <w:color w:val="000000"/>
                <w:sz w:val="20"/>
              </w:rPr>
              <w:t>
а) единица измерения</w:t>
            </w:r>
            <w:r>
              <w:br/>
            </w:r>
            <w:r>
              <w:rPr>
                <w:rFonts w:ascii="Times New Roman"/>
                <w:b w:val="false"/>
                <w:i w:val="false"/>
                <w:color w:val="000000"/>
                <w:sz w:val="20"/>
              </w:rPr>
              <w:t>
(атрибут measurement‌Unit‌Code)</w:t>
            </w:r>
          </w:p>
          <w:bookmarkEnd w:id="51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511"/>
          <w:p>
            <w:pPr>
              <w:spacing w:after="20"/>
              <w:ind w:left="20"/>
              <w:jc w:val="both"/>
            </w:pPr>
            <w:r>
              <w:rPr>
                <w:rFonts w:ascii="Times New Roman"/>
                <w:b w:val="false"/>
                <w:i w:val="false"/>
                <w:color w:val="000000"/>
                <w:sz w:val="20"/>
              </w:rPr>
              <w:t>
csdo:‌Measurement‌Unit‌Code‌Type (M.SDT.00074)</w:t>
            </w:r>
            <w:r>
              <w:br/>
            </w:r>
            <w:r>
              <w:rPr>
                <w:rFonts w:ascii="Times New Roman"/>
                <w:b w:val="false"/>
                <w:i w:val="false"/>
                <w:color w:val="000000"/>
                <w:sz w:val="20"/>
              </w:rPr>
              <w:t>
</w:t>
            </w:r>
            <w:r>
              <w:rPr>
                <w:rFonts w:ascii="Times New Roman"/>
                <w:b w:val="false"/>
                <w:i w:val="false"/>
                <w:color w:val="000000"/>
                <w:sz w:val="20"/>
              </w:rPr>
              <w:t>Буквенно-цифровой код.</w:t>
            </w:r>
            <w:r>
              <w:br/>
            </w:r>
            <w:r>
              <w:rPr>
                <w:rFonts w:ascii="Times New Roman"/>
                <w:b w:val="false"/>
                <w:i w:val="false"/>
                <w:color w:val="000000"/>
                <w:sz w:val="20"/>
              </w:rPr>
              <w:t>
Шаблон: [0-9A-Z]{2,3}|\d{3,4}</w:t>
            </w:r>
          </w:p>
          <w:bookmarkEnd w:id="51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512"/>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measurement‌Unit‌Code‌List‌Id)</w:t>
            </w:r>
          </w:p>
          <w:bookmarkEnd w:id="51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513"/>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51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514"/>
          <w:p>
            <w:pPr>
              <w:spacing w:after="20"/>
              <w:ind w:left="20"/>
              <w:jc w:val="both"/>
            </w:pPr>
            <w:r>
              <w:rPr>
                <w:rFonts w:ascii="Times New Roman"/>
                <w:b w:val="false"/>
                <w:i w:val="false"/>
                <w:color w:val="000000"/>
                <w:sz w:val="20"/>
              </w:rPr>
              <w:t>
9. Участник цепи поставки</w:t>
            </w:r>
            <w:r>
              <w:br/>
            </w:r>
            <w:r>
              <w:rPr>
                <w:rFonts w:ascii="Times New Roman"/>
                <w:b w:val="false"/>
                <w:i w:val="false"/>
                <w:color w:val="000000"/>
                <w:sz w:val="20"/>
              </w:rPr>
              <w:t>
(ccdo:‌Supply‌Chain‌Party‌Details)</w:t>
            </w:r>
          </w:p>
          <w:bookmarkEnd w:id="51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участнике цепи поставки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M.CDE.00210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515"/>
          <w:p>
            <w:pPr>
              <w:spacing w:after="20"/>
              <w:ind w:left="20"/>
              <w:jc w:val="both"/>
            </w:pPr>
            <w:r>
              <w:rPr>
                <w:rFonts w:ascii="Times New Roman"/>
                <w:b w:val="false"/>
                <w:i w:val="false"/>
                <w:color w:val="000000"/>
                <w:sz w:val="20"/>
              </w:rPr>
              <w:t>
ccdo:‌Supply‌Chain‌Party‌Details‌Type (M.CDT.00310)</w:t>
            </w:r>
            <w:r>
              <w:br/>
            </w:r>
            <w:r>
              <w:rPr>
                <w:rFonts w:ascii="Times New Roman"/>
                <w:b w:val="false"/>
                <w:i w:val="false"/>
                <w:color w:val="000000"/>
                <w:sz w:val="20"/>
              </w:rPr>
              <w:t>
Определяется областями значений вложенных элементов</w:t>
            </w:r>
          </w:p>
          <w:bookmarkEnd w:id="51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516"/>
          <w:p>
            <w:pPr>
              <w:spacing w:after="20"/>
              <w:ind w:left="20"/>
              <w:jc w:val="both"/>
            </w:pPr>
            <w:r>
              <w:rPr>
                <w:rFonts w:ascii="Times New Roman"/>
                <w:b w:val="false"/>
                <w:i w:val="false"/>
                <w:color w:val="000000"/>
                <w:sz w:val="20"/>
              </w:rPr>
              <w:t>
9.1. Код страны</w:t>
            </w:r>
            <w:r>
              <w:br/>
            </w:r>
            <w:r>
              <w:rPr>
                <w:rFonts w:ascii="Times New Roman"/>
                <w:b w:val="false"/>
                <w:i w:val="false"/>
                <w:color w:val="000000"/>
                <w:sz w:val="20"/>
              </w:rPr>
              <w:t>
(csdo:‌Unified‌Country‌Code)</w:t>
            </w:r>
          </w:p>
          <w:bookmarkEnd w:id="51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517"/>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51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51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51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519"/>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51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520"/>
          <w:p>
            <w:pPr>
              <w:spacing w:after="20"/>
              <w:ind w:left="20"/>
              <w:jc w:val="both"/>
            </w:pPr>
            <w:r>
              <w:rPr>
                <w:rFonts w:ascii="Times New Roman"/>
                <w:b w:val="false"/>
                <w:i w:val="false"/>
                <w:color w:val="000000"/>
                <w:sz w:val="20"/>
              </w:rPr>
              <w:t>
9.2. Наименование хозяйствующего субъекта</w:t>
            </w:r>
            <w:r>
              <w:br/>
            </w:r>
            <w:r>
              <w:rPr>
                <w:rFonts w:ascii="Times New Roman"/>
                <w:b w:val="false"/>
                <w:i w:val="false"/>
                <w:color w:val="000000"/>
                <w:sz w:val="20"/>
              </w:rPr>
              <w:t>
(csdo:‌Business‌Entity‌Name)</w:t>
            </w:r>
          </w:p>
          <w:bookmarkEnd w:id="52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521"/>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52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522"/>
          <w:p>
            <w:pPr>
              <w:spacing w:after="20"/>
              <w:ind w:left="20"/>
              <w:jc w:val="both"/>
            </w:pPr>
            <w:r>
              <w:rPr>
                <w:rFonts w:ascii="Times New Roman"/>
                <w:b w:val="false"/>
                <w:i w:val="false"/>
                <w:color w:val="000000"/>
                <w:sz w:val="20"/>
              </w:rPr>
              <w:t>
9.3. Краткое наименование хозяйствующего субъекта</w:t>
            </w:r>
            <w:r>
              <w:br/>
            </w:r>
            <w:r>
              <w:rPr>
                <w:rFonts w:ascii="Times New Roman"/>
                <w:b w:val="false"/>
                <w:i w:val="false"/>
                <w:color w:val="000000"/>
                <w:sz w:val="20"/>
              </w:rPr>
              <w:t>
(csdo:‌Business‌Entity‌Brief‌Name)</w:t>
            </w:r>
          </w:p>
          <w:bookmarkEnd w:id="52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523"/>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52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524"/>
          <w:p>
            <w:pPr>
              <w:spacing w:after="20"/>
              <w:ind w:left="20"/>
              <w:jc w:val="both"/>
            </w:pPr>
            <w:r>
              <w:rPr>
                <w:rFonts w:ascii="Times New Roman"/>
                <w:b w:val="false"/>
                <w:i w:val="false"/>
                <w:color w:val="000000"/>
                <w:sz w:val="20"/>
              </w:rPr>
              <w:t>
9.4. Код организационно-правовой формы</w:t>
            </w:r>
            <w:r>
              <w:br/>
            </w:r>
            <w:r>
              <w:rPr>
                <w:rFonts w:ascii="Times New Roman"/>
                <w:b w:val="false"/>
                <w:i w:val="false"/>
                <w:color w:val="000000"/>
                <w:sz w:val="20"/>
              </w:rPr>
              <w:t>
(csdo:‌Business‌Entity‌Type‌Code)</w:t>
            </w:r>
          </w:p>
          <w:bookmarkEnd w:id="52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525"/>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52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52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52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527"/>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52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528"/>
          <w:p>
            <w:pPr>
              <w:spacing w:after="20"/>
              <w:ind w:left="20"/>
              <w:jc w:val="both"/>
            </w:pPr>
            <w:r>
              <w:rPr>
                <w:rFonts w:ascii="Times New Roman"/>
                <w:b w:val="false"/>
                <w:i w:val="false"/>
                <w:color w:val="000000"/>
                <w:sz w:val="20"/>
              </w:rPr>
              <w:t>
9.5. Наименование организационно-правовой формы</w:t>
            </w:r>
            <w:r>
              <w:br/>
            </w:r>
            <w:r>
              <w:rPr>
                <w:rFonts w:ascii="Times New Roman"/>
                <w:b w:val="false"/>
                <w:i w:val="false"/>
                <w:color w:val="000000"/>
                <w:sz w:val="20"/>
              </w:rPr>
              <w:t>
(csdo:‌Business‌Entity‌Type‌Name)</w:t>
            </w:r>
          </w:p>
          <w:bookmarkEnd w:id="52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529"/>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52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530"/>
          <w:p>
            <w:pPr>
              <w:spacing w:after="20"/>
              <w:ind w:left="20"/>
              <w:jc w:val="both"/>
            </w:pPr>
            <w:r>
              <w:rPr>
                <w:rFonts w:ascii="Times New Roman"/>
                <w:b w:val="false"/>
                <w:i w:val="false"/>
                <w:color w:val="000000"/>
                <w:sz w:val="20"/>
              </w:rPr>
              <w:t>
9.6. Идентификатор хозяйствующего субъекта</w:t>
            </w:r>
            <w:r>
              <w:br/>
            </w:r>
            <w:r>
              <w:rPr>
                <w:rFonts w:ascii="Times New Roman"/>
                <w:b w:val="false"/>
                <w:i w:val="false"/>
                <w:color w:val="000000"/>
                <w:sz w:val="20"/>
              </w:rPr>
              <w:t>
(csdo:‌Business‌Entity‌Id)</w:t>
            </w:r>
          </w:p>
          <w:bookmarkEnd w:id="53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531"/>
          <w:p>
            <w:pPr>
              <w:spacing w:after="20"/>
              <w:ind w:left="20"/>
              <w:jc w:val="both"/>
            </w:pPr>
            <w:r>
              <w:rPr>
                <w:rFonts w:ascii="Times New Roman"/>
                <w:b w:val="false"/>
                <w:i w:val="false"/>
                <w:color w:val="000000"/>
                <w:sz w:val="20"/>
              </w:rPr>
              <w:t>
csdo:‌Business‌Entity‌Id‌Type (M.SDT.00157)</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53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532"/>
          <w:p>
            <w:pPr>
              <w:spacing w:after="20"/>
              <w:ind w:left="20"/>
              <w:jc w:val="both"/>
            </w:pPr>
            <w:r>
              <w:rPr>
                <w:rFonts w:ascii="Times New Roman"/>
                <w:b w:val="false"/>
                <w:i w:val="false"/>
                <w:color w:val="000000"/>
                <w:sz w:val="20"/>
              </w:rPr>
              <w:t>
а) метод идентификации</w:t>
            </w:r>
            <w:r>
              <w:br/>
            </w:r>
            <w:r>
              <w:rPr>
                <w:rFonts w:ascii="Times New Roman"/>
                <w:b w:val="false"/>
                <w:i w:val="false"/>
                <w:color w:val="000000"/>
                <w:sz w:val="20"/>
              </w:rPr>
              <w:t>
(атрибут kind‌Id)</w:t>
            </w:r>
          </w:p>
          <w:bookmarkEnd w:id="53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533"/>
          <w:p>
            <w:pPr>
              <w:spacing w:after="20"/>
              <w:ind w:left="20"/>
              <w:jc w:val="both"/>
            </w:pPr>
            <w:r>
              <w:rPr>
                <w:rFonts w:ascii="Times New Roman"/>
                <w:b w:val="false"/>
                <w:i w:val="false"/>
                <w:color w:val="000000"/>
                <w:sz w:val="20"/>
              </w:rPr>
              <w:t>
csdo:‌Business‌Entity‌Id‌Kind‌Id‌Type (M.SDT.00158)</w:t>
            </w:r>
            <w:r>
              <w:br/>
            </w: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53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534"/>
          <w:p>
            <w:pPr>
              <w:spacing w:after="20"/>
              <w:ind w:left="20"/>
              <w:jc w:val="both"/>
            </w:pPr>
            <w:r>
              <w:rPr>
                <w:rFonts w:ascii="Times New Roman"/>
                <w:b w:val="false"/>
                <w:i w:val="false"/>
                <w:color w:val="000000"/>
                <w:sz w:val="20"/>
              </w:rPr>
              <w:t>
9.7. Уникальный идентификационный таможенный номер</w:t>
            </w:r>
            <w:r>
              <w:br/>
            </w:r>
            <w:r>
              <w:rPr>
                <w:rFonts w:ascii="Times New Roman"/>
                <w:b w:val="false"/>
                <w:i w:val="false"/>
                <w:color w:val="000000"/>
                <w:sz w:val="20"/>
              </w:rPr>
              <w:t>
(csdo:‌Unique‌Customs‌Number‌Id)</w:t>
            </w:r>
          </w:p>
          <w:bookmarkEnd w:id="53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535"/>
          <w:p>
            <w:pPr>
              <w:spacing w:after="20"/>
              <w:ind w:left="20"/>
              <w:jc w:val="both"/>
            </w:pPr>
            <w:r>
              <w:rPr>
                <w:rFonts w:ascii="Times New Roman"/>
                <w:b w:val="false"/>
                <w:i w:val="false"/>
                <w:color w:val="000000"/>
                <w:sz w:val="20"/>
              </w:rPr>
              <w:t>
csdo:‌Unique‌Customs‌Number‌Id‌Type (M.SDT.00089)</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53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536"/>
          <w:p>
            <w:pPr>
              <w:spacing w:after="20"/>
              <w:ind w:left="20"/>
              <w:jc w:val="both"/>
            </w:pPr>
            <w:r>
              <w:rPr>
                <w:rFonts w:ascii="Times New Roman"/>
                <w:b w:val="false"/>
                <w:i w:val="false"/>
                <w:color w:val="000000"/>
                <w:sz w:val="20"/>
              </w:rPr>
              <w:t>
9.8. Идентификатор налогоплательщика</w:t>
            </w:r>
            <w:r>
              <w:br/>
            </w:r>
            <w:r>
              <w:rPr>
                <w:rFonts w:ascii="Times New Roman"/>
                <w:b w:val="false"/>
                <w:i w:val="false"/>
                <w:color w:val="000000"/>
                <w:sz w:val="20"/>
              </w:rPr>
              <w:t>
(csdo:‌Taxpayer‌Id)</w:t>
            </w:r>
          </w:p>
          <w:bookmarkEnd w:id="53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537"/>
          <w:p>
            <w:pPr>
              <w:spacing w:after="20"/>
              <w:ind w:left="20"/>
              <w:jc w:val="both"/>
            </w:pPr>
            <w:r>
              <w:rPr>
                <w:rFonts w:ascii="Times New Roman"/>
                <w:b w:val="false"/>
                <w:i w:val="false"/>
                <w:color w:val="000000"/>
                <w:sz w:val="20"/>
              </w:rPr>
              <w:t>
csdo:‌Taxpayer‌Id‌Type (M.SDT.00025)</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53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538"/>
          <w:p>
            <w:pPr>
              <w:spacing w:after="20"/>
              <w:ind w:left="20"/>
              <w:jc w:val="both"/>
            </w:pPr>
            <w:r>
              <w:rPr>
                <w:rFonts w:ascii="Times New Roman"/>
                <w:b w:val="false"/>
                <w:i w:val="false"/>
                <w:color w:val="000000"/>
                <w:sz w:val="20"/>
              </w:rPr>
              <w:t>
9.9. Код причины постановки на учет</w:t>
            </w:r>
            <w:r>
              <w:br/>
            </w:r>
            <w:r>
              <w:rPr>
                <w:rFonts w:ascii="Times New Roman"/>
                <w:b w:val="false"/>
                <w:i w:val="false"/>
                <w:color w:val="000000"/>
                <w:sz w:val="20"/>
              </w:rPr>
              <w:t>
(csdo:‌Tax‌Registration‌Reason‌Code)</w:t>
            </w:r>
          </w:p>
          <w:bookmarkEnd w:id="53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539"/>
          <w:p>
            <w:pPr>
              <w:spacing w:after="20"/>
              <w:ind w:left="20"/>
              <w:jc w:val="both"/>
            </w:pPr>
            <w:r>
              <w:rPr>
                <w:rFonts w:ascii="Times New Roman"/>
                <w:b w:val="false"/>
                <w:i w:val="false"/>
                <w:color w:val="000000"/>
                <w:sz w:val="20"/>
              </w:rPr>
              <w:t>
csdo:‌Tax‌Registration‌Reason‌Code‌Type (M.SDT.00030)</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\d{9}</w:t>
            </w:r>
          </w:p>
          <w:bookmarkEnd w:id="53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540"/>
          <w:p>
            <w:pPr>
              <w:spacing w:after="20"/>
              <w:ind w:left="20"/>
              <w:jc w:val="both"/>
            </w:pPr>
            <w:r>
              <w:rPr>
                <w:rFonts w:ascii="Times New Roman"/>
                <w:b w:val="false"/>
                <w:i w:val="false"/>
                <w:color w:val="000000"/>
                <w:sz w:val="20"/>
              </w:rPr>
              <w:t>
9.10. Адрес</w:t>
            </w:r>
            <w:r>
              <w:br/>
            </w:r>
            <w:r>
              <w:rPr>
                <w:rFonts w:ascii="Times New Roman"/>
                <w:b w:val="false"/>
                <w:i w:val="false"/>
                <w:color w:val="000000"/>
                <w:sz w:val="20"/>
              </w:rPr>
              <w:t>
(ccdo:‌Subject‌Address‌Details)</w:t>
            </w:r>
          </w:p>
          <w:bookmarkEnd w:id="54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541"/>
          <w:p>
            <w:pPr>
              <w:spacing w:after="20"/>
              <w:ind w:left="20"/>
              <w:jc w:val="both"/>
            </w:pPr>
            <w:r>
              <w:rPr>
                <w:rFonts w:ascii="Times New Roman"/>
                <w:b w:val="false"/>
                <w:i w:val="false"/>
                <w:color w:val="000000"/>
                <w:sz w:val="20"/>
              </w:rPr>
              <w:t>
ccdo:‌Subject‌Address‌Details‌Type (M.CDT.00064)</w:t>
            </w:r>
            <w:r>
              <w:br/>
            </w:r>
            <w:r>
              <w:rPr>
                <w:rFonts w:ascii="Times New Roman"/>
                <w:b w:val="false"/>
                <w:i w:val="false"/>
                <w:color w:val="000000"/>
                <w:sz w:val="20"/>
              </w:rPr>
              <w:t>
Определяется областями значений вложенных элементов</w:t>
            </w:r>
          </w:p>
          <w:bookmarkEnd w:id="54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542"/>
          <w:p>
            <w:pPr>
              <w:spacing w:after="20"/>
              <w:ind w:left="20"/>
              <w:jc w:val="both"/>
            </w:pPr>
            <w:r>
              <w:rPr>
                <w:rFonts w:ascii="Times New Roman"/>
                <w:b w:val="false"/>
                <w:i w:val="false"/>
                <w:color w:val="000000"/>
                <w:sz w:val="20"/>
              </w:rPr>
              <w:t>
9.10.1. Код вида адреса</w:t>
            </w:r>
            <w:r>
              <w:br/>
            </w:r>
            <w:r>
              <w:rPr>
                <w:rFonts w:ascii="Times New Roman"/>
                <w:b w:val="false"/>
                <w:i w:val="false"/>
                <w:color w:val="000000"/>
                <w:sz w:val="20"/>
              </w:rPr>
              <w:t>
(csdo:‌Address‌Kind‌Code)</w:t>
            </w:r>
          </w:p>
          <w:bookmarkEnd w:id="54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543"/>
          <w:p>
            <w:pPr>
              <w:spacing w:after="20"/>
              <w:ind w:left="20"/>
              <w:jc w:val="both"/>
            </w:pPr>
            <w:r>
              <w:rPr>
                <w:rFonts w:ascii="Times New Roman"/>
                <w:b w:val="false"/>
                <w:i w:val="false"/>
                <w:color w:val="000000"/>
                <w:sz w:val="20"/>
              </w:rPr>
              <w:t>
csdo:‌Address‌Kind‌Code‌Type (M.SDT.00162)</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54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544"/>
          <w:p>
            <w:pPr>
              <w:spacing w:after="20"/>
              <w:ind w:left="20"/>
              <w:jc w:val="both"/>
            </w:pPr>
            <w:r>
              <w:rPr>
                <w:rFonts w:ascii="Times New Roman"/>
                <w:b w:val="false"/>
                <w:i w:val="false"/>
                <w:color w:val="000000"/>
                <w:sz w:val="20"/>
              </w:rPr>
              <w:t>
9.10.2. Код страны</w:t>
            </w:r>
            <w:r>
              <w:br/>
            </w:r>
            <w:r>
              <w:rPr>
                <w:rFonts w:ascii="Times New Roman"/>
                <w:b w:val="false"/>
                <w:i w:val="false"/>
                <w:color w:val="000000"/>
                <w:sz w:val="20"/>
              </w:rPr>
              <w:t>
(csdo:‌Unified‌Country‌Code)</w:t>
            </w:r>
          </w:p>
          <w:bookmarkEnd w:id="54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545"/>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54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54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54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547"/>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54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548"/>
          <w:p>
            <w:pPr>
              <w:spacing w:after="20"/>
              <w:ind w:left="20"/>
              <w:jc w:val="both"/>
            </w:pPr>
            <w:r>
              <w:rPr>
                <w:rFonts w:ascii="Times New Roman"/>
                <w:b w:val="false"/>
                <w:i w:val="false"/>
                <w:color w:val="000000"/>
                <w:sz w:val="20"/>
              </w:rPr>
              <w:t>
9.10.3. Код территории</w:t>
            </w:r>
            <w:r>
              <w:br/>
            </w:r>
            <w:r>
              <w:rPr>
                <w:rFonts w:ascii="Times New Roman"/>
                <w:b w:val="false"/>
                <w:i w:val="false"/>
                <w:color w:val="000000"/>
                <w:sz w:val="20"/>
              </w:rPr>
              <w:t>
(csdo:‌Territory‌Code)</w:t>
            </w:r>
          </w:p>
          <w:bookmarkEnd w:id="54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549"/>
          <w:p>
            <w:pPr>
              <w:spacing w:after="20"/>
              <w:ind w:left="20"/>
              <w:jc w:val="both"/>
            </w:pPr>
            <w:r>
              <w:rPr>
                <w:rFonts w:ascii="Times New Roman"/>
                <w:b w:val="false"/>
                <w:i w:val="false"/>
                <w:color w:val="000000"/>
                <w:sz w:val="20"/>
              </w:rPr>
              <w:t>
csdo:‌Territory‌Code‌Type (M.SDT.00031)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54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550"/>
          <w:p>
            <w:pPr>
              <w:spacing w:after="20"/>
              <w:ind w:left="20"/>
              <w:jc w:val="both"/>
            </w:pPr>
            <w:r>
              <w:rPr>
                <w:rFonts w:ascii="Times New Roman"/>
                <w:b w:val="false"/>
                <w:i w:val="false"/>
                <w:color w:val="000000"/>
                <w:sz w:val="20"/>
              </w:rPr>
              <w:t>
9.10.4. Регион</w:t>
            </w:r>
            <w:r>
              <w:br/>
            </w:r>
            <w:r>
              <w:rPr>
                <w:rFonts w:ascii="Times New Roman"/>
                <w:b w:val="false"/>
                <w:i w:val="false"/>
                <w:color w:val="000000"/>
                <w:sz w:val="20"/>
              </w:rPr>
              <w:t>
(csdo:‌Region‌Name)</w:t>
            </w:r>
          </w:p>
          <w:bookmarkEnd w:id="55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551"/>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55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552"/>
          <w:p>
            <w:pPr>
              <w:spacing w:after="20"/>
              <w:ind w:left="20"/>
              <w:jc w:val="both"/>
            </w:pPr>
            <w:r>
              <w:rPr>
                <w:rFonts w:ascii="Times New Roman"/>
                <w:b w:val="false"/>
                <w:i w:val="false"/>
                <w:color w:val="000000"/>
                <w:sz w:val="20"/>
              </w:rPr>
              <w:t>
9.10.5. Район</w:t>
            </w:r>
            <w:r>
              <w:br/>
            </w:r>
            <w:r>
              <w:rPr>
                <w:rFonts w:ascii="Times New Roman"/>
                <w:b w:val="false"/>
                <w:i w:val="false"/>
                <w:color w:val="000000"/>
                <w:sz w:val="20"/>
              </w:rPr>
              <w:t>
(csdo:‌District‌Name)</w:t>
            </w:r>
          </w:p>
          <w:bookmarkEnd w:id="55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553"/>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55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554"/>
          <w:p>
            <w:pPr>
              <w:spacing w:after="20"/>
              <w:ind w:left="20"/>
              <w:jc w:val="both"/>
            </w:pPr>
            <w:r>
              <w:rPr>
                <w:rFonts w:ascii="Times New Roman"/>
                <w:b w:val="false"/>
                <w:i w:val="false"/>
                <w:color w:val="000000"/>
                <w:sz w:val="20"/>
              </w:rPr>
              <w:t>
9.10.6. Город</w:t>
            </w:r>
            <w:r>
              <w:br/>
            </w:r>
            <w:r>
              <w:rPr>
                <w:rFonts w:ascii="Times New Roman"/>
                <w:b w:val="false"/>
                <w:i w:val="false"/>
                <w:color w:val="000000"/>
                <w:sz w:val="20"/>
              </w:rPr>
              <w:t>
(csdo:‌City‌Name)</w:t>
            </w:r>
          </w:p>
          <w:bookmarkEnd w:id="55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555"/>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55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556"/>
          <w:p>
            <w:pPr>
              <w:spacing w:after="20"/>
              <w:ind w:left="20"/>
              <w:jc w:val="both"/>
            </w:pPr>
            <w:r>
              <w:rPr>
                <w:rFonts w:ascii="Times New Roman"/>
                <w:b w:val="false"/>
                <w:i w:val="false"/>
                <w:color w:val="000000"/>
                <w:sz w:val="20"/>
              </w:rPr>
              <w:t>
9.10.7. Населенный пункт</w:t>
            </w:r>
            <w:r>
              <w:br/>
            </w:r>
            <w:r>
              <w:rPr>
                <w:rFonts w:ascii="Times New Roman"/>
                <w:b w:val="false"/>
                <w:i w:val="false"/>
                <w:color w:val="000000"/>
                <w:sz w:val="20"/>
              </w:rPr>
              <w:t>
(csdo:‌Settlement‌Name)</w:t>
            </w:r>
          </w:p>
          <w:bookmarkEnd w:id="55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557"/>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55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558"/>
          <w:p>
            <w:pPr>
              <w:spacing w:after="20"/>
              <w:ind w:left="20"/>
              <w:jc w:val="both"/>
            </w:pPr>
            <w:r>
              <w:rPr>
                <w:rFonts w:ascii="Times New Roman"/>
                <w:b w:val="false"/>
                <w:i w:val="false"/>
                <w:color w:val="000000"/>
                <w:sz w:val="20"/>
              </w:rPr>
              <w:t>
9.10.8. Улица</w:t>
            </w:r>
            <w:r>
              <w:br/>
            </w:r>
            <w:r>
              <w:rPr>
                <w:rFonts w:ascii="Times New Roman"/>
                <w:b w:val="false"/>
                <w:i w:val="false"/>
                <w:color w:val="000000"/>
                <w:sz w:val="20"/>
              </w:rPr>
              <w:t>
(csdo:‌Street‌Name)</w:t>
            </w:r>
          </w:p>
          <w:bookmarkEnd w:id="55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559"/>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55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560"/>
          <w:p>
            <w:pPr>
              <w:spacing w:after="20"/>
              <w:ind w:left="20"/>
              <w:jc w:val="both"/>
            </w:pPr>
            <w:r>
              <w:rPr>
                <w:rFonts w:ascii="Times New Roman"/>
                <w:b w:val="false"/>
                <w:i w:val="false"/>
                <w:color w:val="000000"/>
                <w:sz w:val="20"/>
              </w:rPr>
              <w:t>
9.10.9. Номер дома</w:t>
            </w:r>
            <w:r>
              <w:br/>
            </w:r>
            <w:r>
              <w:rPr>
                <w:rFonts w:ascii="Times New Roman"/>
                <w:b w:val="false"/>
                <w:i w:val="false"/>
                <w:color w:val="000000"/>
                <w:sz w:val="20"/>
              </w:rPr>
              <w:t>
(csdo:‌Building‌Number‌Id)</w:t>
            </w:r>
          </w:p>
          <w:bookmarkEnd w:id="56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561"/>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56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562"/>
          <w:p>
            <w:pPr>
              <w:spacing w:after="20"/>
              <w:ind w:left="20"/>
              <w:jc w:val="both"/>
            </w:pPr>
            <w:r>
              <w:rPr>
                <w:rFonts w:ascii="Times New Roman"/>
                <w:b w:val="false"/>
                <w:i w:val="false"/>
                <w:color w:val="000000"/>
                <w:sz w:val="20"/>
              </w:rPr>
              <w:t>
9.10.10. Номер помещения</w:t>
            </w:r>
            <w:r>
              <w:br/>
            </w:r>
            <w:r>
              <w:rPr>
                <w:rFonts w:ascii="Times New Roman"/>
                <w:b w:val="false"/>
                <w:i w:val="false"/>
                <w:color w:val="000000"/>
                <w:sz w:val="20"/>
              </w:rPr>
              <w:t>
(csdo:‌Room‌Number‌Id)</w:t>
            </w:r>
          </w:p>
          <w:bookmarkEnd w:id="56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563"/>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56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564"/>
          <w:p>
            <w:pPr>
              <w:spacing w:after="20"/>
              <w:ind w:left="20"/>
              <w:jc w:val="both"/>
            </w:pPr>
            <w:r>
              <w:rPr>
                <w:rFonts w:ascii="Times New Roman"/>
                <w:b w:val="false"/>
                <w:i w:val="false"/>
                <w:color w:val="000000"/>
                <w:sz w:val="20"/>
              </w:rPr>
              <w:t>
9.10.11. Почтовый индекс</w:t>
            </w:r>
            <w:r>
              <w:br/>
            </w:r>
            <w:r>
              <w:rPr>
                <w:rFonts w:ascii="Times New Roman"/>
                <w:b w:val="false"/>
                <w:i w:val="false"/>
                <w:color w:val="000000"/>
                <w:sz w:val="20"/>
              </w:rPr>
              <w:t>
(csdo:‌Post‌Code)</w:t>
            </w:r>
          </w:p>
          <w:bookmarkEnd w:id="56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565"/>
          <w:p>
            <w:pPr>
              <w:spacing w:after="20"/>
              <w:ind w:left="20"/>
              <w:jc w:val="both"/>
            </w:pPr>
            <w:r>
              <w:rPr>
                <w:rFonts w:ascii="Times New Roman"/>
                <w:b w:val="false"/>
                <w:i w:val="false"/>
                <w:color w:val="000000"/>
                <w:sz w:val="20"/>
              </w:rPr>
              <w:t>
csdo:‌Post‌Code‌Type (M.SDT.00006)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[A-Z0-9][A-Z0-9 -]{1,8}[A-Z0-9]</w:t>
            </w:r>
          </w:p>
          <w:bookmarkEnd w:id="56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566"/>
          <w:p>
            <w:pPr>
              <w:spacing w:after="20"/>
              <w:ind w:left="20"/>
              <w:jc w:val="both"/>
            </w:pPr>
            <w:r>
              <w:rPr>
                <w:rFonts w:ascii="Times New Roman"/>
                <w:b w:val="false"/>
                <w:i w:val="false"/>
                <w:color w:val="000000"/>
                <w:sz w:val="20"/>
              </w:rPr>
              <w:t>
9.10.12. Номер абонентского ящика</w:t>
            </w:r>
            <w:r>
              <w:br/>
            </w:r>
            <w:r>
              <w:rPr>
                <w:rFonts w:ascii="Times New Roman"/>
                <w:b w:val="false"/>
                <w:i w:val="false"/>
                <w:color w:val="000000"/>
                <w:sz w:val="20"/>
              </w:rPr>
              <w:t>
(csdo:‌Post‌Office‌Box‌Id)</w:t>
            </w:r>
          </w:p>
          <w:bookmarkEnd w:id="56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567"/>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56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568"/>
          <w:p>
            <w:pPr>
              <w:spacing w:after="20"/>
              <w:ind w:left="20"/>
              <w:jc w:val="both"/>
            </w:pPr>
            <w:r>
              <w:rPr>
                <w:rFonts w:ascii="Times New Roman"/>
                <w:b w:val="false"/>
                <w:i w:val="false"/>
                <w:color w:val="000000"/>
                <w:sz w:val="20"/>
              </w:rPr>
              <w:t>
9.11. Контактный реквизит</w:t>
            </w:r>
            <w:r>
              <w:br/>
            </w:r>
            <w:r>
              <w:rPr>
                <w:rFonts w:ascii="Times New Roman"/>
                <w:b w:val="false"/>
                <w:i w:val="false"/>
                <w:color w:val="000000"/>
                <w:sz w:val="20"/>
              </w:rPr>
              <w:t>
(ccdo:‌Communication‌Details)</w:t>
            </w:r>
          </w:p>
          <w:bookmarkEnd w:id="56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569"/>
          <w:p>
            <w:pPr>
              <w:spacing w:after="20"/>
              <w:ind w:left="20"/>
              <w:jc w:val="both"/>
            </w:pPr>
            <w:r>
              <w:rPr>
                <w:rFonts w:ascii="Times New Roman"/>
                <w:b w:val="false"/>
                <w:i w:val="false"/>
                <w:color w:val="000000"/>
                <w:sz w:val="20"/>
              </w:rPr>
              <w:t>
ccdo:‌Communication‌Details‌Type (M.CDT.00003)</w:t>
            </w:r>
            <w:r>
              <w:br/>
            </w:r>
            <w:r>
              <w:rPr>
                <w:rFonts w:ascii="Times New Roman"/>
                <w:b w:val="false"/>
                <w:i w:val="false"/>
                <w:color w:val="000000"/>
                <w:sz w:val="20"/>
              </w:rPr>
              <w:t>
Определяется областями значений вложенных элементов</w:t>
            </w:r>
          </w:p>
          <w:bookmarkEnd w:id="56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570"/>
          <w:p>
            <w:pPr>
              <w:spacing w:after="20"/>
              <w:ind w:left="20"/>
              <w:jc w:val="both"/>
            </w:pPr>
            <w:r>
              <w:rPr>
                <w:rFonts w:ascii="Times New Roman"/>
                <w:b w:val="false"/>
                <w:i w:val="false"/>
                <w:color w:val="000000"/>
                <w:sz w:val="20"/>
              </w:rPr>
              <w:t>
9.11.1. Код вида связи</w:t>
            </w:r>
            <w:r>
              <w:br/>
            </w:r>
            <w:r>
              <w:rPr>
                <w:rFonts w:ascii="Times New Roman"/>
                <w:b w:val="false"/>
                <w:i w:val="false"/>
                <w:color w:val="000000"/>
                <w:sz w:val="20"/>
              </w:rPr>
              <w:t>
(csdo:‌Communication‌Channel‌Code)</w:t>
            </w:r>
          </w:p>
          <w:bookmarkEnd w:id="57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571"/>
          <w:p>
            <w:pPr>
              <w:spacing w:after="20"/>
              <w:ind w:left="20"/>
              <w:jc w:val="both"/>
            </w:pPr>
            <w:r>
              <w:rPr>
                <w:rFonts w:ascii="Times New Roman"/>
                <w:b w:val="false"/>
                <w:i w:val="false"/>
                <w:color w:val="000000"/>
                <w:sz w:val="20"/>
              </w:rPr>
              <w:t>
csdo:‌Communication‌Channel‌Code‌V2‌Type (M.SDT.00163)</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57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572"/>
          <w:p>
            <w:pPr>
              <w:spacing w:after="20"/>
              <w:ind w:left="20"/>
              <w:jc w:val="both"/>
            </w:pPr>
            <w:r>
              <w:rPr>
                <w:rFonts w:ascii="Times New Roman"/>
                <w:b w:val="false"/>
                <w:i w:val="false"/>
                <w:color w:val="000000"/>
                <w:sz w:val="20"/>
              </w:rPr>
              <w:t>
9.11.2. Наименование вида связи</w:t>
            </w:r>
            <w:r>
              <w:br/>
            </w:r>
            <w:r>
              <w:rPr>
                <w:rFonts w:ascii="Times New Roman"/>
                <w:b w:val="false"/>
                <w:i w:val="false"/>
                <w:color w:val="000000"/>
                <w:sz w:val="20"/>
              </w:rPr>
              <w:t>
(csdo:‌Communication‌Channel‌Name)</w:t>
            </w:r>
          </w:p>
          <w:bookmarkEnd w:id="57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573"/>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57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574"/>
          <w:p>
            <w:pPr>
              <w:spacing w:after="20"/>
              <w:ind w:left="20"/>
              <w:jc w:val="both"/>
            </w:pPr>
            <w:r>
              <w:rPr>
                <w:rFonts w:ascii="Times New Roman"/>
                <w:b w:val="false"/>
                <w:i w:val="false"/>
                <w:color w:val="000000"/>
                <w:sz w:val="20"/>
              </w:rPr>
              <w:t>
9.11.3. Идентификатор канала связи</w:t>
            </w:r>
            <w:r>
              <w:br/>
            </w:r>
            <w:r>
              <w:rPr>
                <w:rFonts w:ascii="Times New Roman"/>
                <w:b w:val="false"/>
                <w:i w:val="false"/>
                <w:color w:val="000000"/>
                <w:sz w:val="20"/>
              </w:rPr>
              <w:t>
(csdo:‌Communication‌Channel‌Id)</w:t>
            </w:r>
          </w:p>
          <w:bookmarkEnd w:id="57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575"/>
          <w:p>
            <w:pPr>
              <w:spacing w:after="20"/>
              <w:ind w:left="20"/>
              <w:jc w:val="both"/>
            </w:pPr>
            <w:r>
              <w:rPr>
                <w:rFonts w:ascii="Times New Roman"/>
                <w:b w:val="false"/>
                <w:i w:val="false"/>
                <w:color w:val="000000"/>
                <w:sz w:val="20"/>
              </w:rPr>
              <w:t>
csdo:‌Communication‌Channel‌Id‌Type (M.SDT.00015)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57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576"/>
          <w:p>
            <w:pPr>
              <w:spacing w:after="20"/>
              <w:ind w:left="20"/>
              <w:jc w:val="both"/>
            </w:pPr>
            <w:r>
              <w:rPr>
                <w:rFonts w:ascii="Times New Roman"/>
                <w:b w:val="false"/>
                <w:i w:val="false"/>
                <w:color w:val="000000"/>
                <w:sz w:val="20"/>
              </w:rPr>
              <w:t>
9.12. Код вида участника цепи поставки</w:t>
            </w:r>
            <w:r>
              <w:br/>
            </w:r>
            <w:r>
              <w:rPr>
                <w:rFonts w:ascii="Times New Roman"/>
                <w:b w:val="false"/>
                <w:i w:val="false"/>
                <w:color w:val="000000"/>
                <w:sz w:val="20"/>
              </w:rPr>
              <w:t>
(csdo:‌Supply‌Chain‌Party‌Kind‌Code)</w:t>
            </w:r>
          </w:p>
          <w:bookmarkEnd w:id="57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участника цепи поставки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577"/>
          <w:p>
            <w:pPr>
              <w:spacing w:after="20"/>
              <w:ind w:left="20"/>
              <w:jc w:val="both"/>
            </w:pPr>
            <w:r>
              <w:rPr>
                <w:rFonts w:ascii="Times New Roman"/>
                <w:b w:val="false"/>
                <w:i w:val="false"/>
                <w:color w:val="000000"/>
                <w:sz w:val="20"/>
              </w:rPr>
              <w:t>
csdo:‌Code2‌Type (M.SDT.00170)</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Длина: 2</w:t>
            </w:r>
          </w:p>
          <w:bookmarkEnd w:id="57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578"/>
          <w:p>
            <w:pPr>
              <w:spacing w:after="20"/>
              <w:ind w:left="20"/>
              <w:jc w:val="both"/>
            </w:pPr>
            <w:r>
              <w:rPr>
                <w:rFonts w:ascii="Times New Roman"/>
                <w:b w:val="false"/>
                <w:i w:val="false"/>
                <w:color w:val="000000"/>
                <w:sz w:val="20"/>
              </w:rPr>
              <w:t>
10. Уполномоченный орган государства-члена</w:t>
            </w:r>
            <w:r>
              <w:br/>
            </w:r>
            <w:r>
              <w:rPr>
                <w:rFonts w:ascii="Times New Roman"/>
                <w:b w:val="false"/>
                <w:i w:val="false"/>
                <w:color w:val="000000"/>
                <w:sz w:val="20"/>
              </w:rPr>
              <w:t>
(ccdo:‌Unified‌Authority‌Details)</w:t>
            </w:r>
          </w:p>
          <w:bookmarkEnd w:id="57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выдавший ветеринарный документ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579"/>
          <w:p>
            <w:pPr>
              <w:spacing w:after="20"/>
              <w:ind w:left="20"/>
              <w:jc w:val="both"/>
            </w:pPr>
            <w:r>
              <w:rPr>
                <w:rFonts w:ascii="Times New Roman"/>
                <w:b w:val="false"/>
                <w:i w:val="false"/>
                <w:color w:val="000000"/>
                <w:sz w:val="20"/>
              </w:rPr>
              <w:t>
ccdo:‌Unified‌Authority‌Details‌Type (M.CDT.00054)</w:t>
            </w:r>
            <w:r>
              <w:br/>
            </w:r>
            <w:r>
              <w:rPr>
                <w:rFonts w:ascii="Times New Roman"/>
                <w:b w:val="false"/>
                <w:i w:val="false"/>
                <w:color w:val="000000"/>
                <w:sz w:val="20"/>
              </w:rPr>
              <w:t>
Определяется областями значений вложенных элементов</w:t>
            </w:r>
          </w:p>
          <w:bookmarkEnd w:id="57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580"/>
          <w:p>
            <w:pPr>
              <w:spacing w:after="20"/>
              <w:ind w:left="20"/>
              <w:jc w:val="both"/>
            </w:pPr>
            <w:r>
              <w:rPr>
                <w:rFonts w:ascii="Times New Roman"/>
                <w:b w:val="false"/>
                <w:i w:val="false"/>
                <w:color w:val="000000"/>
                <w:sz w:val="20"/>
              </w:rPr>
              <w:t>
10.1. Код страны</w:t>
            </w:r>
            <w:r>
              <w:br/>
            </w:r>
            <w:r>
              <w:rPr>
                <w:rFonts w:ascii="Times New Roman"/>
                <w:b w:val="false"/>
                <w:i w:val="false"/>
                <w:color w:val="000000"/>
                <w:sz w:val="20"/>
              </w:rPr>
              <w:t>
(csdo:‌Unified‌Country‌Code)</w:t>
            </w:r>
          </w:p>
          <w:bookmarkEnd w:id="58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581"/>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58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58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58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583"/>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58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584"/>
          <w:p>
            <w:pPr>
              <w:spacing w:after="20"/>
              <w:ind w:left="20"/>
              <w:jc w:val="both"/>
            </w:pPr>
            <w:r>
              <w:rPr>
                <w:rFonts w:ascii="Times New Roman"/>
                <w:b w:val="false"/>
                <w:i w:val="false"/>
                <w:color w:val="000000"/>
                <w:sz w:val="20"/>
              </w:rPr>
              <w:t>
10.2. Идентификатор уполномоченного органа</w:t>
            </w:r>
            <w:r>
              <w:br/>
            </w:r>
            <w:r>
              <w:rPr>
                <w:rFonts w:ascii="Times New Roman"/>
                <w:b w:val="false"/>
                <w:i w:val="false"/>
                <w:color w:val="000000"/>
                <w:sz w:val="20"/>
              </w:rPr>
              <w:t>
(csdo:‌Authority‌Id)</w:t>
            </w:r>
          </w:p>
          <w:bookmarkEnd w:id="58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585"/>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58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586"/>
          <w:p>
            <w:pPr>
              <w:spacing w:after="20"/>
              <w:ind w:left="20"/>
              <w:jc w:val="both"/>
            </w:pPr>
            <w:r>
              <w:rPr>
                <w:rFonts w:ascii="Times New Roman"/>
                <w:b w:val="false"/>
                <w:i w:val="false"/>
                <w:color w:val="000000"/>
                <w:sz w:val="20"/>
              </w:rPr>
              <w:t>
10.3. Наименование уполномоченного органа</w:t>
            </w:r>
            <w:r>
              <w:br/>
            </w:r>
            <w:r>
              <w:rPr>
                <w:rFonts w:ascii="Times New Roman"/>
                <w:b w:val="false"/>
                <w:i w:val="false"/>
                <w:color w:val="000000"/>
                <w:sz w:val="20"/>
              </w:rPr>
              <w:t>
(csdo:‌Authority‌Name)</w:t>
            </w:r>
          </w:p>
          <w:bookmarkEnd w:id="58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587"/>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58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588"/>
          <w:p>
            <w:pPr>
              <w:spacing w:after="20"/>
              <w:ind w:left="20"/>
              <w:jc w:val="both"/>
            </w:pPr>
            <w:r>
              <w:rPr>
                <w:rFonts w:ascii="Times New Roman"/>
                <w:b w:val="false"/>
                <w:i w:val="false"/>
                <w:color w:val="000000"/>
                <w:sz w:val="20"/>
              </w:rPr>
              <w:t>
10.4. Краткое наименование уполномоченного органа</w:t>
            </w:r>
            <w:r>
              <w:br/>
            </w:r>
            <w:r>
              <w:rPr>
                <w:rFonts w:ascii="Times New Roman"/>
                <w:b w:val="false"/>
                <w:i w:val="false"/>
                <w:color w:val="000000"/>
                <w:sz w:val="20"/>
              </w:rPr>
              <w:t>
(csdo:‌Authority‌Brief‌Name)</w:t>
            </w:r>
          </w:p>
          <w:bookmarkEnd w:id="58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589"/>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58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590"/>
          <w:p>
            <w:pPr>
              <w:spacing w:after="20"/>
              <w:ind w:left="20"/>
              <w:jc w:val="both"/>
            </w:pPr>
            <w:r>
              <w:rPr>
                <w:rFonts w:ascii="Times New Roman"/>
                <w:b w:val="false"/>
                <w:i w:val="false"/>
                <w:color w:val="000000"/>
                <w:sz w:val="20"/>
              </w:rPr>
              <w:t>
11. Код причины приостановления движения подконтрольных товаров</w:t>
            </w:r>
            <w:r>
              <w:br/>
            </w:r>
            <w:r>
              <w:rPr>
                <w:rFonts w:ascii="Times New Roman"/>
                <w:b w:val="false"/>
                <w:i w:val="false"/>
                <w:color w:val="000000"/>
                <w:sz w:val="20"/>
              </w:rPr>
              <w:t>
(smsdo:‌Consignment‌Detention‌Reason‌Code)</w:t>
            </w:r>
          </w:p>
          <w:bookmarkEnd w:id="59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причины приостановления движения подконтрольных товаров</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M.SM.SDE.00997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591"/>
          <w:p>
            <w:pPr>
              <w:spacing w:after="20"/>
              <w:ind w:left="20"/>
              <w:jc w:val="both"/>
            </w:pPr>
            <w:r>
              <w:rPr>
                <w:rFonts w:ascii="Times New Roman"/>
                <w:b w:val="false"/>
                <w:i w:val="false"/>
                <w:color w:val="000000"/>
                <w:sz w:val="20"/>
              </w:rPr>
              <w:t>
csdo:‌Unified‌Optional‌Code20‌Type (M.SDT.00335)</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может быть определен 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59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59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59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593"/>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59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594"/>
          <w:p>
            <w:pPr>
              <w:spacing w:after="20"/>
              <w:ind w:left="20"/>
              <w:jc w:val="both"/>
            </w:pPr>
            <w:r>
              <w:rPr>
                <w:rFonts w:ascii="Times New Roman"/>
                <w:b w:val="false"/>
                <w:i w:val="false"/>
                <w:color w:val="000000"/>
                <w:sz w:val="20"/>
              </w:rPr>
              <w:t>
12. Количество элементов</w:t>
            </w:r>
            <w:r>
              <w:br/>
            </w:r>
            <w:r>
              <w:rPr>
                <w:rFonts w:ascii="Times New Roman"/>
                <w:b w:val="false"/>
                <w:i w:val="false"/>
                <w:color w:val="000000"/>
                <w:sz w:val="20"/>
              </w:rPr>
              <w:t>
(smsdo:‌Item‌Quantity)</w:t>
            </w:r>
          </w:p>
          <w:bookmarkEnd w:id="59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выданных ветеринарных документов</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M.SM.SDE.01110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595"/>
          <w:p>
            <w:pPr>
              <w:spacing w:after="20"/>
              <w:ind w:left="20"/>
              <w:jc w:val="both"/>
            </w:pPr>
            <w:r>
              <w:rPr>
                <w:rFonts w:ascii="Times New Roman"/>
                <w:b w:val="false"/>
                <w:i w:val="false"/>
                <w:color w:val="000000"/>
                <w:sz w:val="20"/>
              </w:rPr>
              <w:t>
csdo:‌Quantity8‌Type (M.SDT.00156)</w:t>
            </w:r>
            <w:r>
              <w:br/>
            </w: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r>
              <w:br/>
            </w:r>
            <w:r>
              <w:rPr>
                <w:rFonts w:ascii="Times New Roman"/>
                <w:b w:val="false"/>
                <w:i w:val="false"/>
                <w:color w:val="000000"/>
                <w:sz w:val="20"/>
              </w:rPr>
              <w:t>
Макс.кол-во цифр: 8</w:t>
            </w:r>
          </w:p>
          <w:bookmarkEnd w:id="59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872" w:id="596"/>
    <w:p>
      <w:pPr>
        <w:spacing w:after="0"/>
        <w:ind w:left="0"/>
        <w:jc w:val="both"/>
      </w:pPr>
      <w:r>
        <w:rPr>
          <w:rFonts w:ascii="Times New Roman"/>
          <w:b w:val="false"/>
          <w:i w:val="false"/>
          <w:color w:val="000000"/>
          <w:sz w:val="28"/>
        </w:rPr>
        <w:t>
      19. Описание структуры электронного документа (сведений) "Сведения о разрешении" (R.SM.SS.07.001) приведено в таблице 11.</w:t>
      </w:r>
    </w:p>
    <w:bookmarkEnd w:id="5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874" w:id="597"/>
    <w:p>
      <w:pPr>
        <w:spacing w:after="0"/>
        <w:ind w:left="0"/>
        <w:jc w:val="left"/>
      </w:pPr>
      <w:r>
        <w:rPr>
          <w:rFonts w:ascii="Times New Roman"/>
          <w:b/>
          <w:i w:val="false"/>
          <w:color w:val="000000"/>
        </w:rPr>
        <w:t xml:space="preserve"> Описание структуры электронного документа (сведений) "Сведения о разрешении" (R.SM.SS.07.001)</w:t>
      </w:r>
    </w:p>
    <w:bookmarkEnd w:id="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1703"/>
        <w:gridCol w:w="10139"/>
      </w:tblGrid>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разрешении</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R.SM.SS.07.001</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сведения о разрешении</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разрешениях</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urn:EEC:R:SM:SS:07:VeterinaryPermit:v1.1.0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VeterinaryPermitDetails</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EEC_R_SM_SS_07_VeterinaryPermit_v1.1.0.xsd</w:t>
            </w:r>
          </w:p>
        </w:tc>
      </w:tr>
    </w:tbl>
    <w:bookmarkStart w:name="z875" w:id="598"/>
    <w:p>
      <w:pPr>
        <w:spacing w:after="0"/>
        <w:ind w:left="0"/>
        <w:jc w:val="both"/>
      </w:pPr>
      <w:r>
        <w:rPr>
          <w:rFonts w:ascii="Times New Roman"/>
          <w:b w:val="false"/>
          <w:i w:val="false"/>
          <w:color w:val="000000"/>
          <w:sz w:val="28"/>
        </w:rPr>
        <w:t>
      20. Импортируемые пространства имен приведены в таблице 12.</w:t>
      </w:r>
    </w:p>
    <w:bookmarkEnd w:id="5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877" w:id="599"/>
    <w:p>
      <w:pPr>
        <w:spacing w:after="0"/>
        <w:ind w:left="0"/>
        <w:jc w:val="left"/>
      </w:pPr>
      <w:r>
        <w:rPr>
          <w:rFonts w:ascii="Times New Roman"/>
          <w:b/>
          <w:i w:val="false"/>
          <w:color w:val="000000"/>
        </w:rPr>
        <w:t xml:space="preserve"> Импортируемые пространства имен</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10164"/>
        <w:gridCol w:w="1632"/>
      </w:tblGrid>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urn:EEC:M:SM:ComplexDataObjects:vZ.Z.Z</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urn:EEC:M:SM:SimpleDataObjects:vZ.Z.Z</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878" w:id="600"/>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600"/>
    <w:bookmarkStart w:name="z879" w:id="601"/>
    <w:p>
      <w:pPr>
        <w:spacing w:after="0"/>
        <w:ind w:left="0"/>
        <w:jc w:val="both"/>
      </w:pPr>
      <w:r>
        <w:rPr>
          <w:rFonts w:ascii="Times New Roman"/>
          <w:b w:val="false"/>
          <w:i w:val="false"/>
          <w:color w:val="000000"/>
          <w:sz w:val="28"/>
        </w:rPr>
        <w:t>
      21. Реквизитный состав структуры электронного документа (сведений) "Сведения о разрешении" (R.SM.SS.07.001) приведен в таблице 13.</w:t>
      </w:r>
    </w:p>
    <w:bookmarkEnd w:id="6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881" w:id="602"/>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разрешении" (R.SM.SS.07.001)</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
        <w:gridCol w:w="1"/>
        <w:gridCol w:w="1"/>
        <w:gridCol w:w="1"/>
        <w:gridCol w:w="2"/>
        <w:gridCol w:w="4922"/>
        <w:gridCol w:w="374"/>
        <w:gridCol w:w="2132"/>
        <w:gridCol w:w="8847"/>
        <w:gridCol w:w="508"/>
        <w:gridCol w:w="5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603"/>
          <w:p>
            <w:pPr>
              <w:spacing w:after="20"/>
              <w:ind w:left="20"/>
              <w:jc w:val="both"/>
            </w:pPr>
            <w:r>
              <w:rPr>
                <w:rFonts w:ascii="Times New Roman"/>
                <w:b w:val="false"/>
                <w:i w:val="false"/>
                <w:color w:val="000000"/>
                <w:sz w:val="20"/>
              </w:rPr>
              <w:t>
1. Заголовок электронного документа (сведений)</w:t>
            </w:r>
            <w:r>
              <w:br/>
            </w:r>
            <w:r>
              <w:rPr>
                <w:rFonts w:ascii="Times New Roman"/>
                <w:b w:val="false"/>
                <w:i w:val="false"/>
                <w:color w:val="000000"/>
                <w:sz w:val="20"/>
              </w:rPr>
              <w:t>
(ccdo:‌EDoc‌Header)</w:t>
            </w:r>
          </w:p>
          <w:bookmarkEnd w:id="60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604"/>
          <w:p>
            <w:pPr>
              <w:spacing w:after="20"/>
              <w:ind w:left="20"/>
              <w:jc w:val="both"/>
            </w:pPr>
            <w:r>
              <w:rPr>
                <w:rFonts w:ascii="Times New Roman"/>
                <w:b w:val="false"/>
                <w:i w:val="false"/>
                <w:color w:val="000000"/>
                <w:sz w:val="20"/>
              </w:rPr>
              <w:t>
ccdo:‌EDoc‌Header‌Type (M.CDT.90001)</w:t>
            </w:r>
            <w:r>
              <w:br/>
            </w:r>
            <w:r>
              <w:rPr>
                <w:rFonts w:ascii="Times New Roman"/>
                <w:b w:val="false"/>
                <w:i w:val="false"/>
                <w:color w:val="000000"/>
                <w:sz w:val="20"/>
              </w:rPr>
              <w:t>
Определяется областями значений вложенных элементов</w:t>
            </w:r>
          </w:p>
          <w:bookmarkEnd w:id="60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605"/>
          <w:p>
            <w:pPr>
              <w:spacing w:after="20"/>
              <w:ind w:left="20"/>
              <w:jc w:val="both"/>
            </w:pPr>
            <w:r>
              <w:rPr>
                <w:rFonts w:ascii="Times New Roman"/>
                <w:b w:val="false"/>
                <w:i w:val="false"/>
                <w:color w:val="000000"/>
                <w:sz w:val="20"/>
              </w:rPr>
              <w:t>
1.1. Код сообщения общего процесса</w:t>
            </w:r>
            <w:r>
              <w:br/>
            </w:r>
            <w:r>
              <w:rPr>
                <w:rFonts w:ascii="Times New Roman"/>
                <w:b w:val="false"/>
                <w:i w:val="false"/>
                <w:color w:val="000000"/>
                <w:sz w:val="20"/>
              </w:rPr>
              <w:t>
(csdo:‌Inf‌Envelope‌Code)</w:t>
            </w:r>
          </w:p>
          <w:bookmarkEnd w:id="60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606"/>
          <w:p>
            <w:pPr>
              <w:spacing w:after="20"/>
              <w:ind w:left="20"/>
              <w:jc w:val="both"/>
            </w:pPr>
            <w:r>
              <w:rPr>
                <w:rFonts w:ascii="Times New Roman"/>
                <w:b w:val="false"/>
                <w:i w:val="false"/>
                <w:color w:val="000000"/>
                <w:sz w:val="20"/>
              </w:rPr>
              <w:t>
csdo:‌Inf‌Envelope‌Code‌Type (M.SDT.90004)</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r>
              <w:br/>
            </w:r>
            <w:r>
              <w:rPr>
                <w:rFonts w:ascii="Times New Roman"/>
                <w:b w:val="false"/>
                <w:i w:val="false"/>
                <w:color w:val="000000"/>
                <w:sz w:val="20"/>
              </w:rPr>
              <w:t>
Шаблон: P\.[A-Z]{2}\.[0-9]{2}\.MSG\.[0-9]{3}</w:t>
            </w:r>
          </w:p>
          <w:bookmarkEnd w:id="60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607"/>
          <w:p>
            <w:pPr>
              <w:spacing w:after="20"/>
              <w:ind w:left="20"/>
              <w:jc w:val="both"/>
            </w:pPr>
            <w:r>
              <w:rPr>
                <w:rFonts w:ascii="Times New Roman"/>
                <w:b w:val="false"/>
                <w:i w:val="false"/>
                <w:color w:val="000000"/>
                <w:sz w:val="20"/>
              </w:rPr>
              <w:t>
1.2. Код электронного документа (сведений)</w:t>
            </w:r>
            <w:r>
              <w:br/>
            </w:r>
            <w:r>
              <w:rPr>
                <w:rFonts w:ascii="Times New Roman"/>
                <w:b w:val="false"/>
                <w:i w:val="false"/>
                <w:color w:val="000000"/>
                <w:sz w:val="20"/>
              </w:rPr>
              <w:t>
(csdo:‌EDoc‌Code)</w:t>
            </w:r>
          </w:p>
          <w:bookmarkEnd w:id="60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608"/>
          <w:p>
            <w:pPr>
              <w:spacing w:after="20"/>
              <w:ind w:left="20"/>
              <w:jc w:val="both"/>
            </w:pPr>
            <w:r>
              <w:rPr>
                <w:rFonts w:ascii="Times New Roman"/>
                <w:b w:val="false"/>
                <w:i w:val="false"/>
                <w:color w:val="000000"/>
                <w:sz w:val="20"/>
              </w:rPr>
              <w:t>
csdo:‌EDoc‌Code‌Type (M.SDT.90001)</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r>
              <w:br/>
            </w:r>
            <w:r>
              <w:rPr>
                <w:rFonts w:ascii="Times New Roman"/>
                <w:b w:val="false"/>
                <w:i w:val="false"/>
                <w:color w:val="000000"/>
                <w:sz w:val="20"/>
              </w:rPr>
              <w:t>
Шаблон: R(\.[A-Z]{2}\.[A-Z]{2}\.[0-9]{2})?\.[0-9]{3}</w:t>
            </w:r>
          </w:p>
          <w:bookmarkEnd w:id="60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609"/>
          <w:p>
            <w:pPr>
              <w:spacing w:after="20"/>
              <w:ind w:left="20"/>
              <w:jc w:val="both"/>
            </w:pPr>
            <w:r>
              <w:rPr>
                <w:rFonts w:ascii="Times New Roman"/>
                <w:b w:val="false"/>
                <w:i w:val="false"/>
                <w:color w:val="000000"/>
                <w:sz w:val="20"/>
              </w:rPr>
              <w:t>
1.3. Идентификатор электронного документа (сведений)</w:t>
            </w:r>
            <w:r>
              <w:br/>
            </w:r>
            <w:r>
              <w:rPr>
                <w:rFonts w:ascii="Times New Roman"/>
                <w:b w:val="false"/>
                <w:i w:val="false"/>
                <w:color w:val="000000"/>
                <w:sz w:val="20"/>
              </w:rPr>
              <w:t>
(csdo:‌EDoc‌Id)</w:t>
            </w:r>
          </w:p>
          <w:bookmarkEnd w:id="60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610"/>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p>
          <w:bookmarkEnd w:id="61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611"/>
          <w:p>
            <w:pPr>
              <w:spacing w:after="20"/>
              <w:ind w:left="20"/>
              <w:jc w:val="both"/>
            </w:pPr>
            <w:r>
              <w:rPr>
                <w:rFonts w:ascii="Times New Roman"/>
                <w:b w:val="false"/>
                <w:i w:val="false"/>
                <w:color w:val="000000"/>
                <w:sz w:val="20"/>
              </w:rPr>
              <w:t>
1.4. Идентификатор исходного электронного документа (сведений)</w:t>
            </w:r>
            <w:r>
              <w:br/>
            </w:r>
            <w:r>
              <w:rPr>
                <w:rFonts w:ascii="Times New Roman"/>
                <w:b w:val="false"/>
                <w:i w:val="false"/>
                <w:color w:val="000000"/>
                <w:sz w:val="20"/>
              </w:rPr>
              <w:t>
(csdo:‌EDoc‌Ref‌Id)</w:t>
            </w:r>
          </w:p>
          <w:bookmarkEnd w:id="61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612"/>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p>
          <w:bookmarkEnd w:id="61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613"/>
          <w:p>
            <w:pPr>
              <w:spacing w:after="20"/>
              <w:ind w:left="20"/>
              <w:jc w:val="both"/>
            </w:pPr>
            <w:r>
              <w:rPr>
                <w:rFonts w:ascii="Times New Roman"/>
                <w:b w:val="false"/>
                <w:i w:val="false"/>
                <w:color w:val="000000"/>
                <w:sz w:val="20"/>
              </w:rPr>
              <w:t>
1.5. Дата и время электронного документа (сведений)</w:t>
            </w:r>
            <w:r>
              <w:br/>
            </w:r>
            <w:r>
              <w:rPr>
                <w:rFonts w:ascii="Times New Roman"/>
                <w:b w:val="false"/>
                <w:i w:val="false"/>
                <w:color w:val="000000"/>
                <w:sz w:val="20"/>
              </w:rPr>
              <w:t>
(csdo:‌EDoc‌Date‌Time)</w:t>
            </w:r>
          </w:p>
          <w:bookmarkEnd w:id="61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614"/>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серией стандартов ISO 8601</w:t>
            </w:r>
          </w:p>
          <w:bookmarkEnd w:id="61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615"/>
          <w:p>
            <w:pPr>
              <w:spacing w:after="20"/>
              <w:ind w:left="20"/>
              <w:jc w:val="both"/>
            </w:pPr>
            <w:r>
              <w:rPr>
                <w:rFonts w:ascii="Times New Roman"/>
                <w:b w:val="false"/>
                <w:i w:val="false"/>
                <w:color w:val="000000"/>
                <w:sz w:val="20"/>
              </w:rPr>
              <w:t>
1.6. Код языка</w:t>
            </w:r>
            <w:r>
              <w:br/>
            </w:r>
            <w:r>
              <w:rPr>
                <w:rFonts w:ascii="Times New Roman"/>
                <w:b w:val="false"/>
                <w:i w:val="false"/>
                <w:color w:val="000000"/>
                <w:sz w:val="20"/>
              </w:rPr>
              <w:t>
(csdo:‌Language‌Code)</w:t>
            </w:r>
          </w:p>
          <w:bookmarkEnd w:id="61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616"/>
          <w:p>
            <w:pPr>
              <w:spacing w:after="20"/>
              <w:ind w:left="20"/>
              <w:jc w:val="both"/>
            </w:pPr>
            <w:r>
              <w:rPr>
                <w:rFonts w:ascii="Times New Roman"/>
                <w:b w:val="false"/>
                <w:i w:val="false"/>
                <w:color w:val="000000"/>
                <w:sz w:val="20"/>
              </w:rPr>
              <w:t>
csdo:‌Language‌Code‌Type (M.SDT.00051)</w:t>
            </w:r>
            <w:r>
              <w:br/>
            </w: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r>
              <w:br/>
            </w:r>
            <w:r>
              <w:rPr>
                <w:rFonts w:ascii="Times New Roman"/>
                <w:b w:val="false"/>
                <w:i w:val="false"/>
                <w:color w:val="000000"/>
                <w:sz w:val="20"/>
              </w:rPr>
              <w:t>
Шаблон: [a-z]{2}</w:t>
            </w:r>
          </w:p>
          <w:bookmarkEnd w:id="61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617"/>
          <w:p>
            <w:pPr>
              <w:spacing w:after="20"/>
              <w:ind w:left="20"/>
              <w:jc w:val="both"/>
            </w:pPr>
            <w:r>
              <w:rPr>
                <w:rFonts w:ascii="Times New Roman"/>
                <w:b w:val="false"/>
                <w:i w:val="false"/>
                <w:color w:val="000000"/>
                <w:sz w:val="20"/>
              </w:rPr>
              <w:t>
2. Сведения о разрешении на ввоз (вывоз, транзит) товаров, подлежащих ветеринарному контролю (надзору)</w:t>
            </w:r>
            <w:r>
              <w:br/>
            </w:r>
            <w:r>
              <w:rPr>
                <w:rFonts w:ascii="Times New Roman"/>
                <w:b w:val="false"/>
                <w:i w:val="false"/>
                <w:color w:val="000000"/>
                <w:sz w:val="20"/>
              </w:rPr>
              <w:t>
(smcdo:‌Veterinary‌Permit‌Details)</w:t>
            </w:r>
          </w:p>
          <w:bookmarkEnd w:id="61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документе, определяющем порядок и условия использования подконтрольных ветеринарному контролю (надзору) товаров исходя из эпизоотического состояния стран-экспортеров при ввозе и транзите подконтрольных ветеринарному контролю (надзору) товаров, выдаваемый уполномоченным в соответствии с законодательством государств-членов должностным лицом уполномоченного органа в области ветеринарии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M.SM.CDE.00053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618"/>
          <w:p>
            <w:pPr>
              <w:spacing w:after="20"/>
              <w:ind w:left="20"/>
              <w:jc w:val="both"/>
            </w:pPr>
            <w:r>
              <w:rPr>
                <w:rFonts w:ascii="Times New Roman"/>
                <w:b w:val="false"/>
                <w:i w:val="false"/>
                <w:color w:val="000000"/>
                <w:sz w:val="20"/>
              </w:rPr>
              <w:t>
smcdo:‌Veterinary‌Permit‌Details‌Type (M.SM.CDT.00040)</w:t>
            </w:r>
            <w:r>
              <w:br/>
            </w:r>
            <w:r>
              <w:rPr>
                <w:rFonts w:ascii="Times New Roman"/>
                <w:b w:val="false"/>
                <w:i w:val="false"/>
                <w:color w:val="000000"/>
                <w:sz w:val="20"/>
              </w:rPr>
              <w:t>
Определяется областями значений вложенных элементов</w:t>
            </w:r>
          </w:p>
          <w:bookmarkEnd w:id="61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619"/>
          <w:p>
            <w:pPr>
              <w:spacing w:after="20"/>
              <w:ind w:left="20"/>
              <w:jc w:val="both"/>
            </w:pPr>
            <w:r>
              <w:rPr>
                <w:rFonts w:ascii="Times New Roman"/>
                <w:b w:val="false"/>
                <w:i w:val="false"/>
                <w:color w:val="000000"/>
                <w:sz w:val="20"/>
              </w:rPr>
              <w:t>
2.1. Разрешение на ввоз (вывоз, транзит) товаров, подлежащих ветеринарному контролю (надзору)</w:t>
            </w:r>
            <w:r>
              <w:br/>
            </w:r>
            <w:r>
              <w:rPr>
                <w:rFonts w:ascii="Times New Roman"/>
                <w:b w:val="false"/>
                <w:i w:val="false"/>
                <w:color w:val="000000"/>
                <w:sz w:val="20"/>
              </w:rPr>
              <w:t>
(smcdo:‌Veterinary‌Permit‌Base‌Details)</w:t>
            </w:r>
          </w:p>
          <w:bookmarkEnd w:id="61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разрешения на ввоз (вывоз, транзит) подконтрольного товара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M.SM.CDE.01707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620"/>
          <w:p>
            <w:pPr>
              <w:spacing w:after="20"/>
              <w:ind w:left="20"/>
              <w:jc w:val="both"/>
            </w:pPr>
            <w:r>
              <w:rPr>
                <w:rFonts w:ascii="Times New Roman"/>
                <w:b w:val="false"/>
                <w:i w:val="false"/>
                <w:color w:val="000000"/>
                <w:sz w:val="20"/>
              </w:rPr>
              <w:t>
smcdo:‌Veterinary‌Permit‌Base‌Details‌Type (M.SM.CDT.01010)</w:t>
            </w:r>
            <w:r>
              <w:br/>
            </w:r>
            <w:r>
              <w:rPr>
                <w:rFonts w:ascii="Times New Roman"/>
                <w:b w:val="false"/>
                <w:i w:val="false"/>
                <w:color w:val="000000"/>
                <w:sz w:val="20"/>
              </w:rPr>
              <w:t>
Определяется областями значений вложенных элементов</w:t>
            </w:r>
          </w:p>
          <w:bookmarkEnd w:id="62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621"/>
          <w:p>
            <w:pPr>
              <w:spacing w:after="20"/>
              <w:ind w:left="20"/>
              <w:jc w:val="both"/>
            </w:pPr>
            <w:r>
              <w:rPr>
                <w:rFonts w:ascii="Times New Roman"/>
                <w:b w:val="false"/>
                <w:i w:val="false"/>
                <w:color w:val="000000"/>
                <w:sz w:val="20"/>
              </w:rPr>
              <w:t>
2.1.1. Код вида документа</w:t>
            </w:r>
            <w:r>
              <w:br/>
            </w:r>
            <w:r>
              <w:rPr>
                <w:rFonts w:ascii="Times New Roman"/>
                <w:b w:val="false"/>
                <w:i w:val="false"/>
                <w:color w:val="000000"/>
                <w:sz w:val="20"/>
              </w:rPr>
              <w:t>
(csdo:‌Doc‌Kind‌Code)</w:t>
            </w:r>
          </w:p>
          <w:bookmarkEnd w:id="62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622"/>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62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623"/>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62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624"/>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62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625"/>
          <w:p>
            <w:pPr>
              <w:spacing w:after="20"/>
              <w:ind w:left="20"/>
              <w:jc w:val="both"/>
            </w:pPr>
            <w:r>
              <w:rPr>
                <w:rFonts w:ascii="Times New Roman"/>
                <w:b w:val="false"/>
                <w:i w:val="false"/>
                <w:color w:val="000000"/>
                <w:sz w:val="20"/>
              </w:rPr>
              <w:t>
2.1.2. Наименование вида документа</w:t>
            </w:r>
            <w:r>
              <w:br/>
            </w:r>
            <w:r>
              <w:rPr>
                <w:rFonts w:ascii="Times New Roman"/>
                <w:b w:val="false"/>
                <w:i w:val="false"/>
                <w:color w:val="000000"/>
                <w:sz w:val="20"/>
              </w:rPr>
              <w:t>
(csdo:‌Doc‌Kind‌Name)</w:t>
            </w:r>
          </w:p>
          <w:bookmarkEnd w:id="62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626"/>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62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627"/>
          <w:p>
            <w:pPr>
              <w:spacing w:after="20"/>
              <w:ind w:left="20"/>
              <w:jc w:val="both"/>
            </w:pPr>
            <w:r>
              <w:rPr>
                <w:rFonts w:ascii="Times New Roman"/>
                <w:b w:val="false"/>
                <w:i w:val="false"/>
                <w:color w:val="000000"/>
                <w:sz w:val="20"/>
              </w:rPr>
              <w:t>
2.1.3. Номер документа</w:t>
            </w:r>
            <w:r>
              <w:br/>
            </w:r>
            <w:r>
              <w:rPr>
                <w:rFonts w:ascii="Times New Roman"/>
                <w:b w:val="false"/>
                <w:i w:val="false"/>
                <w:color w:val="000000"/>
                <w:sz w:val="20"/>
              </w:rPr>
              <w:t>
(csdo:‌Doc‌Id)</w:t>
            </w:r>
          </w:p>
          <w:bookmarkEnd w:id="62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628"/>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62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629"/>
          <w:p>
            <w:pPr>
              <w:spacing w:after="20"/>
              <w:ind w:left="20"/>
              <w:jc w:val="both"/>
            </w:pPr>
            <w:r>
              <w:rPr>
                <w:rFonts w:ascii="Times New Roman"/>
                <w:b w:val="false"/>
                <w:i w:val="false"/>
                <w:color w:val="000000"/>
                <w:sz w:val="20"/>
              </w:rPr>
              <w:t>
2.1.4. Дата документа</w:t>
            </w:r>
            <w:r>
              <w:br/>
            </w:r>
            <w:r>
              <w:rPr>
                <w:rFonts w:ascii="Times New Roman"/>
                <w:b w:val="false"/>
                <w:i w:val="false"/>
                <w:color w:val="000000"/>
                <w:sz w:val="20"/>
              </w:rPr>
              <w:t>
(csdo:‌Doc‌Creation‌Date)</w:t>
            </w:r>
          </w:p>
          <w:bookmarkEnd w:id="62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630"/>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серией стандартов ISO 8601</w:t>
            </w:r>
          </w:p>
          <w:bookmarkEnd w:id="63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631"/>
          <w:p>
            <w:pPr>
              <w:spacing w:after="20"/>
              <w:ind w:left="20"/>
              <w:jc w:val="both"/>
            </w:pPr>
            <w:r>
              <w:rPr>
                <w:rFonts w:ascii="Times New Roman"/>
                <w:b w:val="false"/>
                <w:i w:val="false"/>
                <w:color w:val="000000"/>
                <w:sz w:val="20"/>
              </w:rPr>
              <w:t>
2.1.5. Дата начала срока действия документа</w:t>
            </w:r>
            <w:r>
              <w:br/>
            </w:r>
            <w:r>
              <w:rPr>
                <w:rFonts w:ascii="Times New Roman"/>
                <w:b w:val="false"/>
                <w:i w:val="false"/>
                <w:color w:val="000000"/>
                <w:sz w:val="20"/>
              </w:rPr>
              <w:t>
(csdo:‌Doc‌Start‌Date)</w:t>
            </w:r>
          </w:p>
          <w:bookmarkEnd w:id="63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632"/>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серией стандартов ISO 8601</w:t>
            </w:r>
          </w:p>
          <w:bookmarkEnd w:id="63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633"/>
          <w:p>
            <w:pPr>
              <w:spacing w:after="20"/>
              <w:ind w:left="20"/>
              <w:jc w:val="both"/>
            </w:pPr>
            <w:r>
              <w:rPr>
                <w:rFonts w:ascii="Times New Roman"/>
                <w:b w:val="false"/>
                <w:i w:val="false"/>
                <w:color w:val="000000"/>
                <w:sz w:val="20"/>
              </w:rPr>
              <w:t>
2.1.6. Дата истечения срока действия документа</w:t>
            </w:r>
            <w:r>
              <w:br/>
            </w:r>
            <w:r>
              <w:rPr>
                <w:rFonts w:ascii="Times New Roman"/>
                <w:b w:val="false"/>
                <w:i w:val="false"/>
                <w:color w:val="000000"/>
                <w:sz w:val="20"/>
              </w:rPr>
              <w:t>
(csdo:‌Doc‌Validity‌Date)</w:t>
            </w:r>
          </w:p>
          <w:bookmarkEnd w:id="63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634"/>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серией стандартов ISO 8601</w:t>
            </w:r>
          </w:p>
          <w:bookmarkEnd w:id="63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635"/>
          <w:p>
            <w:pPr>
              <w:spacing w:after="20"/>
              <w:ind w:left="20"/>
              <w:jc w:val="both"/>
            </w:pPr>
            <w:r>
              <w:rPr>
                <w:rFonts w:ascii="Times New Roman"/>
                <w:b w:val="false"/>
                <w:i w:val="false"/>
                <w:color w:val="000000"/>
                <w:sz w:val="20"/>
              </w:rPr>
              <w:t>
2.1.7. Статус действия документа</w:t>
            </w:r>
            <w:r>
              <w:br/>
            </w:r>
            <w:r>
              <w:rPr>
                <w:rFonts w:ascii="Times New Roman"/>
                <w:b w:val="false"/>
                <w:i w:val="false"/>
                <w:color w:val="000000"/>
                <w:sz w:val="20"/>
              </w:rPr>
              <w:t>
(smcdo:‌Doc‌Status‌Details)</w:t>
            </w:r>
          </w:p>
          <w:bookmarkEnd w:id="63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разрешения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M.SM.CDE.00040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636"/>
          <w:p>
            <w:pPr>
              <w:spacing w:after="20"/>
              <w:ind w:left="20"/>
              <w:jc w:val="both"/>
            </w:pPr>
            <w:r>
              <w:rPr>
                <w:rFonts w:ascii="Times New Roman"/>
                <w:b w:val="false"/>
                <w:i w:val="false"/>
                <w:color w:val="000000"/>
                <w:sz w:val="20"/>
              </w:rPr>
              <w:t>
smcdo:‌Doc‌Status‌Details‌Type (M.SM.CDT.00045)</w:t>
            </w:r>
            <w:r>
              <w:br/>
            </w:r>
            <w:r>
              <w:rPr>
                <w:rFonts w:ascii="Times New Roman"/>
                <w:b w:val="false"/>
                <w:i w:val="false"/>
                <w:color w:val="000000"/>
                <w:sz w:val="20"/>
              </w:rPr>
              <w:t>
Определяется областями значений вложенных элементов</w:t>
            </w:r>
          </w:p>
          <w:bookmarkEnd w:id="63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637"/>
          <w:p>
            <w:pPr>
              <w:spacing w:after="20"/>
              <w:ind w:left="20"/>
              <w:jc w:val="both"/>
            </w:pPr>
            <w:r>
              <w:rPr>
                <w:rFonts w:ascii="Times New Roman"/>
                <w:b w:val="false"/>
                <w:i w:val="false"/>
                <w:color w:val="000000"/>
                <w:sz w:val="20"/>
              </w:rPr>
              <w:t>
*.1. Код статуса документа</w:t>
            </w:r>
            <w:r>
              <w:br/>
            </w:r>
            <w:r>
              <w:rPr>
                <w:rFonts w:ascii="Times New Roman"/>
                <w:b w:val="false"/>
                <w:i w:val="false"/>
                <w:color w:val="000000"/>
                <w:sz w:val="20"/>
              </w:rPr>
              <w:t>
(csdo:‌Doc‌Status‌Code)</w:t>
            </w:r>
          </w:p>
          <w:bookmarkEnd w:id="63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действия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638"/>
          <w:p>
            <w:pPr>
              <w:spacing w:after="20"/>
              <w:ind w:left="20"/>
              <w:jc w:val="both"/>
            </w:pPr>
            <w:r>
              <w:rPr>
                <w:rFonts w:ascii="Times New Roman"/>
                <w:b w:val="false"/>
                <w:i w:val="false"/>
                <w:color w:val="000000"/>
                <w:sz w:val="20"/>
              </w:rPr>
              <w:t>
csdo:‌Doc‌Status‌Code‌Type (M.SDT.00176)</w:t>
            </w:r>
            <w:r>
              <w:br/>
            </w:r>
            <w:r>
              <w:rPr>
                <w:rFonts w:ascii="Times New Roman"/>
                <w:b w:val="false"/>
                <w:i w:val="false"/>
                <w:color w:val="000000"/>
                <w:sz w:val="20"/>
              </w:rPr>
              <w:t>
Значение кода в соответствии со справочником статусов действия документа</w:t>
            </w:r>
          </w:p>
          <w:bookmarkEnd w:id="63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639"/>
          <w:p>
            <w:pPr>
              <w:spacing w:after="20"/>
              <w:ind w:left="20"/>
              <w:jc w:val="both"/>
            </w:pPr>
            <w:r>
              <w:rPr>
                <w:rFonts w:ascii="Times New Roman"/>
                <w:b w:val="false"/>
                <w:i w:val="false"/>
                <w:color w:val="000000"/>
                <w:sz w:val="20"/>
              </w:rPr>
              <w:t>
*.2. Начальная дата</w:t>
            </w:r>
            <w:r>
              <w:br/>
            </w:r>
            <w:r>
              <w:rPr>
                <w:rFonts w:ascii="Times New Roman"/>
                <w:b w:val="false"/>
                <w:i w:val="false"/>
                <w:color w:val="000000"/>
                <w:sz w:val="20"/>
              </w:rPr>
              <w:t>
(csdo:‌Start‌Date)</w:t>
            </w:r>
          </w:p>
          <w:bookmarkEnd w:id="63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действия статуса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640"/>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серией стандартов ISO 8601</w:t>
            </w:r>
          </w:p>
          <w:bookmarkEnd w:id="64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641"/>
          <w:p>
            <w:pPr>
              <w:spacing w:after="20"/>
              <w:ind w:left="20"/>
              <w:jc w:val="both"/>
            </w:pPr>
            <w:r>
              <w:rPr>
                <w:rFonts w:ascii="Times New Roman"/>
                <w:b w:val="false"/>
                <w:i w:val="false"/>
                <w:color w:val="000000"/>
                <w:sz w:val="20"/>
              </w:rPr>
              <w:t>
*.3. Конечная дата</w:t>
            </w:r>
            <w:r>
              <w:br/>
            </w:r>
            <w:r>
              <w:rPr>
                <w:rFonts w:ascii="Times New Roman"/>
                <w:b w:val="false"/>
                <w:i w:val="false"/>
                <w:color w:val="000000"/>
                <w:sz w:val="20"/>
              </w:rPr>
              <w:t>
(csdo:‌End‌Date)</w:t>
            </w:r>
          </w:p>
          <w:bookmarkEnd w:id="64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действия статуса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642"/>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серией стандартов ISO 8601</w:t>
            </w:r>
          </w:p>
          <w:bookmarkEnd w:id="64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643"/>
          <w:p>
            <w:pPr>
              <w:spacing w:after="20"/>
              <w:ind w:left="20"/>
              <w:jc w:val="both"/>
            </w:pPr>
            <w:r>
              <w:rPr>
                <w:rFonts w:ascii="Times New Roman"/>
                <w:b w:val="false"/>
                <w:i w:val="false"/>
                <w:color w:val="000000"/>
                <w:sz w:val="20"/>
              </w:rPr>
              <w:t>
*.4. Примечание</w:t>
            </w:r>
            <w:r>
              <w:br/>
            </w:r>
            <w:r>
              <w:rPr>
                <w:rFonts w:ascii="Times New Roman"/>
                <w:b w:val="false"/>
                <w:i w:val="false"/>
                <w:color w:val="000000"/>
                <w:sz w:val="20"/>
              </w:rPr>
              <w:t>
(csdo:‌Note‌Text)</w:t>
            </w:r>
          </w:p>
          <w:bookmarkEnd w:id="64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причины изменения статуса действия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644"/>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64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645"/>
          <w:p>
            <w:pPr>
              <w:spacing w:after="20"/>
              <w:ind w:left="20"/>
              <w:jc w:val="both"/>
            </w:pPr>
            <w:r>
              <w:rPr>
                <w:rFonts w:ascii="Times New Roman"/>
                <w:b w:val="false"/>
                <w:i w:val="false"/>
                <w:color w:val="000000"/>
                <w:sz w:val="20"/>
              </w:rPr>
              <w:t>
2.2. Заявка на получение разрешения на ввоз (вывоз, транзит) товаров, подлежащих ветеринарному контролю (надзору)</w:t>
            </w:r>
            <w:r>
              <w:br/>
            </w:r>
            <w:r>
              <w:rPr>
                <w:rFonts w:ascii="Times New Roman"/>
                <w:b w:val="false"/>
                <w:i w:val="false"/>
                <w:color w:val="000000"/>
                <w:sz w:val="20"/>
              </w:rPr>
              <w:t>
(smcdo:‌Veterinary‌Permit‌Application‌Details)</w:t>
            </w:r>
          </w:p>
          <w:bookmarkEnd w:id="64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заявке на получение разрешения на ввоз (вывоз, транзит) подконтрольного товара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M.SM.CDE.01708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646"/>
          <w:p>
            <w:pPr>
              <w:spacing w:after="20"/>
              <w:ind w:left="20"/>
              <w:jc w:val="both"/>
            </w:pPr>
            <w:r>
              <w:rPr>
                <w:rFonts w:ascii="Times New Roman"/>
                <w:b w:val="false"/>
                <w:i w:val="false"/>
                <w:color w:val="000000"/>
                <w:sz w:val="20"/>
              </w:rPr>
              <w:t>
smcdo:‌Veterinary‌Permit‌Application‌Details‌Type (M.SM.CDT.01011)</w:t>
            </w:r>
            <w:r>
              <w:br/>
            </w:r>
            <w:r>
              <w:rPr>
                <w:rFonts w:ascii="Times New Roman"/>
                <w:b w:val="false"/>
                <w:i w:val="false"/>
                <w:color w:val="000000"/>
                <w:sz w:val="20"/>
              </w:rPr>
              <w:t>
Определяется областями значений вложенных элементов</w:t>
            </w:r>
          </w:p>
          <w:bookmarkEnd w:id="64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647"/>
          <w:p>
            <w:pPr>
              <w:spacing w:after="20"/>
              <w:ind w:left="20"/>
              <w:jc w:val="both"/>
            </w:pPr>
            <w:r>
              <w:rPr>
                <w:rFonts w:ascii="Times New Roman"/>
                <w:b w:val="false"/>
                <w:i w:val="false"/>
                <w:color w:val="000000"/>
                <w:sz w:val="20"/>
              </w:rPr>
              <w:t>
2.2.1. Номер документа</w:t>
            </w:r>
            <w:r>
              <w:br/>
            </w:r>
            <w:r>
              <w:rPr>
                <w:rFonts w:ascii="Times New Roman"/>
                <w:b w:val="false"/>
                <w:i w:val="false"/>
                <w:color w:val="000000"/>
                <w:sz w:val="20"/>
              </w:rPr>
              <w:t>
(csdo:‌Doc‌Id)</w:t>
            </w:r>
          </w:p>
          <w:bookmarkEnd w:id="64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регистрации заявки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648"/>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64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649"/>
          <w:p>
            <w:pPr>
              <w:spacing w:after="20"/>
              <w:ind w:left="20"/>
              <w:jc w:val="both"/>
            </w:pPr>
            <w:r>
              <w:rPr>
                <w:rFonts w:ascii="Times New Roman"/>
                <w:b w:val="false"/>
                <w:i w:val="false"/>
                <w:color w:val="000000"/>
                <w:sz w:val="20"/>
              </w:rPr>
              <w:t>
2.2.2. Дата документа</w:t>
            </w:r>
            <w:r>
              <w:br/>
            </w:r>
            <w:r>
              <w:rPr>
                <w:rFonts w:ascii="Times New Roman"/>
                <w:b w:val="false"/>
                <w:i w:val="false"/>
                <w:color w:val="000000"/>
                <w:sz w:val="20"/>
              </w:rPr>
              <w:t>
(csdo:‌Doc‌Creation‌Date)</w:t>
            </w:r>
          </w:p>
          <w:bookmarkEnd w:id="64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заявки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650"/>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серией стандартов ISO 8601</w:t>
            </w:r>
          </w:p>
          <w:bookmarkEnd w:id="65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651"/>
          <w:p>
            <w:pPr>
              <w:spacing w:after="20"/>
              <w:ind w:left="20"/>
              <w:jc w:val="both"/>
            </w:pPr>
            <w:r>
              <w:rPr>
                <w:rFonts w:ascii="Times New Roman"/>
                <w:b w:val="false"/>
                <w:i w:val="false"/>
                <w:color w:val="000000"/>
                <w:sz w:val="20"/>
              </w:rPr>
              <w:t>
2.2.3. Заявитель</w:t>
            </w:r>
            <w:r>
              <w:br/>
            </w:r>
            <w:r>
              <w:rPr>
                <w:rFonts w:ascii="Times New Roman"/>
                <w:b w:val="false"/>
                <w:i w:val="false"/>
                <w:color w:val="000000"/>
                <w:sz w:val="20"/>
              </w:rPr>
              <w:t>
(smcdo:‌Applicant‌Details)</w:t>
            </w:r>
          </w:p>
          <w:bookmarkEnd w:id="65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информации о заявителе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M.SM.CDE.00072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652"/>
          <w:p>
            <w:pPr>
              <w:spacing w:after="20"/>
              <w:ind w:left="20"/>
              <w:jc w:val="both"/>
            </w:pPr>
            <w:r>
              <w:rPr>
                <w:rFonts w:ascii="Times New Roman"/>
                <w:b w:val="false"/>
                <w:i w:val="false"/>
                <w:color w:val="000000"/>
                <w:sz w:val="20"/>
              </w:rPr>
              <w:t>
smcdo:‌National‌Register‌Business‌Entity‌Details‌Type (M.SM.CDT.00416)</w:t>
            </w:r>
            <w:r>
              <w:br/>
            </w:r>
            <w:r>
              <w:rPr>
                <w:rFonts w:ascii="Times New Roman"/>
                <w:b w:val="false"/>
                <w:i w:val="false"/>
                <w:color w:val="000000"/>
                <w:sz w:val="20"/>
              </w:rPr>
              <w:t>
Определяется областями значений вложенных элементов</w:t>
            </w:r>
          </w:p>
          <w:bookmarkEnd w:id="65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653"/>
          <w:p>
            <w:pPr>
              <w:spacing w:after="20"/>
              <w:ind w:left="20"/>
              <w:jc w:val="both"/>
            </w:pPr>
            <w:r>
              <w:rPr>
                <w:rFonts w:ascii="Times New Roman"/>
                <w:b w:val="false"/>
                <w:i w:val="false"/>
                <w:color w:val="000000"/>
                <w:sz w:val="20"/>
              </w:rPr>
              <w:t>
*.1. Код страны</w:t>
            </w:r>
            <w:r>
              <w:br/>
            </w:r>
            <w:r>
              <w:rPr>
                <w:rFonts w:ascii="Times New Roman"/>
                <w:b w:val="false"/>
                <w:i w:val="false"/>
                <w:color w:val="000000"/>
                <w:sz w:val="20"/>
              </w:rPr>
              <w:t>
(csdo:‌Unified‌Country‌Code)</w:t>
            </w:r>
          </w:p>
          <w:bookmarkEnd w:id="65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654"/>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65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655"/>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65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656"/>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65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657"/>
          <w:p>
            <w:pPr>
              <w:spacing w:after="20"/>
              <w:ind w:left="20"/>
              <w:jc w:val="both"/>
            </w:pPr>
            <w:r>
              <w:rPr>
                <w:rFonts w:ascii="Times New Roman"/>
                <w:b w:val="false"/>
                <w:i w:val="false"/>
                <w:color w:val="000000"/>
                <w:sz w:val="20"/>
              </w:rPr>
              <w:t>
*.2. Наименование хозяйствующего субъекта</w:t>
            </w:r>
            <w:r>
              <w:br/>
            </w:r>
            <w:r>
              <w:rPr>
                <w:rFonts w:ascii="Times New Roman"/>
                <w:b w:val="false"/>
                <w:i w:val="false"/>
                <w:color w:val="000000"/>
                <w:sz w:val="20"/>
              </w:rPr>
              <w:t>
(csdo:‌Business‌Entity‌Name)</w:t>
            </w:r>
          </w:p>
          <w:bookmarkEnd w:id="65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658"/>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65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659"/>
          <w:p>
            <w:pPr>
              <w:spacing w:after="20"/>
              <w:ind w:left="20"/>
              <w:jc w:val="both"/>
            </w:pPr>
            <w:r>
              <w:rPr>
                <w:rFonts w:ascii="Times New Roman"/>
                <w:b w:val="false"/>
                <w:i w:val="false"/>
                <w:color w:val="000000"/>
                <w:sz w:val="20"/>
              </w:rPr>
              <w:t>
*.3. Краткое наименование хозяйствующего субъекта</w:t>
            </w:r>
            <w:r>
              <w:br/>
            </w:r>
            <w:r>
              <w:rPr>
                <w:rFonts w:ascii="Times New Roman"/>
                <w:b w:val="false"/>
                <w:i w:val="false"/>
                <w:color w:val="000000"/>
                <w:sz w:val="20"/>
              </w:rPr>
              <w:t>
(csdo:‌Business‌Entity‌Brief‌Name)</w:t>
            </w:r>
          </w:p>
          <w:bookmarkEnd w:id="65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660"/>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66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661"/>
          <w:p>
            <w:pPr>
              <w:spacing w:after="20"/>
              <w:ind w:left="20"/>
              <w:jc w:val="both"/>
            </w:pPr>
            <w:r>
              <w:rPr>
                <w:rFonts w:ascii="Times New Roman"/>
                <w:b w:val="false"/>
                <w:i w:val="false"/>
                <w:color w:val="000000"/>
                <w:sz w:val="20"/>
              </w:rPr>
              <w:t>
*.4. Код организационно-правовой формы</w:t>
            </w:r>
            <w:r>
              <w:br/>
            </w:r>
            <w:r>
              <w:rPr>
                <w:rFonts w:ascii="Times New Roman"/>
                <w:b w:val="false"/>
                <w:i w:val="false"/>
                <w:color w:val="000000"/>
                <w:sz w:val="20"/>
              </w:rPr>
              <w:t>
(csdo:‌Business‌Entity‌Type‌Code)</w:t>
            </w:r>
          </w:p>
          <w:bookmarkEnd w:id="66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662"/>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66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663"/>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66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664"/>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66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665"/>
          <w:p>
            <w:pPr>
              <w:spacing w:after="20"/>
              <w:ind w:left="20"/>
              <w:jc w:val="both"/>
            </w:pPr>
            <w:r>
              <w:rPr>
                <w:rFonts w:ascii="Times New Roman"/>
                <w:b w:val="false"/>
                <w:i w:val="false"/>
                <w:color w:val="000000"/>
                <w:sz w:val="20"/>
              </w:rPr>
              <w:t>
*.5. Наименование организационно-правовой формы</w:t>
            </w:r>
            <w:r>
              <w:br/>
            </w:r>
            <w:r>
              <w:rPr>
                <w:rFonts w:ascii="Times New Roman"/>
                <w:b w:val="false"/>
                <w:i w:val="false"/>
                <w:color w:val="000000"/>
                <w:sz w:val="20"/>
              </w:rPr>
              <w:t>
(csdo:‌Business‌Entity‌Type‌Name)</w:t>
            </w:r>
          </w:p>
          <w:bookmarkEnd w:id="66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666"/>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66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667"/>
          <w:p>
            <w:pPr>
              <w:spacing w:after="20"/>
              <w:ind w:left="20"/>
              <w:jc w:val="both"/>
            </w:pPr>
            <w:r>
              <w:rPr>
                <w:rFonts w:ascii="Times New Roman"/>
                <w:b w:val="false"/>
                <w:i w:val="false"/>
                <w:color w:val="000000"/>
                <w:sz w:val="20"/>
              </w:rPr>
              <w:t>
*.6. Идентификатор хозяйствующего субъекта</w:t>
            </w:r>
            <w:r>
              <w:br/>
            </w:r>
            <w:r>
              <w:rPr>
                <w:rFonts w:ascii="Times New Roman"/>
                <w:b w:val="false"/>
                <w:i w:val="false"/>
                <w:color w:val="000000"/>
                <w:sz w:val="20"/>
              </w:rPr>
              <w:t>
(csdo:‌Business‌Entity‌Id)</w:t>
            </w:r>
          </w:p>
          <w:bookmarkEnd w:id="66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668"/>
          <w:p>
            <w:pPr>
              <w:spacing w:after="20"/>
              <w:ind w:left="20"/>
              <w:jc w:val="both"/>
            </w:pPr>
            <w:r>
              <w:rPr>
                <w:rFonts w:ascii="Times New Roman"/>
                <w:b w:val="false"/>
                <w:i w:val="false"/>
                <w:color w:val="000000"/>
                <w:sz w:val="20"/>
              </w:rPr>
              <w:t>
csdo:‌Business‌Entity‌Id‌Type (M.SDT.00157)</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66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669"/>
          <w:p>
            <w:pPr>
              <w:spacing w:after="20"/>
              <w:ind w:left="20"/>
              <w:jc w:val="both"/>
            </w:pPr>
            <w:r>
              <w:rPr>
                <w:rFonts w:ascii="Times New Roman"/>
                <w:b w:val="false"/>
                <w:i w:val="false"/>
                <w:color w:val="000000"/>
                <w:sz w:val="20"/>
              </w:rPr>
              <w:t>
а) метод идентификации</w:t>
            </w:r>
            <w:r>
              <w:br/>
            </w:r>
            <w:r>
              <w:rPr>
                <w:rFonts w:ascii="Times New Roman"/>
                <w:b w:val="false"/>
                <w:i w:val="false"/>
                <w:color w:val="000000"/>
                <w:sz w:val="20"/>
              </w:rPr>
              <w:t>
(атрибут kind‌Id)</w:t>
            </w:r>
          </w:p>
          <w:bookmarkEnd w:id="66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670"/>
          <w:p>
            <w:pPr>
              <w:spacing w:after="20"/>
              <w:ind w:left="20"/>
              <w:jc w:val="both"/>
            </w:pPr>
            <w:r>
              <w:rPr>
                <w:rFonts w:ascii="Times New Roman"/>
                <w:b w:val="false"/>
                <w:i w:val="false"/>
                <w:color w:val="000000"/>
                <w:sz w:val="20"/>
              </w:rPr>
              <w:t>
csdo:‌Business‌Entity‌Id‌Kind‌Id‌Type (M.SDT.00158)</w:t>
            </w:r>
            <w:r>
              <w:br/>
            </w: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67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671"/>
          <w:p>
            <w:pPr>
              <w:spacing w:after="20"/>
              <w:ind w:left="20"/>
              <w:jc w:val="both"/>
            </w:pPr>
            <w:r>
              <w:rPr>
                <w:rFonts w:ascii="Times New Roman"/>
                <w:b w:val="false"/>
                <w:i w:val="false"/>
                <w:color w:val="000000"/>
                <w:sz w:val="20"/>
              </w:rPr>
              <w:t>
*.7. Уникальный идентификационный таможенный номер</w:t>
            </w:r>
            <w:r>
              <w:br/>
            </w:r>
            <w:r>
              <w:rPr>
                <w:rFonts w:ascii="Times New Roman"/>
                <w:b w:val="false"/>
                <w:i w:val="false"/>
                <w:color w:val="000000"/>
                <w:sz w:val="20"/>
              </w:rPr>
              <w:t>
(csdo:‌Unique‌Customs‌Number‌Id)</w:t>
            </w:r>
          </w:p>
          <w:bookmarkEnd w:id="67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672"/>
          <w:p>
            <w:pPr>
              <w:spacing w:after="20"/>
              <w:ind w:left="20"/>
              <w:jc w:val="both"/>
            </w:pPr>
            <w:r>
              <w:rPr>
                <w:rFonts w:ascii="Times New Roman"/>
                <w:b w:val="false"/>
                <w:i w:val="false"/>
                <w:color w:val="000000"/>
                <w:sz w:val="20"/>
              </w:rPr>
              <w:t>
csdo:‌Unique‌Customs‌Number‌Id‌Type (M.SDT.00089)</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67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673"/>
          <w:p>
            <w:pPr>
              <w:spacing w:after="20"/>
              <w:ind w:left="20"/>
              <w:jc w:val="both"/>
            </w:pPr>
            <w:r>
              <w:rPr>
                <w:rFonts w:ascii="Times New Roman"/>
                <w:b w:val="false"/>
                <w:i w:val="false"/>
                <w:color w:val="000000"/>
                <w:sz w:val="20"/>
              </w:rPr>
              <w:t>
*.8. Идентификатор налогоплательщика</w:t>
            </w:r>
            <w:r>
              <w:br/>
            </w:r>
            <w:r>
              <w:rPr>
                <w:rFonts w:ascii="Times New Roman"/>
                <w:b w:val="false"/>
                <w:i w:val="false"/>
                <w:color w:val="000000"/>
                <w:sz w:val="20"/>
              </w:rPr>
              <w:t>
(csdo:‌Taxpayer‌Id)</w:t>
            </w:r>
          </w:p>
          <w:bookmarkEnd w:id="67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674"/>
          <w:p>
            <w:pPr>
              <w:spacing w:after="20"/>
              <w:ind w:left="20"/>
              <w:jc w:val="both"/>
            </w:pPr>
            <w:r>
              <w:rPr>
                <w:rFonts w:ascii="Times New Roman"/>
                <w:b w:val="false"/>
                <w:i w:val="false"/>
                <w:color w:val="000000"/>
                <w:sz w:val="20"/>
              </w:rPr>
              <w:t>
csdo:‌Taxpayer‌Id‌Type (M.SDT.00025)</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67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675"/>
          <w:p>
            <w:pPr>
              <w:spacing w:after="20"/>
              <w:ind w:left="20"/>
              <w:jc w:val="both"/>
            </w:pPr>
            <w:r>
              <w:rPr>
                <w:rFonts w:ascii="Times New Roman"/>
                <w:b w:val="false"/>
                <w:i w:val="false"/>
                <w:color w:val="000000"/>
                <w:sz w:val="20"/>
              </w:rPr>
              <w:t>
*.9. Код причины постановки на учет</w:t>
            </w:r>
            <w:r>
              <w:br/>
            </w:r>
            <w:r>
              <w:rPr>
                <w:rFonts w:ascii="Times New Roman"/>
                <w:b w:val="false"/>
                <w:i w:val="false"/>
                <w:color w:val="000000"/>
                <w:sz w:val="20"/>
              </w:rPr>
              <w:t>
(csdo:‌Tax‌Registration‌Reason‌Code)</w:t>
            </w:r>
          </w:p>
          <w:bookmarkEnd w:id="67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676"/>
          <w:p>
            <w:pPr>
              <w:spacing w:after="20"/>
              <w:ind w:left="20"/>
              <w:jc w:val="both"/>
            </w:pPr>
            <w:r>
              <w:rPr>
                <w:rFonts w:ascii="Times New Roman"/>
                <w:b w:val="false"/>
                <w:i w:val="false"/>
                <w:color w:val="000000"/>
                <w:sz w:val="20"/>
              </w:rPr>
              <w:t>
csdo:‌Tax‌Registration‌Reason‌Code‌Type (M.SDT.00030)</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\d{9}</w:t>
            </w:r>
          </w:p>
          <w:bookmarkEnd w:id="67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677"/>
          <w:p>
            <w:pPr>
              <w:spacing w:after="20"/>
              <w:ind w:left="20"/>
              <w:jc w:val="both"/>
            </w:pPr>
            <w:r>
              <w:rPr>
                <w:rFonts w:ascii="Times New Roman"/>
                <w:b w:val="false"/>
                <w:i w:val="false"/>
                <w:color w:val="000000"/>
                <w:sz w:val="20"/>
              </w:rPr>
              <w:t>
*.10. Адрес</w:t>
            </w:r>
            <w:r>
              <w:br/>
            </w:r>
            <w:r>
              <w:rPr>
                <w:rFonts w:ascii="Times New Roman"/>
                <w:b w:val="false"/>
                <w:i w:val="false"/>
                <w:color w:val="000000"/>
                <w:sz w:val="20"/>
              </w:rPr>
              <w:t>
(ccdo:‌Address‌V4‌Details)</w:t>
            </w:r>
          </w:p>
          <w:bookmarkEnd w:id="67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адресе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678"/>
          <w:p>
            <w:pPr>
              <w:spacing w:after="20"/>
              <w:ind w:left="20"/>
              <w:jc w:val="both"/>
            </w:pPr>
            <w:r>
              <w:rPr>
                <w:rFonts w:ascii="Times New Roman"/>
                <w:b w:val="false"/>
                <w:i w:val="false"/>
                <w:color w:val="000000"/>
                <w:sz w:val="20"/>
              </w:rPr>
              <w:t>
ccdo:‌Address‌Details‌V4‌Type (M.CDT.00079)</w:t>
            </w:r>
            <w:r>
              <w:br/>
            </w:r>
            <w:r>
              <w:rPr>
                <w:rFonts w:ascii="Times New Roman"/>
                <w:b w:val="false"/>
                <w:i w:val="false"/>
                <w:color w:val="000000"/>
                <w:sz w:val="20"/>
              </w:rPr>
              <w:t>
Определяется областями значений вложенных элементов</w:t>
            </w:r>
          </w:p>
          <w:bookmarkEnd w:id="67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679"/>
          <w:p>
            <w:pPr>
              <w:spacing w:after="20"/>
              <w:ind w:left="20"/>
              <w:jc w:val="both"/>
            </w:pPr>
            <w:r>
              <w:rPr>
                <w:rFonts w:ascii="Times New Roman"/>
                <w:b w:val="false"/>
                <w:i w:val="false"/>
                <w:color w:val="000000"/>
                <w:sz w:val="20"/>
              </w:rPr>
              <w:t>
*.10.1. Код вида адреса</w:t>
            </w:r>
            <w:r>
              <w:br/>
            </w:r>
            <w:r>
              <w:rPr>
                <w:rFonts w:ascii="Times New Roman"/>
                <w:b w:val="false"/>
                <w:i w:val="false"/>
                <w:color w:val="000000"/>
                <w:sz w:val="20"/>
              </w:rPr>
              <w:t>
(csdo:‌Address‌Kind‌Code)</w:t>
            </w:r>
          </w:p>
          <w:bookmarkEnd w:id="67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680"/>
          <w:p>
            <w:pPr>
              <w:spacing w:after="20"/>
              <w:ind w:left="20"/>
              <w:jc w:val="both"/>
            </w:pPr>
            <w:r>
              <w:rPr>
                <w:rFonts w:ascii="Times New Roman"/>
                <w:b w:val="false"/>
                <w:i w:val="false"/>
                <w:color w:val="000000"/>
                <w:sz w:val="20"/>
              </w:rPr>
              <w:t>
csdo:‌Address‌Kind‌Code‌Type (M.SDT.00162)</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68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681"/>
          <w:p>
            <w:pPr>
              <w:spacing w:after="20"/>
              <w:ind w:left="20"/>
              <w:jc w:val="both"/>
            </w:pPr>
            <w:r>
              <w:rPr>
                <w:rFonts w:ascii="Times New Roman"/>
                <w:b w:val="false"/>
                <w:i w:val="false"/>
                <w:color w:val="000000"/>
                <w:sz w:val="20"/>
              </w:rPr>
              <w:t>
*.10.2. Код страны</w:t>
            </w:r>
            <w:r>
              <w:br/>
            </w:r>
            <w:r>
              <w:rPr>
                <w:rFonts w:ascii="Times New Roman"/>
                <w:b w:val="false"/>
                <w:i w:val="false"/>
                <w:color w:val="000000"/>
                <w:sz w:val="20"/>
              </w:rPr>
              <w:t>
(csdo:‌Unified‌Country‌Code)</w:t>
            </w:r>
          </w:p>
          <w:bookmarkEnd w:id="68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682"/>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68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683"/>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68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684"/>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68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685"/>
          <w:p>
            <w:pPr>
              <w:spacing w:after="20"/>
              <w:ind w:left="20"/>
              <w:jc w:val="both"/>
            </w:pPr>
            <w:r>
              <w:rPr>
                <w:rFonts w:ascii="Times New Roman"/>
                <w:b w:val="false"/>
                <w:i w:val="false"/>
                <w:color w:val="000000"/>
                <w:sz w:val="20"/>
              </w:rPr>
              <w:t>
*.10.3. Код территории</w:t>
            </w:r>
            <w:r>
              <w:br/>
            </w:r>
            <w:r>
              <w:rPr>
                <w:rFonts w:ascii="Times New Roman"/>
                <w:b w:val="false"/>
                <w:i w:val="false"/>
                <w:color w:val="000000"/>
                <w:sz w:val="20"/>
              </w:rPr>
              <w:t>
(csdo:‌Territory‌Code)</w:t>
            </w:r>
          </w:p>
          <w:bookmarkEnd w:id="68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686"/>
          <w:p>
            <w:pPr>
              <w:spacing w:after="20"/>
              <w:ind w:left="20"/>
              <w:jc w:val="both"/>
            </w:pPr>
            <w:r>
              <w:rPr>
                <w:rFonts w:ascii="Times New Roman"/>
                <w:b w:val="false"/>
                <w:i w:val="false"/>
                <w:color w:val="000000"/>
                <w:sz w:val="20"/>
              </w:rPr>
              <w:t>
csdo:‌Territory‌Code‌Type (M.SDT.00031)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68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687"/>
          <w:p>
            <w:pPr>
              <w:spacing w:after="20"/>
              <w:ind w:left="20"/>
              <w:jc w:val="both"/>
            </w:pPr>
            <w:r>
              <w:rPr>
                <w:rFonts w:ascii="Times New Roman"/>
                <w:b w:val="false"/>
                <w:i w:val="false"/>
                <w:color w:val="000000"/>
                <w:sz w:val="20"/>
              </w:rPr>
              <w:t>
*.10.4. Регион</w:t>
            </w:r>
            <w:r>
              <w:br/>
            </w:r>
            <w:r>
              <w:rPr>
                <w:rFonts w:ascii="Times New Roman"/>
                <w:b w:val="false"/>
                <w:i w:val="false"/>
                <w:color w:val="000000"/>
                <w:sz w:val="20"/>
              </w:rPr>
              <w:t>
(csdo:‌Region‌Name)</w:t>
            </w:r>
          </w:p>
          <w:bookmarkEnd w:id="68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688"/>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68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689"/>
          <w:p>
            <w:pPr>
              <w:spacing w:after="20"/>
              <w:ind w:left="20"/>
              <w:jc w:val="both"/>
            </w:pPr>
            <w:r>
              <w:rPr>
                <w:rFonts w:ascii="Times New Roman"/>
                <w:b w:val="false"/>
                <w:i w:val="false"/>
                <w:color w:val="000000"/>
                <w:sz w:val="20"/>
              </w:rPr>
              <w:t>
*.10.5. Район</w:t>
            </w:r>
            <w:r>
              <w:br/>
            </w:r>
            <w:r>
              <w:rPr>
                <w:rFonts w:ascii="Times New Roman"/>
                <w:b w:val="false"/>
                <w:i w:val="false"/>
                <w:color w:val="000000"/>
                <w:sz w:val="20"/>
              </w:rPr>
              <w:t>
(csdo:‌District‌Name)</w:t>
            </w:r>
          </w:p>
          <w:bookmarkEnd w:id="68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690"/>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69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691"/>
          <w:p>
            <w:pPr>
              <w:spacing w:after="20"/>
              <w:ind w:left="20"/>
              <w:jc w:val="both"/>
            </w:pPr>
            <w:r>
              <w:rPr>
                <w:rFonts w:ascii="Times New Roman"/>
                <w:b w:val="false"/>
                <w:i w:val="false"/>
                <w:color w:val="000000"/>
                <w:sz w:val="20"/>
              </w:rPr>
              <w:t>
*.10.6. Город</w:t>
            </w:r>
            <w:r>
              <w:br/>
            </w:r>
            <w:r>
              <w:rPr>
                <w:rFonts w:ascii="Times New Roman"/>
                <w:b w:val="false"/>
                <w:i w:val="false"/>
                <w:color w:val="000000"/>
                <w:sz w:val="20"/>
              </w:rPr>
              <w:t>
(csdo:‌City‌Name)</w:t>
            </w:r>
          </w:p>
          <w:bookmarkEnd w:id="69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692"/>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69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693"/>
          <w:p>
            <w:pPr>
              <w:spacing w:after="20"/>
              <w:ind w:left="20"/>
              <w:jc w:val="both"/>
            </w:pPr>
            <w:r>
              <w:rPr>
                <w:rFonts w:ascii="Times New Roman"/>
                <w:b w:val="false"/>
                <w:i w:val="false"/>
                <w:color w:val="000000"/>
                <w:sz w:val="20"/>
              </w:rPr>
              <w:t>
*.10.7. Населенный пункт</w:t>
            </w:r>
            <w:r>
              <w:br/>
            </w:r>
            <w:r>
              <w:rPr>
                <w:rFonts w:ascii="Times New Roman"/>
                <w:b w:val="false"/>
                <w:i w:val="false"/>
                <w:color w:val="000000"/>
                <w:sz w:val="20"/>
              </w:rPr>
              <w:t>
(csdo:‌Settlement‌Name)</w:t>
            </w:r>
          </w:p>
          <w:bookmarkEnd w:id="69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694"/>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69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695"/>
          <w:p>
            <w:pPr>
              <w:spacing w:after="20"/>
              <w:ind w:left="20"/>
              <w:jc w:val="both"/>
            </w:pPr>
            <w:r>
              <w:rPr>
                <w:rFonts w:ascii="Times New Roman"/>
                <w:b w:val="false"/>
                <w:i w:val="false"/>
                <w:color w:val="000000"/>
                <w:sz w:val="20"/>
              </w:rPr>
              <w:t>
*.10.8. Улица</w:t>
            </w:r>
            <w:r>
              <w:br/>
            </w:r>
            <w:r>
              <w:rPr>
                <w:rFonts w:ascii="Times New Roman"/>
                <w:b w:val="false"/>
                <w:i w:val="false"/>
                <w:color w:val="000000"/>
                <w:sz w:val="20"/>
              </w:rPr>
              <w:t>
(csdo:‌Street‌Name)</w:t>
            </w:r>
          </w:p>
          <w:bookmarkEnd w:id="69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696"/>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69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697"/>
          <w:p>
            <w:pPr>
              <w:spacing w:after="20"/>
              <w:ind w:left="20"/>
              <w:jc w:val="both"/>
            </w:pPr>
            <w:r>
              <w:rPr>
                <w:rFonts w:ascii="Times New Roman"/>
                <w:b w:val="false"/>
                <w:i w:val="false"/>
                <w:color w:val="000000"/>
                <w:sz w:val="20"/>
              </w:rPr>
              <w:t>
*.10.9. Номер дома</w:t>
            </w:r>
            <w:r>
              <w:br/>
            </w:r>
            <w:r>
              <w:rPr>
                <w:rFonts w:ascii="Times New Roman"/>
                <w:b w:val="false"/>
                <w:i w:val="false"/>
                <w:color w:val="000000"/>
                <w:sz w:val="20"/>
              </w:rPr>
              <w:t>
(csdo:‌Building‌Number‌Id)</w:t>
            </w:r>
          </w:p>
          <w:bookmarkEnd w:id="69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698"/>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69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699"/>
          <w:p>
            <w:pPr>
              <w:spacing w:after="20"/>
              <w:ind w:left="20"/>
              <w:jc w:val="both"/>
            </w:pPr>
            <w:r>
              <w:rPr>
                <w:rFonts w:ascii="Times New Roman"/>
                <w:b w:val="false"/>
                <w:i w:val="false"/>
                <w:color w:val="000000"/>
                <w:sz w:val="20"/>
              </w:rPr>
              <w:t>
*.10.10. Номер помещения</w:t>
            </w:r>
            <w:r>
              <w:br/>
            </w:r>
            <w:r>
              <w:rPr>
                <w:rFonts w:ascii="Times New Roman"/>
                <w:b w:val="false"/>
                <w:i w:val="false"/>
                <w:color w:val="000000"/>
                <w:sz w:val="20"/>
              </w:rPr>
              <w:t>
(csdo:‌Room‌Number‌Id)</w:t>
            </w:r>
          </w:p>
          <w:bookmarkEnd w:id="69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700"/>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70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701"/>
          <w:p>
            <w:pPr>
              <w:spacing w:after="20"/>
              <w:ind w:left="20"/>
              <w:jc w:val="both"/>
            </w:pPr>
            <w:r>
              <w:rPr>
                <w:rFonts w:ascii="Times New Roman"/>
                <w:b w:val="false"/>
                <w:i w:val="false"/>
                <w:color w:val="000000"/>
                <w:sz w:val="20"/>
              </w:rPr>
              <w:t>
*.10.11. Почтовый индекс</w:t>
            </w:r>
            <w:r>
              <w:br/>
            </w:r>
            <w:r>
              <w:rPr>
                <w:rFonts w:ascii="Times New Roman"/>
                <w:b w:val="false"/>
                <w:i w:val="false"/>
                <w:color w:val="000000"/>
                <w:sz w:val="20"/>
              </w:rPr>
              <w:t>
(csdo:‌Post‌Code)</w:t>
            </w:r>
          </w:p>
          <w:bookmarkEnd w:id="70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702"/>
          <w:p>
            <w:pPr>
              <w:spacing w:after="20"/>
              <w:ind w:left="20"/>
              <w:jc w:val="both"/>
            </w:pPr>
            <w:r>
              <w:rPr>
                <w:rFonts w:ascii="Times New Roman"/>
                <w:b w:val="false"/>
                <w:i w:val="false"/>
                <w:color w:val="000000"/>
                <w:sz w:val="20"/>
              </w:rPr>
              <w:t>
csdo:‌Post‌Code‌Type (M.SDT.00006)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[A-Z0-9][A-Z0-9 -]{1,8}[A-Z0-9]</w:t>
            </w:r>
          </w:p>
          <w:bookmarkEnd w:id="70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703"/>
          <w:p>
            <w:pPr>
              <w:spacing w:after="20"/>
              <w:ind w:left="20"/>
              <w:jc w:val="both"/>
            </w:pPr>
            <w:r>
              <w:rPr>
                <w:rFonts w:ascii="Times New Roman"/>
                <w:b w:val="false"/>
                <w:i w:val="false"/>
                <w:color w:val="000000"/>
                <w:sz w:val="20"/>
              </w:rPr>
              <w:t>
*.10.12. Номер абонентского ящика</w:t>
            </w:r>
            <w:r>
              <w:br/>
            </w:r>
            <w:r>
              <w:rPr>
                <w:rFonts w:ascii="Times New Roman"/>
                <w:b w:val="false"/>
                <w:i w:val="false"/>
                <w:color w:val="000000"/>
                <w:sz w:val="20"/>
              </w:rPr>
              <w:t>
(csdo:‌Post‌Office‌Box‌Id)</w:t>
            </w:r>
          </w:p>
          <w:bookmarkEnd w:id="70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704"/>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70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705"/>
          <w:p>
            <w:pPr>
              <w:spacing w:after="20"/>
              <w:ind w:left="20"/>
              <w:jc w:val="both"/>
            </w:pPr>
            <w:r>
              <w:rPr>
                <w:rFonts w:ascii="Times New Roman"/>
                <w:b w:val="false"/>
                <w:i w:val="false"/>
                <w:color w:val="000000"/>
                <w:sz w:val="20"/>
              </w:rPr>
              <w:t>
*.10.13. Адрес в текстовой форме</w:t>
            </w:r>
            <w:r>
              <w:br/>
            </w:r>
            <w:r>
              <w:rPr>
                <w:rFonts w:ascii="Times New Roman"/>
                <w:b w:val="false"/>
                <w:i w:val="false"/>
                <w:color w:val="000000"/>
                <w:sz w:val="20"/>
              </w:rPr>
              <w:t>
(csdo:‌Address‌Text)</w:t>
            </w:r>
          </w:p>
          <w:bookmarkEnd w:id="70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706"/>
          <w:p>
            <w:pPr>
              <w:spacing w:after="20"/>
              <w:ind w:left="20"/>
              <w:jc w:val="both"/>
            </w:pPr>
            <w:r>
              <w:rPr>
                <w:rFonts w:ascii="Times New Roman"/>
                <w:b w:val="false"/>
                <w:i w:val="false"/>
                <w:color w:val="000000"/>
                <w:sz w:val="20"/>
              </w:rPr>
              <w:t>
csdo:‌Text1000‌Type (M.SDT.00071)</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70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707"/>
          <w:p>
            <w:pPr>
              <w:spacing w:after="20"/>
              <w:ind w:left="20"/>
              <w:jc w:val="both"/>
            </w:pPr>
            <w:r>
              <w:rPr>
                <w:rFonts w:ascii="Times New Roman"/>
                <w:b w:val="false"/>
                <w:i w:val="false"/>
                <w:color w:val="000000"/>
                <w:sz w:val="20"/>
              </w:rPr>
              <w:t>
*.11. Контактный реквизит</w:t>
            </w:r>
            <w:r>
              <w:br/>
            </w:r>
            <w:r>
              <w:rPr>
                <w:rFonts w:ascii="Times New Roman"/>
                <w:b w:val="false"/>
                <w:i w:val="false"/>
                <w:color w:val="000000"/>
                <w:sz w:val="20"/>
              </w:rPr>
              <w:t>
(ccdo:‌Communication‌Details)</w:t>
            </w:r>
          </w:p>
          <w:bookmarkEnd w:id="70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708"/>
          <w:p>
            <w:pPr>
              <w:spacing w:after="20"/>
              <w:ind w:left="20"/>
              <w:jc w:val="both"/>
            </w:pPr>
            <w:r>
              <w:rPr>
                <w:rFonts w:ascii="Times New Roman"/>
                <w:b w:val="false"/>
                <w:i w:val="false"/>
                <w:color w:val="000000"/>
                <w:sz w:val="20"/>
              </w:rPr>
              <w:t>
ccdo:‌Communication‌Details‌Type (M.CDT.00003)</w:t>
            </w:r>
            <w:r>
              <w:br/>
            </w:r>
            <w:r>
              <w:rPr>
                <w:rFonts w:ascii="Times New Roman"/>
                <w:b w:val="false"/>
                <w:i w:val="false"/>
                <w:color w:val="000000"/>
                <w:sz w:val="20"/>
              </w:rPr>
              <w:t>
Определяется областями значений вложенных элементов</w:t>
            </w:r>
          </w:p>
          <w:bookmarkEnd w:id="70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709"/>
          <w:p>
            <w:pPr>
              <w:spacing w:after="20"/>
              <w:ind w:left="20"/>
              <w:jc w:val="both"/>
            </w:pPr>
            <w:r>
              <w:rPr>
                <w:rFonts w:ascii="Times New Roman"/>
                <w:b w:val="false"/>
                <w:i w:val="false"/>
                <w:color w:val="000000"/>
                <w:sz w:val="20"/>
              </w:rPr>
              <w:t>
*.11.1. Код вида связи</w:t>
            </w:r>
            <w:r>
              <w:br/>
            </w:r>
            <w:r>
              <w:rPr>
                <w:rFonts w:ascii="Times New Roman"/>
                <w:b w:val="false"/>
                <w:i w:val="false"/>
                <w:color w:val="000000"/>
                <w:sz w:val="20"/>
              </w:rPr>
              <w:t>
(csdo:‌Communication‌Channel‌Code)</w:t>
            </w:r>
          </w:p>
          <w:bookmarkEnd w:id="70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710"/>
          <w:p>
            <w:pPr>
              <w:spacing w:after="20"/>
              <w:ind w:left="20"/>
              <w:jc w:val="both"/>
            </w:pPr>
            <w:r>
              <w:rPr>
                <w:rFonts w:ascii="Times New Roman"/>
                <w:b w:val="false"/>
                <w:i w:val="false"/>
                <w:color w:val="000000"/>
                <w:sz w:val="20"/>
              </w:rPr>
              <w:t>
csdo:‌Communication‌Channel‌Code‌V2‌Type (M.SDT.00163)</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(каналов)связи.</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71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711"/>
          <w:p>
            <w:pPr>
              <w:spacing w:after="20"/>
              <w:ind w:left="20"/>
              <w:jc w:val="both"/>
            </w:pPr>
            <w:r>
              <w:rPr>
                <w:rFonts w:ascii="Times New Roman"/>
                <w:b w:val="false"/>
                <w:i w:val="false"/>
                <w:color w:val="000000"/>
                <w:sz w:val="20"/>
              </w:rPr>
              <w:t>
*.11.2. Наименование вида связи</w:t>
            </w:r>
            <w:r>
              <w:br/>
            </w:r>
            <w:r>
              <w:rPr>
                <w:rFonts w:ascii="Times New Roman"/>
                <w:b w:val="false"/>
                <w:i w:val="false"/>
                <w:color w:val="000000"/>
                <w:sz w:val="20"/>
              </w:rPr>
              <w:t>
(csdo:‌Communication‌Channel‌Name)</w:t>
            </w:r>
          </w:p>
          <w:bookmarkEnd w:id="71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712"/>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71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713"/>
          <w:p>
            <w:pPr>
              <w:spacing w:after="20"/>
              <w:ind w:left="20"/>
              <w:jc w:val="both"/>
            </w:pPr>
            <w:r>
              <w:rPr>
                <w:rFonts w:ascii="Times New Roman"/>
                <w:b w:val="false"/>
                <w:i w:val="false"/>
                <w:color w:val="000000"/>
                <w:sz w:val="20"/>
              </w:rPr>
              <w:t>
*.11.3. Идентификатор канала связи</w:t>
            </w:r>
            <w:r>
              <w:br/>
            </w:r>
            <w:r>
              <w:rPr>
                <w:rFonts w:ascii="Times New Roman"/>
                <w:b w:val="false"/>
                <w:i w:val="false"/>
                <w:color w:val="000000"/>
                <w:sz w:val="20"/>
              </w:rPr>
              <w:t>
(csdo:‌Communication‌Channel‌Id)</w:t>
            </w:r>
          </w:p>
          <w:bookmarkEnd w:id="71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714"/>
          <w:p>
            <w:pPr>
              <w:spacing w:after="20"/>
              <w:ind w:left="20"/>
              <w:jc w:val="both"/>
            </w:pPr>
            <w:r>
              <w:rPr>
                <w:rFonts w:ascii="Times New Roman"/>
                <w:b w:val="false"/>
                <w:i w:val="false"/>
                <w:color w:val="000000"/>
                <w:sz w:val="20"/>
              </w:rPr>
              <w:t>
csdo:‌Communication‌Channel‌Id‌Type (M.SDT.00015)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71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715"/>
          <w:p>
            <w:pPr>
              <w:spacing w:after="20"/>
              <w:ind w:left="20"/>
              <w:jc w:val="both"/>
            </w:pPr>
            <w:r>
              <w:rPr>
                <w:rFonts w:ascii="Times New Roman"/>
                <w:b w:val="false"/>
                <w:i w:val="false"/>
                <w:color w:val="000000"/>
                <w:sz w:val="20"/>
              </w:rPr>
              <w:t>
*.12. Регистрационный номер хозяйствующего субъекта в информационной системе уполномоченного органа</w:t>
            </w:r>
            <w:r>
              <w:br/>
            </w:r>
            <w:r>
              <w:rPr>
                <w:rFonts w:ascii="Times New Roman"/>
                <w:b w:val="false"/>
                <w:i w:val="false"/>
                <w:color w:val="000000"/>
                <w:sz w:val="20"/>
              </w:rPr>
              <w:t>
(smsdo:‌National‌Register‌Business‌Entity‌Id)</w:t>
            </w:r>
          </w:p>
          <w:bookmarkEnd w:id="71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хозяйствующего субъекта, присваиваемый уполномоченным органом государства-члена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M.SM.SDE.00431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716"/>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71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717"/>
          <w:p>
            <w:pPr>
              <w:spacing w:after="20"/>
              <w:ind w:left="20"/>
              <w:jc w:val="both"/>
            </w:pPr>
            <w:r>
              <w:rPr>
                <w:rFonts w:ascii="Times New Roman"/>
                <w:b w:val="false"/>
                <w:i w:val="false"/>
                <w:color w:val="000000"/>
                <w:sz w:val="20"/>
              </w:rPr>
              <w:t>
2.2.4. Уполномоченный орган государства-члена</w:t>
            </w:r>
            <w:r>
              <w:br/>
            </w:r>
            <w:r>
              <w:rPr>
                <w:rFonts w:ascii="Times New Roman"/>
                <w:b w:val="false"/>
                <w:i w:val="false"/>
                <w:color w:val="000000"/>
                <w:sz w:val="20"/>
              </w:rPr>
              <w:t>
(ccdo:‌Unified‌Authority‌Details)</w:t>
            </w:r>
          </w:p>
          <w:bookmarkEnd w:id="71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региональном ведомстве (структурном подразделении ведомства) подачи заявки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718"/>
          <w:p>
            <w:pPr>
              <w:spacing w:after="20"/>
              <w:ind w:left="20"/>
              <w:jc w:val="both"/>
            </w:pPr>
            <w:r>
              <w:rPr>
                <w:rFonts w:ascii="Times New Roman"/>
                <w:b w:val="false"/>
                <w:i w:val="false"/>
                <w:color w:val="000000"/>
                <w:sz w:val="20"/>
              </w:rPr>
              <w:t>
ccdo:‌Unified‌Authority‌Details‌Type (M.CDT.00054)</w:t>
            </w:r>
            <w:r>
              <w:br/>
            </w:r>
            <w:r>
              <w:rPr>
                <w:rFonts w:ascii="Times New Roman"/>
                <w:b w:val="false"/>
                <w:i w:val="false"/>
                <w:color w:val="000000"/>
                <w:sz w:val="20"/>
              </w:rPr>
              <w:t>
Определяется областями значений вложенных элементов</w:t>
            </w:r>
          </w:p>
          <w:bookmarkEnd w:id="71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719"/>
          <w:p>
            <w:pPr>
              <w:spacing w:after="20"/>
              <w:ind w:left="20"/>
              <w:jc w:val="both"/>
            </w:pPr>
            <w:r>
              <w:rPr>
                <w:rFonts w:ascii="Times New Roman"/>
                <w:b w:val="false"/>
                <w:i w:val="false"/>
                <w:color w:val="000000"/>
                <w:sz w:val="20"/>
              </w:rPr>
              <w:t>
*.1. Код страны</w:t>
            </w:r>
            <w:r>
              <w:br/>
            </w:r>
            <w:r>
              <w:rPr>
                <w:rFonts w:ascii="Times New Roman"/>
                <w:b w:val="false"/>
                <w:i w:val="false"/>
                <w:color w:val="000000"/>
                <w:sz w:val="20"/>
              </w:rPr>
              <w:t>
(csdo:‌Unified‌Country‌Code)</w:t>
            </w:r>
          </w:p>
          <w:bookmarkEnd w:id="71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720"/>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72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721"/>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72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722"/>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72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723"/>
          <w:p>
            <w:pPr>
              <w:spacing w:after="20"/>
              <w:ind w:left="20"/>
              <w:jc w:val="both"/>
            </w:pPr>
            <w:r>
              <w:rPr>
                <w:rFonts w:ascii="Times New Roman"/>
                <w:b w:val="false"/>
                <w:i w:val="false"/>
                <w:color w:val="000000"/>
                <w:sz w:val="20"/>
              </w:rPr>
              <w:t>
*.2. Идентификатор уполномоченного органа</w:t>
            </w:r>
            <w:r>
              <w:br/>
            </w:r>
            <w:r>
              <w:rPr>
                <w:rFonts w:ascii="Times New Roman"/>
                <w:b w:val="false"/>
                <w:i w:val="false"/>
                <w:color w:val="000000"/>
                <w:sz w:val="20"/>
              </w:rPr>
              <w:t>
(csdo:‌Authority‌Id)</w:t>
            </w:r>
          </w:p>
          <w:bookmarkEnd w:id="72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724"/>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72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725"/>
          <w:p>
            <w:pPr>
              <w:spacing w:after="20"/>
              <w:ind w:left="20"/>
              <w:jc w:val="both"/>
            </w:pPr>
            <w:r>
              <w:rPr>
                <w:rFonts w:ascii="Times New Roman"/>
                <w:b w:val="false"/>
                <w:i w:val="false"/>
                <w:color w:val="000000"/>
                <w:sz w:val="20"/>
              </w:rPr>
              <w:t>
*.3. Наименование уполномоченного органа</w:t>
            </w:r>
            <w:r>
              <w:br/>
            </w:r>
            <w:r>
              <w:rPr>
                <w:rFonts w:ascii="Times New Roman"/>
                <w:b w:val="false"/>
                <w:i w:val="false"/>
                <w:color w:val="000000"/>
                <w:sz w:val="20"/>
              </w:rPr>
              <w:t>
(csdo:‌Authority‌Name)</w:t>
            </w:r>
          </w:p>
          <w:bookmarkEnd w:id="72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726"/>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72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727"/>
          <w:p>
            <w:pPr>
              <w:spacing w:after="20"/>
              <w:ind w:left="20"/>
              <w:jc w:val="both"/>
            </w:pPr>
            <w:r>
              <w:rPr>
                <w:rFonts w:ascii="Times New Roman"/>
                <w:b w:val="false"/>
                <w:i w:val="false"/>
                <w:color w:val="000000"/>
                <w:sz w:val="20"/>
              </w:rPr>
              <w:t>
*.4. Краткое наименование уполномоченного органа</w:t>
            </w:r>
            <w:r>
              <w:br/>
            </w:r>
            <w:r>
              <w:rPr>
                <w:rFonts w:ascii="Times New Roman"/>
                <w:b w:val="false"/>
                <w:i w:val="false"/>
                <w:color w:val="000000"/>
                <w:sz w:val="20"/>
              </w:rPr>
              <w:t>
(csdo:‌Authority‌Brief‌Name)</w:t>
            </w:r>
          </w:p>
          <w:bookmarkEnd w:id="72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728"/>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72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729"/>
          <w:p>
            <w:pPr>
              <w:spacing w:after="20"/>
              <w:ind w:left="20"/>
              <w:jc w:val="both"/>
            </w:pPr>
            <w:r>
              <w:rPr>
                <w:rFonts w:ascii="Times New Roman"/>
                <w:b w:val="false"/>
                <w:i w:val="false"/>
                <w:color w:val="000000"/>
                <w:sz w:val="20"/>
              </w:rPr>
              <w:t>
2.3. Уполномоченный орган государства-члена</w:t>
            </w:r>
            <w:r>
              <w:br/>
            </w:r>
            <w:r>
              <w:rPr>
                <w:rFonts w:ascii="Times New Roman"/>
                <w:b w:val="false"/>
                <w:i w:val="false"/>
                <w:color w:val="000000"/>
                <w:sz w:val="20"/>
              </w:rPr>
              <w:t>
(smcdo:‌Unified‌Authority‌Details)</w:t>
            </w:r>
          </w:p>
          <w:bookmarkEnd w:id="72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или его территориальное управление, обеспечивающее согласование выдачи разрешения на ввоз (вывоз, транзит) подконтрольного товара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M.SM.CDE.01683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730"/>
          <w:p>
            <w:pPr>
              <w:spacing w:after="20"/>
              <w:ind w:left="20"/>
              <w:jc w:val="both"/>
            </w:pPr>
            <w:r>
              <w:rPr>
                <w:rFonts w:ascii="Times New Roman"/>
                <w:b w:val="false"/>
                <w:i w:val="false"/>
                <w:color w:val="000000"/>
                <w:sz w:val="20"/>
              </w:rPr>
              <w:t>
smcdo:‌Unified‌Authority‌Department‌Details‌Type (M.SM.CDT.00990)</w:t>
            </w:r>
            <w:r>
              <w:br/>
            </w:r>
            <w:r>
              <w:rPr>
                <w:rFonts w:ascii="Times New Roman"/>
                <w:b w:val="false"/>
                <w:i w:val="false"/>
                <w:color w:val="000000"/>
                <w:sz w:val="20"/>
              </w:rPr>
              <w:t>
Определяется областями значений вложенных элементов</w:t>
            </w:r>
          </w:p>
          <w:bookmarkEnd w:id="73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731"/>
          <w:p>
            <w:pPr>
              <w:spacing w:after="20"/>
              <w:ind w:left="20"/>
              <w:jc w:val="both"/>
            </w:pPr>
            <w:r>
              <w:rPr>
                <w:rFonts w:ascii="Times New Roman"/>
                <w:b w:val="false"/>
                <w:i w:val="false"/>
                <w:color w:val="000000"/>
                <w:sz w:val="20"/>
              </w:rPr>
              <w:t>
2.3.1. Код страны</w:t>
            </w:r>
            <w:r>
              <w:br/>
            </w:r>
            <w:r>
              <w:rPr>
                <w:rFonts w:ascii="Times New Roman"/>
                <w:b w:val="false"/>
                <w:i w:val="false"/>
                <w:color w:val="000000"/>
                <w:sz w:val="20"/>
              </w:rPr>
              <w:t>
(csdo:‌Unified‌Country‌Code)</w:t>
            </w:r>
          </w:p>
          <w:bookmarkEnd w:id="73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732"/>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73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733"/>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73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734"/>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73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735"/>
          <w:p>
            <w:pPr>
              <w:spacing w:after="20"/>
              <w:ind w:left="20"/>
              <w:jc w:val="both"/>
            </w:pPr>
            <w:r>
              <w:rPr>
                <w:rFonts w:ascii="Times New Roman"/>
                <w:b w:val="false"/>
                <w:i w:val="false"/>
                <w:color w:val="000000"/>
                <w:sz w:val="20"/>
              </w:rPr>
              <w:t xml:space="preserve">
2.3.2. Идентификатор уполномоченного органа </w:t>
            </w:r>
            <w:r>
              <w:br/>
            </w:r>
            <w:r>
              <w:rPr>
                <w:rFonts w:ascii="Times New Roman"/>
                <w:b w:val="false"/>
                <w:i w:val="false"/>
                <w:color w:val="000000"/>
                <w:sz w:val="20"/>
              </w:rPr>
              <w:t>
(csdo:‌Authority‌Id)</w:t>
            </w:r>
          </w:p>
          <w:bookmarkEnd w:id="73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736"/>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73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737"/>
          <w:p>
            <w:pPr>
              <w:spacing w:after="20"/>
              <w:ind w:left="20"/>
              <w:jc w:val="both"/>
            </w:pPr>
            <w:r>
              <w:rPr>
                <w:rFonts w:ascii="Times New Roman"/>
                <w:b w:val="false"/>
                <w:i w:val="false"/>
                <w:color w:val="000000"/>
                <w:sz w:val="20"/>
              </w:rPr>
              <w:t>
2.3.3. Наименование уполномоченного органа</w:t>
            </w:r>
            <w:r>
              <w:br/>
            </w:r>
            <w:r>
              <w:rPr>
                <w:rFonts w:ascii="Times New Roman"/>
                <w:b w:val="false"/>
                <w:i w:val="false"/>
                <w:color w:val="000000"/>
                <w:sz w:val="20"/>
              </w:rPr>
              <w:t>
(csdo:‌Authority‌Name)</w:t>
            </w:r>
          </w:p>
          <w:bookmarkEnd w:id="73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738"/>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73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739"/>
          <w:p>
            <w:pPr>
              <w:spacing w:after="20"/>
              <w:ind w:left="20"/>
              <w:jc w:val="both"/>
            </w:pPr>
            <w:r>
              <w:rPr>
                <w:rFonts w:ascii="Times New Roman"/>
                <w:b w:val="false"/>
                <w:i w:val="false"/>
                <w:color w:val="000000"/>
                <w:sz w:val="20"/>
              </w:rPr>
              <w:t>
2.3.4. Краткое наименование уполномоченного органа</w:t>
            </w:r>
            <w:r>
              <w:br/>
            </w:r>
            <w:r>
              <w:rPr>
                <w:rFonts w:ascii="Times New Roman"/>
                <w:b w:val="false"/>
                <w:i w:val="false"/>
                <w:color w:val="000000"/>
                <w:sz w:val="20"/>
              </w:rPr>
              <w:t>
(csdo:‌Authority‌Brief‌Name)</w:t>
            </w:r>
          </w:p>
          <w:bookmarkEnd w:id="73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740"/>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74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741"/>
          <w:p>
            <w:pPr>
              <w:spacing w:after="20"/>
              <w:ind w:left="20"/>
              <w:jc w:val="both"/>
            </w:pPr>
            <w:r>
              <w:rPr>
                <w:rFonts w:ascii="Times New Roman"/>
                <w:b w:val="false"/>
                <w:i w:val="false"/>
                <w:color w:val="000000"/>
                <w:sz w:val="20"/>
              </w:rPr>
              <w:t>
2.3.5. Адрес</w:t>
            </w:r>
            <w:r>
              <w:br/>
            </w:r>
            <w:r>
              <w:rPr>
                <w:rFonts w:ascii="Times New Roman"/>
                <w:b w:val="false"/>
                <w:i w:val="false"/>
                <w:color w:val="000000"/>
                <w:sz w:val="20"/>
              </w:rPr>
              <w:t>
(ccdo:‌Subject‌Address‌Details)</w:t>
            </w:r>
          </w:p>
          <w:bookmarkEnd w:id="74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уполномоченного органа (структурного подразделения) государства-члена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742"/>
          <w:p>
            <w:pPr>
              <w:spacing w:after="20"/>
              <w:ind w:left="20"/>
              <w:jc w:val="both"/>
            </w:pPr>
            <w:r>
              <w:rPr>
                <w:rFonts w:ascii="Times New Roman"/>
                <w:b w:val="false"/>
                <w:i w:val="false"/>
                <w:color w:val="000000"/>
                <w:sz w:val="20"/>
              </w:rPr>
              <w:t>
ccdo:‌Subject‌Address‌Details‌Type (M.CDT.00064)</w:t>
            </w:r>
            <w:r>
              <w:br/>
            </w:r>
            <w:r>
              <w:rPr>
                <w:rFonts w:ascii="Times New Roman"/>
                <w:b w:val="false"/>
                <w:i w:val="false"/>
                <w:color w:val="000000"/>
                <w:sz w:val="20"/>
              </w:rPr>
              <w:t>
Определяется областями значений вложенных элементов</w:t>
            </w:r>
          </w:p>
          <w:bookmarkEnd w:id="74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743"/>
          <w:p>
            <w:pPr>
              <w:spacing w:after="20"/>
              <w:ind w:left="20"/>
              <w:jc w:val="both"/>
            </w:pPr>
            <w:r>
              <w:rPr>
                <w:rFonts w:ascii="Times New Roman"/>
                <w:b w:val="false"/>
                <w:i w:val="false"/>
                <w:color w:val="000000"/>
                <w:sz w:val="20"/>
              </w:rPr>
              <w:t>
*.1. Код вида адреса</w:t>
            </w:r>
            <w:r>
              <w:br/>
            </w:r>
            <w:r>
              <w:rPr>
                <w:rFonts w:ascii="Times New Roman"/>
                <w:b w:val="false"/>
                <w:i w:val="false"/>
                <w:color w:val="000000"/>
                <w:sz w:val="20"/>
              </w:rPr>
              <w:t>
(csdo:‌Address‌Kind‌Code)</w:t>
            </w:r>
          </w:p>
          <w:bookmarkEnd w:id="74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744"/>
          <w:p>
            <w:pPr>
              <w:spacing w:after="20"/>
              <w:ind w:left="20"/>
              <w:jc w:val="both"/>
            </w:pPr>
            <w:r>
              <w:rPr>
                <w:rFonts w:ascii="Times New Roman"/>
                <w:b w:val="false"/>
                <w:i w:val="false"/>
                <w:color w:val="000000"/>
                <w:sz w:val="20"/>
              </w:rPr>
              <w:t>
csdo:‌Address‌Kind‌Code‌Type (M.SDT.00162)</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74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745"/>
          <w:p>
            <w:pPr>
              <w:spacing w:after="20"/>
              <w:ind w:left="20"/>
              <w:jc w:val="both"/>
            </w:pPr>
            <w:r>
              <w:rPr>
                <w:rFonts w:ascii="Times New Roman"/>
                <w:b w:val="false"/>
                <w:i w:val="false"/>
                <w:color w:val="000000"/>
                <w:sz w:val="20"/>
              </w:rPr>
              <w:t>
*.2. Код страны</w:t>
            </w:r>
            <w:r>
              <w:br/>
            </w:r>
            <w:r>
              <w:rPr>
                <w:rFonts w:ascii="Times New Roman"/>
                <w:b w:val="false"/>
                <w:i w:val="false"/>
                <w:color w:val="000000"/>
                <w:sz w:val="20"/>
              </w:rPr>
              <w:t>
(csdo:‌Unified‌Country‌Code)</w:t>
            </w:r>
          </w:p>
          <w:bookmarkEnd w:id="74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746"/>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74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747"/>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74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748"/>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74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749"/>
          <w:p>
            <w:pPr>
              <w:spacing w:after="20"/>
              <w:ind w:left="20"/>
              <w:jc w:val="both"/>
            </w:pPr>
            <w:r>
              <w:rPr>
                <w:rFonts w:ascii="Times New Roman"/>
                <w:b w:val="false"/>
                <w:i w:val="false"/>
                <w:color w:val="000000"/>
                <w:sz w:val="20"/>
              </w:rPr>
              <w:t>
*.3. Код территории</w:t>
            </w:r>
            <w:r>
              <w:br/>
            </w:r>
            <w:r>
              <w:rPr>
                <w:rFonts w:ascii="Times New Roman"/>
                <w:b w:val="false"/>
                <w:i w:val="false"/>
                <w:color w:val="000000"/>
                <w:sz w:val="20"/>
              </w:rPr>
              <w:t>
(csdo:‌Territory‌Code)</w:t>
            </w:r>
          </w:p>
          <w:bookmarkEnd w:id="74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750"/>
          <w:p>
            <w:pPr>
              <w:spacing w:after="20"/>
              <w:ind w:left="20"/>
              <w:jc w:val="both"/>
            </w:pPr>
            <w:r>
              <w:rPr>
                <w:rFonts w:ascii="Times New Roman"/>
                <w:b w:val="false"/>
                <w:i w:val="false"/>
                <w:color w:val="000000"/>
                <w:sz w:val="20"/>
              </w:rPr>
              <w:t>
csdo:‌Territory‌Code‌Type (M.SDT.00031)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75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751"/>
          <w:p>
            <w:pPr>
              <w:spacing w:after="20"/>
              <w:ind w:left="20"/>
              <w:jc w:val="both"/>
            </w:pPr>
            <w:r>
              <w:rPr>
                <w:rFonts w:ascii="Times New Roman"/>
                <w:b w:val="false"/>
                <w:i w:val="false"/>
                <w:color w:val="000000"/>
                <w:sz w:val="20"/>
              </w:rPr>
              <w:t>
*.4. Регион</w:t>
            </w:r>
            <w:r>
              <w:br/>
            </w:r>
            <w:r>
              <w:rPr>
                <w:rFonts w:ascii="Times New Roman"/>
                <w:b w:val="false"/>
                <w:i w:val="false"/>
                <w:color w:val="000000"/>
                <w:sz w:val="20"/>
              </w:rPr>
              <w:t>
(csdo:‌Region‌Name)</w:t>
            </w:r>
          </w:p>
          <w:bookmarkEnd w:id="75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752"/>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75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753"/>
          <w:p>
            <w:pPr>
              <w:spacing w:after="20"/>
              <w:ind w:left="20"/>
              <w:jc w:val="both"/>
            </w:pPr>
            <w:r>
              <w:rPr>
                <w:rFonts w:ascii="Times New Roman"/>
                <w:b w:val="false"/>
                <w:i w:val="false"/>
                <w:color w:val="000000"/>
                <w:sz w:val="20"/>
              </w:rPr>
              <w:t>
*.5. Район</w:t>
            </w:r>
            <w:r>
              <w:br/>
            </w:r>
            <w:r>
              <w:rPr>
                <w:rFonts w:ascii="Times New Roman"/>
                <w:b w:val="false"/>
                <w:i w:val="false"/>
                <w:color w:val="000000"/>
                <w:sz w:val="20"/>
              </w:rPr>
              <w:t>
(csdo:‌District‌Name)</w:t>
            </w:r>
          </w:p>
          <w:bookmarkEnd w:id="75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754"/>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75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755"/>
          <w:p>
            <w:pPr>
              <w:spacing w:after="20"/>
              <w:ind w:left="20"/>
              <w:jc w:val="both"/>
            </w:pPr>
            <w:r>
              <w:rPr>
                <w:rFonts w:ascii="Times New Roman"/>
                <w:b w:val="false"/>
                <w:i w:val="false"/>
                <w:color w:val="000000"/>
                <w:sz w:val="20"/>
              </w:rPr>
              <w:t>
*.6. Город</w:t>
            </w:r>
            <w:r>
              <w:br/>
            </w:r>
            <w:r>
              <w:rPr>
                <w:rFonts w:ascii="Times New Roman"/>
                <w:b w:val="false"/>
                <w:i w:val="false"/>
                <w:color w:val="000000"/>
                <w:sz w:val="20"/>
              </w:rPr>
              <w:t>
(csdo:‌City‌Name)</w:t>
            </w:r>
          </w:p>
          <w:bookmarkEnd w:id="75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756"/>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75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757"/>
          <w:p>
            <w:pPr>
              <w:spacing w:after="20"/>
              <w:ind w:left="20"/>
              <w:jc w:val="both"/>
            </w:pPr>
            <w:r>
              <w:rPr>
                <w:rFonts w:ascii="Times New Roman"/>
                <w:b w:val="false"/>
                <w:i w:val="false"/>
                <w:color w:val="000000"/>
                <w:sz w:val="20"/>
              </w:rPr>
              <w:t>
*.7. Населенный пункт</w:t>
            </w:r>
            <w:r>
              <w:br/>
            </w:r>
            <w:r>
              <w:rPr>
                <w:rFonts w:ascii="Times New Roman"/>
                <w:b w:val="false"/>
                <w:i w:val="false"/>
                <w:color w:val="000000"/>
                <w:sz w:val="20"/>
              </w:rPr>
              <w:t>
(csdo:‌Settlement‌Name)</w:t>
            </w:r>
          </w:p>
          <w:bookmarkEnd w:id="75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758"/>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75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759"/>
          <w:p>
            <w:pPr>
              <w:spacing w:after="20"/>
              <w:ind w:left="20"/>
              <w:jc w:val="both"/>
            </w:pPr>
            <w:r>
              <w:rPr>
                <w:rFonts w:ascii="Times New Roman"/>
                <w:b w:val="false"/>
                <w:i w:val="false"/>
                <w:color w:val="000000"/>
                <w:sz w:val="20"/>
              </w:rPr>
              <w:t>
*.8. Улица</w:t>
            </w:r>
            <w:r>
              <w:br/>
            </w:r>
            <w:r>
              <w:rPr>
                <w:rFonts w:ascii="Times New Roman"/>
                <w:b w:val="false"/>
                <w:i w:val="false"/>
                <w:color w:val="000000"/>
                <w:sz w:val="20"/>
              </w:rPr>
              <w:t>
(csdo:‌Street‌Name)</w:t>
            </w:r>
          </w:p>
          <w:bookmarkEnd w:id="75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760"/>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76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761"/>
          <w:p>
            <w:pPr>
              <w:spacing w:after="20"/>
              <w:ind w:left="20"/>
              <w:jc w:val="both"/>
            </w:pPr>
            <w:r>
              <w:rPr>
                <w:rFonts w:ascii="Times New Roman"/>
                <w:b w:val="false"/>
                <w:i w:val="false"/>
                <w:color w:val="000000"/>
                <w:sz w:val="20"/>
              </w:rPr>
              <w:t>
*.9. Номер дома</w:t>
            </w:r>
            <w:r>
              <w:br/>
            </w:r>
            <w:r>
              <w:rPr>
                <w:rFonts w:ascii="Times New Roman"/>
                <w:b w:val="false"/>
                <w:i w:val="false"/>
                <w:color w:val="000000"/>
                <w:sz w:val="20"/>
              </w:rPr>
              <w:t>
(csdo:‌Building‌Number‌Id)</w:t>
            </w:r>
          </w:p>
          <w:bookmarkEnd w:id="76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762"/>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76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763"/>
          <w:p>
            <w:pPr>
              <w:spacing w:after="20"/>
              <w:ind w:left="20"/>
              <w:jc w:val="both"/>
            </w:pPr>
            <w:r>
              <w:rPr>
                <w:rFonts w:ascii="Times New Roman"/>
                <w:b w:val="false"/>
                <w:i w:val="false"/>
                <w:color w:val="000000"/>
                <w:sz w:val="20"/>
              </w:rPr>
              <w:t>
*.10. Номер помещения</w:t>
            </w:r>
            <w:r>
              <w:br/>
            </w:r>
            <w:r>
              <w:rPr>
                <w:rFonts w:ascii="Times New Roman"/>
                <w:b w:val="false"/>
                <w:i w:val="false"/>
                <w:color w:val="000000"/>
                <w:sz w:val="20"/>
              </w:rPr>
              <w:t>
(csdo:‌Room‌Number‌Id)</w:t>
            </w:r>
          </w:p>
          <w:bookmarkEnd w:id="76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764"/>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76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765"/>
          <w:p>
            <w:pPr>
              <w:spacing w:after="20"/>
              <w:ind w:left="20"/>
              <w:jc w:val="both"/>
            </w:pPr>
            <w:r>
              <w:rPr>
                <w:rFonts w:ascii="Times New Roman"/>
                <w:b w:val="false"/>
                <w:i w:val="false"/>
                <w:color w:val="000000"/>
                <w:sz w:val="20"/>
              </w:rPr>
              <w:t>
*.11. Почтовый индекс</w:t>
            </w:r>
            <w:r>
              <w:br/>
            </w:r>
            <w:r>
              <w:rPr>
                <w:rFonts w:ascii="Times New Roman"/>
                <w:b w:val="false"/>
                <w:i w:val="false"/>
                <w:color w:val="000000"/>
                <w:sz w:val="20"/>
              </w:rPr>
              <w:t>
(csdo:‌Post‌Code)</w:t>
            </w:r>
          </w:p>
          <w:bookmarkEnd w:id="76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766"/>
          <w:p>
            <w:pPr>
              <w:spacing w:after="20"/>
              <w:ind w:left="20"/>
              <w:jc w:val="both"/>
            </w:pPr>
            <w:r>
              <w:rPr>
                <w:rFonts w:ascii="Times New Roman"/>
                <w:b w:val="false"/>
                <w:i w:val="false"/>
                <w:color w:val="000000"/>
                <w:sz w:val="20"/>
              </w:rPr>
              <w:t>
csdo:‌Post‌Code‌Type (M.SDT.00006)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[A-Z0-9][A-Z0-9 -]{1,8}[A-Z0-9]</w:t>
            </w:r>
          </w:p>
          <w:bookmarkEnd w:id="76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767"/>
          <w:p>
            <w:pPr>
              <w:spacing w:after="20"/>
              <w:ind w:left="20"/>
              <w:jc w:val="both"/>
            </w:pPr>
            <w:r>
              <w:rPr>
                <w:rFonts w:ascii="Times New Roman"/>
                <w:b w:val="false"/>
                <w:i w:val="false"/>
                <w:color w:val="000000"/>
                <w:sz w:val="20"/>
              </w:rPr>
              <w:t>
*.12. Номер абонентского ящика</w:t>
            </w:r>
            <w:r>
              <w:br/>
            </w:r>
            <w:r>
              <w:rPr>
                <w:rFonts w:ascii="Times New Roman"/>
                <w:b w:val="false"/>
                <w:i w:val="false"/>
                <w:color w:val="000000"/>
                <w:sz w:val="20"/>
              </w:rPr>
              <w:t>
(csdo:‌Post‌Office‌Box‌Id)</w:t>
            </w:r>
          </w:p>
          <w:bookmarkEnd w:id="76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768"/>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76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769"/>
          <w:p>
            <w:pPr>
              <w:spacing w:after="20"/>
              <w:ind w:left="20"/>
              <w:jc w:val="both"/>
            </w:pPr>
            <w:r>
              <w:rPr>
                <w:rFonts w:ascii="Times New Roman"/>
                <w:b w:val="false"/>
                <w:i w:val="false"/>
                <w:color w:val="000000"/>
                <w:sz w:val="20"/>
              </w:rPr>
              <w:t>
2.3.6. Должностное лицо</w:t>
            </w:r>
            <w:r>
              <w:br/>
            </w:r>
            <w:r>
              <w:rPr>
                <w:rFonts w:ascii="Times New Roman"/>
                <w:b w:val="false"/>
                <w:i w:val="false"/>
                <w:color w:val="000000"/>
                <w:sz w:val="20"/>
              </w:rPr>
              <w:t>
(ccdo:‌Officer‌Details)</w:t>
            </w:r>
          </w:p>
          <w:bookmarkEnd w:id="76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должностное лицо, выдавшее (подписавшее) документ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770"/>
          <w:p>
            <w:pPr>
              <w:spacing w:after="20"/>
              <w:ind w:left="20"/>
              <w:jc w:val="both"/>
            </w:pPr>
            <w:r>
              <w:rPr>
                <w:rFonts w:ascii="Times New Roman"/>
                <w:b w:val="false"/>
                <w:i w:val="false"/>
                <w:color w:val="000000"/>
                <w:sz w:val="20"/>
              </w:rPr>
              <w:t>
ccdo:‌Officer‌Details‌Type (M.CDT.00031)</w:t>
            </w:r>
            <w:r>
              <w:br/>
            </w:r>
            <w:r>
              <w:rPr>
                <w:rFonts w:ascii="Times New Roman"/>
                <w:b w:val="false"/>
                <w:i w:val="false"/>
                <w:color w:val="000000"/>
                <w:sz w:val="20"/>
              </w:rPr>
              <w:t>
Определяется областями значений вложенных элементов</w:t>
            </w:r>
          </w:p>
          <w:bookmarkEnd w:id="77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771"/>
          <w:p>
            <w:pPr>
              <w:spacing w:after="20"/>
              <w:ind w:left="20"/>
              <w:jc w:val="both"/>
            </w:pPr>
            <w:r>
              <w:rPr>
                <w:rFonts w:ascii="Times New Roman"/>
                <w:b w:val="false"/>
                <w:i w:val="false"/>
                <w:color w:val="000000"/>
                <w:sz w:val="20"/>
              </w:rPr>
              <w:t>
*.1. ФИО</w:t>
            </w:r>
            <w:r>
              <w:br/>
            </w:r>
            <w:r>
              <w:rPr>
                <w:rFonts w:ascii="Times New Roman"/>
                <w:b w:val="false"/>
                <w:i w:val="false"/>
                <w:color w:val="000000"/>
                <w:sz w:val="20"/>
              </w:rPr>
              <w:t>
(ccdo:‌Full‌Name‌Details)</w:t>
            </w:r>
          </w:p>
          <w:bookmarkEnd w:id="77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772"/>
          <w:p>
            <w:pPr>
              <w:spacing w:after="20"/>
              <w:ind w:left="20"/>
              <w:jc w:val="both"/>
            </w:pPr>
            <w:r>
              <w:rPr>
                <w:rFonts w:ascii="Times New Roman"/>
                <w:b w:val="false"/>
                <w:i w:val="false"/>
                <w:color w:val="000000"/>
                <w:sz w:val="20"/>
              </w:rPr>
              <w:t>
ccdo:‌Full‌Name‌Details‌Type (M.CDT.00016)</w:t>
            </w:r>
            <w:r>
              <w:br/>
            </w:r>
            <w:r>
              <w:rPr>
                <w:rFonts w:ascii="Times New Roman"/>
                <w:b w:val="false"/>
                <w:i w:val="false"/>
                <w:color w:val="000000"/>
                <w:sz w:val="20"/>
              </w:rPr>
              <w:t>
Определяется областями значений вложенных элементов</w:t>
            </w:r>
          </w:p>
          <w:bookmarkEnd w:id="77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773"/>
          <w:p>
            <w:pPr>
              <w:spacing w:after="20"/>
              <w:ind w:left="20"/>
              <w:jc w:val="both"/>
            </w:pPr>
            <w:r>
              <w:rPr>
                <w:rFonts w:ascii="Times New Roman"/>
                <w:b w:val="false"/>
                <w:i w:val="false"/>
                <w:color w:val="000000"/>
                <w:sz w:val="20"/>
              </w:rPr>
              <w:t>
*.1.1. Имя</w:t>
            </w:r>
            <w:r>
              <w:br/>
            </w:r>
            <w:r>
              <w:rPr>
                <w:rFonts w:ascii="Times New Roman"/>
                <w:b w:val="false"/>
                <w:i w:val="false"/>
                <w:color w:val="000000"/>
                <w:sz w:val="20"/>
              </w:rPr>
              <w:t>
(csdo:‌First‌Name)</w:t>
            </w:r>
          </w:p>
          <w:bookmarkEnd w:id="77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774"/>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77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775"/>
          <w:p>
            <w:pPr>
              <w:spacing w:after="20"/>
              <w:ind w:left="20"/>
              <w:jc w:val="both"/>
            </w:pPr>
            <w:r>
              <w:rPr>
                <w:rFonts w:ascii="Times New Roman"/>
                <w:b w:val="false"/>
                <w:i w:val="false"/>
                <w:color w:val="000000"/>
                <w:sz w:val="20"/>
              </w:rPr>
              <w:t>
*.1.2. Отчество</w:t>
            </w:r>
            <w:r>
              <w:br/>
            </w:r>
            <w:r>
              <w:rPr>
                <w:rFonts w:ascii="Times New Roman"/>
                <w:b w:val="false"/>
                <w:i w:val="false"/>
                <w:color w:val="000000"/>
                <w:sz w:val="20"/>
              </w:rPr>
              <w:t>
(csdo:‌Middle‌Name)</w:t>
            </w:r>
          </w:p>
          <w:bookmarkEnd w:id="77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776"/>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77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777"/>
          <w:p>
            <w:pPr>
              <w:spacing w:after="20"/>
              <w:ind w:left="20"/>
              <w:jc w:val="both"/>
            </w:pPr>
            <w:r>
              <w:rPr>
                <w:rFonts w:ascii="Times New Roman"/>
                <w:b w:val="false"/>
                <w:i w:val="false"/>
                <w:color w:val="000000"/>
                <w:sz w:val="20"/>
              </w:rPr>
              <w:t>
*.1.3. Фамилия</w:t>
            </w:r>
            <w:r>
              <w:br/>
            </w:r>
            <w:r>
              <w:rPr>
                <w:rFonts w:ascii="Times New Roman"/>
                <w:b w:val="false"/>
                <w:i w:val="false"/>
                <w:color w:val="000000"/>
                <w:sz w:val="20"/>
              </w:rPr>
              <w:t>
(csdo:‌Last‌Name)</w:t>
            </w:r>
          </w:p>
          <w:bookmarkEnd w:id="77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778"/>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77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779"/>
          <w:p>
            <w:pPr>
              <w:spacing w:after="20"/>
              <w:ind w:left="20"/>
              <w:jc w:val="both"/>
            </w:pPr>
            <w:r>
              <w:rPr>
                <w:rFonts w:ascii="Times New Roman"/>
                <w:b w:val="false"/>
                <w:i w:val="false"/>
                <w:color w:val="000000"/>
                <w:sz w:val="20"/>
              </w:rPr>
              <w:t>
*.2. Наименование должности</w:t>
            </w:r>
            <w:r>
              <w:br/>
            </w:r>
            <w:r>
              <w:rPr>
                <w:rFonts w:ascii="Times New Roman"/>
                <w:b w:val="false"/>
                <w:i w:val="false"/>
                <w:color w:val="000000"/>
                <w:sz w:val="20"/>
              </w:rPr>
              <w:t>
(csdo:‌Position‌Name)</w:t>
            </w:r>
          </w:p>
          <w:bookmarkEnd w:id="77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780"/>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78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781"/>
          <w:p>
            <w:pPr>
              <w:spacing w:after="20"/>
              <w:ind w:left="20"/>
              <w:jc w:val="both"/>
            </w:pPr>
            <w:r>
              <w:rPr>
                <w:rFonts w:ascii="Times New Roman"/>
                <w:b w:val="false"/>
                <w:i w:val="false"/>
                <w:color w:val="000000"/>
                <w:sz w:val="20"/>
              </w:rPr>
              <w:t>
*.3. Контактный реквизит</w:t>
            </w:r>
            <w:r>
              <w:br/>
            </w:r>
            <w:r>
              <w:rPr>
                <w:rFonts w:ascii="Times New Roman"/>
                <w:b w:val="false"/>
                <w:i w:val="false"/>
                <w:color w:val="000000"/>
                <w:sz w:val="20"/>
              </w:rPr>
              <w:t>
(ccdo:‌Communication‌Details)</w:t>
            </w:r>
          </w:p>
          <w:bookmarkEnd w:id="78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должностного лица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782"/>
          <w:p>
            <w:pPr>
              <w:spacing w:after="20"/>
              <w:ind w:left="20"/>
              <w:jc w:val="both"/>
            </w:pPr>
            <w:r>
              <w:rPr>
                <w:rFonts w:ascii="Times New Roman"/>
                <w:b w:val="false"/>
                <w:i w:val="false"/>
                <w:color w:val="000000"/>
                <w:sz w:val="20"/>
              </w:rPr>
              <w:t>
ccdo:‌Communication‌Details‌Type (M.CDT.00003)</w:t>
            </w:r>
            <w:r>
              <w:br/>
            </w:r>
            <w:r>
              <w:rPr>
                <w:rFonts w:ascii="Times New Roman"/>
                <w:b w:val="false"/>
                <w:i w:val="false"/>
                <w:color w:val="000000"/>
                <w:sz w:val="20"/>
              </w:rPr>
              <w:t>
Определяется областями значений вложенных элементов</w:t>
            </w:r>
          </w:p>
          <w:bookmarkEnd w:id="78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783"/>
          <w:p>
            <w:pPr>
              <w:spacing w:after="20"/>
              <w:ind w:left="20"/>
              <w:jc w:val="both"/>
            </w:pPr>
            <w:r>
              <w:rPr>
                <w:rFonts w:ascii="Times New Roman"/>
                <w:b w:val="false"/>
                <w:i w:val="false"/>
                <w:color w:val="000000"/>
                <w:sz w:val="20"/>
              </w:rPr>
              <w:t>
*.3.1. Код вида связи</w:t>
            </w:r>
            <w:r>
              <w:br/>
            </w:r>
            <w:r>
              <w:rPr>
                <w:rFonts w:ascii="Times New Roman"/>
                <w:b w:val="false"/>
                <w:i w:val="false"/>
                <w:color w:val="000000"/>
                <w:sz w:val="20"/>
              </w:rPr>
              <w:t>
(csdo:‌Communication‌Channel‌Code)</w:t>
            </w:r>
          </w:p>
          <w:bookmarkEnd w:id="78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784"/>
          <w:p>
            <w:pPr>
              <w:spacing w:after="20"/>
              <w:ind w:left="20"/>
              <w:jc w:val="both"/>
            </w:pPr>
            <w:r>
              <w:rPr>
                <w:rFonts w:ascii="Times New Roman"/>
                <w:b w:val="false"/>
                <w:i w:val="false"/>
                <w:color w:val="000000"/>
                <w:sz w:val="20"/>
              </w:rPr>
              <w:t>
csdo:‌Communication‌Channel‌Code‌V2‌Type (M.SDT.00163)</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78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785"/>
          <w:p>
            <w:pPr>
              <w:spacing w:after="20"/>
              <w:ind w:left="20"/>
              <w:jc w:val="both"/>
            </w:pPr>
            <w:r>
              <w:rPr>
                <w:rFonts w:ascii="Times New Roman"/>
                <w:b w:val="false"/>
                <w:i w:val="false"/>
                <w:color w:val="000000"/>
                <w:sz w:val="20"/>
              </w:rPr>
              <w:t>
*.3.2. Наименование вида связи</w:t>
            </w:r>
            <w:r>
              <w:br/>
            </w:r>
            <w:r>
              <w:rPr>
                <w:rFonts w:ascii="Times New Roman"/>
                <w:b w:val="false"/>
                <w:i w:val="false"/>
                <w:color w:val="000000"/>
                <w:sz w:val="20"/>
              </w:rPr>
              <w:t>
(csdo:‌Communication‌Channel‌Name)</w:t>
            </w:r>
          </w:p>
          <w:bookmarkEnd w:id="78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786"/>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78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787"/>
          <w:p>
            <w:pPr>
              <w:spacing w:after="20"/>
              <w:ind w:left="20"/>
              <w:jc w:val="both"/>
            </w:pPr>
            <w:r>
              <w:rPr>
                <w:rFonts w:ascii="Times New Roman"/>
                <w:b w:val="false"/>
                <w:i w:val="false"/>
                <w:color w:val="000000"/>
                <w:sz w:val="20"/>
              </w:rPr>
              <w:t>
*.3.3. Идентификатор канала связи</w:t>
            </w:r>
            <w:r>
              <w:br/>
            </w:r>
            <w:r>
              <w:rPr>
                <w:rFonts w:ascii="Times New Roman"/>
                <w:b w:val="false"/>
                <w:i w:val="false"/>
                <w:color w:val="000000"/>
                <w:sz w:val="20"/>
              </w:rPr>
              <w:t>
(csdo:‌Communication‌Channel‌Id)</w:t>
            </w:r>
          </w:p>
          <w:bookmarkEnd w:id="78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788"/>
          <w:p>
            <w:pPr>
              <w:spacing w:after="20"/>
              <w:ind w:left="20"/>
              <w:jc w:val="both"/>
            </w:pPr>
            <w:r>
              <w:rPr>
                <w:rFonts w:ascii="Times New Roman"/>
                <w:b w:val="false"/>
                <w:i w:val="false"/>
                <w:color w:val="000000"/>
                <w:sz w:val="20"/>
              </w:rPr>
              <w:t>
csdo:‌Communication‌Channel‌Id‌Type (M.SDT.00015)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78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789"/>
          <w:p>
            <w:pPr>
              <w:spacing w:after="20"/>
              <w:ind w:left="20"/>
              <w:jc w:val="both"/>
            </w:pPr>
            <w:r>
              <w:rPr>
                <w:rFonts w:ascii="Times New Roman"/>
                <w:b w:val="false"/>
                <w:i w:val="false"/>
                <w:color w:val="000000"/>
                <w:sz w:val="20"/>
              </w:rPr>
              <w:t>
2.4. Участник цепочки поставки</w:t>
            </w:r>
            <w:r>
              <w:br/>
            </w:r>
            <w:r>
              <w:rPr>
                <w:rFonts w:ascii="Times New Roman"/>
                <w:b w:val="false"/>
                <w:i w:val="false"/>
                <w:color w:val="000000"/>
                <w:sz w:val="20"/>
              </w:rPr>
              <w:t>
(smcdo:‌Supply‌Chain‌Party‌Details)</w:t>
            </w:r>
          </w:p>
          <w:bookmarkEnd w:id="78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участнике цепочки поставки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M.SM.CDE.01694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790"/>
          <w:p>
            <w:pPr>
              <w:spacing w:after="20"/>
              <w:ind w:left="20"/>
              <w:jc w:val="both"/>
            </w:pPr>
            <w:r>
              <w:rPr>
                <w:rFonts w:ascii="Times New Roman"/>
                <w:b w:val="false"/>
                <w:i w:val="false"/>
                <w:color w:val="000000"/>
                <w:sz w:val="20"/>
              </w:rPr>
              <w:t>
smcdo:‌Supply‌Chain‌Party‌Details‌Type (M.SM.CDT.01000)</w:t>
            </w:r>
            <w:r>
              <w:br/>
            </w:r>
            <w:r>
              <w:rPr>
                <w:rFonts w:ascii="Times New Roman"/>
                <w:b w:val="false"/>
                <w:i w:val="false"/>
                <w:color w:val="000000"/>
                <w:sz w:val="20"/>
              </w:rPr>
              <w:t>
Определяется областями значений вложенных элементов</w:t>
            </w:r>
          </w:p>
          <w:bookmarkEnd w:id="79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791"/>
          <w:p>
            <w:pPr>
              <w:spacing w:after="20"/>
              <w:ind w:left="20"/>
              <w:jc w:val="both"/>
            </w:pPr>
            <w:r>
              <w:rPr>
                <w:rFonts w:ascii="Times New Roman"/>
                <w:b w:val="false"/>
                <w:i w:val="false"/>
                <w:color w:val="000000"/>
                <w:sz w:val="20"/>
              </w:rPr>
              <w:t>
2.4.1. Код страны</w:t>
            </w:r>
            <w:r>
              <w:br/>
            </w:r>
            <w:r>
              <w:rPr>
                <w:rFonts w:ascii="Times New Roman"/>
                <w:b w:val="false"/>
                <w:i w:val="false"/>
                <w:color w:val="000000"/>
                <w:sz w:val="20"/>
              </w:rPr>
              <w:t>
(csdo:‌Unified‌Country‌Code)</w:t>
            </w:r>
          </w:p>
          <w:bookmarkEnd w:id="79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792"/>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79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793"/>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79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794"/>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79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795"/>
          <w:p>
            <w:pPr>
              <w:spacing w:after="20"/>
              <w:ind w:left="20"/>
              <w:jc w:val="both"/>
            </w:pPr>
            <w:r>
              <w:rPr>
                <w:rFonts w:ascii="Times New Roman"/>
                <w:b w:val="false"/>
                <w:i w:val="false"/>
                <w:color w:val="000000"/>
                <w:sz w:val="20"/>
              </w:rPr>
              <w:t>
2.4.2. Наименование хозяйствующего субъекта</w:t>
            </w:r>
            <w:r>
              <w:br/>
            </w:r>
            <w:r>
              <w:rPr>
                <w:rFonts w:ascii="Times New Roman"/>
                <w:b w:val="false"/>
                <w:i w:val="false"/>
                <w:color w:val="000000"/>
                <w:sz w:val="20"/>
              </w:rPr>
              <w:t>
(csdo:‌Business‌Entity‌Name)</w:t>
            </w:r>
          </w:p>
          <w:bookmarkEnd w:id="79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796"/>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79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797"/>
          <w:p>
            <w:pPr>
              <w:spacing w:after="20"/>
              <w:ind w:left="20"/>
              <w:jc w:val="both"/>
            </w:pPr>
            <w:r>
              <w:rPr>
                <w:rFonts w:ascii="Times New Roman"/>
                <w:b w:val="false"/>
                <w:i w:val="false"/>
                <w:color w:val="000000"/>
                <w:sz w:val="20"/>
              </w:rPr>
              <w:t>
2.4.3. Краткое наименование хозяйствующего субъекта</w:t>
            </w:r>
            <w:r>
              <w:br/>
            </w:r>
            <w:r>
              <w:rPr>
                <w:rFonts w:ascii="Times New Roman"/>
                <w:b w:val="false"/>
                <w:i w:val="false"/>
                <w:color w:val="000000"/>
                <w:sz w:val="20"/>
              </w:rPr>
              <w:t>
(csdo:‌Business‌Entity‌Brief‌Name)</w:t>
            </w:r>
          </w:p>
          <w:bookmarkEnd w:id="79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798"/>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79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799"/>
          <w:p>
            <w:pPr>
              <w:spacing w:after="20"/>
              <w:ind w:left="20"/>
              <w:jc w:val="both"/>
            </w:pPr>
            <w:r>
              <w:rPr>
                <w:rFonts w:ascii="Times New Roman"/>
                <w:b w:val="false"/>
                <w:i w:val="false"/>
                <w:color w:val="000000"/>
                <w:sz w:val="20"/>
              </w:rPr>
              <w:t>
2.4.4. Код организационно-правовой формы</w:t>
            </w:r>
            <w:r>
              <w:br/>
            </w:r>
            <w:r>
              <w:rPr>
                <w:rFonts w:ascii="Times New Roman"/>
                <w:b w:val="false"/>
                <w:i w:val="false"/>
                <w:color w:val="000000"/>
                <w:sz w:val="20"/>
              </w:rPr>
              <w:t>
(csdo:‌Business‌Entity‌Type‌Code)</w:t>
            </w:r>
          </w:p>
          <w:bookmarkEnd w:id="79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800"/>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80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801"/>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80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802"/>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80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803"/>
          <w:p>
            <w:pPr>
              <w:spacing w:after="20"/>
              <w:ind w:left="20"/>
              <w:jc w:val="both"/>
            </w:pPr>
            <w:r>
              <w:rPr>
                <w:rFonts w:ascii="Times New Roman"/>
                <w:b w:val="false"/>
                <w:i w:val="false"/>
                <w:color w:val="000000"/>
                <w:sz w:val="20"/>
              </w:rPr>
              <w:t>
2.4.5. Наименование организационно-правовой формы</w:t>
            </w:r>
            <w:r>
              <w:br/>
            </w:r>
            <w:r>
              <w:rPr>
                <w:rFonts w:ascii="Times New Roman"/>
                <w:b w:val="false"/>
                <w:i w:val="false"/>
                <w:color w:val="000000"/>
                <w:sz w:val="20"/>
              </w:rPr>
              <w:t>
(csdo:‌Business‌Entity‌Type‌Name)</w:t>
            </w:r>
          </w:p>
          <w:bookmarkEnd w:id="80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804"/>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80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805"/>
          <w:p>
            <w:pPr>
              <w:spacing w:after="20"/>
              <w:ind w:left="20"/>
              <w:jc w:val="both"/>
            </w:pPr>
            <w:r>
              <w:rPr>
                <w:rFonts w:ascii="Times New Roman"/>
                <w:b w:val="false"/>
                <w:i w:val="false"/>
                <w:color w:val="000000"/>
                <w:sz w:val="20"/>
              </w:rPr>
              <w:t>
2.4.6. Идентификатор хозяйствующего субъекта</w:t>
            </w:r>
            <w:r>
              <w:br/>
            </w:r>
            <w:r>
              <w:rPr>
                <w:rFonts w:ascii="Times New Roman"/>
                <w:b w:val="false"/>
                <w:i w:val="false"/>
                <w:color w:val="000000"/>
                <w:sz w:val="20"/>
              </w:rPr>
              <w:t>
(csdo:‌Business‌Entity‌Id)</w:t>
            </w:r>
          </w:p>
          <w:bookmarkEnd w:id="80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806"/>
          <w:p>
            <w:pPr>
              <w:spacing w:after="20"/>
              <w:ind w:left="20"/>
              <w:jc w:val="both"/>
            </w:pPr>
            <w:r>
              <w:rPr>
                <w:rFonts w:ascii="Times New Roman"/>
                <w:b w:val="false"/>
                <w:i w:val="false"/>
                <w:color w:val="000000"/>
                <w:sz w:val="20"/>
              </w:rPr>
              <w:t>
csdo:‌Business‌Entity‌Id‌Type (M.SDT.00157)</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80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807"/>
          <w:p>
            <w:pPr>
              <w:spacing w:after="20"/>
              <w:ind w:left="20"/>
              <w:jc w:val="both"/>
            </w:pPr>
            <w:r>
              <w:rPr>
                <w:rFonts w:ascii="Times New Roman"/>
                <w:b w:val="false"/>
                <w:i w:val="false"/>
                <w:color w:val="000000"/>
                <w:sz w:val="20"/>
              </w:rPr>
              <w:t>
а) метод идентификации</w:t>
            </w:r>
            <w:r>
              <w:br/>
            </w:r>
            <w:r>
              <w:rPr>
                <w:rFonts w:ascii="Times New Roman"/>
                <w:b w:val="false"/>
                <w:i w:val="false"/>
                <w:color w:val="000000"/>
                <w:sz w:val="20"/>
              </w:rPr>
              <w:t>
(атрибут kind‌Id)</w:t>
            </w:r>
          </w:p>
          <w:bookmarkEnd w:id="80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808"/>
          <w:p>
            <w:pPr>
              <w:spacing w:after="20"/>
              <w:ind w:left="20"/>
              <w:jc w:val="both"/>
            </w:pPr>
            <w:r>
              <w:rPr>
                <w:rFonts w:ascii="Times New Roman"/>
                <w:b w:val="false"/>
                <w:i w:val="false"/>
                <w:color w:val="000000"/>
                <w:sz w:val="20"/>
              </w:rPr>
              <w:t>
csdo:‌Business‌Entity‌Id‌Kind‌Id‌Type (M.SDT.00158)</w:t>
            </w:r>
            <w:r>
              <w:br/>
            </w: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80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809"/>
          <w:p>
            <w:pPr>
              <w:spacing w:after="20"/>
              <w:ind w:left="20"/>
              <w:jc w:val="both"/>
            </w:pPr>
            <w:r>
              <w:rPr>
                <w:rFonts w:ascii="Times New Roman"/>
                <w:b w:val="false"/>
                <w:i w:val="false"/>
                <w:color w:val="000000"/>
                <w:sz w:val="20"/>
              </w:rPr>
              <w:t>
2.4.7. Уникальный идентификационный таможенный номер</w:t>
            </w:r>
            <w:r>
              <w:br/>
            </w:r>
            <w:r>
              <w:rPr>
                <w:rFonts w:ascii="Times New Roman"/>
                <w:b w:val="false"/>
                <w:i w:val="false"/>
                <w:color w:val="000000"/>
                <w:sz w:val="20"/>
              </w:rPr>
              <w:t>
(csdo:‌Unique‌Customs‌Number‌Id)</w:t>
            </w:r>
          </w:p>
          <w:bookmarkEnd w:id="80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810"/>
          <w:p>
            <w:pPr>
              <w:spacing w:after="20"/>
              <w:ind w:left="20"/>
              <w:jc w:val="both"/>
            </w:pPr>
            <w:r>
              <w:rPr>
                <w:rFonts w:ascii="Times New Roman"/>
                <w:b w:val="false"/>
                <w:i w:val="false"/>
                <w:color w:val="000000"/>
                <w:sz w:val="20"/>
              </w:rPr>
              <w:t>
csdo:‌Unique‌Customs‌Number‌Id‌Type (M.SDT.00089)</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81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811"/>
          <w:p>
            <w:pPr>
              <w:spacing w:after="20"/>
              <w:ind w:left="20"/>
              <w:jc w:val="both"/>
            </w:pPr>
            <w:r>
              <w:rPr>
                <w:rFonts w:ascii="Times New Roman"/>
                <w:b w:val="false"/>
                <w:i w:val="false"/>
                <w:color w:val="000000"/>
                <w:sz w:val="20"/>
              </w:rPr>
              <w:t>
2.4.8. Идентификатор налогоплательщика</w:t>
            </w:r>
            <w:r>
              <w:br/>
            </w:r>
            <w:r>
              <w:rPr>
                <w:rFonts w:ascii="Times New Roman"/>
                <w:b w:val="false"/>
                <w:i w:val="false"/>
                <w:color w:val="000000"/>
                <w:sz w:val="20"/>
              </w:rPr>
              <w:t>
(csdo:‌Taxpayer‌Id)</w:t>
            </w:r>
          </w:p>
          <w:bookmarkEnd w:id="81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812"/>
          <w:p>
            <w:pPr>
              <w:spacing w:after="20"/>
              <w:ind w:left="20"/>
              <w:jc w:val="both"/>
            </w:pPr>
            <w:r>
              <w:rPr>
                <w:rFonts w:ascii="Times New Roman"/>
                <w:b w:val="false"/>
                <w:i w:val="false"/>
                <w:color w:val="000000"/>
                <w:sz w:val="20"/>
              </w:rPr>
              <w:t>
csdo:‌Taxpayer‌Id‌Type (M.SDT.00025)</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81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813"/>
          <w:p>
            <w:pPr>
              <w:spacing w:after="20"/>
              <w:ind w:left="20"/>
              <w:jc w:val="both"/>
            </w:pPr>
            <w:r>
              <w:rPr>
                <w:rFonts w:ascii="Times New Roman"/>
                <w:b w:val="false"/>
                <w:i w:val="false"/>
                <w:color w:val="000000"/>
                <w:sz w:val="20"/>
              </w:rPr>
              <w:t>
2.4.9. Код причины постановки на учет</w:t>
            </w:r>
            <w:r>
              <w:br/>
            </w:r>
            <w:r>
              <w:rPr>
                <w:rFonts w:ascii="Times New Roman"/>
                <w:b w:val="false"/>
                <w:i w:val="false"/>
                <w:color w:val="000000"/>
                <w:sz w:val="20"/>
              </w:rPr>
              <w:t>
(csdo:‌Tax‌Registration‌Reason‌Code)</w:t>
            </w:r>
          </w:p>
          <w:bookmarkEnd w:id="81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814"/>
          <w:p>
            <w:pPr>
              <w:spacing w:after="20"/>
              <w:ind w:left="20"/>
              <w:jc w:val="both"/>
            </w:pPr>
            <w:r>
              <w:rPr>
                <w:rFonts w:ascii="Times New Roman"/>
                <w:b w:val="false"/>
                <w:i w:val="false"/>
                <w:color w:val="000000"/>
                <w:sz w:val="20"/>
              </w:rPr>
              <w:t>
csdo:‌Tax‌Registration‌Reason‌Code‌Type (M.SDT.00030)</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\d{9}</w:t>
            </w:r>
          </w:p>
          <w:bookmarkEnd w:id="81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815"/>
          <w:p>
            <w:pPr>
              <w:spacing w:after="20"/>
              <w:ind w:left="20"/>
              <w:jc w:val="both"/>
            </w:pPr>
            <w:r>
              <w:rPr>
                <w:rFonts w:ascii="Times New Roman"/>
                <w:b w:val="false"/>
                <w:i w:val="false"/>
                <w:color w:val="000000"/>
                <w:sz w:val="20"/>
              </w:rPr>
              <w:t>
2.4.10. Адрес</w:t>
            </w:r>
            <w:r>
              <w:br/>
            </w:r>
            <w:r>
              <w:rPr>
                <w:rFonts w:ascii="Times New Roman"/>
                <w:b w:val="false"/>
                <w:i w:val="false"/>
                <w:color w:val="000000"/>
                <w:sz w:val="20"/>
              </w:rPr>
              <w:t>
(ccdo:‌Address‌V4‌Details)</w:t>
            </w:r>
          </w:p>
          <w:bookmarkEnd w:id="81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816"/>
          <w:p>
            <w:pPr>
              <w:spacing w:after="20"/>
              <w:ind w:left="20"/>
              <w:jc w:val="both"/>
            </w:pPr>
            <w:r>
              <w:rPr>
                <w:rFonts w:ascii="Times New Roman"/>
                <w:b w:val="false"/>
                <w:i w:val="false"/>
                <w:color w:val="000000"/>
                <w:sz w:val="20"/>
              </w:rPr>
              <w:t>
ccdo:‌Address‌Details‌V4‌Type (M.CDT.00079)</w:t>
            </w:r>
            <w:r>
              <w:br/>
            </w:r>
            <w:r>
              <w:rPr>
                <w:rFonts w:ascii="Times New Roman"/>
                <w:b w:val="false"/>
                <w:i w:val="false"/>
                <w:color w:val="000000"/>
                <w:sz w:val="20"/>
              </w:rPr>
              <w:t>
Определяется областями значений вложенных элементов</w:t>
            </w:r>
          </w:p>
          <w:bookmarkEnd w:id="81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817"/>
          <w:p>
            <w:pPr>
              <w:spacing w:after="20"/>
              <w:ind w:left="20"/>
              <w:jc w:val="both"/>
            </w:pPr>
            <w:r>
              <w:rPr>
                <w:rFonts w:ascii="Times New Roman"/>
                <w:b w:val="false"/>
                <w:i w:val="false"/>
                <w:color w:val="000000"/>
                <w:sz w:val="20"/>
              </w:rPr>
              <w:t>
*.1. Код вида адреса</w:t>
            </w:r>
            <w:r>
              <w:br/>
            </w:r>
            <w:r>
              <w:rPr>
                <w:rFonts w:ascii="Times New Roman"/>
                <w:b w:val="false"/>
                <w:i w:val="false"/>
                <w:color w:val="000000"/>
                <w:sz w:val="20"/>
              </w:rPr>
              <w:t>
(csdo:‌Address‌Kind‌Code)</w:t>
            </w:r>
          </w:p>
          <w:bookmarkEnd w:id="81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818"/>
          <w:p>
            <w:pPr>
              <w:spacing w:after="20"/>
              <w:ind w:left="20"/>
              <w:jc w:val="both"/>
            </w:pPr>
            <w:r>
              <w:rPr>
                <w:rFonts w:ascii="Times New Roman"/>
                <w:b w:val="false"/>
                <w:i w:val="false"/>
                <w:color w:val="000000"/>
                <w:sz w:val="20"/>
              </w:rPr>
              <w:t>
csdo:‌Address‌Kind‌Code‌Type (M.SDT.00162)</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81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819"/>
          <w:p>
            <w:pPr>
              <w:spacing w:after="20"/>
              <w:ind w:left="20"/>
              <w:jc w:val="both"/>
            </w:pPr>
            <w:r>
              <w:rPr>
                <w:rFonts w:ascii="Times New Roman"/>
                <w:b w:val="false"/>
                <w:i w:val="false"/>
                <w:color w:val="000000"/>
                <w:sz w:val="20"/>
              </w:rPr>
              <w:t>
*.2. Код страны</w:t>
            </w:r>
            <w:r>
              <w:br/>
            </w:r>
            <w:r>
              <w:rPr>
                <w:rFonts w:ascii="Times New Roman"/>
                <w:b w:val="false"/>
                <w:i w:val="false"/>
                <w:color w:val="000000"/>
                <w:sz w:val="20"/>
              </w:rPr>
              <w:t>
(csdo:‌Unified‌Country‌Code)</w:t>
            </w:r>
          </w:p>
          <w:bookmarkEnd w:id="81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820"/>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82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821"/>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82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822"/>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82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823"/>
          <w:p>
            <w:pPr>
              <w:spacing w:after="20"/>
              <w:ind w:left="20"/>
              <w:jc w:val="both"/>
            </w:pPr>
            <w:r>
              <w:rPr>
                <w:rFonts w:ascii="Times New Roman"/>
                <w:b w:val="false"/>
                <w:i w:val="false"/>
                <w:color w:val="000000"/>
                <w:sz w:val="20"/>
              </w:rPr>
              <w:t>
*.3. Код территории</w:t>
            </w:r>
            <w:r>
              <w:br/>
            </w:r>
            <w:r>
              <w:rPr>
                <w:rFonts w:ascii="Times New Roman"/>
                <w:b w:val="false"/>
                <w:i w:val="false"/>
                <w:color w:val="000000"/>
                <w:sz w:val="20"/>
              </w:rPr>
              <w:t>
(csdo:‌Territory‌Code)</w:t>
            </w:r>
          </w:p>
          <w:bookmarkEnd w:id="82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824"/>
          <w:p>
            <w:pPr>
              <w:spacing w:after="20"/>
              <w:ind w:left="20"/>
              <w:jc w:val="both"/>
            </w:pPr>
            <w:r>
              <w:rPr>
                <w:rFonts w:ascii="Times New Roman"/>
                <w:b w:val="false"/>
                <w:i w:val="false"/>
                <w:color w:val="000000"/>
                <w:sz w:val="20"/>
              </w:rPr>
              <w:t>
csdo:‌Territory‌Code‌Type (M.SDT.00031)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82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825"/>
          <w:p>
            <w:pPr>
              <w:spacing w:after="20"/>
              <w:ind w:left="20"/>
              <w:jc w:val="both"/>
            </w:pPr>
            <w:r>
              <w:rPr>
                <w:rFonts w:ascii="Times New Roman"/>
                <w:b w:val="false"/>
                <w:i w:val="false"/>
                <w:color w:val="000000"/>
                <w:sz w:val="20"/>
              </w:rPr>
              <w:t>
*.4. Регион</w:t>
            </w:r>
            <w:r>
              <w:br/>
            </w:r>
            <w:r>
              <w:rPr>
                <w:rFonts w:ascii="Times New Roman"/>
                <w:b w:val="false"/>
                <w:i w:val="false"/>
                <w:color w:val="000000"/>
                <w:sz w:val="20"/>
              </w:rPr>
              <w:t>
(csdo:‌Region‌Name)</w:t>
            </w:r>
          </w:p>
          <w:bookmarkEnd w:id="82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826"/>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82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827"/>
          <w:p>
            <w:pPr>
              <w:spacing w:after="20"/>
              <w:ind w:left="20"/>
              <w:jc w:val="both"/>
            </w:pPr>
            <w:r>
              <w:rPr>
                <w:rFonts w:ascii="Times New Roman"/>
                <w:b w:val="false"/>
                <w:i w:val="false"/>
                <w:color w:val="000000"/>
                <w:sz w:val="20"/>
              </w:rPr>
              <w:t>
*.5. Район</w:t>
            </w:r>
            <w:r>
              <w:br/>
            </w:r>
            <w:r>
              <w:rPr>
                <w:rFonts w:ascii="Times New Roman"/>
                <w:b w:val="false"/>
                <w:i w:val="false"/>
                <w:color w:val="000000"/>
                <w:sz w:val="20"/>
              </w:rPr>
              <w:t>
(csdo:‌District‌Name)</w:t>
            </w:r>
          </w:p>
          <w:bookmarkEnd w:id="82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828"/>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82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829"/>
          <w:p>
            <w:pPr>
              <w:spacing w:after="20"/>
              <w:ind w:left="20"/>
              <w:jc w:val="both"/>
            </w:pPr>
            <w:r>
              <w:rPr>
                <w:rFonts w:ascii="Times New Roman"/>
                <w:b w:val="false"/>
                <w:i w:val="false"/>
                <w:color w:val="000000"/>
                <w:sz w:val="20"/>
              </w:rPr>
              <w:t>
*.6. Город</w:t>
            </w:r>
            <w:r>
              <w:br/>
            </w:r>
            <w:r>
              <w:rPr>
                <w:rFonts w:ascii="Times New Roman"/>
                <w:b w:val="false"/>
                <w:i w:val="false"/>
                <w:color w:val="000000"/>
                <w:sz w:val="20"/>
              </w:rPr>
              <w:t>
(csdo:‌City‌Name)</w:t>
            </w:r>
          </w:p>
          <w:bookmarkEnd w:id="82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830"/>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83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831"/>
          <w:p>
            <w:pPr>
              <w:spacing w:after="20"/>
              <w:ind w:left="20"/>
              <w:jc w:val="both"/>
            </w:pPr>
            <w:r>
              <w:rPr>
                <w:rFonts w:ascii="Times New Roman"/>
                <w:b w:val="false"/>
                <w:i w:val="false"/>
                <w:color w:val="000000"/>
                <w:sz w:val="20"/>
              </w:rPr>
              <w:t>
*.7. Населенный пункт</w:t>
            </w:r>
            <w:r>
              <w:br/>
            </w:r>
            <w:r>
              <w:rPr>
                <w:rFonts w:ascii="Times New Roman"/>
                <w:b w:val="false"/>
                <w:i w:val="false"/>
                <w:color w:val="000000"/>
                <w:sz w:val="20"/>
              </w:rPr>
              <w:t>
(csdo:‌Settlement‌Name)</w:t>
            </w:r>
          </w:p>
          <w:bookmarkEnd w:id="83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832"/>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83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833"/>
          <w:p>
            <w:pPr>
              <w:spacing w:after="20"/>
              <w:ind w:left="20"/>
              <w:jc w:val="both"/>
            </w:pPr>
            <w:r>
              <w:rPr>
                <w:rFonts w:ascii="Times New Roman"/>
                <w:b w:val="false"/>
                <w:i w:val="false"/>
                <w:color w:val="000000"/>
                <w:sz w:val="20"/>
              </w:rPr>
              <w:t>
*.8. Улица</w:t>
            </w:r>
            <w:r>
              <w:br/>
            </w:r>
            <w:r>
              <w:rPr>
                <w:rFonts w:ascii="Times New Roman"/>
                <w:b w:val="false"/>
                <w:i w:val="false"/>
                <w:color w:val="000000"/>
                <w:sz w:val="20"/>
              </w:rPr>
              <w:t>
(csdo:‌Street‌Name)</w:t>
            </w:r>
          </w:p>
          <w:bookmarkEnd w:id="83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834"/>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83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835"/>
          <w:p>
            <w:pPr>
              <w:spacing w:after="20"/>
              <w:ind w:left="20"/>
              <w:jc w:val="both"/>
            </w:pPr>
            <w:r>
              <w:rPr>
                <w:rFonts w:ascii="Times New Roman"/>
                <w:b w:val="false"/>
                <w:i w:val="false"/>
                <w:color w:val="000000"/>
                <w:sz w:val="20"/>
              </w:rPr>
              <w:t>
*.9. Номер дома</w:t>
            </w:r>
            <w:r>
              <w:br/>
            </w:r>
            <w:r>
              <w:rPr>
                <w:rFonts w:ascii="Times New Roman"/>
                <w:b w:val="false"/>
                <w:i w:val="false"/>
                <w:color w:val="000000"/>
                <w:sz w:val="20"/>
              </w:rPr>
              <w:t>
(csdo:‌Building‌Number‌Id)</w:t>
            </w:r>
          </w:p>
          <w:bookmarkEnd w:id="83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836"/>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83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837"/>
          <w:p>
            <w:pPr>
              <w:spacing w:after="20"/>
              <w:ind w:left="20"/>
              <w:jc w:val="both"/>
            </w:pPr>
            <w:r>
              <w:rPr>
                <w:rFonts w:ascii="Times New Roman"/>
                <w:b w:val="false"/>
                <w:i w:val="false"/>
                <w:color w:val="000000"/>
                <w:sz w:val="20"/>
              </w:rPr>
              <w:t>
*.10. Номер помещения</w:t>
            </w:r>
            <w:r>
              <w:br/>
            </w:r>
            <w:r>
              <w:rPr>
                <w:rFonts w:ascii="Times New Roman"/>
                <w:b w:val="false"/>
                <w:i w:val="false"/>
                <w:color w:val="000000"/>
                <w:sz w:val="20"/>
              </w:rPr>
              <w:t>
(csdo:‌Room‌Number‌Id)</w:t>
            </w:r>
          </w:p>
          <w:bookmarkEnd w:id="83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838"/>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83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839"/>
          <w:p>
            <w:pPr>
              <w:spacing w:after="20"/>
              <w:ind w:left="20"/>
              <w:jc w:val="both"/>
            </w:pPr>
            <w:r>
              <w:rPr>
                <w:rFonts w:ascii="Times New Roman"/>
                <w:b w:val="false"/>
                <w:i w:val="false"/>
                <w:color w:val="000000"/>
                <w:sz w:val="20"/>
              </w:rPr>
              <w:t>
*.11. Почтовый индекс</w:t>
            </w:r>
            <w:r>
              <w:br/>
            </w:r>
            <w:r>
              <w:rPr>
                <w:rFonts w:ascii="Times New Roman"/>
                <w:b w:val="false"/>
                <w:i w:val="false"/>
                <w:color w:val="000000"/>
                <w:sz w:val="20"/>
              </w:rPr>
              <w:t>
(csdo:‌Post‌Code)</w:t>
            </w:r>
          </w:p>
          <w:bookmarkEnd w:id="83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840"/>
          <w:p>
            <w:pPr>
              <w:spacing w:after="20"/>
              <w:ind w:left="20"/>
              <w:jc w:val="both"/>
            </w:pPr>
            <w:r>
              <w:rPr>
                <w:rFonts w:ascii="Times New Roman"/>
                <w:b w:val="false"/>
                <w:i w:val="false"/>
                <w:color w:val="000000"/>
                <w:sz w:val="20"/>
              </w:rPr>
              <w:t>
csdo:‌Post‌Code‌Type (M.SDT.00006)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[A-Z0-9][A-Z0-9 -]{1,8}[A-Z0-9]</w:t>
            </w:r>
          </w:p>
          <w:bookmarkEnd w:id="84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841"/>
          <w:p>
            <w:pPr>
              <w:spacing w:after="20"/>
              <w:ind w:left="20"/>
              <w:jc w:val="both"/>
            </w:pPr>
            <w:r>
              <w:rPr>
                <w:rFonts w:ascii="Times New Roman"/>
                <w:b w:val="false"/>
                <w:i w:val="false"/>
                <w:color w:val="000000"/>
                <w:sz w:val="20"/>
              </w:rPr>
              <w:t>
*.12. Номер абонентского ящика</w:t>
            </w:r>
            <w:r>
              <w:br/>
            </w:r>
            <w:r>
              <w:rPr>
                <w:rFonts w:ascii="Times New Roman"/>
                <w:b w:val="false"/>
                <w:i w:val="false"/>
                <w:color w:val="000000"/>
                <w:sz w:val="20"/>
              </w:rPr>
              <w:t>
(csdo:‌Post‌Office‌Box‌Id)</w:t>
            </w:r>
          </w:p>
          <w:bookmarkEnd w:id="84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842"/>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84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843"/>
          <w:p>
            <w:pPr>
              <w:spacing w:after="20"/>
              <w:ind w:left="20"/>
              <w:jc w:val="both"/>
            </w:pPr>
            <w:r>
              <w:rPr>
                <w:rFonts w:ascii="Times New Roman"/>
                <w:b w:val="false"/>
                <w:i w:val="false"/>
                <w:color w:val="000000"/>
                <w:sz w:val="20"/>
              </w:rPr>
              <w:t>
*.13. Адрес в текстовой форме</w:t>
            </w:r>
            <w:r>
              <w:br/>
            </w:r>
            <w:r>
              <w:rPr>
                <w:rFonts w:ascii="Times New Roman"/>
                <w:b w:val="false"/>
                <w:i w:val="false"/>
                <w:color w:val="000000"/>
                <w:sz w:val="20"/>
              </w:rPr>
              <w:t>
(csdo:‌Address‌Text)</w:t>
            </w:r>
          </w:p>
          <w:bookmarkEnd w:id="84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844"/>
          <w:p>
            <w:pPr>
              <w:spacing w:after="20"/>
              <w:ind w:left="20"/>
              <w:jc w:val="both"/>
            </w:pPr>
            <w:r>
              <w:rPr>
                <w:rFonts w:ascii="Times New Roman"/>
                <w:b w:val="false"/>
                <w:i w:val="false"/>
                <w:color w:val="000000"/>
                <w:sz w:val="20"/>
              </w:rPr>
              <w:t>
csdo:‌Text1000‌Type (M.SDT.00071)</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84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845"/>
          <w:p>
            <w:pPr>
              <w:spacing w:after="20"/>
              <w:ind w:left="20"/>
              <w:jc w:val="both"/>
            </w:pPr>
            <w:r>
              <w:rPr>
                <w:rFonts w:ascii="Times New Roman"/>
                <w:b w:val="false"/>
                <w:i w:val="false"/>
                <w:color w:val="000000"/>
                <w:sz w:val="20"/>
              </w:rPr>
              <w:t>
2.4.11. Контактный реквизит</w:t>
            </w:r>
            <w:r>
              <w:br/>
            </w:r>
            <w:r>
              <w:rPr>
                <w:rFonts w:ascii="Times New Roman"/>
                <w:b w:val="false"/>
                <w:i w:val="false"/>
                <w:color w:val="000000"/>
                <w:sz w:val="20"/>
              </w:rPr>
              <w:t>
(ccdo:‌Communication‌Details)</w:t>
            </w:r>
          </w:p>
          <w:bookmarkEnd w:id="84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846"/>
          <w:p>
            <w:pPr>
              <w:spacing w:after="20"/>
              <w:ind w:left="20"/>
              <w:jc w:val="both"/>
            </w:pPr>
            <w:r>
              <w:rPr>
                <w:rFonts w:ascii="Times New Roman"/>
                <w:b w:val="false"/>
                <w:i w:val="false"/>
                <w:color w:val="000000"/>
                <w:sz w:val="20"/>
              </w:rPr>
              <w:t>
ccdo:‌Communication‌Details‌Type (M.CDT.00003)</w:t>
            </w:r>
            <w:r>
              <w:br/>
            </w:r>
            <w:r>
              <w:rPr>
                <w:rFonts w:ascii="Times New Roman"/>
                <w:b w:val="false"/>
                <w:i w:val="false"/>
                <w:color w:val="000000"/>
                <w:sz w:val="20"/>
              </w:rPr>
              <w:t>
Определяется областями значений вложенных элементов</w:t>
            </w:r>
          </w:p>
          <w:bookmarkEnd w:id="84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847"/>
          <w:p>
            <w:pPr>
              <w:spacing w:after="20"/>
              <w:ind w:left="20"/>
              <w:jc w:val="both"/>
            </w:pPr>
            <w:r>
              <w:rPr>
                <w:rFonts w:ascii="Times New Roman"/>
                <w:b w:val="false"/>
                <w:i w:val="false"/>
                <w:color w:val="000000"/>
                <w:sz w:val="20"/>
              </w:rPr>
              <w:t>
*.1. Код вида связи</w:t>
            </w:r>
            <w:r>
              <w:br/>
            </w:r>
            <w:r>
              <w:rPr>
                <w:rFonts w:ascii="Times New Roman"/>
                <w:b w:val="false"/>
                <w:i w:val="false"/>
                <w:color w:val="000000"/>
                <w:sz w:val="20"/>
              </w:rPr>
              <w:t>
(csdo:‌Communication‌Channel‌Code)</w:t>
            </w:r>
          </w:p>
          <w:bookmarkEnd w:id="84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848"/>
          <w:p>
            <w:pPr>
              <w:spacing w:after="20"/>
              <w:ind w:left="20"/>
              <w:jc w:val="both"/>
            </w:pPr>
            <w:r>
              <w:rPr>
                <w:rFonts w:ascii="Times New Roman"/>
                <w:b w:val="false"/>
                <w:i w:val="false"/>
                <w:color w:val="000000"/>
                <w:sz w:val="20"/>
              </w:rPr>
              <w:t>
csdo:‌Communication‌Channel‌Code‌V2‌Type (M.SDT.00163)</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(каналов)связи.</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84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849"/>
          <w:p>
            <w:pPr>
              <w:spacing w:after="20"/>
              <w:ind w:left="20"/>
              <w:jc w:val="both"/>
            </w:pPr>
            <w:r>
              <w:rPr>
                <w:rFonts w:ascii="Times New Roman"/>
                <w:b w:val="false"/>
                <w:i w:val="false"/>
                <w:color w:val="000000"/>
                <w:sz w:val="20"/>
              </w:rPr>
              <w:t>
*.2. Наименование вида связи</w:t>
            </w:r>
            <w:r>
              <w:br/>
            </w:r>
            <w:r>
              <w:rPr>
                <w:rFonts w:ascii="Times New Roman"/>
                <w:b w:val="false"/>
                <w:i w:val="false"/>
                <w:color w:val="000000"/>
                <w:sz w:val="20"/>
              </w:rPr>
              <w:t>
(csdo:‌Communication‌Channel‌Name)</w:t>
            </w:r>
          </w:p>
          <w:bookmarkEnd w:id="84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850"/>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85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851"/>
          <w:p>
            <w:pPr>
              <w:spacing w:after="20"/>
              <w:ind w:left="20"/>
              <w:jc w:val="both"/>
            </w:pPr>
            <w:r>
              <w:rPr>
                <w:rFonts w:ascii="Times New Roman"/>
                <w:b w:val="false"/>
                <w:i w:val="false"/>
                <w:color w:val="000000"/>
                <w:sz w:val="20"/>
              </w:rPr>
              <w:t>
*.3. Идентификатор канала связи</w:t>
            </w:r>
            <w:r>
              <w:br/>
            </w:r>
            <w:r>
              <w:rPr>
                <w:rFonts w:ascii="Times New Roman"/>
                <w:b w:val="false"/>
                <w:i w:val="false"/>
                <w:color w:val="000000"/>
                <w:sz w:val="20"/>
              </w:rPr>
              <w:t>
(csdo:‌Communication‌Channel‌Id)</w:t>
            </w:r>
          </w:p>
          <w:bookmarkEnd w:id="85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852"/>
          <w:p>
            <w:pPr>
              <w:spacing w:after="20"/>
              <w:ind w:left="20"/>
              <w:jc w:val="both"/>
            </w:pPr>
            <w:r>
              <w:rPr>
                <w:rFonts w:ascii="Times New Roman"/>
                <w:b w:val="false"/>
                <w:i w:val="false"/>
                <w:color w:val="000000"/>
                <w:sz w:val="20"/>
              </w:rPr>
              <w:t>
csdo:‌Communication‌Channel‌Id‌Type (M.SDT.00015)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85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853"/>
          <w:p>
            <w:pPr>
              <w:spacing w:after="20"/>
              <w:ind w:left="20"/>
              <w:jc w:val="both"/>
            </w:pPr>
            <w:r>
              <w:rPr>
                <w:rFonts w:ascii="Times New Roman"/>
                <w:b w:val="false"/>
                <w:i w:val="false"/>
                <w:color w:val="000000"/>
                <w:sz w:val="20"/>
              </w:rPr>
              <w:t>
2.4.12. Код вида участника цепочки поставки</w:t>
            </w:r>
            <w:r>
              <w:br/>
            </w:r>
            <w:r>
              <w:rPr>
                <w:rFonts w:ascii="Times New Roman"/>
                <w:b w:val="false"/>
                <w:i w:val="false"/>
                <w:color w:val="000000"/>
                <w:sz w:val="20"/>
              </w:rPr>
              <w:t>
(smsdo:‌Supply‌Chain‌Party‌Kind‌Code)</w:t>
            </w:r>
          </w:p>
          <w:bookmarkEnd w:id="85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участника цепочки поставки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854"/>
          <w:p>
            <w:pPr>
              <w:spacing w:after="20"/>
              <w:ind w:left="20"/>
              <w:jc w:val="both"/>
            </w:pPr>
            <w:r>
              <w:rPr>
                <w:rFonts w:ascii="Times New Roman"/>
                <w:b w:val="false"/>
                <w:i w:val="false"/>
                <w:color w:val="000000"/>
                <w:sz w:val="20"/>
              </w:rPr>
              <w:t>
csdo:‌Code2‌Type (M.SDT.00170)</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Длина: 2</w:t>
            </w:r>
          </w:p>
          <w:bookmarkEnd w:id="85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855"/>
          <w:p>
            <w:pPr>
              <w:spacing w:after="20"/>
              <w:ind w:left="20"/>
              <w:jc w:val="both"/>
            </w:pPr>
            <w:r>
              <w:rPr>
                <w:rFonts w:ascii="Times New Roman"/>
                <w:b w:val="false"/>
                <w:i w:val="false"/>
                <w:color w:val="000000"/>
                <w:sz w:val="20"/>
              </w:rPr>
              <w:t>
2.5. Регистрационный номер предприятия</w:t>
            </w:r>
            <w:r>
              <w:br/>
            </w:r>
            <w:r>
              <w:rPr>
                <w:rFonts w:ascii="Times New Roman"/>
                <w:b w:val="false"/>
                <w:i w:val="false"/>
                <w:color w:val="000000"/>
                <w:sz w:val="20"/>
              </w:rPr>
              <w:t>
(smsdo:‌Third‌Country‌Enterprise‌Id)</w:t>
            </w:r>
          </w:p>
          <w:bookmarkEnd w:id="85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предприятия — производителя подконтрольного товара из Реестра организаций и лиц, осуществляющих производство, переработку и (или) хранение подконтрольных товаров, ввозимых на таможенную территорию Союза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856"/>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85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857"/>
          <w:p>
            <w:pPr>
              <w:spacing w:after="20"/>
              <w:ind w:left="20"/>
              <w:jc w:val="both"/>
            </w:pPr>
            <w:r>
              <w:rPr>
                <w:rFonts w:ascii="Times New Roman"/>
                <w:b w:val="false"/>
                <w:i w:val="false"/>
                <w:color w:val="000000"/>
                <w:sz w:val="20"/>
              </w:rPr>
              <w:t>
2.6. Сведения об упаковке товара</w:t>
            </w:r>
            <w:r>
              <w:br/>
            </w:r>
            <w:r>
              <w:rPr>
                <w:rFonts w:ascii="Times New Roman"/>
                <w:b w:val="false"/>
                <w:i w:val="false"/>
                <w:color w:val="000000"/>
                <w:sz w:val="20"/>
              </w:rPr>
              <w:t>
(smcdo:‌Package‌Details)</w:t>
            </w:r>
          </w:p>
          <w:bookmarkEnd w:id="85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первичной, промежуточной или вторичной упаковке товара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858"/>
          <w:p>
            <w:pPr>
              <w:spacing w:after="20"/>
              <w:ind w:left="20"/>
              <w:jc w:val="both"/>
            </w:pPr>
            <w:r>
              <w:rPr>
                <w:rFonts w:ascii="Times New Roman"/>
                <w:b w:val="false"/>
                <w:i w:val="false"/>
                <w:color w:val="000000"/>
                <w:sz w:val="20"/>
              </w:rPr>
              <w:t>
smcdo:‌Package‌Details‌Type (M.SM.CDT.00137)</w:t>
            </w:r>
            <w:r>
              <w:br/>
            </w:r>
            <w:r>
              <w:rPr>
                <w:rFonts w:ascii="Times New Roman"/>
                <w:b w:val="false"/>
                <w:i w:val="false"/>
                <w:color w:val="000000"/>
                <w:sz w:val="20"/>
              </w:rPr>
              <w:t>
Определяется областями значений вложенных элементов</w:t>
            </w:r>
          </w:p>
          <w:bookmarkEnd w:id="85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859"/>
          <w:p>
            <w:pPr>
              <w:spacing w:after="20"/>
              <w:ind w:left="20"/>
              <w:jc w:val="both"/>
            </w:pPr>
            <w:r>
              <w:rPr>
                <w:rFonts w:ascii="Times New Roman"/>
                <w:b w:val="false"/>
                <w:i w:val="false"/>
                <w:color w:val="000000"/>
                <w:sz w:val="20"/>
              </w:rPr>
              <w:t>
2.6.1. Код вида упаковки</w:t>
            </w:r>
            <w:r>
              <w:br/>
            </w:r>
            <w:r>
              <w:rPr>
                <w:rFonts w:ascii="Times New Roman"/>
                <w:b w:val="false"/>
                <w:i w:val="false"/>
                <w:color w:val="000000"/>
                <w:sz w:val="20"/>
              </w:rPr>
              <w:t>
(csdo:‌Unified‌Package‌Kind‌Code)</w:t>
            </w:r>
          </w:p>
          <w:bookmarkEnd w:id="85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груза, упаковки или упаковочного материала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860"/>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86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861"/>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86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862"/>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86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863"/>
          <w:p>
            <w:pPr>
              <w:spacing w:after="20"/>
              <w:ind w:left="20"/>
              <w:jc w:val="both"/>
            </w:pPr>
            <w:r>
              <w:rPr>
                <w:rFonts w:ascii="Times New Roman"/>
                <w:b w:val="false"/>
                <w:i w:val="false"/>
                <w:color w:val="000000"/>
                <w:sz w:val="20"/>
              </w:rPr>
              <w:t>
2.6.2. Количество упаковок</w:t>
            </w:r>
            <w:r>
              <w:br/>
            </w:r>
            <w:r>
              <w:rPr>
                <w:rFonts w:ascii="Times New Roman"/>
                <w:b w:val="false"/>
                <w:i w:val="false"/>
                <w:color w:val="000000"/>
                <w:sz w:val="20"/>
              </w:rPr>
              <w:t>
(csdo:‌Package‌Quantity)</w:t>
            </w:r>
          </w:p>
          <w:bookmarkEnd w:id="86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упаковок товара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864"/>
          <w:p>
            <w:pPr>
              <w:spacing w:after="20"/>
              <w:ind w:left="20"/>
              <w:jc w:val="both"/>
            </w:pPr>
            <w:r>
              <w:rPr>
                <w:rFonts w:ascii="Times New Roman"/>
                <w:b w:val="false"/>
                <w:i w:val="false"/>
                <w:color w:val="000000"/>
                <w:sz w:val="20"/>
              </w:rPr>
              <w:t>
csdo:‌Quantity8‌Type (M.SDT.00156)</w:t>
            </w:r>
            <w:r>
              <w:br/>
            </w: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r>
              <w:br/>
            </w:r>
            <w:r>
              <w:rPr>
                <w:rFonts w:ascii="Times New Roman"/>
                <w:b w:val="false"/>
                <w:i w:val="false"/>
                <w:color w:val="000000"/>
                <w:sz w:val="20"/>
              </w:rPr>
              <w:t>
Макс.кол-во цифр: 8</w:t>
            </w:r>
          </w:p>
          <w:bookmarkEnd w:id="86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865"/>
          <w:p>
            <w:pPr>
              <w:spacing w:after="20"/>
              <w:ind w:left="20"/>
              <w:jc w:val="both"/>
            </w:pPr>
            <w:r>
              <w:rPr>
                <w:rFonts w:ascii="Times New Roman"/>
                <w:b w:val="false"/>
                <w:i w:val="false"/>
                <w:color w:val="000000"/>
                <w:sz w:val="20"/>
              </w:rPr>
              <w:t>
2.6.3. Идентификатор маркировки</w:t>
            </w:r>
            <w:r>
              <w:br/>
            </w:r>
            <w:r>
              <w:rPr>
                <w:rFonts w:ascii="Times New Roman"/>
                <w:b w:val="false"/>
                <w:i w:val="false"/>
                <w:color w:val="000000"/>
                <w:sz w:val="20"/>
              </w:rPr>
              <w:t>
(smsdo:‌Marking‌Id)</w:t>
            </w:r>
          </w:p>
          <w:bookmarkEnd w:id="86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нанесенное на упаковку, с целью ее дальнейшей идентификации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M.SM.SDE.00023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866"/>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86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867"/>
          <w:p>
            <w:pPr>
              <w:spacing w:after="20"/>
              <w:ind w:left="20"/>
              <w:jc w:val="both"/>
            </w:pPr>
            <w:r>
              <w:rPr>
                <w:rFonts w:ascii="Times New Roman"/>
                <w:b w:val="false"/>
                <w:i w:val="false"/>
                <w:color w:val="000000"/>
                <w:sz w:val="20"/>
              </w:rPr>
              <w:t>
2.7. Партия продукции, подконтрольной ветеринарному контролю (надзору)</w:t>
            </w:r>
            <w:r>
              <w:br/>
            </w:r>
            <w:r>
              <w:rPr>
                <w:rFonts w:ascii="Times New Roman"/>
                <w:b w:val="false"/>
                <w:i w:val="false"/>
                <w:color w:val="000000"/>
                <w:sz w:val="20"/>
              </w:rPr>
              <w:t>
(smcdo:‌Veterinary‌Consignment‌Details)</w:t>
            </w:r>
          </w:p>
          <w:bookmarkEnd w:id="86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партии продукции, подконтрольной ветеринарному контролю (надзору)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M.SM.CDE.00091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868"/>
          <w:p>
            <w:pPr>
              <w:spacing w:after="20"/>
              <w:ind w:left="20"/>
              <w:jc w:val="both"/>
            </w:pPr>
            <w:r>
              <w:rPr>
                <w:rFonts w:ascii="Times New Roman"/>
                <w:b w:val="false"/>
                <w:i w:val="false"/>
                <w:color w:val="000000"/>
                <w:sz w:val="20"/>
              </w:rPr>
              <w:t>
smcdo:‌Veterinary‌Consignment‌Details‌Type (M.SM.CDT.00073)</w:t>
            </w:r>
            <w:r>
              <w:br/>
            </w:r>
            <w:r>
              <w:rPr>
                <w:rFonts w:ascii="Times New Roman"/>
                <w:b w:val="false"/>
                <w:i w:val="false"/>
                <w:color w:val="000000"/>
                <w:sz w:val="20"/>
              </w:rPr>
              <w:t>
Определяется областями значений вложенных элементов</w:t>
            </w:r>
          </w:p>
          <w:bookmarkEnd w:id="86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869"/>
          <w:p>
            <w:pPr>
              <w:spacing w:after="20"/>
              <w:ind w:left="20"/>
              <w:jc w:val="both"/>
            </w:pPr>
            <w:r>
              <w:rPr>
                <w:rFonts w:ascii="Times New Roman"/>
                <w:b w:val="false"/>
                <w:i w:val="false"/>
                <w:color w:val="000000"/>
                <w:sz w:val="20"/>
              </w:rPr>
              <w:t>
2.7.1. Продукция, подлежащая ветеринарному контролю (надзору)</w:t>
            </w:r>
            <w:r>
              <w:br/>
            </w:r>
            <w:r>
              <w:rPr>
                <w:rFonts w:ascii="Times New Roman"/>
                <w:b w:val="false"/>
                <w:i w:val="false"/>
                <w:color w:val="000000"/>
                <w:sz w:val="20"/>
              </w:rPr>
              <w:t>
(smcdo:‌Veterinary‌Product‌Details)</w:t>
            </w:r>
          </w:p>
          <w:bookmarkEnd w:id="86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продукции, подлежащей ветеринарному контролю (надзору)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M.SM.CDE.00086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870"/>
          <w:p>
            <w:pPr>
              <w:spacing w:after="20"/>
              <w:ind w:left="20"/>
              <w:jc w:val="both"/>
            </w:pPr>
            <w:r>
              <w:rPr>
                <w:rFonts w:ascii="Times New Roman"/>
                <w:b w:val="false"/>
                <w:i w:val="false"/>
                <w:color w:val="000000"/>
                <w:sz w:val="20"/>
              </w:rPr>
              <w:t>
smcdo:‌Veterinary‌Product‌Details‌Type (M.SM.CDT.00087)</w:t>
            </w:r>
            <w:r>
              <w:br/>
            </w:r>
            <w:r>
              <w:rPr>
                <w:rFonts w:ascii="Times New Roman"/>
                <w:b w:val="false"/>
                <w:i w:val="false"/>
                <w:color w:val="000000"/>
                <w:sz w:val="20"/>
              </w:rPr>
              <w:t>
Определяется областями значений вложенных элементов</w:t>
            </w:r>
          </w:p>
          <w:bookmarkEnd w:id="87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871"/>
          <w:p>
            <w:pPr>
              <w:spacing w:after="20"/>
              <w:ind w:left="20"/>
              <w:jc w:val="both"/>
            </w:pPr>
            <w:r>
              <w:rPr>
                <w:rFonts w:ascii="Times New Roman"/>
                <w:b w:val="false"/>
                <w:i w:val="false"/>
                <w:color w:val="000000"/>
                <w:sz w:val="20"/>
              </w:rPr>
              <w:t>
*.1. Код подлежащей ветеринарному контролю (надзору) продукции</w:t>
            </w:r>
            <w:r>
              <w:br/>
            </w:r>
            <w:r>
              <w:rPr>
                <w:rFonts w:ascii="Times New Roman"/>
                <w:b w:val="false"/>
                <w:i w:val="false"/>
                <w:color w:val="000000"/>
                <w:sz w:val="20"/>
              </w:rPr>
              <w:t>
(smsdo:‌Veterinary‌Product‌Code)</w:t>
            </w:r>
          </w:p>
          <w:bookmarkEnd w:id="87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подлежащей ветеринарному контролю (надзору) продукции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M.SM.SDE.00410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872"/>
          <w:p>
            <w:pPr>
              <w:spacing w:after="20"/>
              <w:ind w:left="20"/>
              <w:jc w:val="both"/>
            </w:pPr>
            <w:r>
              <w:rPr>
                <w:rFonts w:ascii="Times New Roman"/>
                <w:b w:val="false"/>
                <w:i w:val="false"/>
                <w:color w:val="000000"/>
                <w:sz w:val="20"/>
              </w:rPr>
              <w:t>
smsdo:‌Veterinary‌Product‌Code‌Type (M.SM.SDT.00390)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\d{5}</w:t>
            </w:r>
          </w:p>
          <w:bookmarkEnd w:id="87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873"/>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87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874"/>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87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875"/>
          <w:p>
            <w:pPr>
              <w:spacing w:after="20"/>
              <w:ind w:left="20"/>
              <w:jc w:val="both"/>
            </w:pPr>
            <w:r>
              <w:rPr>
                <w:rFonts w:ascii="Times New Roman"/>
                <w:b w:val="false"/>
                <w:i w:val="false"/>
                <w:color w:val="000000"/>
                <w:sz w:val="20"/>
              </w:rPr>
              <w:t>
*.2. Наименование подлежащей ветеринарному контролю (надзору) продукции</w:t>
            </w:r>
            <w:r>
              <w:br/>
            </w:r>
            <w:r>
              <w:rPr>
                <w:rFonts w:ascii="Times New Roman"/>
                <w:b w:val="false"/>
                <w:i w:val="false"/>
                <w:color w:val="000000"/>
                <w:sz w:val="20"/>
              </w:rPr>
              <w:t>
(smsdo:‌Veterinary‌Product‌Name)</w:t>
            </w:r>
          </w:p>
          <w:bookmarkEnd w:id="87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подлежащей ветеринарному контролю (надзору) продукции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M.SM.SDE.00887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876"/>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87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877"/>
          <w:p>
            <w:pPr>
              <w:spacing w:after="20"/>
              <w:ind w:left="20"/>
              <w:jc w:val="both"/>
            </w:pPr>
            <w:r>
              <w:rPr>
                <w:rFonts w:ascii="Times New Roman"/>
                <w:b w:val="false"/>
                <w:i w:val="false"/>
                <w:color w:val="000000"/>
                <w:sz w:val="20"/>
              </w:rPr>
              <w:t>
*.3. Код товара по ТН ВЭД ЕАЭС</w:t>
            </w:r>
            <w:r>
              <w:br/>
            </w:r>
            <w:r>
              <w:rPr>
                <w:rFonts w:ascii="Times New Roman"/>
                <w:b w:val="false"/>
                <w:i w:val="false"/>
                <w:color w:val="000000"/>
                <w:sz w:val="20"/>
              </w:rPr>
              <w:t>
(csdo:‌Commodity‌Code)</w:t>
            </w:r>
          </w:p>
          <w:bookmarkEnd w:id="87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группы (класса) товаров в соответствии с единой Товарной номенклатурой внешнеэкономической деятельности Евразийского экономического союза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878"/>
          <w:p>
            <w:pPr>
              <w:spacing w:after="20"/>
              <w:ind w:left="20"/>
              <w:jc w:val="both"/>
            </w:pPr>
            <w:r>
              <w:rPr>
                <w:rFonts w:ascii="Times New Roman"/>
                <w:b w:val="false"/>
                <w:i w:val="false"/>
                <w:color w:val="000000"/>
                <w:sz w:val="20"/>
              </w:rPr>
              <w:t>
csdo:‌Commodity‌Code‌Type (M.SDT.00065)</w:t>
            </w:r>
            <w:r>
              <w:br/>
            </w: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r>
              <w:br/>
            </w:r>
            <w:r>
              <w:rPr>
                <w:rFonts w:ascii="Times New Roman"/>
                <w:b w:val="false"/>
                <w:i w:val="false"/>
                <w:color w:val="000000"/>
                <w:sz w:val="20"/>
              </w:rPr>
              <w:t>
Шаблон: \d{2}|\d{4}|\d{6}|\d{8,10}</w:t>
            </w:r>
          </w:p>
          <w:bookmarkEnd w:id="87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879"/>
          <w:p>
            <w:pPr>
              <w:spacing w:after="20"/>
              <w:ind w:left="20"/>
              <w:jc w:val="both"/>
            </w:pPr>
            <w:r>
              <w:rPr>
                <w:rFonts w:ascii="Times New Roman"/>
                <w:b w:val="false"/>
                <w:i w:val="false"/>
                <w:color w:val="000000"/>
                <w:sz w:val="20"/>
              </w:rPr>
              <w:t>
*.4. Наименование продукта</w:t>
            </w:r>
            <w:r>
              <w:br/>
            </w:r>
            <w:r>
              <w:rPr>
                <w:rFonts w:ascii="Times New Roman"/>
                <w:b w:val="false"/>
                <w:i w:val="false"/>
                <w:color w:val="000000"/>
                <w:sz w:val="20"/>
              </w:rPr>
              <w:t>
(csdo:‌Product‌Name)</w:t>
            </w:r>
          </w:p>
          <w:bookmarkEnd w:id="87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продукта, подлежащего ветеринарному контролю (надзору), присвоенное производителем и отличающее данный продукт от аналогичных продуктов других производителей</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880"/>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88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881"/>
          <w:p>
            <w:pPr>
              <w:spacing w:after="20"/>
              <w:ind w:left="20"/>
              <w:jc w:val="both"/>
            </w:pPr>
            <w:r>
              <w:rPr>
                <w:rFonts w:ascii="Times New Roman"/>
                <w:b w:val="false"/>
                <w:i w:val="false"/>
                <w:color w:val="000000"/>
                <w:sz w:val="20"/>
              </w:rPr>
              <w:t>
2.7.2. Количество товара</w:t>
            </w:r>
            <w:r>
              <w:br/>
            </w:r>
            <w:r>
              <w:rPr>
                <w:rFonts w:ascii="Times New Roman"/>
                <w:b w:val="false"/>
                <w:i w:val="false"/>
                <w:color w:val="000000"/>
                <w:sz w:val="20"/>
              </w:rPr>
              <w:t>
(csdo:‌Unified‌Commodity‌Measure)</w:t>
            </w:r>
          </w:p>
          <w:bookmarkEnd w:id="88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товара, выраженный в штуках, единицах массы, объемных или других единицах</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882"/>
          <w:p>
            <w:pPr>
              <w:spacing w:after="20"/>
              <w:ind w:left="20"/>
              <w:jc w:val="both"/>
            </w:pPr>
            <w:r>
              <w:rPr>
                <w:rFonts w:ascii="Times New Roman"/>
                <w:b w:val="false"/>
                <w:i w:val="false"/>
                <w:color w:val="000000"/>
                <w:sz w:val="20"/>
              </w:rPr>
              <w:t>
csdo:‌Unified‌Physical‌Measure‌Type (M.SDT.00122)</w:t>
            </w:r>
            <w:r>
              <w:br/>
            </w: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r>
              <w:br/>
            </w:r>
            <w:r>
              <w:rPr>
                <w:rFonts w:ascii="Times New Roman"/>
                <w:b w:val="false"/>
                <w:i w:val="false"/>
                <w:color w:val="000000"/>
                <w:sz w:val="20"/>
              </w:rPr>
              <w:t>
</w:t>
            </w:r>
            <w:r>
              <w:rPr>
                <w:rFonts w:ascii="Times New Roman"/>
                <w:b w:val="false"/>
                <w:i w:val="false"/>
                <w:color w:val="000000"/>
                <w:sz w:val="20"/>
              </w:rPr>
              <w:t>Макс.кол-во цифр: 24.</w:t>
            </w:r>
            <w:r>
              <w:br/>
            </w:r>
            <w:r>
              <w:rPr>
                <w:rFonts w:ascii="Times New Roman"/>
                <w:b w:val="false"/>
                <w:i w:val="false"/>
                <w:color w:val="000000"/>
                <w:sz w:val="20"/>
              </w:rPr>
              <w:t>
Макс.кол-во дроб. цифр: 6</w:t>
            </w:r>
          </w:p>
          <w:bookmarkEnd w:id="88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883"/>
          <w:p>
            <w:pPr>
              <w:spacing w:after="20"/>
              <w:ind w:left="20"/>
              <w:jc w:val="both"/>
            </w:pPr>
            <w:r>
              <w:rPr>
                <w:rFonts w:ascii="Times New Roman"/>
                <w:b w:val="false"/>
                <w:i w:val="false"/>
                <w:color w:val="000000"/>
                <w:sz w:val="20"/>
              </w:rPr>
              <w:t>
а) единица измерения</w:t>
            </w:r>
            <w:r>
              <w:br/>
            </w:r>
            <w:r>
              <w:rPr>
                <w:rFonts w:ascii="Times New Roman"/>
                <w:b w:val="false"/>
                <w:i w:val="false"/>
                <w:color w:val="000000"/>
                <w:sz w:val="20"/>
              </w:rPr>
              <w:t>
(атрибут measurement‌Unit‌Code)</w:t>
            </w:r>
          </w:p>
          <w:bookmarkEnd w:id="88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884"/>
          <w:p>
            <w:pPr>
              <w:spacing w:after="20"/>
              <w:ind w:left="20"/>
              <w:jc w:val="both"/>
            </w:pPr>
            <w:r>
              <w:rPr>
                <w:rFonts w:ascii="Times New Roman"/>
                <w:b w:val="false"/>
                <w:i w:val="false"/>
                <w:color w:val="000000"/>
                <w:sz w:val="20"/>
              </w:rPr>
              <w:t>
csdo:‌Measurement‌Unit‌Code‌Type (M.SDT.00074)</w:t>
            </w:r>
            <w:r>
              <w:br/>
            </w:r>
            <w:r>
              <w:rPr>
                <w:rFonts w:ascii="Times New Roman"/>
                <w:b w:val="false"/>
                <w:i w:val="false"/>
                <w:color w:val="000000"/>
                <w:sz w:val="20"/>
              </w:rPr>
              <w:t>
</w:t>
            </w:r>
            <w:r>
              <w:rPr>
                <w:rFonts w:ascii="Times New Roman"/>
                <w:b w:val="false"/>
                <w:i w:val="false"/>
                <w:color w:val="000000"/>
                <w:sz w:val="20"/>
              </w:rPr>
              <w:t>Буквенно-цифровой код.</w:t>
            </w:r>
            <w:r>
              <w:br/>
            </w:r>
            <w:r>
              <w:rPr>
                <w:rFonts w:ascii="Times New Roman"/>
                <w:b w:val="false"/>
                <w:i w:val="false"/>
                <w:color w:val="000000"/>
                <w:sz w:val="20"/>
              </w:rPr>
              <w:t>
Шаблон: [0-9A-Z]{2,3}|\d{3,4}</w:t>
            </w:r>
          </w:p>
          <w:bookmarkEnd w:id="88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885"/>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measurement‌Unit‌Code‌List‌Id)</w:t>
            </w:r>
          </w:p>
          <w:bookmarkEnd w:id="88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886"/>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88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887"/>
          <w:p>
            <w:pPr>
              <w:spacing w:after="20"/>
              <w:ind w:left="20"/>
              <w:jc w:val="both"/>
            </w:pPr>
            <w:r>
              <w:rPr>
                <w:rFonts w:ascii="Times New Roman"/>
                <w:b w:val="false"/>
                <w:i w:val="false"/>
                <w:color w:val="000000"/>
                <w:sz w:val="20"/>
              </w:rPr>
              <w:t>
2.7.3. Дата</w:t>
            </w:r>
            <w:r>
              <w:br/>
            </w:r>
            <w:r>
              <w:rPr>
                <w:rFonts w:ascii="Times New Roman"/>
                <w:b w:val="false"/>
                <w:i w:val="false"/>
                <w:color w:val="000000"/>
                <w:sz w:val="20"/>
              </w:rPr>
              <w:t>
(csdo:‌Event‌Date)</w:t>
            </w:r>
          </w:p>
          <w:bookmarkEnd w:id="88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изготовления продукции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888"/>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серией стандартов ISO 8601</w:t>
            </w:r>
          </w:p>
          <w:bookmarkEnd w:id="88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889"/>
          <w:p>
            <w:pPr>
              <w:spacing w:after="20"/>
              <w:ind w:left="20"/>
              <w:jc w:val="both"/>
            </w:pPr>
            <w:r>
              <w:rPr>
                <w:rFonts w:ascii="Times New Roman"/>
                <w:b w:val="false"/>
                <w:i w:val="false"/>
                <w:color w:val="000000"/>
                <w:sz w:val="20"/>
              </w:rPr>
              <w:t>
2.7.4. Код вида происхождения сырья (кормов)</w:t>
            </w:r>
            <w:r>
              <w:br/>
            </w:r>
            <w:r>
              <w:rPr>
                <w:rFonts w:ascii="Times New Roman"/>
                <w:b w:val="false"/>
                <w:i w:val="false"/>
                <w:color w:val="000000"/>
                <w:sz w:val="20"/>
              </w:rPr>
              <w:t>
(smsdo:‌Raw‌Materials‌Origin‌Code)</w:t>
            </w:r>
          </w:p>
          <w:bookmarkEnd w:id="88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происхождения сырья (кормов)</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890"/>
          <w:p>
            <w:pPr>
              <w:spacing w:after="20"/>
              <w:ind w:left="20"/>
              <w:jc w:val="both"/>
            </w:pPr>
            <w:r>
              <w:rPr>
                <w:rFonts w:ascii="Times New Roman"/>
                <w:b w:val="false"/>
                <w:i w:val="false"/>
                <w:color w:val="000000"/>
                <w:sz w:val="20"/>
              </w:rPr>
              <w:t>
smsdo:‌Raw‌Materials‌Origin‌Code‌Type (M.SM.SDT.00003)</w:t>
            </w:r>
            <w:r>
              <w:br/>
            </w:r>
            <w:r>
              <w:rPr>
                <w:rFonts w:ascii="Times New Roman"/>
                <w:b w:val="false"/>
                <w:i w:val="false"/>
                <w:color w:val="000000"/>
                <w:sz w:val="20"/>
              </w:rPr>
              <w:t>
Значение кода вида происхождения сырья (кормов) в соответствии со справочником (классификатором), идентификатор которого может быть определен в атрибуте "Идентификатор справочника (классификатора)"</w:t>
            </w:r>
          </w:p>
          <w:bookmarkEnd w:id="89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891"/>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89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892"/>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89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893"/>
          <w:p>
            <w:pPr>
              <w:spacing w:after="20"/>
              <w:ind w:left="20"/>
              <w:jc w:val="both"/>
            </w:pPr>
            <w:r>
              <w:rPr>
                <w:rFonts w:ascii="Times New Roman"/>
                <w:b w:val="false"/>
                <w:i w:val="false"/>
                <w:color w:val="000000"/>
                <w:sz w:val="20"/>
              </w:rPr>
              <w:t>
2.7.5. Продолжительность пребывания на территории ЕАЭС</w:t>
            </w:r>
            <w:r>
              <w:br/>
            </w:r>
            <w:r>
              <w:rPr>
                <w:rFonts w:ascii="Times New Roman"/>
                <w:b w:val="false"/>
                <w:i w:val="false"/>
                <w:color w:val="000000"/>
                <w:sz w:val="20"/>
              </w:rPr>
              <w:t>
(smsdo:‌Staying‌Duration)</w:t>
            </w:r>
          </w:p>
          <w:bookmarkEnd w:id="89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пребывания животного на территории Евразийского экономического союза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894"/>
          <w:p>
            <w:pPr>
              <w:spacing w:after="20"/>
              <w:ind w:left="20"/>
              <w:jc w:val="both"/>
            </w:pPr>
            <w:r>
              <w:rPr>
                <w:rFonts w:ascii="Times New Roman"/>
                <w:b w:val="false"/>
                <w:i w:val="false"/>
                <w:color w:val="000000"/>
                <w:sz w:val="20"/>
              </w:rPr>
              <w:t>
bdt:‌Duration‌Type (M.BDT.00021)</w:t>
            </w:r>
            <w:r>
              <w:br/>
            </w:r>
            <w:r>
              <w:rPr>
                <w:rFonts w:ascii="Times New Roman"/>
                <w:b w:val="false"/>
                <w:i w:val="false"/>
                <w:color w:val="000000"/>
                <w:sz w:val="20"/>
              </w:rPr>
              <w:t>
Обозначение продолжительности времени в соответствии с серией стандартов ISO 8601</w:t>
            </w:r>
          </w:p>
          <w:bookmarkEnd w:id="89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895"/>
          <w:p>
            <w:pPr>
              <w:spacing w:after="20"/>
              <w:ind w:left="20"/>
              <w:jc w:val="both"/>
            </w:pPr>
            <w:r>
              <w:rPr>
                <w:rFonts w:ascii="Times New Roman"/>
                <w:b w:val="false"/>
                <w:i w:val="false"/>
                <w:color w:val="000000"/>
                <w:sz w:val="20"/>
              </w:rPr>
              <w:t>
2.7.6. Иные сведения</w:t>
            </w:r>
            <w:r>
              <w:br/>
            </w:r>
            <w:r>
              <w:rPr>
                <w:rFonts w:ascii="Times New Roman"/>
                <w:b w:val="false"/>
                <w:i w:val="false"/>
                <w:color w:val="000000"/>
                <w:sz w:val="20"/>
              </w:rPr>
              <w:t>
(csdo:‌Additional‌Info‌Text)</w:t>
            </w:r>
          </w:p>
          <w:bookmarkEnd w:id="89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о товаре (продукции), обеспечивающие его идентификацию</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896"/>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89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897"/>
          <w:p>
            <w:pPr>
              <w:spacing w:after="20"/>
              <w:ind w:left="20"/>
              <w:jc w:val="both"/>
            </w:pPr>
            <w:r>
              <w:rPr>
                <w:rFonts w:ascii="Times New Roman"/>
                <w:b w:val="false"/>
                <w:i w:val="false"/>
                <w:color w:val="000000"/>
                <w:sz w:val="20"/>
              </w:rPr>
              <w:t>
2.8. Сведения о товаросопроводительном документе</w:t>
            </w:r>
            <w:r>
              <w:br/>
            </w:r>
            <w:r>
              <w:rPr>
                <w:rFonts w:ascii="Times New Roman"/>
                <w:b w:val="false"/>
                <w:i w:val="false"/>
                <w:color w:val="000000"/>
                <w:sz w:val="20"/>
              </w:rPr>
              <w:t>
(smcdo:‌Shipping‌Document‌Details)</w:t>
            </w:r>
          </w:p>
          <w:bookmarkEnd w:id="89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товаросопроводительном документе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M.SM.CDE.00986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898"/>
          <w:p>
            <w:pPr>
              <w:spacing w:after="20"/>
              <w:ind w:left="20"/>
              <w:jc w:val="both"/>
            </w:pPr>
            <w:r>
              <w:rPr>
                <w:rFonts w:ascii="Times New Roman"/>
                <w:b w:val="false"/>
                <w:i w:val="false"/>
                <w:color w:val="000000"/>
                <w:sz w:val="20"/>
              </w:rPr>
              <w:t>
smcdo:‌Shipping‌Document‌Details‌Type (M.SM.CDT.01005)</w:t>
            </w:r>
            <w:r>
              <w:br/>
            </w:r>
            <w:r>
              <w:rPr>
                <w:rFonts w:ascii="Times New Roman"/>
                <w:b w:val="false"/>
                <w:i w:val="false"/>
                <w:color w:val="000000"/>
                <w:sz w:val="20"/>
              </w:rPr>
              <w:t>
Определяется областями значений вложенных элементов</w:t>
            </w:r>
          </w:p>
          <w:bookmarkEnd w:id="89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899"/>
          <w:p>
            <w:pPr>
              <w:spacing w:after="20"/>
              <w:ind w:left="20"/>
              <w:jc w:val="both"/>
            </w:pPr>
            <w:r>
              <w:rPr>
                <w:rFonts w:ascii="Times New Roman"/>
                <w:b w:val="false"/>
                <w:i w:val="false"/>
                <w:color w:val="000000"/>
                <w:sz w:val="20"/>
              </w:rPr>
              <w:t>
2.8.1. Код вида документа</w:t>
            </w:r>
            <w:r>
              <w:br/>
            </w:r>
            <w:r>
              <w:rPr>
                <w:rFonts w:ascii="Times New Roman"/>
                <w:b w:val="false"/>
                <w:i w:val="false"/>
                <w:color w:val="000000"/>
                <w:sz w:val="20"/>
              </w:rPr>
              <w:t>
(csdo:‌Doc‌Kind‌Code)</w:t>
            </w:r>
          </w:p>
          <w:bookmarkEnd w:id="89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товаросопроводительного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900"/>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0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901"/>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90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902"/>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0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903"/>
          <w:p>
            <w:pPr>
              <w:spacing w:after="20"/>
              <w:ind w:left="20"/>
              <w:jc w:val="both"/>
            </w:pPr>
            <w:r>
              <w:rPr>
                <w:rFonts w:ascii="Times New Roman"/>
                <w:b w:val="false"/>
                <w:i w:val="false"/>
                <w:color w:val="000000"/>
                <w:sz w:val="20"/>
              </w:rPr>
              <w:t>
2.8.2. Наименование документа</w:t>
            </w:r>
            <w:r>
              <w:br/>
            </w:r>
            <w:r>
              <w:rPr>
                <w:rFonts w:ascii="Times New Roman"/>
                <w:b w:val="false"/>
                <w:i w:val="false"/>
                <w:color w:val="000000"/>
                <w:sz w:val="20"/>
              </w:rPr>
              <w:t>
(csdo:‌Doc‌Name)</w:t>
            </w:r>
          </w:p>
          <w:bookmarkEnd w:id="90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товаросопроводительного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904"/>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90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905"/>
          <w:p>
            <w:pPr>
              <w:spacing w:after="20"/>
              <w:ind w:left="20"/>
              <w:jc w:val="both"/>
            </w:pPr>
            <w:r>
              <w:rPr>
                <w:rFonts w:ascii="Times New Roman"/>
                <w:b w:val="false"/>
                <w:i w:val="false"/>
                <w:color w:val="000000"/>
                <w:sz w:val="20"/>
              </w:rPr>
              <w:t>
2.8.3. Дата документа</w:t>
            </w:r>
            <w:r>
              <w:br/>
            </w:r>
            <w:r>
              <w:rPr>
                <w:rFonts w:ascii="Times New Roman"/>
                <w:b w:val="false"/>
                <w:i w:val="false"/>
                <w:color w:val="000000"/>
                <w:sz w:val="20"/>
              </w:rPr>
              <w:t>
(csdo:‌Doc‌Creation‌Date)</w:t>
            </w:r>
          </w:p>
          <w:bookmarkEnd w:id="90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товаросопроводительного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906"/>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серией стандартов ISO 8601</w:t>
            </w:r>
          </w:p>
          <w:bookmarkEnd w:id="90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907"/>
          <w:p>
            <w:pPr>
              <w:spacing w:after="20"/>
              <w:ind w:left="20"/>
              <w:jc w:val="both"/>
            </w:pPr>
            <w:r>
              <w:rPr>
                <w:rFonts w:ascii="Times New Roman"/>
                <w:b w:val="false"/>
                <w:i w:val="false"/>
                <w:color w:val="000000"/>
                <w:sz w:val="20"/>
              </w:rPr>
              <w:t>
2.8.4. Номер документа</w:t>
            </w:r>
            <w:r>
              <w:br/>
            </w:r>
            <w:r>
              <w:rPr>
                <w:rFonts w:ascii="Times New Roman"/>
                <w:b w:val="false"/>
                <w:i w:val="false"/>
                <w:color w:val="000000"/>
                <w:sz w:val="20"/>
              </w:rPr>
              <w:t>
(csdo:‌Doc‌Id)</w:t>
            </w:r>
          </w:p>
          <w:bookmarkEnd w:id="90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товаросопроводительного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908"/>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90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909"/>
          <w:p>
            <w:pPr>
              <w:spacing w:after="20"/>
              <w:ind w:left="20"/>
              <w:jc w:val="both"/>
            </w:pPr>
            <w:r>
              <w:rPr>
                <w:rFonts w:ascii="Times New Roman"/>
                <w:b w:val="false"/>
                <w:i w:val="false"/>
                <w:color w:val="000000"/>
                <w:sz w:val="20"/>
              </w:rPr>
              <w:t>
2.8.5. Продукция</w:t>
            </w:r>
            <w:r>
              <w:br/>
            </w:r>
            <w:r>
              <w:rPr>
                <w:rFonts w:ascii="Times New Roman"/>
                <w:b w:val="false"/>
                <w:i w:val="false"/>
                <w:color w:val="000000"/>
                <w:sz w:val="20"/>
              </w:rPr>
              <w:t>
(smcdo:‌Product‌Details)</w:t>
            </w:r>
          </w:p>
          <w:bookmarkEnd w:id="90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продукции, содержащиеся в товаросопроводительном документе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M.SM.CDE.00043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910"/>
          <w:p>
            <w:pPr>
              <w:spacing w:after="20"/>
              <w:ind w:left="20"/>
              <w:jc w:val="both"/>
            </w:pPr>
            <w:r>
              <w:rPr>
                <w:rFonts w:ascii="Times New Roman"/>
                <w:b w:val="false"/>
                <w:i w:val="false"/>
                <w:color w:val="000000"/>
                <w:sz w:val="20"/>
              </w:rPr>
              <w:t>
smcdo:‌Product‌Details‌Type (M.SM.CDT.00038)</w:t>
            </w:r>
            <w:r>
              <w:br/>
            </w:r>
            <w:r>
              <w:rPr>
                <w:rFonts w:ascii="Times New Roman"/>
                <w:b w:val="false"/>
                <w:i w:val="false"/>
                <w:color w:val="000000"/>
                <w:sz w:val="20"/>
              </w:rPr>
              <w:t>
Определяется областями значений вложенных элементов</w:t>
            </w:r>
          </w:p>
          <w:bookmarkEnd w:id="91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911"/>
          <w:p>
            <w:pPr>
              <w:spacing w:after="20"/>
              <w:ind w:left="20"/>
              <w:jc w:val="both"/>
            </w:pPr>
            <w:r>
              <w:rPr>
                <w:rFonts w:ascii="Times New Roman"/>
                <w:b w:val="false"/>
                <w:i w:val="false"/>
                <w:color w:val="000000"/>
                <w:sz w:val="20"/>
              </w:rPr>
              <w:t>
*.1. Идентификатор продукта</w:t>
            </w:r>
            <w:r>
              <w:br/>
            </w:r>
            <w:r>
              <w:rPr>
                <w:rFonts w:ascii="Times New Roman"/>
                <w:b w:val="false"/>
                <w:i w:val="false"/>
                <w:color w:val="000000"/>
                <w:sz w:val="20"/>
              </w:rPr>
              <w:t>
(csdo:‌Product‌Id)</w:t>
            </w:r>
          </w:p>
          <w:bookmarkEnd w:id="91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присвоенный продукции производителем или поставщиком</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912"/>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91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913"/>
          <w:p>
            <w:pPr>
              <w:spacing w:after="20"/>
              <w:ind w:left="20"/>
              <w:jc w:val="both"/>
            </w:pPr>
            <w:r>
              <w:rPr>
                <w:rFonts w:ascii="Times New Roman"/>
                <w:b w:val="false"/>
                <w:i w:val="false"/>
                <w:color w:val="000000"/>
                <w:sz w:val="20"/>
              </w:rPr>
              <w:t>
*.2. Наименование продукта</w:t>
            </w:r>
            <w:r>
              <w:br/>
            </w:r>
            <w:r>
              <w:rPr>
                <w:rFonts w:ascii="Times New Roman"/>
                <w:b w:val="false"/>
                <w:i w:val="false"/>
                <w:color w:val="000000"/>
                <w:sz w:val="20"/>
              </w:rPr>
              <w:t>
(csdo:‌Product‌Name)</w:t>
            </w:r>
          </w:p>
          <w:bookmarkEnd w:id="91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 присвоенное производителем (изготовителем) и отличающее данную продукцию от аналогичной продукции других производителей</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914"/>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91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915"/>
          <w:p>
            <w:pPr>
              <w:spacing w:after="20"/>
              <w:ind w:left="20"/>
              <w:jc w:val="both"/>
            </w:pPr>
            <w:r>
              <w:rPr>
                <w:rFonts w:ascii="Times New Roman"/>
                <w:b w:val="false"/>
                <w:i w:val="false"/>
                <w:color w:val="000000"/>
                <w:sz w:val="20"/>
              </w:rPr>
              <w:t>
*.3. Название продукции</w:t>
            </w:r>
            <w:r>
              <w:br/>
            </w:r>
            <w:r>
              <w:rPr>
                <w:rFonts w:ascii="Times New Roman"/>
                <w:b w:val="false"/>
                <w:i w:val="false"/>
                <w:color w:val="000000"/>
                <w:sz w:val="20"/>
              </w:rPr>
              <w:t>
(smsdo:‌Product‌Trade‌Name)</w:t>
            </w:r>
          </w:p>
          <w:bookmarkEnd w:id="91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продукции (дополняющее наименование продукции)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916"/>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91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917"/>
          <w:p>
            <w:pPr>
              <w:spacing w:after="20"/>
              <w:ind w:left="20"/>
              <w:jc w:val="both"/>
            </w:pPr>
            <w:r>
              <w:rPr>
                <w:rFonts w:ascii="Times New Roman"/>
                <w:b w:val="false"/>
                <w:i w:val="false"/>
                <w:color w:val="000000"/>
                <w:sz w:val="20"/>
              </w:rPr>
              <w:t>
*.4. Описание</w:t>
            </w:r>
            <w:r>
              <w:br/>
            </w:r>
            <w:r>
              <w:rPr>
                <w:rFonts w:ascii="Times New Roman"/>
                <w:b w:val="false"/>
                <w:i w:val="false"/>
                <w:color w:val="000000"/>
                <w:sz w:val="20"/>
              </w:rPr>
              <w:t>
(csdo:‌Description‌Text)</w:t>
            </w:r>
          </w:p>
          <w:bookmarkEnd w:id="91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продукции, обеспечивающие ее идентификацию</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918"/>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91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919"/>
          <w:p>
            <w:pPr>
              <w:spacing w:after="20"/>
              <w:ind w:left="20"/>
              <w:jc w:val="both"/>
            </w:pPr>
            <w:r>
              <w:rPr>
                <w:rFonts w:ascii="Times New Roman"/>
                <w:b w:val="false"/>
                <w:i w:val="false"/>
                <w:color w:val="000000"/>
                <w:sz w:val="20"/>
              </w:rPr>
              <w:t>
*.5. Код товара по ТН ВЭД ЕАЭС</w:t>
            </w:r>
            <w:r>
              <w:br/>
            </w:r>
            <w:r>
              <w:rPr>
                <w:rFonts w:ascii="Times New Roman"/>
                <w:b w:val="false"/>
                <w:i w:val="false"/>
                <w:color w:val="000000"/>
                <w:sz w:val="20"/>
              </w:rPr>
              <w:t>
(csdo:‌Commodity‌Code)</w:t>
            </w:r>
          </w:p>
          <w:bookmarkEnd w:id="91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группы (класса) товаров в соответствии с единой Товарной номенклатурой внешнеэкономической деятельности Евразийского экономического союза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920"/>
          <w:p>
            <w:pPr>
              <w:spacing w:after="20"/>
              <w:ind w:left="20"/>
              <w:jc w:val="both"/>
            </w:pPr>
            <w:r>
              <w:rPr>
                <w:rFonts w:ascii="Times New Roman"/>
                <w:b w:val="false"/>
                <w:i w:val="false"/>
                <w:color w:val="000000"/>
                <w:sz w:val="20"/>
              </w:rPr>
              <w:t>
csdo:‌Commodity‌Code‌Type (M.SDT.00065)</w:t>
            </w:r>
            <w:r>
              <w:br/>
            </w: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r>
              <w:br/>
            </w:r>
            <w:r>
              <w:rPr>
                <w:rFonts w:ascii="Times New Roman"/>
                <w:b w:val="false"/>
                <w:i w:val="false"/>
                <w:color w:val="000000"/>
                <w:sz w:val="20"/>
              </w:rPr>
              <w:t>
Шаблон: \d{2}|\d{4}|\d{6}|\d{8,10}</w:t>
            </w:r>
          </w:p>
          <w:bookmarkEnd w:id="92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921"/>
          <w:p>
            <w:pPr>
              <w:spacing w:after="20"/>
              <w:ind w:left="20"/>
              <w:jc w:val="both"/>
            </w:pPr>
            <w:r>
              <w:rPr>
                <w:rFonts w:ascii="Times New Roman"/>
                <w:b w:val="false"/>
                <w:i w:val="false"/>
                <w:color w:val="000000"/>
                <w:sz w:val="20"/>
              </w:rPr>
              <w:t>
*.6. Описание назначения продукции</w:t>
            </w:r>
            <w:r>
              <w:br/>
            </w:r>
            <w:r>
              <w:rPr>
                <w:rFonts w:ascii="Times New Roman"/>
                <w:b w:val="false"/>
                <w:i w:val="false"/>
                <w:color w:val="000000"/>
                <w:sz w:val="20"/>
              </w:rPr>
              <w:t>
(smsdo:‌Product‌Purpose‌Text)</w:t>
            </w:r>
          </w:p>
          <w:bookmarkEnd w:id="92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назначения (области применения) продукции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922"/>
          <w:p>
            <w:pPr>
              <w:spacing w:after="20"/>
              <w:ind w:left="20"/>
              <w:jc w:val="both"/>
            </w:pPr>
            <w:r>
              <w:rPr>
                <w:rFonts w:ascii="Times New Roman"/>
                <w:b w:val="false"/>
                <w:i w:val="false"/>
                <w:color w:val="000000"/>
                <w:sz w:val="20"/>
              </w:rPr>
              <w:t>
csdo:‌Text1000‌Type (M.SDT.00071)</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92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923"/>
          <w:p>
            <w:pPr>
              <w:spacing w:after="20"/>
              <w:ind w:left="20"/>
              <w:jc w:val="both"/>
            </w:pPr>
            <w:r>
              <w:rPr>
                <w:rFonts w:ascii="Times New Roman"/>
                <w:b w:val="false"/>
                <w:i w:val="false"/>
                <w:color w:val="000000"/>
                <w:sz w:val="20"/>
              </w:rPr>
              <w:t>
*.7. Описание способа применения продукции</w:t>
            </w:r>
            <w:r>
              <w:br/>
            </w:r>
            <w:r>
              <w:rPr>
                <w:rFonts w:ascii="Times New Roman"/>
                <w:b w:val="false"/>
                <w:i w:val="false"/>
                <w:color w:val="000000"/>
                <w:sz w:val="20"/>
              </w:rPr>
              <w:t>
(smsdo:‌Product‌Application‌Method‌Text)</w:t>
            </w:r>
          </w:p>
          <w:bookmarkEnd w:id="92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способа применения продукции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M.SM.SDE.00950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924"/>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92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925"/>
          <w:p>
            <w:pPr>
              <w:spacing w:after="20"/>
              <w:ind w:left="20"/>
              <w:jc w:val="both"/>
            </w:pPr>
            <w:r>
              <w:rPr>
                <w:rFonts w:ascii="Times New Roman"/>
                <w:b w:val="false"/>
                <w:i w:val="false"/>
                <w:color w:val="000000"/>
                <w:sz w:val="20"/>
              </w:rPr>
              <w:t>
*.8. Описание формы выпуска продукции</w:t>
            </w:r>
            <w:r>
              <w:br/>
            </w:r>
            <w:r>
              <w:rPr>
                <w:rFonts w:ascii="Times New Roman"/>
                <w:b w:val="false"/>
                <w:i w:val="false"/>
                <w:color w:val="000000"/>
                <w:sz w:val="20"/>
              </w:rPr>
              <w:t>
(smsdo:‌Release‌Form‌Text)</w:t>
            </w:r>
          </w:p>
          <w:bookmarkEnd w:id="92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формы выпуска продукции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926"/>
          <w:p>
            <w:pPr>
              <w:spacing w:after="20"/>
              <w:ind w:left="20"/>
              <w:jc w:val="both"/>
            </w:pPr>
            <w:r>
              <w:rPr>
                <w:rFonts w:ascii="Times New Roman"/>
                <w:b w:val="false"/>
                <w:i w:val="false"/>
                <w:color w:val="000000"/>
                <w:sz w:val="20"/>
              </w:rPr>
              <w:t>
csdo:‌Text1000‌Type (M.SDT.00071)</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92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927"/>
          <w:p>
            <w:pPr>
              <w:spacing w:after="20"/>
              <w:ind w:left="20"/>
              <w:jc w:val="both"/>
            </w:pPr>
            <w:r>
              <w:rPr>
                <w:rFonts w:ascii="Times New Roman"/>
                <w:b w:val="false"/>
                <w:i w:val="false"/>
                <w:color w:val="000000"/>
                <w:sz w:val="20"/>
              </w:rPr>
              <w:t>
*.9. Описание условий хранения</w:t>
            </w:r>
            <w:r>
              <w:br/>
            </w:r>
            <w:r>
              <w:rPr>
                <w:rFonts w:ascii="Times New Roman"/>
                <w:b w:val="false"/>
                <w:i w:val="false"/>
                <w:color w:val="000000"/>
                <w:sz w:val="20"/>
              </w:rPr>
              <w:t>
(smsdo:‌Storage‌Condition‌Text)</w:t>
            </w:r>
          </w:p>
          <w:bookmarkEnd w:id="92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температуре, влажности при хранении продукции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M.SM.SDE.00063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928"/>
          <w:p>
            <w:pPr>
              <w:spacing w:after="20"/>
              <w:ind w:left="20"/>
              <w:jc w:val="both"/>
            </w:pPr>
            <w:r>
              <w:rPr>
                <w:rFonts w:ascii="Times New Roman"/>
                <w:b w:val="false"/>
                <w:i w:val="false"/>
                <w:color w:val="000000"/>
                <w:sz w:val="20"/>
              </w:rPr>
              <w:t>
csdo:‌Text1000‌Type (M.SDT.00071)</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92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929"/>
          <w:p>
            <w:pPr>
              <w:spacing w:after="20"/>
              <w:ind w:left="20"/>
              <w:jc w:val="both"/>
            </w:pPr>
            <w:r>
              <w:rPr>
                <w:rFonts w:ascii="Times New Roman"/>
                <w:b w:val="false"/>
                <w:i w:val="false"/>
                <w:color w:val="000000"/>
                <w:sz w:val="20"/>
              </w:rPr>
              <w:t>
*.10. Информация на этикетке</w:t>
            </w:r>
            <w:r>
              <w:br/>
            </w:r>
            <w:r>
              <w:rPr>
                <w:rFonts w:ascii="Times New Roman"/>
                <w:b w:val="false"/>
                <w:i w:val="false"/>
                <w:color w:val="000000"/>
                <w:sz w:val="20"/>
              </w:rPr>
              <w:t>
(smsdo:‌Product‌Label‌Text)</w:t>
            </w:r>
          </w:p>
          <w:bookmarkEnd w:id="92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указанное на этикетке продукции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M.SM.SDE.00064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930"/>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93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931"/>
          <w:p>
            <w:pPr>
              <w:spacing w:after="20"/>
              <w:ind w:left="20"/>
              <w:jc w:val="both"/>
            </w:pPr>
            <w:r>
              <w:rPr>
                <w:rFonts w:ascii="Times New Roman"/>
                <w:b w:val="false"/>
                <w:i w:val="false"/>
                <w:color w:val="000000"/>
                <w:sz w:val="20"/>
              </w:rPr>
              <w:t>
*.11. Ссылка на документ</w:t>
            </w:r>
            <w:r>
              <w:br/>
            </w:r>
            <w:r>
              <w:rPr>
                <w:rFonts w:ascii="Times New Roman"/>
                <w:b w:val="false"/>
                <w:i w:val="false"/>
                <w:color w:val="000000"/>
                <w:sz w:val="20"/>
              </w:rPr>
              <w:t>
(ccdo:‌Doc‌Reference‌Details)</w:t>
            </w:r>
          </w:p>
          <w:bookmarkEnd w:id="93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в соответствии с которым изготовлена продукция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932"/>
          <w:p>
            <w:pPr>
              <w:spacing w:after="20"/>
              <w:ind w:left="20"/>
              <w:jc w:val="both"/>
            </w:pPr>
            <w:r>
              <w:rPr>
                <w:rFonts w:ascii="Times New Roman"/>
                <w:b w:val="false"/>
                <w:i w:val="false"/>
                <w:color w:val="000000"/>
                <w:sz w:val="20"/>
              </w:rPr>
              <w:t>
ccdo:‌Doc‌Reference‌Details‌Type (M.CDT.00088)</w:t>
            </w:r>
            <w:r>
              <w:br/>
            </w:r>
            <w:r>
              <w:rPr>
                <w:rFonts w:ascii="Times New Roman"/>
                <w:b w:val="false"/>
                <w:i w:val="false"/>
                <w:color w:val="000000"/>
                <w:sz w:val="20"/>
              </w:rPr>
              <w:t>
Определяется областями значений вложенных элементов</w:t>
            </w:r>
          </w:p>
          <w:bookmarkEnd w:id="93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933"/>
          <w:p>
            <w:pPr>
              <w:spacing w:after="20"/>
              <w:ind w:left="20"/>
              <w:jc w:val="both"/>
            </w:pPr>
            <w:r>
              <w:rPr>
                <w:rFonts w:ascii="Times New Roman"/>
                <w:b w:val="false"/>
                <w:i w:val="false"/>
                <w:color w:val="000000"/>
                <w:sz w:val="20"/>
              </w:rPr>
              <w:t>
*.11.1. Код вида документа</w:t>
            </w:r>
            <w:r>
              <w:br/>
            </w:r>
            <w:r>
              <w:rPr>
                <w:rFonts w:ascii="Times New Roman"/>
                <w:b w:val="false"/>
                <w:i w:val="false"/>
                <w:color w:val="000000"/>
                <w:sz w:val="20"/>
              </w:rPr>
              <w:t>
(csdo:‌Doc‌Kind‌Code)</w:t>
            </w:r>
          </w:p>
          <w:bookmarkEnd w:id="93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934"/>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3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935"/>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93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936"/>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3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937"/>
          <w:p>
            <w:pPr>
              <w:spacing w:after="20"/>
              <w:ind w:left="20"/>
              <w:jc w:val="both"/>
            </w:pPr>
            <w:r>
              <w:rPr>
                <w:rFonts w:ascii="Times New Roman"/>
                <w:b w:val="false"/>
                <w:i w:val="false"/>
                <w:color w:val="000000"/>
                <w:sz w:val="20"/>
              </w:rPr>
              <w:t>
*.11.2. Наименование документа</w:t>
            </w:r>
            <w:r>
              <w:br/>
            </w:r>
            <w:r>
              <w:rPr>
                <w:rFonts w:ascii="Times New Roman"/>
                <w:b w:val="false"/>
                <w:i w:val="false"/>
                <w:color w:val="000000"/>
                <w:sz w:val="20"/>
              </w:rPr>
              <w:t>
(csdo:‌Doc‌Name)</w:t>
            </w:r>
          </w:p>
          <w:bookmarkEnd w:id="93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938"/>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93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939"/>
          <w:p>
            <w:pPr>
              <w:spacing w:after="20"/>
              <w:ind w:left="20"/>
              <w:jc w:val="both"/>
            </w:pPr>
            <w:r>
              <w:rPr>
                <w:rFonts w:ascii="Times New Roman"/>
                <w:b w:val="false"/>
                <w:i w:val="false"/>
                <w:color w:val="000000"/>
                <w:sz w:val="20"/>
              </w:rPr>
              <w:t>
*.11.3. Номер документа</w:t>
            </w:r>
            <w:r>
              <w:br/>
            </w:r>
            <w:r>
              <w:rPr>
                <w:rFonts w:ascii="Times New Roman"/>
                <w:b w:val="false"/>
                <w:i w:val="false"/>
                <w:color w:val="000000"/>
                <w:sz w:val="20"/>
              </w:rPr>
              <w:t>
(csdo:‌Doc‌Id)</w:t>
            </w:r>
          </w:p>
          <w:bookmarkEnd w:id="93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940"/>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94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941"/>
          <w:p>
            <w:pPr>
              <w:spacing w:after="20"/>
              <w:ind w:left="20"/>
              <w:jc w:val="both"/>
            </w:pPr>
            <w:r>
              <w:rPr>
                <w:rFonts w:ascii="Times New Roman"/>
                <w:b w:val="false"/>
                <w:i w:val="false"/>
                <w:color w:val="000000"/>
                <w:sz w:val="20"/>
              </w:rPr>
              <w:t>
*.11.4. Дата документа</w:t>
            </w:r>
            <w:r>
              <w:br/>
            </w:r>
            <w:r>
              <w:rPr>
                <w:rFonts w:ascii="Times New Roman"/>
                <w:b w:val="false"/>
                <w:i w:val="false"/>
                <w:color w:val="000000"/>
                <w:sz w:val="20"/>
              </w:rPr>
              <w:t>
(csdo:‌Doc‌Creation‌Date)</w:t>
            </w:r>
          </w:p>
          <w:bookmarkEnd w:id="94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942"/>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серией стандартов ISO 8601</w:t>
            </w:r>
          </w:p>
          <w:bookmarkEnd w:id="94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943"/>
          <w:p>
            <w:pPr>
              <w:spacing w:after="20"/>
              <w:ind w:left="20"/>
              <w:jc w:val="both"/>
            </w:pPr>
            <w:r>
              <w:rPr>
                <w:rFonts w:ascii="Times New Roman"/>
                <w:b w:val="false"/>
                <w:i w:val="false"/>
                <w:color w:val="000000"/>
                <w:sz w:val="20"/>
              </w:rPr>
              <w:t>
*.11.5. Дата начала срока действия документа</w:t>
            </w:r>
            <w:r>
              <w:br/>
            </w:r>
            <w:r>
              <w:rPr>
                <w:rFonts w:ascii="Times New Roman"/>
                <w:b w:val="false"/>
                <w:i w:val="false"/>
                <w:color w:val="000000"/>
                <w:sz w:val="20"/>
              </w:rPr>
              <w:t>
(csdo:‌Doc‌Start‌Date)</w:t>
            </w:r>
          </w:p>
          <w:bookmarkEnd w:id="94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944"/>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серией стандартов ISO 8601</w:t>
            </w:r>
          </w:p>
          <w:bookmarkEnd w:id="94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945"/>
          <w:p>
            <w:pPr>
              <w:spacing w:after="20"/>
              <w:ind w:left="20"/>
              <w:jc w:val="both"/>
            </w:pPr>
            <w:r>
              <w:rPr>
                <w:rFonts w:ascii="Times New Roman"/>
                <w:b w:val="false"/>
                <w:i w:val="false"/>
                <w:color w:val="000000"/>
                <w:sz w:val="20"/>
              </w:rPr>
              <w:t>
2.8.6. Участник цепи поставки</w:t>
            </w:r>
            <w:r>
              <w:br/>
            </w:r>
            <w:r>
              <w:rPr>
                <w:rFonts w:ascii="Times New Roman"/>
                <w:b w:val="false"/>
                <w:i w:val="false"/>
                <w:color w:val="000000"/>
                <w:sz w:val="20"/>
              </w:rPr>
              <w:t>
(ccdo:‌Supply‌Chain‌Party‌Details)</w:t>
            </w:r>
          </w:p>
          <w:bookmarkEnd w:id="94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юридическом лице или индивидуальном предпринимателе, сведения о котором содержатся в товаросопроводительном документе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M.CDE.00210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946"/>
          <w:p>
            <w:pPr>
              <w:spacing w:after="20"/>
              <w:ind w:left="20"/>
              <w:jc w:val="both"/>
            </w:pPr>
            <w:r>
              <w:rPr>
                <w:rFonts w:ascii="Times New Roman"/>
                <w:b w:val="false"/>
                <w:i w:val="false"/>
                <w:color w:val="000000"/>
                <w:sz w:val="20"/>
              </w:rPr>
              <w:t>
ccdo:‌Supply‌Chain‌Party‌Details‌Type (M.CDT.00310)</w:t>
            </w:r>
            <w:r>
              <w:br/>
            </w:r>
            <w:r>
              <w:rPr>
                <w:rFonts w:ascii="Times New Roman"/>
                <w:b w:val="false"/>
                <w:i w:val="false"/>
                <w:color w:val="000000"/>
                <w:sz w:val="20"/>
              </w:rPr>
              <w:t>
Определяется областями значений вложенных элементов</w:t>
            </w:r>
          </w:p>
          <w:bookmarkEnd w:id="94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947"/>
          <w:p>
            <w:pPr>
              <w:spacing w:after="20"/>
              <w:ind w:left="20"/>
              <w:jc w:val="both"/>
            </w:pPr>
            <w:r>
              <w:rPr>
                <w:rFonts w:ascii="Times New Roman"/>
                <w:b w:val="false"/>
                <w:i w:val="false"/>
                <w:color w:val="000000"/>
                <w:sz w:val="20"/>
              </w:rPr>
              <w:t>
*.1. Код страны</w:t>
            </w:r>
            <w:r>
              <w:br/>
            </w:r>
            <w:r>
              <w:rPr>
                <w:rFonts w:ascii="Times New Roman"/>
                <w:b w:val="false"/>
                <w:i w:val="false"/>
                <w:color w:val="000000"/>
                <w:sz w:val="20"/>
              </w:rPr>
              <w:t>
(csdo:‌Unified‌Country‌Code)</w:t>
            </w:r>
          </w:p>
          <w:bookmarkEnd w:id="94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948"/>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94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949"/>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94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950"/>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5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951"/>
          <w:p>
            <w:pPr>
              <w:spacing w:after="20"/>
              <w:ind w:left="20"/>
              <w:jc w:val="both"/>
            </w:pPr>
            <w:r>
              <w:rPr>
                <w:rFonts w:ascii="Times New Roman"/>
                <w:b w:val="false"/>
                <w:i w:val="false"/>
                <w:color w:val="000000"/>
                <w:sz w:val="20"/>
              </w:rPr>
              <w:t>
*.2. Наименование хозяйствующего субъекта</w:t>
            </w:r>
            <w:r>
              <w:br/>
            </w:r>
            <w:r>
              <w:rPr>
                <w:rFonts w:ascii="Times New Roman"/>
                <w:b w:val="false"/>
                <w:i w:val="false"/>
                <w:color w:val="000000"/>
                <w:sz w:val="20"/>
              </w:rPr>
              <w:t>
(csdo:‌Business‌Entity‌Name)</w:t>
            </w:r>
          </w:p>
          <w:bookmarkEnd w:id="95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952"/>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95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953"/>
          <w:p>
            <w:pPr>
              <w:spacing w:after="20"/>
              <w:ind w:left="20"/>
              <w:jc w:val="both"/>
            </w:pPr>
            <w:r>
              <w:rPr>
                <w:rFonts w:ascii="Times New Roman"/>
                <w:b w:val="false"/>
                <w:i w:val="false"/>
                <w:color w:val="000000"/>
                <w:sz w:val="20"/>
              </w:rPr>
              <w:t>
*.3. Краткое наименование хозяйствующего субъекта</w:t>
            </w:r>
            <w:r>
              <w:br/>
            </w:r>
            <w:r>
              <w:rPr>
                <w:rFonts w:ascii="Times New Roman"/>
                <w:b w:val="false"/>
                <w:i w:val="false"/>
                <w:color w:val="000000"/>
                <w:sz w:val="20"/>
              </w:rPr>
              <w:t>
(csdo:‌Business‌Entity‌Brief‌Name)</w:t>
            </w:r>
          </w:p>
          <w:bookmarkEnd w:id="95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954"/>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95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955"/>
          <w:p>
            <w:pPr>
              <w:spacing w:after="20"/>
              <w:ind w:left="20"/>
              <w:jc w:val="both"/>
            </w:pPr>
            <w:r>
              <w:rPr>
                <w:rFonts w:ascii="Times New Roman"/>
                <w:b w:val="false"/>
                <w:i w:val="false"/>
                <w:color w:val="000000"/>
                <w:sz w:val="20"/>
              </w:rPr>
              <w:t>
*.4. Код организационно-правовой формы</w:t>
            </w:r>
            <w:r>
              <w:br/>
            </w:r>
            <w:r>
              <w:rPr>
                <w:rFonts w:ascii="Times New Roman"/>
                <w:b w:val="false"/>
                <w:i w:val="false"/>
                <w:color w:val="000000"/>
                <w:sz w:val="20"/>
              </w:rPr>
              <w:t>
(csdo:‌Business‌Entity‌Type‌Code)</w:t>
            </w:r>
          </w:p>
          <w:bookmarkEnd w:id="95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956"/>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5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957"/>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95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958"/>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5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959"/>
          <w:p>
            <w:pPr>
              <w:spacing w:after="20"/>
              <w:ind w:left="20"/>
              <w:jc w:val="both"/>
            </w:pPr>
            <w:r>
              <w:rPr>
                <w:rFonts w:ascii="Times New Roman"/>
                <w:b w:val="false"/>
                <w:i w:val="false"/>
                <w:color w:val="000000"/>
                <w:sz w:val="20"/>
              </w:rPr>
              <w:t>
*.5. Наименование организационно-правовой формы</w:t>
            </w:r>
            <w:r>
              <w:br/>
            </w:r>
            <w:r>
              <w:rPr>
                <w:rFonts w:ascii="Times New Roman"/>
                <w:b w:val="false"/>
                <w:i w:val="false"/>
                <w:color w:val="000000"/>
                <w:sz w:val="20"/>
              </w:rPr>
              <w:t>
(csdo:‌Business‌Entity‌Type‌Name)</w:t>
            </w:r>
          </w:p>
          <w:bookmarkEnd w:id="95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960"/>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96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961"/>
          <w:p>
            <w:pPr>
              <w:spacing w:after="20"/>
              <w:ind w:left="20"/>
              <w:jc w:val="both"/>
            </w:pPr>
            <w:r>
              <w:rPr>
                <w:rFonts w:ascii="Times New Roman"/>
                <w:b w:val="false"/>
                <w:i w:val="false"/>
                <w:color w:val="000000"/>
                <w:sz w:val="20"/>
              </w:rPr>
              <w:t>
*.6. Идентификатор хозяйствующего субъекта</w:t>
            </w:r>
            <w:r>
              <w:br/>
            </w:r>
            <w:r>
              <w:rPr>
                <w:rFonts w:ascii="Times New Roman"/>
                <w:b w:val="false"/>
                <w:i w:val="false"/>
                <w:color w:val="000000"/>
                <w:sz w:val="20"/>
              </w:rPr>
              <w:t>
(csdo:‌Business‌Entity‌Id)</w:t>
            </w:r>
          </w:p>
          <w:bookmarkEnd w:id="96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962"/>
          <w:p>
            <w:pPr>
              <w:spacing w:after="20"/>
              <w:ind w:left="20"/>
              <w:jc w:val="both"/>
            </w:pPr>
            <w:r>
              <w:rPr>
                <w:rFonts w:ascii="Times New Roman"/>
                <w:b w:val="false"/>
                <w:i w:val="false"/>
                <w:color w:val="000000"/>
                <w:sz w:val="20"/>
              </w:rPr>
              <w:t>
csdo:‌Business‌Entity‌Id‌Type (M.SDT.00157)</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6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963"/>
          <w:p>
            <w:pPr>
              <w:spacing w:after="20"/>
              <w:ind w:left="20"/>
              <w:jc w:val="both"/>
            </w:pPr>
            <w:r>
              <w:rPr>
                <w:rFonts w:ascii="Times New Roman"/>
                <w:b w:val="false"/>
                <w:i w:val="false"/>
                <w:color w:val="000000"/>
                <w:sz w:val="20"/>
              </w:rPr>
              <w:t>
а) метод идентификации</w:t>
            </w:r>
            <w:r>
              <w:br/>
            </w:r>
            <w:r>
              <w:rPr>
                <w:rFonts w:ascii="Times New Roman"/>
                <w:b w:val="false"/>
                <w:i w:val="false"/>
                <w:color w:val="000000"/>
                <w:sz w:val="20"/>
              </w:rPr>
              <w:t>
(атрибут kind‌Id)</w:t>
            </w:r>
          </w:p>
          <w:bookmarkEnd w:id="96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964"/>
          <w:p>
            <w:pPr>
              <w:spacing w:after="20"/>
              <w:ind w:left="20"/>
              <w:jc w:val="both"/>
            </w:pPr>
            <w:r>
              <w:rPr>
                <w:rFonts w:ascii="Times New Roman"/>
                <w:b w:val="false"/>
                <w:i w:val="false"/>
                <w:color w:val="000000"/>
                <w:sz w:val="20"/>
              </w:rPr>
              <w:t>
csdo:‌Business‌Entity‌Id‌Kind‌Id‌Type (M.SDT.00158)</w:t>
            </w:r>
            <w:r>
              <w:br/>
            </w: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6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965"/>
          <w:p>
            <w:pPr>
              <w:spacing w:after="20"/>
              <w:ind w:left="20"/>
              <w:jc w:val="both"/>
            </w:pPr>
            <w:r>
              <w:rPr>
                <w:rFonts w:ascii="Times New Roman"/>
                <w:b w:val="false"/>
                <w:i w:val="false"/>
                <w:color w:val="000000"/>
                <w:sz w:val="20"/>
              </w:rPr>
              <w:t>
*.7. Уникальный идентификационный таможенный номер</w:t>
            </w:r>
            <w:r>
              <w:br/>
            </w:r>
            <w:r>
              <w:rPr>
                <w:rFonts w:ascii="Times New Roman"/>
                <w:b w:val="false"/>
                <w:i w:val="false"/>
                <w:color w:val="000000"/>
                <w:sz w:val="20"/>
              </w:rPr>
              <w:t>
(csdo:‌Unique‌Customs‌Number‌Id)</w:t>
            </w:r>
          </w:p>
          <w:bookmarkEnd w:id="96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966"/>
          <w:p>
            <w:pPr>
              <w:spacing w:after="20"/>
              <w:ind w:left="20"/>
              <w:jc w:val="both"/>
            </w:pPr>
            <w:r>
              <w:rPr>
                <w:rFonts w:ascii="Times New Roman"/>
                <w:b w:val="false"/>
                <w:i w:val="false"/>
                <w:color w:val="000000"/>
                <w:sz w:val="20"/>
              </w:rPr>
              <w:t>
csdo:‌Unique‌Customs‌Number‌Id‌Type (M.SDT.00089)</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96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967"/>
          <w:p>
            <w:pPr>
              <w:spacing w:after="20"/>
              <w:ind w:left="20"/>
              <w:jc w:val="both"/>
            </w:pPr>
            <w:r>
              <w:rPr>
                <w:rFonts w:ascii="Times New Roman"/>
                <w:b w:val="false"/>
                <w:i w:val="false"/>
                <w:color w:val="000000"/>
                <w:sz w:val="20"/>
              </w:rPr>
              <w:t>
*.8. Идентификатор налогоплательщика</w:t>
            </w:r>
            <w:r>
              <w:br/>
            </w:r>
            <w:r>
              <w:rPr>
                <w:rFonts w:ascii="Times New Roman"/>
                <w:b w:val="false"/>
                <w:i w:val="false"/>
                <w:color w:val="000000"/>
                <w:sz w:val="20"/>
              </w:rPr>
              <w:t>
(csdo:‌Taxpayer‌Id)</w:t>
            </w:r>
          </w:p>
          <w:bookmarkEnd w:id="96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968"/>
          <w:p>
            <w:pPr>
              <w:spacing w:after="20"/>
              <w:ind w:left="20"/>
              <w:jc w:val="both"/>
            </w:pPr>
            <w:r>
              <w:rPr>
                <w:rFonts w:ascii="Times New Roman"/>
                <w:b w:val="false"/>
                <w:i w:val="false"/>
                <w:color w:val="000000"/>
                <w:sz w:val="20"/>
              </w:rPr>
              <w:t>
csdo:‌Taxpayer‌Id‌Type (M.SDT.00025)</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6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969"/>
          <w:p>
            <w:pPr>
              <w:spacing w:after="20"/>
              <w:ind w:left="20"/>
              <w:jc w:val="both"/>
            </w:pPr>
            <w:r>
              <w:rPr>
                <w:rFonts w:ascii="Times New Roman"/>
                <w:b w:val="false"/>
                <w:i w:val="false"/>
                <w:color w:val="000000"/>
                <w:sz w:val="20"/>
              </w:rPr>
              <w:t>
*.9. Код причины постановки на учет</w:t>
            </w:r>
            <w:r>
              <w:br/>
            </w:r>
            <w:r>
              <w:rPr>
                <w:rFonts w:ascii="Times New Roman"/>
                <w:b w:val="false"/>
                <w:i w:val="false"/>
                <w:color w:val="000000"/>
                <w:sz w:val="20"/>
              </w:rPr>
              <w:t>
(csdo:‌Tax‌Registration‌Reason‌Code)</w:t>
            </w:r>
          </w:p>
          <w:bookmarkEnd w:id="96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970"/>
          <w:p>
            <w:pPr>
              <w:spacing w:after="20"/>
              <w:ind w:left="20"/>
              <w:jc w:val="both"/>
            </w:pPr>
            <w:r>
              <w:rPr>
                <w:rFonts w:ascii="Times New Roman"/>
                <w:b w:val="false"/>
                <w:i w:val="false"/>
                <w:color w:val="000000"/>
                <w:sz w:val="20"/>
              </w:rPr>
              <w:t>
csdo:‌Tax‌Registration‌Reason‌Code‌Type (M.SDT.00030)</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\d{9}</w:t>
            </w:r>
          </w:p>
          <w:bookmarkEnd w:id="97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971"/>
          <w:p>
            <w:pPr>
              <w:spacing w:after="20"/>
              <w:ind w:left="20"/>
              <w:jc w:val="both"/>
            </w:pPr>
            <w:r>
              <w:rPr>
                <w:rFonts w:ascii="Times New Roman"/>
                <w:b w:val="false"/>
                <w:i w:val="false"/>
                <w:color w:val="000000"/>
                <w:sz w:val="20"/>
              </w:rPr>
              <w:t>
*.10. Адрес</w:t>
            </w:r>
            <w:r>
              <w:br/>
            </w:r>
            <w:r>
              <w:rPr>
                <w:rFonts w:ascii="Times New Roman"/>
                <w:b w:val="false"/>
                <w:i w:val="false"/>
                <w:color w:val="000000"/>
                <w:sz w:val="20"/>
              </w:rPr>
              <w:t>
(ccdo:‌Subject‌Address‌Details)</w:t>
            </w:r>
          </w:p>
          <w:bookmarkEnd w:id="97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972"/>
          <w:p>
            <w:pPr>
              <w:spacing w:after="20"/>
              <w:ind w:left="20"/>
              <w:jc w:val="both"/>
            </w:pPr>
            <w:r>
              <w:rPr>
                <w:rFonts w:ascii="Times New Roman"/>
                <w:b w:val="false"/>
                <w:i w:val="false"/>
                <w:color w:val="000000"/>
                <w:sz w:val="20"/>
              </w:rPr>
              <w:t>
ccdo:‌Subject‌Address‌Details‌Type (M.CDT.00064)</w:t>
            </w:r>
            <w:r>
              <w:br/>
            </w:r>
            <w:r>
              <w:rPr>
                <w:rFonts w:ascii="Times New Roman"/>
                <w:b w:val="false"/>
                <w:i w:val="false"/>
                <w:color w:val="000000"/>
                <w:sz w:val="20"/>
              </w:rPr>
              <w:t>
Определяется областями значений вложенных элементов</w:t>
            </w:r>
          </w:p>
          <w:bookmarkEnd w:id="97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973"/>
          <w:p>
            <w:pPr>
              <w:spacing w:after="20"/>
              <w:ind w:left="20"/>
              <w:jc w:val="both"/>
            </w:pPr>
            <w:r>
              <w:rPr>
                <w:rFonts w:ascii="Times New Roman"/>
                <w:b w:val="false"/>
                <w:i w:val="false"/>
                <w:color w:val="000000"/>
                <w:sz w:val="20"/>
              </w:rPr>
              <w:t>
*.10.1. Код вида адреса</w:t>
            </w:r>
            <w:r>
              <w:br/>
            </w:r>
            <w:r>
              <w:rPr>
                <w:rFonts w:ascii="Times New Roman"/>
                <w:b w:val="false"/>
                <w:i w:val="false"/>
                <w:color w:val="000000"/>
                <w:sz w:val="20"/>
              </w:rPr>
              <w:t>
(csdo:‌Address‌Kind‌Code)</w:t>
            </w:r>
          </w:p>
          <w:bookmarkEnd w:id="97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974"/>
          <w:p>
            <w:pPr>
              <w:spacing w:after="20"/>
              <w:ind w:left="20"/>
              <w:jc w:val="both"/>
            </w:pPr>
            <w:r>
              <w:rPr>
                <w:rFonts w:ascii="Times New Roman"/>
                <w:b w:val="false"/>
                <w:i w:val="false"/>
                <w:color w:val="000000"/>
                <w:sz w:val="20"/>
              </w:rPr>
              <w:t>
csdo:‌Address‌Kind‌Code‌Type (M.SDT.00162)</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7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975"/>
          <w:p>
            <w:pPr>
              <w:spacing w:after="20"/>
              <w:ind w:left="20"/>
              <w:jc w:val="both"/>
            </w:pPr>
            <w:r>
              <w:rPr>
                <w:rFonts w:ascii="Times New Roman"/>
                <w:b w:val="false"/>
                <w:i w:val="false"/>
                <w:color w:val="000000"/>
                <w:sz w:val="20"/>
              </w:rPr>
              <w:t>
*.10.2. Код страны</w:t>
            </w:r>
            <w:r>
              <w:br/>
            </w:r>
            <w:r>
              <w:rPr>
                <w:rFonts w:ascii="Times New Roman"/>
                <w:b w:val="false"/>
                <w:i w:val="false"/>
                <w:color w:val="000000"/>
                <w:sz w:val="20"/>
              </w:rPr>
              <w:t>
(csdo:‌Unified‌Country‌Code)</w:t>
            </w:r>
          </w:p>
          <w:bookmarkEnd w:id="97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976"/>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97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977"/>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97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978"/>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7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979"/>
          <w:p>
            <w:pPr>
              <w:spacing w:after="20"/>
              <w:ind w:left="20"/>
              <w:jc w:val="both"/>
            </w:pPr>
            <w:r>
              <w:rPr>
                <w:rFonts w:ascii="Times New Roman"/>
                <w:b w:val="false"/>
                <w:i w:val="false"/>
                <w:color w:val="000000"/>
                <w:sz w:val="20"/>
              </w:rPr>
              <w:t>
*.10.3. Код территории</w:t>
            </w:r>
            <w:r>
              <w:br/>
            </w:r>
            <w:r>
              <w:rPr>
                <w:rFonts w:ascii="Times New Roman"/>
                <w:b w:val="false"/>
                <w:i w:val="false"/>
                <w:color w:val="000000"/>
                <w:sz w:val="20"/>
              </w:rPr>
              <w:t>
(csdo:‌Territory‌Code)</w:t>
            </w:r>
          </w:p>
          <w:bookmarkEnd w:id="97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980"/>
          <w:p>
            <w:pPr>
              <w:spacing w:after="20"/>
              <w:ind w:left="20"/>
              <w:jc w:val="both"/>
            </w:pPr>
            <w:r>
              <w:rPr>
                <w:rFonts w:ascii="Times New Roman"/>
                <w:b w:val="false"/>
                <w:i w:val="false"/>
                <w:color w:val="000000"/>
                <w:sz w:val="20"/>
              </w:rPr>
              <w:t>
csdo:‌Territory‌Code‌Type (M.SDT.00031)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98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981"/>
          <w:p>
            <w:pPr>
              <w:spacing w:after="20"/>
              <w:ind w:left="20"/>
              <w:jc w:val="both"/>
            </w:pPr>
            <w:r>
              <w:rPr>
                <w:rFonts w:ascii="Times New Roman"/>
                <w:b w:val="false"/>
                <w:i w:val="false"/>
                <w:color w:val="000000"/>
                <w:sz w:val="20"/>
              </w:rPr>
              <w:t>
*.10.4. Регион</w:t>
            </w:r>
            <w:r>
              <w:br/>
            </w:r>
            <w:r>
              <w:rPr>
                <w:rFonts w:ascii="Times New Roman"/>
                <w:b w:val="false"/>
                <w:i w:val="false"/>
                <w:color w:val="000000"/>
                <w:sz w:val="20"/>
              </w:rPr>
              <w:t>
(csdo:‌Region‌Name)</w:t>
            </w:r>
          </w:p>
          <w:bookmarkEnd w:id="98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982"/>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98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983"/>
          <w:p>
            <w:pPr>
              <w:spacing w:after="20"/>
              <w:ind w:left="20"/>
              <w:jc w:val="both"/>
            </w:pPr>
            <w:r>
              <w:rPr>
                <w:rFonts w:ascii="Times New Roman"/>
                <w:b w:val="false"/>
                <w:i w:val="false"/>
                <w:color w:val="000000"/>
                <w:sz w:val="20"/>
              </w:rPr>
              <w:t>
*.10.5. Район</w:t>
            </w:r>
            <w:r>
              <w:br/>
            </w:r>
            <w:r>
              <w:rPr>
                <w:rFonts w:ascii="Times New Roman"/>
                <w:b w:val="false"/>
                <w:i w:val="false"/>
                <w:color w:val="000000"/>
                <w:sz w:val="20"/>
              </w:rPr>
              <w:t>
(csdo:‌District‌Name)</w:t>
            </w:r>
          </w:p>
          <w:bookmarkEnd w:id="98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984"/>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98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985"/>
          <w:p>
            <w:pPr>
              <w:spacing w:after="20"/>
              <w:ind w:left="20"/>
              <w:jc w:val="both"/>
            </w:pPr>
            <w:r>
              <w:rPr>
                <w:rFonts w:ascii="Times New Roman"/>
                <w:b w:val="false"/>
                <w:i w:val="false"/>
                <w:color w:val="000000"/>
                <w:sz w:val="20"/>
              </w:rPr>
              <w:t>
*.10.6. Город</w:t>
            </w:r>
            <w:r>
              <w:br/>
            </w:r>
            <w:r>
              <w:rPr>
                <w:rFonts w:ascii="Times New Roman"/>
                <w:b w:val="false"/>
                <w:i w:val="false"/>
                <w:color w:val="000000"/>
                <w:sz w:val="20"/>
              </w:rPr>
              <w:t>
(csdo:‌City‌Name)</w:t>
            </w:r>
          </w:p>
          <w:bookmarkEnd w:id="98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986"/>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98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987"/>
          <w:p>
            <w:pPr>
              <w:spacing w:after="20"/>
              <w:ind w:left="20"/>
              <w:jc w:val="both"/>
            </w:pPr>
            <w:r>
              <w:rPr>
                <w:rFonts w:ascii="Times New Roman"/>
                <w:b w:val="false"/>
                <w:i w:val="false"/>
                <w:color w:val="000000"/>
                <w:sz w:val="20"/>
              </w:rPr>
              <w:t>
*.10.7. Населенный пункт</w:t>
            </w:r>
            <w:r>
              <w:br/>
            </w:r>
            <w:r>
              <w:rPr>
                <w:rFonts w:ascii="Times New Roman"/>
                <w:b w:val="false"/>
                <w:i w:val="false"/>
                <w:color w:val="000000"/>
                <w:sz w:val="20"/>
              </w:rPr>
              <w:t>
(csdo:‌Settlement‌Name)</w:t>
            </w:r>
          </w:p>
          <w:bookmarkEnd w:id="98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988"/>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98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989"/>
          <w:p>
            <w:pPr>
              <w:spacing w:after="20"/>
              <w:ind w:left="20"/>
              <w:jc w:val="both"/>
            </w:pPr>
            <w:r>
              <w:rPr>
                <w:rFonts w:ascii="Times New Roman"/>
                <w:b w:val="false"/>
                <w:i w:val="false"/>
                <w:color w:val="000000"/>
                <w:sz w:val="20"/>
              </w:rPr>
              <w:t>
*.10.8. Улица</w:t>
            </w:r>
            <w:r>
              <w:br/>
            </w:r>
            <w:r>
              <w:rPr>
                <w:rFonts w:ascii="Times New Roman"/>
                <w:b w:val="false"/>
                <w:i w:val="false"/>
                <w:color w:val="000000"/>
                <w:sz w:val="20"/>
              </w:rPr>
              <w:t>
(csdo:‌Street‌Name)</w:t>
            </w:r>
          </w:p>
          <w:bookmarkEnd w:id="98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990"/>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99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991"/>
          <w:p>
            <w:pPr>
              <w:spacing w:after="20"/>
              <w:ind w:left="20"/>
              <w:jc w:val="both"/>
            </w:pPr>
            <w:r>
              <w:rPr>
                <w:rFonts w:ascii="Times New Roman"/>
                <w:b w:val="false"/>
                <w:i w:val="false"/>
                <w:color w:val="000000"/>
                <w:sz w:val="20"/>
              </w:rPr>
              <w:t>
*.10.9. Номер дома</w:t>
            </w:r>
            <w:r>
              <w:br/>
            </w:r>
            <w:r>
              <w:rPr>
                <w:rFonts w:ascii="Times New Roman"/>
                <w:b w:val="false"/>
                <w:i w:val="false"/>
                <w:color w:val="000000"/>
                <w:sz w:val="20"/>
              </w:rPr>
              <w:t>
(csdo:‌Building‌Number‌Id)</w:t>
            </w:r>
          </w:p>
          <w:bookmarkEnd w:id="99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992"/>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99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993"/>
          <w:p>
            <w:pPr>
              <w:spacing w:after="20"/>
              <w:ind w:left="20"/>
              <w:jc w:val="both"/>
            </w:pPr>
            <w:r>
              <w:rPr>
                <w:rFonts w:ascii="Times New Roman"/>
                <w:b w:val="false"/>
                <w:i w:val="false"/>
                <w:color w:val="000000"/>
                <w:sz w:val="20"/>
              </w:rPr>
              <w:t>
*.10.10. Номер помещения</w:t>
            </w:r>
            <w:r>
              <w:br/>
            </w:r>
            <w:r>
              <w:rPr>
                <w:rFonts w:ascii="Times New Roman"/>
                <w:b w:val="false"/>
                <w:i w:val="false"/>
                <w:color w:val="000000"/>
                <w:sz w:val="20"/>
              </w:rPr>
              <w:t>
(csdo:‌Room‌Number‌Id)</w:t>
            </w:r>
          </w:p>
          <w:bookmarkEnd w:id="99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994"/>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9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995"/>
          <w:p>
            <w:pPr>
              <w:spacing w:after="20"/>
              <w:ind w:left="20"/>
              <w:jc w:val="both"/>
            </w:pPr>
            <w:r>
              <w:rPr>
                <w:rFonts w:ascii="Times New Roman"/>
                <w:b w:val="false"/>
                <w:i w:val="false"/>
                <w:color w:val="000000"/>
                <w:sz w:val="20"/>
              </w:rPr>
              <w:t>
*.10.11. Почтовый индекс</w:t>
            </w:r>
            <w:r>
              <w:br/>
            </w:r>
            <w:r>
              <w:rPr>
                <w:rFonts w:ascii="Times New Roman"/>
                <w:b w:val="false"/>
                <w:i w:val="false"/>
                <w:color w:val="000000"/>
                <w:sz w:val="20"/>
              </w:rPr>
              <w:t>
(csdo:‌Post‌Code)</w:t>
            </w:r>
          </w:p>
          <w:bookmarkEnd w:id="99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996"/>
          <w:p>
            <w:pPr>
              <w:spacing w:after="20"/>
              <w:ind w:left="20"/>
              <w:jc w:val="both"/>
            </w:pPr>
            <w:r>
              <w:rPr>
                <w:rFonts w:ascii="Times New Roman"/>
                <w:b w:val="false"/>
                <w:i w:val="false"/>
                <w:color w:val="000000"/>
                <w:sz w:val="20"/>
              </w:rPr>
              <w:t>
csdo:‌Post‌Code‌Type (M.SDT.00006)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[A-Z0-9][A-Z0-9 -]{1,8}[A-Z0-9]</w:t>
            </w:r>
          </w:p>
          <w:bookmarkEnd w:id="99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997"/>
          <w:p>
            <w:pPr>
              <w:spacing w:after="20"/>
              <w:ind w:left="20"/>
              <w:jc w:val="both"/>
            </w:pPr>
            <w:r>
              <w:rPr>
                <w:rFonts w:ascii="Times New Roman"/>
                <w:b w:val="false"/>
                <w:i w:val="false"/>
                <w:color w:val="000000"/>
                <w:sz w:val="20"/>
              </w:rPr>
              <w:t>
*.10.12. Номер абонентского ящика</w:t>
            </w:r>
            <w:r>
              <w:br/>
            </w:r>
            <w:r>
              <w:rPr>
                <w:rFonts w:ascii="Times New Roman"/>
                <w:b w:val="false"/>
                <w:i w:val="false"/>
                <w:color w:val="000000"/>
                <w:sz w:val="20"/>
              </w:rPr>
              <w:t>
(csdo:‌Post‌Office‌Box‌Id)</w:t>
            </w:r>
          </w:p>
          <w:bookmarkEnd w:id="99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998"/>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9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999"/>
          <w:p>
            <w:pPr>
              <w:spacing w:after="20"/>
              <w:ind w:left="20"/>
              <w:jc w:val="both"/>
            </w:pPr>
            <w:r>
              <w:rPr>
                <w:rFonts w:ascii="Times New Roman"/>
                <w:b w:val="false"/>
                <w:i w:val="false"/>
                <w:color w:val="000000"/>
                <w:sz w:val="20"/>
              </w:rPr>
              <w:t>
*.11. Контактный реквизит</w:t>
            </w:r>
            <w:r>
              <w:br/>
            </w:r>
            <w:r>
              <w:rPr>
                <w:rFonts w:ascii="Times New Roman"/>
                <w:b w:val="false"/>
                <w:i w:val="false"/>
                <w:color w:val="000000"/>
                <w:sz w:val="20"/>
              </w:rPr>
              <w:t>
(ccdo:‌Communication‌Details)</w:t>
            </w:r>
          </w:p>
          <w:bookmarkEnd w:id="99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000"/>
          <w:p>
            <w:pPr>
              <w:spacing w:after="20"/>
              <w:ind w:left="20"/>
              <w:jc w:val="both"/>
            </w:pPr>
            <w:r>
              <w:rPr>
                <w:rFonts w:ascii="Times New Roman"/>
                <w:b w:val="false"/>
                <w:i w:val="false"/>
                <w:color w:val="000000"/>
                <w:sz w:val="20"/>
              </w:rPr>
              <w:t>
ccdo:‌Communication‌Details‌Type (M.CDT.00003)</w:t>
            </w:r>
            <w:r>
              <w:br/>
            </w:r>
            <w:r>
              <w:rPr>
                <w:rFonts w:ascii="Times New Roman"/>
                <w:b w:val="false"/>
                <w:i w:val="false"/>
                <w:color w:val="000000"/>
                <w:sz w:val="20"/>
              </w:rPr>
              <w:t>
Определяется областями значений вложенных элементов</w:t>
            </w:r>
          </w:p>
          <w:bookmarkEnd w:id="100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001"/>
          <w:p>
            <w:pPr>
              <w:spacing w:after="20"/>
              <w:ind w:left="20"/>
              <w:jc w:val="both"/>
            </w:pPr>
            <w:r>
              <w:rPr>
                <w:rFonts w:ascii="Times New Roman"/>
                <w:b w:val="false"/>
                <w:i w:val="false"/>
                <w:color w:val="000000"/>
                <w:sz w:val="20"/>
              </w:rPr>
              <w:t>
*.11.1. Код вида связи</w:t>
            </w:r>
            <w:r>
              <w:br/>
            </w:r>
            <w:r>
              <w:rPr>
                <w:rFonts w:ascii="Times New Roman"/>
                <w:b w:val="false"/>
                <w:i w:val="false"/>
                <w:color w:val="000000"/>
                <w:sz w:val="20"/>
              </w:rPr>
              <w:t>
(csdo:‌Communication‌Channel‌Code)</w:t>
            </w:r>
          </w:p>
          <w:bookmarkEnd w:id="100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1002"/>
          <w:p>
            <w:pPr>
              <w:spacing w:after="20"/>
              <w:ind w:left="20"/>
              <w:jc w:val="both"/>
            </w:pPr>
            <w:r>
              <w:rPr>
                <w:rFonts w:ascii="Times New Roman"/>
                <w:b w:val="false"/>
                <w:i w:val="false"/>
                <w:color w:val="000000"/>
                <w:sz w:val="20"/>
              </w:rPr>
              <w:t>
csdo:‌Communication‌Channel‌Code‌V2‌Type (M.SDT.00163)</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00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1003"/>
          <w:p>
            <w:pPr>
              <w:spacing w:after="20"/>
              <w:ind w:left="20"/>
              <w:jc w:val="both"/>
            </w:pPr>
            <w:r>
              <w:rPr>
                <w:rFonts w:ascii="Times New Roman"/>
                <w:b w:val="false"/>
                <w:i w:val="false"/>
                <w:color w:val="000000"/>
                <w:sz w:val="20"/>
              </w:rPr>
              <w:t>
*.11.2. Наименование вида связи</w:t>
            </w:r>
            <w:r>
              <w:br/>
            </w:r>
            <w:r>
              <w:rPr>
                <w:rFonts w:ascii="Times New Roman"/>
                <w:b w:val="false"/>
                <w:i w:val="false"/>
                <w:color w:val="000000"/>
                <w:sz w:val="20"/>
              </w:rPr>
              <w:t>
(csdo:‌Communication‌Channel‌Name)</w:t>
            </w:r>
          </w:p>
          <w:bookmarkEnd w:id="100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1004"/>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00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1005"/>
          <w:p>
            <w:pPr>
              <w:spacing w:after="20"/>
              <w:ind w:left="20"/>
              <w:jc w:val="both"/>
            </w:pPr>
            <w:r>
              <w:rPr>
                <w:rFonts w:ascii="Times New Roman"/>
                <w:b w:val="false"/>
                <w:i w:val="false"/>
                <w:color w:val="000000"/>
                <w:sz w:val="20"/>
              </w:rPr>
              <w:t>
*.11.3. Идентификатор канала связи</w:t>
            </w:r>
            <w:r>
              <w:br/>
            </w:r>
            <w:r>
              <w:rPr>
                <w:rFonts w:ascii="Times New Roman"/>
                <w:b w:val="false"/>
                <w:i w:val="false"/>
                <w:color w:val="000000"/>
                <w:sz w:val="20"/>
              </w:rPr>
              <w:t>
(csdo:‌Communication‌Channel‌Id)</w:t>
            </w:r>
          </w:p>
          <w:bookmarkEnd w:id="100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1006"/>
          <w:p>
            <w:pPr>
              <w:spacing w:after="20"/>
              <w:ind w:left="20"/>
              <w:jc w:val="both"/>
            </w:pPr>
            <w:r>
              <w:rPr>
                <w:rFonts w:ascii="Times New Roman"/>
                <w:b w:val="false"/>
                <w:i w:val="false"/>
                <w:color w:val="000000"/>
                <w:sz w:val="20"/>
              </w:rPr>
              <w:t>
csdo:‌Communication‌Channel‌Id‌Type (M.SDT.00015)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100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007"/>
          <w:p>
            <w:pPr>
              <w:spacing w:after="20"/>
              <w:ind w:left="20"/>
              <w:jc w:val="both"/>
            </w:pPr>
            <w:r>
              <w:rPr>
                <w:rFonts w:ascii="Times New Roman"/>
                <w:b w:val="false"/>
                <w:i w:val="false"/>
                <w:color w:val="000000"/>
                <w:sz w:val="20"/>
              </w:rPr>
              <w:t>
*.12. Код вида участника цепи поставки</w:t>
            </w:r>
            <w:r>
              <w:br/>
            </w:r>
            <w:r>
              <w:rPr>
                <w:rFonts w:ascii="Times New Roman"/>
                <w:b w:val="false"/>
                <w:i w:val="false"/>
                <w:color w:val="000000"/>
                <w:sz w:val="20"/>
              </w:rPr>
              <w:t>
(csdo:‌Supply‌Chain‌Party‌Kind‌Code)</w:t>
            </w:r>
          </w:p>
          <w:bookmarkEnd w:id="100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участника цепи поставки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008"/>
          <w:p>
            <w:pPr>
              <w:spacing w:after="20"/>
              <w:ind w:left="20"/>
              <w:jc w:val="both"/>
            </w:pPr>
            <w:r>
              <w:rPr>
                <w:rFonts w:ascii="Times New Roman"/>
                <w:b w:val="false"/>
                <w:i w:val="false"/>
                <w:color w:val="000000"/>
                <w:sz w:val="20"/>
              </w:rPr>
              <w:t>
csdo:‌Code2‌Type (M.SDT.00170)</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Длина: 2</w:t>
            </w:r>
          </w:p>
          <w:bookmarkEnd w:id="100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009"/>
          <w:p>
            <w:pPr>
              <w:spacing w:after="20"/>
              <w:ind w:left="20"/>
              <w:jc w:val="both"/>
            </w:pPr>
            <w:r>
              <w:rPr>
                <w:rFonts w:ascii="Times New Roman"/>
                <w:b w:val="false"/>
                <w:i w:val="false"/>
                <w:color w:val="000000"/>
                <w:sz w:val="20"/>
              </w:rPr>
              <w:t>
2.9. Ветеринарный сертификат</w:t>
            </w:r>
            <w:r>
              <w:br/>
            </w:r>
            <w:r>
              <w:rPr>
                <w:rFonts w:ascii="Times New Roman"/>
                <w:b w:val="false"/>
                <w:i w:val="false"/>
                <w:color w:val="000000"/>
                <w:sz w:val="20"/>
              </w:rPr>
              <w:t>
(smcdo:‌Veterinary‌Certificate‌Base‌Details)</w:t>
            </w:r>
          </w:p>
          <w:bookmarkEnd w:id="100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ветеринарного сертификата, сопровождающего подконтрольный товар (продукцию)</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M.SM.CDE.01687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1010"/>
          <w:p>
            <w:pPr>
              <w:spacing w:after="20"/>
              <w:ind w:left="20"/>
              <w:jc w:val="both"/>
            </w:pPr>
            <w:r>
              <w:rPr>
                <w:rFonts w:ascii="Times New Roman"/>
                <w:b w:val="false"/>
                <w:i w:val="false"/>
                <w:color w:val="000000"/>
                <w:sz w:val="20"/>
              </w:rPr>
              <w:t>
smcdo:‌Veterinary‌Certificate‌Base‌Details‌Type (M.SM.CDT.00993)</w:t>
            </w:r>
            <w:r>
              <w:br/>
            </w:r>
            <w:r>
              <w:rPr>
                <w:rFonts w:ascii="Times New Roman"/>
                <w:b w:val="false"/>
                <w:i w:val="false"/>
                <w:color w:val="000000"/>
                <w:sz w:val="20"/>
              </w:rPr>
              <w:t>
Определяется областями значений вложенных элементов</w:t>
            </w:r>
          </w:p>
          <w:bookmarkEnd w:id="101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1011"/>
          <w:p>
            <w:pPr>
              <w:spacing w:after="20"/>
              <w:ind w:left="20"/>
              <w:jc w:val="both"/>
            </w:pPr>
            <w:r>
              <w:rPr>
                <w:rFonts w:ascii="Times New Roman"/>
                <w:b w:val="false"/>
                <w:i w:val="false"/>
                <w:color w:val="000000"/>
                <w:sz w:val="20"/>
              </w:rPr>
              <w:t>
2.9.1. Номер ветеринарного сертификата</w:t>
            </w:r>
            <w:r>
              <w:br/>
            </w:r>
            <w:r>
              <w:rPr>
                <w:rFonts w:ascii="Times New Roman"/>
                <w:b w:val="false"/>
                <w:i w:val="false"/>
                <w:color w:val="000000"/>
                <w:sz w:val="20"/>
              </w:rPr>
              <w:t>
(smsdo:‌Veterinary‌Certificate‌Id)</w:t>
            </w:r>
          </w:p>
          <w:bookmarkEnd w:id="101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ветеринарного сертификата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M.SM.SDE.00129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012"/>
          <w:p>
            <w:pPr>
              <w:spacing w:after="20"/>
              <w:ind w:left="20"/>
              <w:jc w:val="both"/>
            </w:pPr>
            <w:r>
              <w:rPr>
                <w:rFonts w:ascii="Times New Roman"/>
                <w:b w:val="false"/>
                <w:i w:val="false"/>
                <w:color w:val="000000"/>
                <w:sz w:val="20"/>
              </w:rPr>
              <w:t>
smsdo:‌Veterinary‌Certificate‌Id‌Type (M.SM.SDT.00051)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[A-Z]{2,3}[0-9]{10,11}</w:t>
            </w:r>
          </w:p>
          <w:bookmarkEnd w:id="101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1013"/>
          <w:p>
            <w:pPr>
              <w:spacing w:after="20"/>
              <w:ind w:left="20"/>
              <w:jc w:val="both"/>
            </w:pPr>
            <w:r>
              <w:rPr>
                <w:rFonts w:ascii="Times New Roman"/>
                <w:b w:val="false"/>
                <w:i w:val="false"/>
                <w:color w:val="000000"/>
                <w:sz w:val="20"/>
              </w:rPr>
              <w:t>
2.9.2. Дата документа</w:t>
            </w:r>
            <w:r>
              <w:br/>
            </w:r>
            <w:r>
              <w:rPr>
                <w:rFonts w:ascii="Times New Roman"/>
                <w:b w:val="false"/>
                <w:i w:val="false"/>
                <w:color w:val="000000"/>
                <w:sz w:val="20"/>
              </w:rPr>
              <w:t>
(csdo:‌Doc‌Creation‌Date)</w:t>
            </w:r>
          </w:p>
          <w:bookmarkEnd w:id="101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ветеринарного сертификата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014"/>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серией стандартов ISO 8601</w:t>
            </w:r>
          </w:p>
          <w:bookmarkEnd w:id="101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015"/>
          <w:p>
            <w:pPr>
              <w:spacing w:after="20"/>
              <w:ind w:left="20"/>
              <w:jc w:val="both"/>
            </w:pPr>
            <w:r>
              <w:rPr>
                <w:rFonts w:ascii="Times New Roman"/>
                <w:b w:val="false"/>
                <w:i w:val="false"/>
                <w:color w:val="000000"/>
                <w:sz w:val="20"/>
              </w:rPr>
              <w:t>
2.9.3. Код вида (формы) ветеринарного сертификата</w:t>
            </w:r>
            <w:r>
              <w:br/>
            </w:r>
            <w:r>
              <w:rPr>
                <w:rFonts w:ascii="Times New Roman"/>
                <w:b w:val="false"/>
                <w:i w:val="false"/>
                <w:color w:val="000000"/>
                <w:sz w:val="20"/>
              </w:rPr>
              <w:t>
(smsdo:‌Veterinary‌Certificate‌Kind‌Code)</w:t>
            </w:r>
          </w:p>
          <w:bookmarkEnd w:id="101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(формы) ветеринарного сертификата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M.SM.SDE.01017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1016"/>
          <w:p>
            <w:pPr>
              <w:spacing w:after="20"/>
              <w:ind w:left="20"/>
              <w:jc w:val="both"/>
            </w:pPr>
            <w:r>
              <w:rPr>
                <w:rFonts w:ascii="Times New Roman"/>
                <w:b w:val="false"/>
                <w:i w:val="false"/>
                <w:color w:val="000000"/>
                <w:sz w:val="20"/>
              </w:rPr>
              <w:t>
csdo:‌Code1‌Type (M.SDT.00169)</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Длина: 1</w:t>
            </w:r>
          </w:p>
          <w:bookmarkEnd w:id="101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1017"/>
          <w:p>
            <w:pPr>
              <w:spacing w:after="20"/>
              <w:ind w:left="20"/>
              <w:jc w:val="both"/>
            </w:pPr>
            <w:r>
              <w:rPr>
                <w:rFonts w:ascii="Times New Roman"/>
                <w:b w:val="false"/>
                <w:i w:val="false"/>
                <w:color w:val="000000"/>
                <w:sz w:val="20"/>
              </w:rPr>
              <w:t>
2.9.4. Статус действия документа</w:t>
            </w:r>
            <w:r>
              <w:br/>
            </w:r>
            <w:r>
              <w:rPr>
                <w:rFonts w:ascii="Times New Roman"/>
                <w:b w:val="false"/>
                <w:i w:val="false"/>
                <w:color w:val="000000"/>
                <w:sz w:val="20"/>
              </w:rPr>
              <w:t>
(smcdo:‌Doc‌Status‌Details)</w:t>
            </w:r>
          </w:p>
          <w:bookmarkEnd w:id="101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ветеринарного сертификата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M.SM.CDE.00040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018"/>
          <w:p>
            <w:pPr>
              <w:spacing w:after="20"/>
              <w:ind w:left="20"/>
              <w:jc w:val="both"/>
            </w:pPr>
            <w:r>
              <w:rPr>
                <w:rFonts w:ascii="Times New Roman"/>
                <w:b w:val="false"/>
                <w:i w:val="false"/>
                <w:color w:val="000000"/>
                <w:sz w:val="20"/>
              </w:rPr>
              <w:t>
smcdo:‌Doc‌Status‌Details‌Type (M.SM.CDT.00045)</w:t>
            </w:r>
            <w:r>
              <w:br/>
            </w:r>
            <w:r>
              <w:rPr>
                <w:rFonts w:ascii="Times New Roman"/>
                <w:b w:val="false"/>
                <w:i w:val="false"/>
                <w:color w:val="000000"/>
                <w:sz w:val="20"/>
              </w:rPr>
              <w:t>
Определяется областями значений вложенных элементов</w:t>
            </w:r>
          </w:p>
          <w:bookmarkEnd w:id="101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1019"/>
          <w:p>
            <w:pPr>
              <w:spacing w:after="20"/>
              <w:ind w:left="20"/>
              <w:jc w:val="both"/>
            </w:pPr>
            <w:r>
              <w:rPr>
                <w:rFonts w:ascii="Times New Roman"/>
                <w:b w:val="false"/>
                <w:i w:val="false"/>
                <w:color w:val="000000"/>
                <w:sz w:val="20"/>
              </w:rPr>
              <w:t>
*.1. Код статуса документа</w:t>
            </w:r>
            <w:r>
              <w:br/>
            </w:r>
            <w:r>
              <w:rPr>
                <w:rFonts w:ascii="Times New Roman"/>
                <w:b w:val="false"/>
                <w:i w:val="false"/>
                <w:color w:val="000000"/>
                <w:sz w:val="20"/>
              </w:rPr>
              <w:t>
(csdo:‌Doc‌Status‌Code)</w:t>
            </w:r>
          </w:p>
          <w:bookmarkEnd w:id="101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действия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020"/>
          <w:p>
            <w:pPr>
              <w:spacing w:after="20"/>
              <w:ind w:left="20"/>
              <w:jc w:val="both"/>
            </w:pPr>
            <w:r>
              <w:rPr>
                <w:rFonts w:ascii="Times New Roman"/>
                <w:b w:val="false"/>
                <w:i w:val="false"/>
                <w:color w:val="000000"/>
                <w:sz w:val="20"/>
              </w:rPr>
              <w:t>
csdo:‌Doc‌Status‌Code‌Type (M.SDT.00176)</w:t>
            </w:r>
            <w:r>
              <w:br/>
            </w:r>
            <w:r>
              <w:rPr>
                <w:rFonts w:ascii="Times New Roman"/>
                <w:b w:val="false"/>
                <w:i w:val="false"/>
                <w:color w:val="000000"/>
                <w:sz w:val="20"/>
              </w:rPr>
              <w:t>
Значение кода в соответствии со справочником статусов действия документа</w:t>
            </w:r>
          </w:p>
          <w:bookmarkEnd w:id="102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1021"/>
          <w:p>
            <w:pPr>
              <w:spacing w:after="20"/>
              <w:ind w:left="20"/>
              <w:jc w:val="both"/>
            </w:pPr>
            <w:r>
              <w:rPr>
                <w:rFonts w:ascii="Times New Roman"/>
                <w:b w:val="false"/>
                <w:i w:val="false"/>
                <w:color w:val="000000"/>
                <w:sz w:val="20"/>
              </w:rPr>
              <w:t>
*.2. Начальная дата</w:t>
            </w:r>
            <w:r>
              <w:br/>
            </w:r>
            <w:r>
              <w:rPr>
                <w:rFonts w:ascii="Times New Roman"/>
                <w:b w:val="false"/>
                <w:i w:val="false"/>
                <w:color w:val="000000"/>
                <w:sz w:val="20"/>
              </w:rPr>
              <w:t>
(csdo:‌Start‌Date)</w:t>
            </w:r>
          </w:p>
          <w:bookmarkEnd w:id="102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действия статуса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022"/>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серией стандартов ISO 8601</w:t>
            </w:r>
          </w:p>
          <w:bookmarkEnd w:id="102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1023"/>
          <w:p>
            <w:pPr>
              <w:spacing w:after="20"/>
              <w:ind w:left="20"/>
              <w:jc w:val="both"/>
            </w:pPr>
            <w:r>
              <w:rPr>
                <w:rFonts w:ascii="Times New Roman"/>
                <w:b w:val="false"/>
                <w:i w:val="false"/>
                <w:color w:val="000000"/>
                <w:sz w:val="20"/>
              </w:rPr>
              <w:t>
*.3. Конечная дата</w:t>
            </w:r>
            <w:r>
              <w:br/>
            </w:r>
            <w:r>
              <w:rPr>
                <w:rFonts w:ascii="Times New Roman"/>
                <w:b w:val="false"/>
                <w:i w:val="false"/>
                <w:color w:val="000000"/>
                <w:sz w:val="20"/>
              </w:rPr>
              <w:t>
(csdo:‌End‌Date)</w:t>
            </w:r>
          </w:p>
          <w:bookmarkEnd w:id="102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действия статуса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024"/>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серией стандартов ISO 8601</w:t>
            </w:r>
          </w:p>
          <w:bookmarkEnd w:id="102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025"/>
          <w:p>
            <w:pPr>
              <w:spacing w:after="20"/>
              <w:ind w:left="20"/>
              <w:jc w:val="both"/>
            </w:pPr>
            <w:r>
              <w:rPr>
                <w:rFonts w:ascii="Times New Roman"/>
                <w:b w:val="false"/>
                <w:i w:val="false"/>
                <w:color w:val="000000"/>
                <w:sz w:val="20"/>
              </w:rPr>
              <w:t>
*.4. Примечание</w:t>
            </w:r>
            <w:r>
              <w:br/>
            </w:r>
            <w:r>
              <w:rPr>
                <w:rFonts w:ascii="Times New Roman"/>
                <w:b w:val="false"/>
                <w:i w:val="false"/>
                <w:color w:val="000000"/>
                <w:sz w:val="20"/>
              </w:rPr>
              <w:t>
(csdo:‌Note‌Text)</w:t>
            </w:r>
          </w:p>
          <w:bookmarkEnd w:id="102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причины изменения статуса действия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026"/>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102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027"/>
          <w:p>
            <w:pPr>
              <w:spacing w:after="20"/>
              <w:ind w:left="20"/>
              <w:jc w:val="both"/>
            </w:pPr>
            <w:r>
              <w:rPr>
                <w:rFonts w:ascii="Times New Roman"/>
                <w:b w:val="false"/>
                <w:i w:val="false"/>
                <w:color w:val="000000"/>
                <w:sz w:val="20"/>
              </w:rPr>
              <w:t>
2.10. Сведения о перевозке</w:t>
            </w:r>
            <w:r>
              <w:br/>
            </w:r>
            <w:r>
              <w:rPr>
                <w:rFonts w:ascii="Times New Roman"/>
                <w:b w:val="false"/>
                <w:i w:val="false"/>
                <w:color w:val="000000"/>
                <w:sz w:val="20"/>
              </w:rPr>
              <w:t>
(smcdo:‌Transport‌Details)</w:t>
            </w:r>
          </w:p>
          <w:bookmarkEnd w:id="102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перевозке товарной партии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028"/>
          <w:p>
            <w:pPr>
              <w:spacing w:after="20"/>
              <w:ind w:left="20"/>
              <w:jc w:val="both"/>
            </w:pPr>
            <w:r>
              <w:rPr>
                <w:rFonts w:ascii="Times New Roman"/>
                <w:b w:val="false"/>
                <w:i w:val="false"/>
                <w:color w:val="000000"/>
                <w:sz w:val="20"/>
              </w:rPr>
              <w:t>
smcdo:‌Transport‌Details‌Type (M.SM.CDT.00139)</w:t>
            </w:r>
            <w:r>
              <w:br/>
            </w:r>
            <w:r>
              <w:rPr>
                <w:rFonts w:ascii="Times New Roman"/>
                <w:b w:val="false"/>
                <w:i w:val="false"/>
                <w:color w:val="000000"/>
                <w:sz w:val="20"/>
              </w:rPr>
              <w:t>
Определяется областями значений вложенных элементов</w:t>
            </w:r>
          </w:p>
          <w:bookmarkEnd w:id="102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029"/>
          <w:p>
            <w:pPr>
              <w:spacing w:after="20"/>
              <w:ind w:left="20"/>
              <w:jc w:val="both"/>
            </w:pPr>
            <w:r>
              <w:rPr>
                <w:rFonts w:ascii="Times New Roman"/>
                <w:b w:val="false"/>
                <w:i w:val="false"/>
                <w:color w:val="000000"/>
                <w:sz w:val="20"/>
              </w:rPr>
              <w:t>
2.10.1. Код вида направления транспортировки</w:t>
            </w:r>
            <w:r>
              <w:br/>
            </w:r>
            <w:r>
              <w:rPr>
                <w:rFonts w:ascii="Times New Roman"/>
                <w:b w:val="false"/>
                <w:i w:val="false"/>
                <w:color w:val="000000"/>
                <w:sz w:val="20"/>
              </w:rPr>
              <w:t>
(smsdo:‌Transportation‌Direction‌Code)</w:t>
            </w:r>
          </w:p>
          <w:bookmarkEnd w:id="102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направления транспортировки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1030"/>
          <w:p>
            <w:pPr>
              <w:spacing w:after="20"/>
              <w:ind w:left="20"/>
              <w:jc w:val="both"/>
            </w:pPr>
            <w:r>
              <w:rPr>
                <w:rFonts w:ascii="Times New Roman"/>
                <w:b w:val="false"/>
                <w:i w:val="false"/>
                <w:color w:val="000000"/>
                <w:sz w:val="20"/>
              </w:rPr>
              <w:t>
smsdo:‌Transportation‌Direction‌Code‌Type (M.SM.SDT.00042)</w:t>
            </w:r>
            <w:r>
              <w:br/>
            </w:r>
            <w:r>
              <w:rPr>
                <w:rFonts w:ascii="Times New Roman"/>
                <w:b w:val="false"/>
                <w:i w:val="false"/>
                <w:color w:val="000000"/>
                <w:sz w:val="20"/>
              </w:rPr>
              <w:t>
</w:t>
            </w:r>
            <w:r>
              <w:rPr>
                <w:rFonts w:ascii="Times New Roman"/>
                <w:b w:val="false"/>
                <w:i w:val="false"/>
                <w:color w:val="000000"/>
                <w:sz w:val="20"/>
              </w:rPr>
              <w:t>Значение кода из справочника видов направлений транспортировки.</w:t>
            </w:r>
            <w:r>
              <w:br/>
            </w:r>
            <w:r>
              <w:rPr>
                <w:rFonts w:ascii="Times New Roman"/>
                <w:b w:val="false"/>
                <w:i w:val="false"/>
                <w:color w:val="000000"/>
                <w:sz w:val="20"/>
              </w:rPr>
              <w:t>
Шаблон: [0-9]{1}</w:t>
            </w:r>
          </w:p>
          <w:bookmarkEnd w:id="103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031"/>
          <w:p>
            <w:pPr>
              <w:spacing w:after="20"/>
              <w:ind w:left="20"/>
              <w:jc w:val="both"/>
            </w:pPr>
            <w:r>
              <w:rPr>
                <w:rFonts w:ascii="Times New Roman"/>
                <w:b w:val="false"/>
                <w:i w:val="false"/>
                <w:color w:val="000000"/>
                <w:sz w:val="20"/>
              </w:rPr>
              <w:t>
2.10.2. Транспортное средство</w:t>
            </w:r>
            <w:r>
              <w:br/>
            </w:r>
            <w:r>
              <w:rPr>
                <w:rFonts w:ascii="Times New Roman"/>
                <w:b w:val="false"/>
                <w:i w:val="false"/>
                <w:color w:val="000000"/>
                <w:sz w:val="20"/>
              </w:rPr>
              <w:t>
(smcdo:‌Transport‌Means‌Details)</w:t>
            </w:r>
          </w:p>
          <w:bookmarkEnd w:id="103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транспортном средстве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1032"/>
          <w:p>
            <w:pPr>
              <w:spacing w:after="20"/>
              <w:ind w:left="20"/>
              <w:jc w:val="both"/>
            </w:pPr>
            <w:r>
              <w:rPr>
                <w:rFonts w:ascii="Times New Roman"/>
                <w:b w:val="false"/>
                <w:i w:val="false"/>
                <w:color w:val="000000"/>
                <w:sz w:val="20"/>
              </w:rPr>
              <w:t>
ccdo:‌Transport‌Means‌Details‌Type (M.CDT.00047)</w:t>
            </w:r>
            <w:r>
              <w:br/>
            </w:r>
            <w:r>
              <w:rPr>
                <w:rFonts w:ascii="Times New Roman"/>
                <w:b w:val="false"/>
                <w:i w:val="false"/>
                <w:color w:val="000000"/>
                <w:sz w:val="20"/>
              </w:rPr>
              <w:t>
Определяется областями значений вложенных элементов</w:t>
            </w:r>
          </w:p>
          <w:bookmarkEnd w:id="103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1033"/>
          <w:p>
            <w:pPr>
              <w:spacing w:after="20"/>
              <w:ind w:left="20"/>
              <w:jc w:val="both"/>
            </w:pPr>
            <w:r>
              <w:rPr>
                <w:rFonts w:ascii="Times New Roman"/>
                <w:b w:val="false"/>
                <w:i w:val="false"/>
                <w:color w:val="000000"/>
                <w:sz w:val="20"/>
              </w:rPr>
              <w:t>
*.1. Регистрационный номер транспортного средства</w:t>
            </w:r>
            <w:r>
              <w:br/>
            </w:r>
            <w:r>
              <w:rPr>
                <w:rFonts w:ascii="Times New Roman"/>
                <w:b w:val="false"/>
                <w:i w:val="false"/>
                <w:color w:val="000000"/>
                <w:sz w:val="20"/>
              </w:rPr>
              <w:t>
(csdo:‌Transport‌Means‌Reg‌Id)</w:t>
            </w:r>
          </w:p>
          <w:bookmarkEnd w:id="103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индивидуальное буквенно-цифровое обозначение, присвоенное регистрирующим органом транспортному средству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1034"/>
          <w:p>
            <w:pPr>
              <w:spacing w:after="20"/>
              <w:ind w:left="20"/>
              <w:jc w:val="both"/>
            </w:pPr>
            <w:r>
              <w:rPr>
                <w:rFonts w:ascii="Times New Roman"/>
                <w:b w:val="false"/>
                <w:i w:val="false"/>
                <w:color w:val="000000"/>
                <w:sz w:val="20"/>
              </w:rPr>
              <w:t>
csdo:‌Transport‌Means‌Reg‌Id‌Type (M.SDT.00101)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w:t>
            </w:r>
          </w:p>
          <w:bookmarkEnd w:id="103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035"/>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103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регистрационный номер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036"/>
          <w:p>
            <w:pPr>
              <w:spacing w:after="20"/>
              <w:ind w:left="20"/>
              <w:jc w:val="both"/>
            </w:pPr>
            <w:r>
              <w:rPr>
                <w:rFonts w:ascii="Times New Roman"/>
                <w:b w:val="false"/>
                <w:i w:val="false"/>
                <w:color w:val="000000"/>
                <w:sz w:val="20"/>
              </w:rPr>
              <w:t>
csdo:‌Unqualified‌Country‌Code‌Type (M.SDT.00159)</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103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037"/>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103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038"/>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03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1039"/>
          <w:p>
            <w:pPr>
              <w:spacing w:after="20"/>
              <w:ind w:left="20"/>
              <w:jc w:val="both"/>
            </w:pPr>
            <w:r>
              <w:rPr>
                <w:rFonts w:ascii="Times New Roman"/>
                <w:b w:val="false"/>
                <w:i w:val="false"/>
                <w:color w:val="000000"/>
                <w:sz w:val="20"/>
              </w:rPr>
              <w:t>
*.2. Код вида транспорта</w:t>
            </w:r>
            <w:r>
              <w:br/>
            </w:r>
            <w:r>
              <w:rPr>
                <w:rFonts w:ascii="Times New Roman"/>
                <w:b w:val="false"/>
                <w:i w:val="false"/>
                <w:color w:val="000000"/>
                <w:sz w:val="20"/>
              </w:rPr>
              <w:t>
(csdo:‌Unified‌Transport‌Mode‌Code)</w:t>
            </w:r>
          </w:p>
          <w:bookmarkEnd w:id="103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транспорта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040"/>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04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041"/>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04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042"/>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04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1043"/>
          <w:p>
            <w:pPr>
              <w:spacing w:after="20"/>
              <w:ind w:left="20"/>
              <w:jc w:val="both"/>
            </w:pPr>
            <w:r>
              <w:rPr>
                <w:rFonts w:ascii="Times New Roman"/>
                <w:b w:val="false"/>
                <w:i w:val="false"/>
                <w:color w:val="000000"/>
                <w:sz w:val="20"/>
              </w:rPr>
              <w:t>
2.10.3. Маршрут</w:t>
            </w:r>
            <w:r>
              <w:br/>
            </w:r>
            <w:r>
              <w:rPr>
                <w:rFonts w:ascii="Times New Roman"/>
                <w:b w:val="false"/>
                <w:i w:val="false"/>
                <w:color w:val="000000"/>
                <w:sz w:val="20"/>
              </w:rPr>
              <w:t>
(smcdo:‌Route‌Details)</w:t>
            </w:r>
          </w:p>
          <w:bookmarkEnd w:id="104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маршруте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M.SM.CDE.00056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1044"/>
          <w:p>
            <w:pPr>
              <w:spacing w:after="20"/>
              <w:ind w:left="20"/>
              <w:jc w:val="both"/>
            </w:pPr>
            <w:r>
              <w:rPr>
                <w:rFonts w:ascii="Times New Roman"/>
                <w:b w:val="false"/>
                <w:i w:val="false"/>
                <w:color w:val="000000"/>
                <w:sz w:val="20"/>
              </w:rPr>
              <w:t>
smcdo:‌Route‌Details‌Type (M.SM.CDT.00044)</w:t>
            </w:r>
            <w:r>
              <w:br/>
            </w:r>
            <w:r>
              <w:rPr>
                <w:rFonts w:ascii="Times New Roman"/>
                <w:b w:val="false"/>
                <w:i w:val="false"/>
                <w:color w:val="000000"/>
                <w:sz w:val="20"/>
              </w:rPr>
              <w:t>
Определяется областями значений вложенных элементов</w:t>
            </w:r>
          </w:p>
          <w:bookmarkEnd w:id="104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045"/>
          <w:p>
            <w:pPr>
              <w:spacing w:after="20"/>
              <w:ind w:left="20"/>
              <w:jc w:val="both"/>
            </w:pPr>
            <w:r>
              <w:rPr>
                <w:rFonts w:ascii="Times New Roman"/>
                <w:b w:val="false"/>
                <w:i w:val="false"/>
                <w:color w:val="000000"/>
                <w:sz w:val="20"/>
              </w:rPr>
              <w:t>
*.1. Пункт маршрута</w:t>
            </w:r>
            <w:r>
              <w:br/>
            </w:r>
            <w:r>
              <w:rPr>
                <w:rFonts w:ascii="Times New Roman"/>
                <w:b w:val="false"/>
                <w:i w:val="false"/>
                <w:color w:val="000000"/>
                <w:sz w:val="20"/>
              </w:rPr>
              <w:t>
(ccdo:‌Route‌Point‌V2‌Details)</w:t>
            </w:r>
          </w:p>
          <w:bookmarkEnd w:id="104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через которое проходит маршрут движения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046"/>
          <w:p>
            <w:pPr>
              <w:spacing w:after="20"/>
              <w:ind w:left="20"/>
              <w:jc w:val="both"/>
            </w:pPr>
            <w:r>
              <w:rPr>
                <w:rFonts w:ascii="Times New Roman"/>
                <w:b w:val="false"/>
                <w:i w:val="false"/>
                <w:color w:val="000000"/>
                <w:sz w:val="20"/>
              </w:rPr>
              <w:t>
ccdo:‌Route‌Point‌Details‌V2‌Type (M.CDT.00073)</w:t>
            </w:r>
            <w:r>
              <w:br/>
            </w:r>
            <w:r>
              <w:rPr>
                <w:rFonts w:ascii="Times New Roman"/>
                <w:b w:val="false"/>
                <w:i w:val="false"/>
                <w:color w:val="000000"/>
                <w:sz w:val="20"/>
              </w:rPr>
              <w:t>
Определяется областями значений вложенных элементов</w:t>
            </w:r>
          </w:p>
          <w:bookmarkEnd w:id="104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047"/>
          <w:p>
            <w:pPr>
              <w:spacing w:after="20"/>
              <w:ind w:left="20"/>
              <w:jc w:val="both"/>
            </w:pPr>
            <w:r>
              <w:rPr>
                <w:rFonts w:ascii="Times New Roman"/>
                <w:b w:val="false"/>
                <w:i w:val="false"/>
                <w:color w:val="000000"/>
                <w:sz w:val="20"/>
              </w:rPr>
              <w:t>
*.1.1. Порядковый номер</w:t>
            </w:r>
            <w:r>
              <w:br/>
            </w:r>
            <w:r>
              <w:rPr>
                <w:rFonts w:ascii="Times New Roman"/>
                <w:b w:val="false"/>
                <w:i w:val="false"/>
                <w:color w:val="000000"/>
                <w:sz w:val="20"/>
              </w:rPr>
              <w:t>
(csdo:‌Object‌Ordinal)</w:t>
            </w:r>
          </w:p>
          <w:bookmarkEnd w:id="104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пункта маршрута движения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1048"/>
          <w:p>
            <w:pPr>
              <w:spacing w:after="20"/>
              <w:ind w:left="20"/>
              <w:jc w:val="both"/>
            </w:pPr>
            <w:r>
              <w:rPr>
                <w:rFonts w:ascii="Times New Roman"/>
                <w:b w:val="false"/>
                <w:i w:val="false"/>
                <w:color w:val="000000"/>
                <w:sz w:val="20"/>
              </w:rPr>
              <w:t>
csdo:‌Ordinal3‌Type (M.SDT.00105)</w:t>
            </w:r>
            <w:r>
              <w:br/>
            </w: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r>
              <w:br/>
            </w:r>
            <w:r>
              <w:rPr>
                <w:rFonts w:ascii="Times New Roman"/>
                <w:b w:val="false"/>
                <w:i w:val="false"/>
                <w:color w:val="000000"/>
                <w:sz w:val="20"/>
              </w:rPr>
              <w:t>
Макс.кол-во цифр: 3</w:t>
            </w:r>
          </w:p>
          <w:bookmarkEnd w:id="104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049"/>
          <w:p>
            <w:pPr>
              <w:spacing w:after="20"/>
              <w:ind w:left="20"/>
              <w:jc w:val="both"/>
            </w:pPr>
            <w:r>
              <w:rPr>
                <w:rFonts w:ascii="Times New Roman"/>
                <w:b w:val="false"/>
                <w:i w:val="false"/>
                <w:color w:val="000000"/>
                <w:sz w:val="20"/>
              </w:rPr>
              <w:t>
*.1.2. Код вида пункта маршрута</w:t>
            </w:r>
            <w:r>
              <w:br/>
            </w:r>
            <w:r>
              <w:rPr>
                <w:rFonts w:ascii="Times New Roman"/>
                <w:b w:val="false"/>
                <w:i w:val="false"/>
                <w:color w:val="000000"/>
                <w:sz w:val="20"/>
              </w:rPr>
              <w:t>
(csdo:‌Route‌Point‌Kind‌Code)</w:t>
            </w:r>
          </w:p>
          <w:bookmarkEnd w:id="104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пункта маршрута движения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1050"/>
          <w:p>
            <w:pPr>
              <w:spacing w:after="20"/>
              <w:ind w:left="20"/>
              <w:jc w:val="both"/>
            </w:pPr>
            <w:r>
              <w:rPr>
                <w:rFonts w:ascii="Times New Roman"/>
                <w:b w:val="false"/>
                <w:i w:val="false"/>
                <w:color w:val="000000"/>
                <w:sz w:val="20"/>
              </w:rPr>
              <w:t>
csdo:‌Route‌Point‌Kind‌Code‌Type (M.SDT.00103)</w:t>
            </w:r>
            <w:r>
              <w:br/>
            </w:r>
            <w:r>
              <w:rPr>
                <w:rFonts w:ascii="Times New Roman"/>
                <w:b w:val="false"/>
                <w:i w:val="false"/>
                <w:color w:val="000000"/>
                <w:sz w:val="20"/>
              </w:rPr>
              <w:t>
Значение кода в соответствии со справочником видов пунктов маршрута</w:t>
            </w:r>
          </w:p>
          <w:bookmarkEnd w:id="105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051"/>
          <w:p>
            <w:pPr>
              <w:spacing w:after="20"/>
              <w:ind w:left="20"/>
              <w:jc w:val="both"/>
            </w:pPr>
            <w:r>
              <w:rPr>
                <w:rFonts w:ascii="Times New Roman"/>
                <w:b w:val="false"/>
                <w:i w:val="false"/>
                <w:color w:val="000000"/>
                <w:sz w:val="20"/>
              </w:rPr>
              <w:t>
*.1.3. Адрес</w:t>
            </w:r>
            <w:r>
              <w:br/>
            </w:r>
            <w:r>
              <w:rPr>
                <w:rFonts w:ascii="Times New Roman"/>
                <w:b w:val="false"/>
                <w:i w:val="false"/>
                <w:color w:val="000000"/>
                <w:sz w:val="20"/>
              </w:rPr>
              <w:t>
(ccdo:‌Object‌Address‌Details)</w:t>
            </w:r>
          </w:p>
          <w:bookmarkEnd w:id="105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пункта маршрута движения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052"/>
          <w:p>
            <w:pPr>
              <w:spacing w:after="20"/>
              <w:ind w:left="20"/>
              <w:jc w:val="both"/>
            </w:pPr>
            <w:r>
              <w:rPr>
                <w:rFonts w:ascii="Times New Roman"/>
                <w:b w:val="false"/>
                <w:i w:val="false"/>
                <w:color w:val="000000"/>
                <w:sz w:val="20"/>
              </w:rPr>
              <w:t>
ccdo:‌Object‌Address‌Details‌Type (M.CDT.00082)</w:t>
            </w:r>
            <w:r>
              <w:br/>
            </w:r>
            <w:r>
              <w:rPr>
                <w:rFonts w:ascii="Times New Roman"/>
                <w:b w:val="false"/>
                <w:i w:val="false"/>
                <w:color w:val="000000"/>
                <w:sz w:val="20"/>
              </w:rPr>
              <w:t>
Определяется областями значений вложенных элементов</w:t>
            </w:r>
          </w:p>
          <w:bookmarkEnd w:id="105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053"/>
          <w:p>
            <w:pPr>
              <w:spacing w:after="20"/>
              <w:ind w:left="20"/>
              <w:jc w:val="both"/>
            </w:pPr>
            <w:r>
              <w:rPr>
                <w:rFonts w:ascii="Times New Roman"/>
                <w:b w:val="false"/>
                <w:i w:val="false"/>
                <w:color w:val="000000"/>
                <w:sz w:val="20"/>
              </w:rPr>
              <w:t>
*.1.3.1. Код страны</w:t>
            </w:r>
            <w:r>
              <w:br/>
            </w:r>
            <w:r>
              <w:rPr>
                <w:rFonts w:ascii="Times New Roman"/>
                <w:b w:val="false"/>
                <w:i w:val="false"/>
                <w:color w:val="000000"/>
                <w:sz w:val="20"/>
              </w:rPr>
              <w:t>
(csdo:‌Unified‌Country‌Code)</w:t>
            </w:r>
          </w:p>
          <w:bookmarkEnd w:id="105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054"/>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105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1055"/>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05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056"/>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05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057"/>
          <w:p>
            <w:pPr>
              <w:spacing w:after="20"/>
              <w:ind w:left="20"/>
              <w:jc w:val="both"/>
            </w:pPr>
            <w:r>
              <w:rPr>
                <w:rFonts w:ascii="Times New Roman"/>
                <w:b w:val="false"/>
                <w:i w:val="false"/>
                <w:color w:val="000000"/>
                <w:sz w:val="20"/>
              </w:rPr>
              <w:t>
*.1.3.2. Код территории</w:t>
            </w:r>
            <w:r>
              <w:br/>
            </w:r>
            <w:r>
              <w:rPr>
                <w:rFonts w:ascii="Times New Roman"/>
                <w:b w:val="false"/>
                <w:i w:val="false"/>
                <w:color w:val="000000"/>
                <w:sz w:val="20"/>
              </w:rPr>
              <w:t>
(csdo:‌Territory‌Code)</w:t>
            </w:r>
          </w:p>
          <w:bookmarkEnd w:id="105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058"/>
          <w:p>
            <w:pPr>
              <w:spacing w:after="20"/>
              <w:ind w:left="20"/>
              <w:jc w:val="both"/>
            </w:pPr>
            <w:r>
              <w:rPr>
                <w:rFonts w:ascii="Times New Roman"/>
                <w:b w:val="false"/>
                <w:i w:val="false"/>
                <w:color w:val="000000"/>
                <w:sz w:val="20"/>
              </w:rPr>
              <w:t>
csdo:‌Territory‌Code‌Type (M.SDT.00031)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105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059"/>
          <w:p>
            <w:pPr>
              <w:spacing w:after="20"/>
              <w:ind w:left="20"/>
              <w:jc w:val="both"/>
            </w:pPr>
            <w:r>
              <w:rPr>
                <w:rFonts w:ascii="Times New Roman"/>
                <w:b w:val="false"/>
                <w:i w:val="false"/>
                <w:color w:val="000000"/>
                <w:sz w:val="20"/>
              </w:rPr>
              <w:t>
*.1.3.3. Регион</w:t>
            </w:r>
            <w:r>
              <w:br/>
            </w:r>
            <w:r>
              <w:rPr>
                <w:rFonts w:ascii="Times New Roman"/>
                <w:b w:val="false"/>
                <w:i w:val="false"/>
                <w:color w:val="000000"/>
                <w:sz w:val="20"/>
              </w:rPr>
              <w:t>
(csdo:‌Region‌Name)</w:t>
            </w:r>
          </w:p>
          <w:bookmarkEnd w:id="105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060"/>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06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061"/>
          <w:p>
            <w:pPr>
              <w:spacing w:after="20"/>
              <w:ind w:left="20"/>
              <w:jc w:val="both"/>
            </w:pPr>
            <w:r>
              <w:rPr>
                <w:rFonts w:ascii="Times New Roman"/>
                <w:b w:val="false"/>
                <w:i w:val="false"/>
                <w:color w:val="000000"/>
                <w:sz w:val="20"/>
              </w:rPr>
              <w:t>
*.1.3.4. Район</w:t>
            </w:r>
            <w:r>
              <w:br/>
            </w:r>
            <w:r>
              <w:rPr>
                <w:rFonts w:ascii="Times New Roman"/>
                <w:b w:val="false"/>
                <w:i w:val="false"/>
                <w:color w:val="000000"/>
                <w:sz w:val="20"/>
              </w:rPr>
              <w:t>
(csdo:‌District‌Name)</w:t>
            </w:r>
          </w:p>
          <w:bookmarkEnd w:id="106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1062"/>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06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063"/>
          <w:p>
            <w:pPr>
              <w:spacing w:after="20"/>
              <w:ind w:left="20"/>
              <w:jc w:val="both"/>
            </w:pPr>
            <w:r>
              <w:rPr>
                <w:rFonts w:ascii="Times New Roman"/>
                <w:b w:val="false"/>
                <w:i w:val="false"/>
                <w:color w:val="000000"/>
                <w:sz w:val="20"/>
              </w:rPr>
              <w:t>
*.1.3.5. Город</w:t>
            </w:r>
            <w:r>
              <w:br/>
            </w:r>
            <w:r>
              <w:rPr>
                <w:rFonts w:ascii="Times New Roman"/>
                <w:b w:val="false"/>
                <w:i w:val="false"/>
                <w:color w:val="000000"/>
                <w:sz w:val="20"/>
              </w:rPr>
              <w:t>
(csdo:‌City‌Name)</w:t>
            </w:r>
          </w:p>
          <w:bookmarkEnd w:id="106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1064"/>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06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065"/>
          <w:p>
            <w:pPr>
              <w:spacing w:after="20"/>
              <w:ind w:left="20"/>
              <w:jc w:val="both"/>
            </w:pPr>
            <w:r>
              <w:rPr>
                <w:rFonts w:ascii="Times New Roman"/>
                <w:b w:val="false"/>
                <w:i w:val="false"/>
                <w:color w:val="000000"/>
                <w:sz w:val="20"/>
              </w:rPr>
              <w:t>
*.1.3.6. Населенный пункт</w:t>
            </w:r>
            <w:r>
              <w:br/>
            </w:r>
            <w:r>
              <w:rPr>
                <w:rFonts w:ascii="Times New Roman"/>
                <w:b w:val="false"/>
                <w:i w:val="false"/>
                <w:color w:val="000000"/>
                <w:sz w:val="20"/>
              </w:rPr>
              <w:t>
(csdo:‌Settlement‌Name)</w:t>
            </w:r>
          </w:p>
          <w:bookmarkEnd w:id="106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1066"/>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06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067"/>
          <w:p>
            <w:pPr>
              <w:spacing w:after="20"/>
              <w:ind w:left="20"/>
              <w:jc w:val="both"/>
            </w:pPr>
            <w:r>
              <w:rPr>
                <w:rFonts w:ascii="Times New Roman"/>
                <w:b w:val="false"/>
                <w:i w:val="false"/>
                <w:color w:val="000000"/>
                <w:sz w:val="20"/>
              </w:rPr>
              <w:t>
*.1.3.7. Улица</w:t>
            </w:r>
            <w:r>
              <w:br/>
            </w:r>
            <w:r>
              <w:rPr>
                <w:rFonts w:ascii="Times New Roman"/>
                <w:b w:val="false"/>
                <w:i w:val="false"/>
                <w:color w:val="000000"/>
                <w:sz w:val="20"/>
              </w:rPr>
              <w:t>
(csdo:‌Street‌Name)</w:t>
            </w:r>
          </w:p>
          <w:bookmarkEnd w:id="106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068"/>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06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1069"/>
          <w:p>
            <w:pPr>
              <w:spacing w:after="20"/>
              <w:ind w:left="20"/>
              <w:jc w:val="both"/>
            </w:pPr>
            <w:r>
              <w:rPr>
                <w:rFonts w:ascii="Times New Roman"/>
                <w:b w:val="false"/>
                <w:i w:val="false"/>
                <w:color w:val="000000"/>
                <w:sz w:val="20"/>
              </w:rPr>
              <w:t>
*.1.3.8. Номер дома</w:t>
            </w:r>
            <w:r>
              <w:br/>
            </w:r>
            <w:r>
              <w:rPr>
                <w:rFonts w:ascii="Times New Roman"/>
                <w:b w:val="false"/>
                <w:i w:val="false"/>
                <w:color w:val="000000"/>
                <w:sz w:val="20"/>
              </w:rPr>
              <w:t>
(csdo:‌Building‌Number‌Id)</w:t>
            </w:r>
          </w:p>
          <w:bookmarkEnd w:id="106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070"/>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07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071"/>
          <w:p>
            <w:pPr>
              <w:spacing w:after="20"/>
              <w:ind w:left="20"/>
              <w:jc w:val="both"/>
            </w:pPr>
            <w:r>
              <w:rPr>
                <w:rFonts w:ascii="Times New Roman"/>
                <w:b w:val="false"/>
                <w:i w:val="false"/>
                <w:color w:val="000000"/>
                <w:sz w:val="20"/>
              </w:rPr>
              <w:t>
*.1.3.9. Номер помещения</w:t>
            </w:r>
            <w:r>
              <w:br/>
            </w:r>
            <w:r>
              <w:rPr>
                <w:rFonts w:ascii="Times New Roman"/>
                <w:b w:val="false"/>
                <w:i w:val="false"/>
                <w:color w:val="000000"/>
                <w:sz w:val="20"/>
              </w:rPr>
              <w:t>
(csdo:‌Room‌Number‌Id)</w:t>
            </w:r>
          </w:p>
          <w:bookmarkEnd w:id="107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072"/>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07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1073"/>
          <w:p>
            <w:pPr>
              <w:spacing w:after="20"/>
              <w:ind w:left="20"/>
              <w:jc w:val="both"/>
            </w:pPr>
            <w:r>
              <w:rPr>
                <w:rFonts w:ascii="Times New Roman"/>
                <w:b w:val="false"/>
                <w:i w:val="false"/>
                <w:color w:val="000000"/>
                <w:sz w:val="20"/>
              </w:rPr>
              <w:t>
*.1.4. Наименование (название) места</w:t>
            </w:r>
            <w:r>
              <w:br/>
            </w:r>
            <w:r>
              <w:rPr>
                <w:rFonts w:ascii="Times New Roman"/>
                <w:b w:val="false"/>
                <w:i w:val="false"/>
                <w:color w:val="000000"/>
                <w:sz w:val="20"/>
              </w:rPr>
              <w:t>
(csdo:‌Location‌Name)</w:t>
            </w:r>
          </w:p>
          <w:bookmarkEnd w:id="107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пункта маршрута (порта, аэропорта, железнодорожной станции, пункта пропуска, географического пункта и т.д.)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074"/>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07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075"/>
          <w:p>
            <w:pPr>
              <w:spacing w:after="20"/>
              <w:ind w:left="20"/>
              <w:jc w:val="both"/>
            </w:pPr>
            <w:r>
              <w:rPr>
                <w:rFonts w:ascii="Times New Roman"/>
                <w:b w:val="false"/>
                <w:i w:val="false"/>
                <w:color w:val="000000"/>
                <w:sz w:val="20"/>
              </w:rPr>
              <w:t>
*.1.5. Код места совершения грузовых операций</w:t>
            </w:r>
            <w:r>
              <w:br/>
            </w:r>
            <w:r>
              <w:rPr>
                <w:rFonts w:ascii="Times New Roman"/>
                <w:b w:val="false"/>
                <w:i w:val="false"/>
                <w:color w:val="000000"/>
                <w:sz w:val="20"/>
              </w:rPr>
              <w:t>
(csdo:‌Cargo‌Handling‌Location‌Code)</w:t>
            </w:r>
          </w:p>
          <w:bookmarkEnd w:id="107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места совершения грузовых операций</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076"/>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07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1077"/>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07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078"/>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07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1079"/>
          <w:p>
            <w:pPr>
              <w:spacing w:after="20"/>
              <w:ind w:left="20"/>
              <w:jc w:val="both"/>
            </w:pPr>
            <w:r>
              <w:rPr>
                <w:rFonts w:ascii="Times New Roman"/>
                <w:b w:val="false"/>
                <w:i w:val="false"/>
                <w:color w:val="000000"/>
                <w:sz w:val="20"/>
              </w:rPr>
              <w:t>
*.2. Описание</w:t>
            </w:r>
            <w:r>
              <w:br/>
            </w:r>
            <w:r>
              <w:rPr>
                <w:rFonts w:ascii="Times New Roman"/>
                <w:b w:val="false"/>
                <w:i w:val="false"/>
                <w:color w:val="000000"/>
                <w:sz w:val="20"/>
              </w:rPr>
              <w:t>
(csdo:‌Description‌Text)</w:t>
            </w:r>
          </w:p>
          <w:bookmarkEnd w:id="107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маршрута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1080"/>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108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1081"/>
          <w:p>
            <w:pPr>
              <w:spacing w:after="20"/>
              <w:ind w:left="20"/>
              <w:jc w:val="both"/>
            </w:pPr>
            <w:r>
              <w:rPr>
                <w:rFonts w:ascii="Times New Roman"/>
                <w:b w:val="false"/>
                <w:i w:val="false"/>
                <w:color w:val="000000"/>
                <w:sz w:val="20"/>
              </w:rPr>
              <w:t>
2.10.4. Товаротранспортный документ</w:t>
            </w:r>
            <w:r>
              <w:br/>
            </w:r>
            <w:r>
              <w:rPr>
                <w:rFonts w:ascii="Times New Roman"/>
                <w:b w:val="false"/>
                <w:i w:val="false"/>
                <w:color w:val="000000"/>
                <w:sz w:val="20"/>
              </w:rPr>
              <w:t>
(smcdo:‌Transport‌Doc‌Details)</w:t>
            </w:r>
          </w:p>
          <w:bookmarkEnd w:id="108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товаротранспортном документе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1082"/>
          <w:p>
            <w:pPr>
              <w:spacing w:after="20"/>
              <w:ind w:left="20"/>
              <w:jc w:val="both"/>
            </w:pPr>
            <w:r>
              <w:rPr>
                <w:rFonts w:ascii="Times New Roman"/>
                <w:b w:val="false"/>
                <w:i w:val="false"/>
                <w:color w:val="000000"/>
                <w:sz w:val="20"/>
              </w:rPr>
              <w:t>
ccdo:‌Doc‌Reference‌Details‌Type (M.CDT.00088)</w:t>
            </w:r>
            <w:r>
              <w:br/>
            </w:r>
            <w:r>
              <w:rPr>
                <w:rFonts w:ascii="Times New Roman"/>
                <w:b w:val="false"/>
                <w:i w:val="false"/>
                <w:color w:val="000000"/>
                <w:sz w:val="20"/>
              </w:rPr>
              <w:t>
Определяется областями значений вложенных элементов</w:t>
            </w:r>
          </w:p>
          <w:bookmarkEnd w:id="108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1083"/>
          <w:p>
            <w:pPr>
              <w:spacing w:after="20"/>
              <w:ind w:left="20"/>
              <w:jc w:val="both"/>
            </w:pPr>
            <w:r>
              <w:rPr>
                <w:rFonts w:ascii="Times New Roman"/>
                <w:b w:val="false"/>
                <w:i w:val="false"/>
                <w:color w:val="000000"/>
                <w:sz w:val="20"/>
              </w:rPr>
              <w:t>
*.1. Код вида документа</w:t>
            </w:r>
            <w:r>
              <w:br/>
            </w:r>
            <w:r>
              <w:rPr>
                <w:rFonts w:ascii="Times New Roman"/>
                <w:b w:val="false"/>
                <w:i w:val="false"/>
                <w:color w:val="000000"/>
                <w:sz w:val="20"/>
              </w:rPr>
              <w:t>
(csdo:‌Doc‌Kind‌Code)</w:t>
            </w:r>
          </w:p>
          <w:bookmarkEnd w:id="108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1084"/>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08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085"/>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08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1086"/>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08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1087"/>
          <w:p>
            <w:pPr>
              <w:spacing w:after="20"/>
              <w:ind w:left="20"/>
              <w:jc w:val="both"/>
            </w:pPr>
            <w:r>
              <w:rPr>
                <w:rFonts w:ascii="Times New Roman"/>
                <w:b w:val="false"/>
                <w:i w:val="false"/>
                <w:color w:val="000000"/>
                <w:sz w:val="20"/>
              </w:rPr>
              <w:t>
*.2. Наименование документа</w:t>
            </w:r>
            <w:r>
              <w:br/>
            </w:r>
            <w:r>
              <w:rPr>
                <w:rFonts w:ascii="Times New Roman"/>
                <w:b w:val="false"/>
                <w:i w:val="false"/>
                <w:color w:val="000000"/>
                <w:sz w:val="20"/>
              </w:rPr>
              <w:t>
(csdo:‌Doc‌Name)</w:t>
            </w:r>
          </w:p>
          <w:bookmarkEnd w:id="108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1088"/>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108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1089"/>
          <w:p>
            <w:pPr>
              <w:spacing w:after="20"/>
              <w:ind w:left="20"/>
              <w:jc w:val="both"/>
            </w:pPr>
            <w:r>
              <w:rPr>
                <w:rFonts w:ascii="Times New Roman"/>
                <w:b w:val="false"/>
                <w:i w:val="false"/>
                <w:color w:val="000000"/>
                <w:sz w:val="20"/>
              </w:rPr>
              <w:t>
*.3. Номер документа</w:t>
            </w:r>
            <w:r>
              <w:br/>
            </w:r>
            <w:r>
              <w:rPr>
                <w:rFonts w:ascii="Times New Roman"/>
                <w:b w:val="false"/>
                <w:i w:val="false"/>
                <w:color w:val="000000"/>
                <w:sz w:val="20"/>
              </w:rPr>
              <w:t>
(csdo:‌Doc‌Id)</w:t>
            </w:r>
          </w:p>
          <w:bookmarkEnd w:id="108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1090"/>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09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091"/>
          <w:p>
            <w:pPr>
              <w:spacing w:after="20"/>
              <w:ind w:left="20"/>
              <w:jc w:val="both"/>
            </w:pPr>
            <w:r>
              <w:rPr>
                <w:rFonts w:ascii="Times New Roman"/>
                <w:b w:val="false"/>
                <w:i w:val="false"/>
                <w:color w:val="000000"/>
                <w:sz w:val="20"/>
              </w:rPr>
              <w:t>
*.4. Дата документа</w:t>
            </w:r>
            <w:r>
              <w:br/>
            </w:r>
            <w:r>
              <w:rPr>
                <w:rFonts w:ascii="Times New Roman"/>
                <w:b w:val="false"/>
                <w:i w:val="false"/>
                <w:color w:val="000000"/>
                <w:sz w:val="20"/>
              </w:rPr>
              <w:t>
(csdo:‌Doc‌Creation‌Date)</w:t>
            </w:r>
          </w:p>
          <w:bookmarkEnd w:id="109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1092"/>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серией стандартов ISO 8601</w:t>
            </w:r>
          </w:p>
          <w:bookmarkEnd w:id="109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1093"/>
          <w:p>
            <w:pPr>
              <w:spacing w:after="20"/>
              <w:ind w:left="20"/>
              <w:jc w:val="both"/>
            </w:pPr>
            <w:r>
              <w:rPr>
                <w:rFonts w:ascii="Times New Roman"/>
                <w:b w:val="false"/>
                <w:i w:val="false"/>
                <w:color w:val="000000"/>
                <w:sz w:val="20"/>
              </w:rPr>
              <w:t>
*.5. Дата начала срока действия документа</w:t>
            </w:r>
            <w:r>
              <w:br/>
            </w:r>
            <w:r>
              <w:rPr>
                <w:rFonts w:ascii="Times New Roman"/>
                <w:b w:val="false"/>
                <w:i w:val="false"/>
                <w:color w:val="000000"/>
                <w:sz w:val="20"/>
              </w:rPr>
              <w:t>
(csdo:‌Doc‌Start‌Date)</w:t>
            </w:r>
          </w:p>
          <w:bookmarkEnd w:id="109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094"/>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серией стандартов ISO 8601</w:t>
            </w:r>
          </w:p>
          <w:bookmarkEnd w:id="109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1095"/>
          <w:p>
            <w:pPr>
              <w:spacing w:after="20"/>
              <w:ind w:left="20"/>
              <w:jc w:val="both"/>
            </w:pPr>
            <w:r>
              <w:rPr>
                <w:rFonts w:ascii="Times New Roman"/>
                <w:b w:val="false"/>
                <w:i w:val="false"/>
                <w:color w:val="000000"/>
                <w:sz w:val="20"/>
              </w:rPr>
              <w:t>
2.10.5. Примечание</w:t>
            </w:r>
            <w:r>
              <w:br/>
            </w:r>
            <w:r>
              <w:rPr>
                <w:rFonts w:ascii="Times New Roman"/>
                <w:b w:val="false"/>
                <w:i w:val="false"/>
                <w:color w:val="000000"/>
                <w:sz w:val="20"/>
              </w:rPr>
              <w:t>
(csdo:‌Note‌Text)</w:t>
            </w:r>
          </w:p>
          <w:bookmarkEnd w:id="109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условий транспортировки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1096"/>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109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1097"/>
          <w:p>
            <w:pPr>
              <w:spacing w:after="20"/>
              <w:ind w:left="20"/>
              <w:jc w:val="both"/>
            </w:pPr>
            <w:r>
              <w:rPr>
                <w:rFonts w:ascii="Times New Roman"/>
                <w:b w:val="false"/>
                <w:i w:val="false"/>
                <w:color w:val="000000"/>
                <w:sz w:val="20"/>
              </w:rPr>
              <w:t>
2.11. Цель перевозки</w:t>
            </w:r>
            <w:r>
              <w:br/>
            </w:r>
            <w:r>
              <w:rPr>
                <w:rFonts w:ascii="Times New Roman"/>
                <w:b w:val="false"/>
                <w:i w:val="false"/>
                <w:color w:val="000000"/>
                <w:sz w:val="20"/>
              </w:rPr>
              <w:t>
(smsdo:‌Conveyance‌Purpose‌Text)</w:t>
            </w:r>
          </w:p>
          <w:bookmarkEnd w:id="109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перемещения (ввоза, вывоза, транзита) товара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1098"/>
          <w:p>
            <w:pPr>
              <w:spacing w:after="20"/>
              <w:ind w:left="20"/>
              <w:jc w:val="both"/>
            </w:pPr>
            <w:r>
              <w:rPr>
                <w:rFonts w:ascii="Times New Roman"/>
                <w:b w:val="false"/>
                <w:i w:val="false"/>
                <w:color w:val="000000"/>
                <w:sz w:val="20"/>
              </w:rPr>
              <w:t>
csdo:‌Text250‌Type (M.SDT.00072)</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250</w:t>
            </w:r>
          </w:p>
          <w:bookmarkEnd w:id="109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1099"/>
          <w:p>
            <w:pPr>
              <w:spacing w:after="20"/>
              <w:ind w:left="20"/>
              <w:jc w:val="both"/>
            </w:pPr>
            <w:r>
              <w:rPr>
                <w:rFonts w:ascii="Times New Roman"/>
                <w:b w:val="false"/>
                <w:i w:val="false"/>
                <w:color w:val="000000"/>
                <w:sz w:val="20"/>
              </w:rPr>
              <w:t>
2.12. Иные сведения</w:t>
            </w:r>
            <w:r>
              <w:br/>
            </w:r>
            <w:r>
              <w:rPr>
                <w:rFonts w:ascii="Times New Roman"/>
                <w:b w:val="false"/>
                <w:i w:val="false"/>
                <w:color w:val="000000"/>
                <w:sz w:val="20"/>
              </w:rPr>
              <w:t>
(csdo:‌Additional‌Info‌Text)</w:t>
            </w:r>
          </w:p>
          <w:bookmarkEnd w:id="109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относящаяся к разрешению</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1100"/>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110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1101"/>
          <w:p>
            <w:pPr>
              <w:spacing w:after="20"/>
              <w:ind w:left="20"/>
              <w:jc w:val="both"/>
            </w:pPr>
            <w:r>
              <w:rPr>
                <w:rFonts w:ascii="Times New Roman"/>
                <w:b w:val="false"/>
                <w:i w:val="false"/>
                <w:color w:val="000000"/>
                <w:sz w:val="20"/>
              </w:rPr>
              <w:t>
2.13. Должностное лицо уполномоченного органа</w:t>
            </w:r>
            <w:r>
              <w:br/>
            </w:r>
            <w:r>
              <w:rPr>
                <w:rFonts w:ascii="Times New Roman"/>
                <w:b w:val="false"/>
                <w:i w:val="false"/>
                <w:color w:val="000000"/>
                <w:sz w:val="20"/>
              </w:rPr>
              <w:t>
(ccdo:‌Unified‌Authority‌Officer‌Details)</w:t>
            </w:r>
          </w:p>
          <w:bookmarkEnd w:id="110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должностном лице уполномоченного органа (территориального структурного подразделения уполномоченного органа)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M.CDE.00214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1102"/>
          <w:p>
            <w:pPr>
              <w:spacing w:after="20"/>
              <w:ind w:left="20"/>
              <w:jc w:val="both"/>
            </w:pPr>
            <w:r>
              <w:rPr>
                <w:rFonts w:ascii="Times New Roman"/>
                <w:b w:val="false"/>
                <w:i w:val="false"/>
                <w:color w:val="000000"/>
                <w:sz w:val="20"/>
              </w:rPr>
              <w:t>
ccdo:‌Unified‌Authority‌Officer‌Details‌Type (M.CDT.00313)</w:t>
            </w:r>
            <w:r>
              <w:br/>
            </w:r>
            <w:r>
              <w:rPr>
                <w:rFonts w:ascii="Times New Roman"/>
                <w:b w:val="false"/>
                <w:i w:val="false"/>
                <w:color w:val="000000"/>
                <w:sz w:val="20"/>
              </w:rPr>
              <w:t>
Определяется областями значений вложенных элементов</w:t>
            </w:r>
          </w:p>
          <w:bookmarkEnd w:id="110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1103"/>
          <w:p>
            <w:pPr>
              <w:spacing w:after="20"/>
              <w:ind w:left="20"/>
              <w:jc w:val="both"/>
            </w:pPr>
            <w:r>
              <w:rPr>
                <w:rFonts w:ascii="Times New Roman"/>
                <w:b w:val="false"/>
                <w:i w:val="false"/>
                <w:color w:val="000000"/>
                <w:sz w:val="20"/>
              </w:rPr>
              <w:t>
2.13.1. ФИО</w:t>
            </w:r>
            <w:r>
              <w:br/>
            </w:r>
            <w:r>
              <w:rPr>
                <w:rFonts w:ascii="Times New Roman"/>
                <w:b w:val="false"/>
                <w:i w:val="false"/>
                <w:color w:val="000000"/>
                <w:sz w:val="20"/>
              </w:rPr>
              <w:t>
(ccdo:‌Full‌Name‌Details)</w:t>
            </w:r>
          </w:p>
          <w:bookmarkEnd w:id="110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1104"/>
          <w:p>
            <w:pPr>
              <w:spacing w:after="20"/>
              <w:ind w:left="20"/>
              <w:jc w:val="both"/>
            </w:pPr>
            <w:r>
              <w:rPr>
                <w:rFonts w:ascii="Times New Roman"/>
                <w:b w:val="false"/>
                <w:i w:val="false"/>
                <w:color w:val="000000"/>
                <w:sz w:val="20"/>
              </w:rPr>
              <w:t>
ccdo:‌Full‌Name‌Details‌Type (M.CDT.00016)</w:t>
            </w:r>
            <w:r>
              <w:br/>
            </w:r>
            <w:r>
              <w:rPr>
                <w:rFonts w:ascii="Times New Roman"/>
                <w:b w:val="false"/>
                <w:i w:val="false"/>
                <w:color w:val="000000"/>
                <w:sz w:val="20"/>
              </w:rPr>
              <w:t>
Определяется областями значений вложенных элементов</w:t>
            </w:r>
          </w:p>
          <w:bookmarkEnd w:id="110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1105"/>
          <w:p>
            <w:pPr>
              <w:spacing w:after="20"/>
              <w:ind w:left="20"/>
              <w:jc w:val="both"/>
            </w:pPr>
            <w:r>
              <w:rPr>
                <w:rFonts w:ascii="Times New Roman"/>
                <w:b w:val="false"/>
                <w:i w:val="false"/>
                <w:color w:val="000000"/>
                <w:sz w:val="20"/>
              </w:rPr>
              <w:t>
*.1. Имя</w:t>
            </w:r>
            <w:r>
              <w:br/>
            </w:r>
            <w:r>
              <w:rPr>
                <w:rFonts w:ascii="Times New Roman"/>
                <w:b w:val="false"/>
                <w:i w:val="false"/>
                <w:color w:val="000000"/>
                <w:sz w:val="20"/>
              </w:rPr>
              <w:t>
(csdo:‌First‌Name)</w:t>
            </w:r>
          </w:p>
          <w:bookmarkEnd w:id="110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1106"/>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10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107"/>
          <w:p>
            <w:pPr>
              <w:spacing w:after="20"/>
              <w:ind w:left="20"/>
              <w:jc w:val="both"/>
            </w:pPr>
            <w:r>
              <w:rPr>
                <w:rFonts w:ascii="Times New Roman"/>
                <w:b w:val="false"/>
                <w:i w:val="false"/>
                <w:color w:val="000000"/>
                <w:sz w:val="20"/>
              </w:rPr>
              <w:t>
*.2. Отчество</w:t>
            </w:r>
            <w:r>
              <w:br/>
            </w:r>
            <w:r>
              <w:rPr>
                <w:rFonts w:ascii="Times New Roman"/>
                <w:b w:val="false"/>
                <w:i w:val="false"/>
                <w:color w:val="000000"/>
                <w:sz w:val="20"/>
              </w:rPr>
              <w:t>
(csdo:‌Middle‌Name)</w:t>
            </w:r>
          </w:p>
          <w:bookmarkEnd w:id="110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1108"/>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10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1109"/>
          <w:p>
            <w:pPr>
              <w:spacing w:after="20"/>
              <w:ind w:left="20"/>
              <w:jc w:val="both"/>
            </w:pPr>
            <w:r>
              <w:rPr>
                <w:rFonts w:ascii="Times New Roman"/>
                <w:b w:val="false"/>
                <w:i w:val="false"/>
                <w:color w:val="000000"/>
                <w:sz w:val="20"/>
              </w:rPr>
              <w:t>
*.3. Фамилия</w:t>
            </w:r>
            <w:r>
              <w:br/>
            </w:r>
            <w:r>
              <w:rPr>
                <w:rFonts w:ascii="Times New Roman"/>
                <w:b w:val="false"/>
                <w:i w:val="false"/>
                <w:color w:val="000000"/>
                <w:sz w:val="20"/>
              </w:rPr>
              <w:t>
(csdo:‌Last‌Name)</w:t>
            </w:r>
          </w:p>
          <w:bookmarkEnd w:id="110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1110"/>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11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1111"/>
          <w:p>
            <w:pPr>
              <w:spacing w:after="20"/>
              <w:ind w:left="20"/>
              <w:jc w:val="both"/>
            </w:pPr>
            <w:r>
              <w:rPr>
                <w:rFonts w:ascii="Times New Roman"/>
                <w:b w:val="false"/>
                <w:i w:val="false"/>
                <w:color w:val="000000"/>
                <w:sz w:val="20"/>
              </w:rPr>
              <w:t>
2.13.2. Наименование должности</w:t>
            </w:r>
            <w:r>
              <w:br/>
            </w:r>
            <w:r>
              <w:rPr>
                <w:rFonts w:ascii="Times New Roman"/>
                <w:b w:val="false"/>
                <w:i w:val="false"/>
                <w:color w:val="000000"/>
                <w:sz w:val="20"/>
              </w:rPr>
              <w:t>
(csdo:‌Position‌Name)</w:t>
            </w:r>
          </w:p>
          <w:bookmarkEnd w:id="111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1112"/>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11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1113"/>
          <w:p>
            <w:pPr>
              <w:spacing w:after="20"/>
              <w:ind w:left="20"/>
              <w:jc w:val="both"/>
            </w:pPr>
            <w:r>
              <w:rPr>
                <w:rFonts w:ascii="Times New Roman"/>
                <w:b w:val="false"/>
                <w:i w:val="false"/>
                <w:color w:val="000000"/>
                <w:sz w:val="20"/>
              </w:rPr>
              <w:t>
2.13.3. Контактный реквизит</w:t>
            </w:r>
            <w:r>
              <w:br/>
            </w:r>
            <w:r>
              <w:rPr>
                <w:rFonts w:ascii="Times New Roman"/>
                <w:b w:val="false"/>
                <w:i w:val="false"/>
                <w:color w:val="000000"/>
                <w:sz w:val="20"/>
              </w:rPr>
              <w:t>
(ccdo:‌Communication‌Details)</w:t>
            </w:r>
          </w:p>
          <w:bookmarkEnd w:id="111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должностного лица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1114"/>
          <w:p>
            <w:pPr>
              <w:spacing w:after="20"/>
              <w:ind w:left="20"/>
              <w:jc w:val="both"/>
            </w:pPr>
            <w:r>
              <w:rPr>
                <w:rFonts w:ascii="Times New Roman"/>
                <w:b w:val="false"/>
                <w:i w:val="false"/>
                <w:color w:val="000000"/>
                <w:sz w:val="20"/>
              </w:rPr>
              <w:t>
ccdo:‌Communication‌Details‌Type (M.CDT.00003)</w:t>
            </w:r>
            <w:r>
              <w:br/>
            </w:r>
            <w:r>
              <w:rPr>
                <w:rFonts w:ascii="Times New Roman"/>
                <w:b w:val="false"/>
                <w:i w:val="false"/>
                <w:color w:val="000000"/>
                <w:sz w:val="20"/>
              </w:rPr>
              <w:t>
Определяется областями значений вложенных элементов</w:t>
            </w:r>
          </w:p>
          <w:bookmarkEnd w:id="111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1115"/>
          <w:p>
            <w:pPr>
              <w:spacing w:after="20"/>
              <w:ind w:left="20"/>
              <w:jc w:val="both"/>
            </w:pPr>
            <w:r>
              <w:rPr>
                <w:rFonts w:ascii="Times New Roman"/>
                <w:b w:val="false"/>
                <w:i w:val="false"/>
                <w:color w:val="000000"/>
                <w:sz w:val="20"/>
              </w:rPr>
              <w:t>
*.1. Код вида связи</w:t>
            </w:r>
            <w:r>
              <w:br/>
            </w:r>
            <w:r>
              <w:rPr>
                <w:rFonts w:ascii="Times New Roman"/>
                <w:b w:val="false"/>
                <w:i w:val="false"/>
                <w:color w:val="000000"/>
                <w:sz w:val="20"/>
              </w:rPr>
              <w:t>
(csdo:‌Communication‌Channel‌Code)</w:t>
            </w:r>
          </w:p>
          <w:bookmarkEnd w:id="111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116"/>
          <w:p>
            <w:pPr>
              <w:spacing w:after="20"/>
              <w:ind w:left="20"/>
              <w:jc w:val="both"/>
            </w:pPr>
            <w:r>
              <w:rPr>
                <w:rFonts w:ascii="Times New Roman"/>
                <w:b w:val="false"/>
                <w:i w:val="false"/>
                <w:color w:val="000000"/>
                <w:sz w:val="20"/>
              </w:rPr>
              <w:t>
csdo:‌Communication‌Channel‌Code‌V2‌Type (M.SDT.00163)</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(каналов)связи.</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11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1117"/>
          <w:p>
            <w:pPr>
              <w:spacing w:after="20"/>
              <w:ind w:left="20"/>
              <w:jc w:val="both"/>
            </w:pPr>
            <w:r>
              <w:rPr>
                <w:rFonts w:ascii="Times New Roman"/>
                <w:b w:val="false"/>
                <w:i w:val="false"/>
                <w:color w:val="000000"/>
                <w:sz w:val="20"/>
              </w:rPr>
              <w:t>
*.2. Наименование вида связи</w:t>
            </w:r>
            <w:r>
              <w:br/>
            </w:r>
            <w:r>
              <w:rPr>
                <w:rFonts w:ascii="Times New Roman"/>
                <w:b w:val="false"/>
                <w:i w:val="false"/>
                <w:color w:val="000000"/>
                <w:sz w:val="20"/>
              </w:rPr>
              <w:t>
(csdo:‌Communication‌Channel‌Name)</w:t>
            </w:r>
          </w:p>
          <w:bookmarkEnd w:id="111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118"/>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11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1119"/>
          <w:p>
            <w:pPr>
              <w:spacing w:after="20"/>
              <w:ind w:left="20"/>
              <w:jc w:val="both"/>
            </w:pPr>
            <w:r>
              <w:rPr>
                <w:rFonts w:ascii="Times New Roman"/>
                <w:b w:val="false"/>
                <w:i w:val="false"/>
                <w:color w:val="000000"/>
                <w:sz w:val="20"/>
              </w:rPr>
              <w:t>
*.3. Идентификатор канала связи</w:t>
            </w:r>
            <w:r>
              <w:br/>
            </w:r>
            <w:r>
              <w:rPr>
                <w:rFonts w:ascii="Times New Roman"/>
                <w:b w:val="false"/>
                <w:i w:val="false"/>
                <w:color w:val="000000"/>
                <w:sz w:val="20"/>
              </w:rPr>
              <w:t>
(csdo:‌Communication‌Channel‌Id)</w:t>
            </w:r>
          </w:p>
          <w:bookmarkEnd w:id="111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120"/>
          <w:p>
            <w:pPr>
              <w:spacing w:after="20"/>
              <w:ind w:left="20"/>
              <w:jc w:val="both"/>
            </w:pPr>
            <w:r>
              <w:rPr>
                <w:rFonts w:ascii="Times New Roman"/>
                <w:b w:val="false"/>
                <w:i w:val="false"/>
                <w:color w:val="000000"/>
                <w:sz w:val="20"/>
              </w:rPr>
              <w:t>
csdo:‌Communication‌Channel‌Id‌Type (M.SDT.00015)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112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1121"/>
          <w:p>
            <w:pPr>
              <w:spacing w:after="20"/>
              <w:ind w:left="20"/>
              <w:jc w:val="both"/>
            </w:pPr>
            <w:r>
              <w:rPr>
                <w:rFonts w:ascii="Times New Roman"/>
                <w:b w:val="false"/>
                <w:i w:val="false"/>
                <w:color w:val="000000"/>
                <w:sz w:val="20"/>
              </w:rPr>
              <w:t>
2.13.4. Территориальное структурное подразделение уполномоченного органа государства-члена</w:t>
            </w:r>
            <w:r>
              <w:br/>
            </w:r>
            <w:r>
              <w:rPr>
                <w:rFonts w:ascii="Times New Roman"/>
                <w:b w:val="false"/>
                <w:i w:val="false"/>
                <w:color w:val="000000"/>
                <w:sz w:val="20"/>
              </w:rPr>
              <w:t>
(ccdo:‌Unified‌Authority‌Unit‌Details)</w:t>
            </w:r>
          </w:p>
          <w:bookmarkEnd w:id="112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территориальном структурном подразделении уполномоченного органа государства-члена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M.CDE.00213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122"/>
          <w:p>
            <w:pPr>
              <w:spacing w:after="20"/>
              <w:ind w:left="20"/>
              <w:jc w:val="both"/>
            </w:pPr>
            <w:r>
              <w:rPr>
                <w:rFonts w:ascii="Times New Roman"/>
                <w:b w:val="false"/>
                <w:i w:val="false"/>
                <w:color w:val="000000"/>
                <w:sz w:val="20"/>
              </w:rPr>
              <w:t>
ccdo:‌Unified‌Authority‌Unit‌Details‌Type (M.CDT.00312)</w:t>
            </w:r>
            <w:r>
              <w:br/>
            </w:r>
            <w:r>
              <w:rPr>
                <w:rFonts w:ascii="Times New Roman"/>
                <w:b w:val="false"/>
                <w:i w:val="false"/>
                <w:color w:val="000000"/>
                <w:sz w:val="20"/>
              </w:rPr>
              <w:t>
Определяется областями значений вложенных элементов</w:t>
            </w:r>
          </w:p>
          <w:bookmarkEnd w:id="112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123"/>
          <w:p>
            <w:pPr>
              <w:spacing w:after="20"/>
              <w:ind w:left="20"/>
              <w:jc w:val="both"/>
            </w:pPr>
            <w:r>
              <w:rPr>
                <w:rFonts w:ascii="Times New Roman"/>
                <w:b w:val="false"/>
                <w:i w:val="false"/>
                <w:color w:val="000000"/>
                <w:sz w:val="20"/>
              </w:rPr>
              <w:t>
*.1. Код страны</w:t>
            </w:r>
            <w:r>
              <w:br/>
            </w:r>
            <w:r>
              <w:rPr>
                <w:rFonts w:ascii="Times New Roman"/>
                <w:b w:val="false"/>
                <w:i w:val="false"/>
                <w:color w:val="000000"/>
                <w:sz w:val="20"/>
              </w:rPr>
              <w:t>
(csdo:‌Unified‌Country‌Code)</w:t>
            </w:r>
          </w:p>
          <w:bookmarkEnd w:id="112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1124"/>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112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1125"/>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12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1126"/>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12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1127"/>
          <w:p>
            <w:pPr>
              <w:spacing w:after="20"/>
              <w:ind w:left="20"/>
              <w:jc w:val="both"/>
            </w:pPr>
            <w:r>
              <w:rPr>
                <w:rFonts w:ascii="Times New Roman"/>
                <w:b w:val="false"/>
                <w:i w:val="false"/>
                <w:color w:val="000000"/>
                <w:sz w:val="20"/>
              </w:rPr>
              <w:t>
*.2. Идентификатор уполномоченного органа</w:t>
            </w:r>
            <w:r>
              <w:br/>
            </w:r>
            <w:r>
              <w:rPr>
                <w:rFonts w:ascii="Times New Roman"/>
                <w:b w:val="false"/>
                <w:i w:val="false"/>
                <w:color w:val="000000"/>
                <w:sz w:val="20"/>
              </w:rPr>
              <w:t>
(csdo:‌Authority‌Id)</w:t>
            </w:r>
          </w:p>
          <w:bookmarkEnd w:id="112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1128"/>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12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129"/>
          <w:p>
            <w:pPr>
              <w:spacing w:after="20"/>
              <w:ind w:left="20"/>
              <w:jc w:val="both"/>
            </w:pPr>
            <w:r>
              <w:rPr>
                <w:rFonts w:ascii="Times New Roman"/>
                <w:b w:val="false"/>
                <w:i w:val="false"/>
                <w:color w:val="000000"/>
                <w:sz w:val="20"/>
              </w:rPr>
              <w:t>
*.3. Наименование уполномоченного органа</w:t>
            </w:r>
            <w:r>
              <w:br/>
            </w:r>
            <w:r>
              <w:rPr>
                <w:rFonts w:ascii="Times New Roman"/>
                <w:b w:val="false"/>
                <w:i w:val="false"/>
                <w:color w:val="000000"/>
                <w:sz w:val="20"/>
              </w:rPr>
              <w:t>
(csdo:‌Authority‌Name)</w:t>
            </w:r>
          </w:p>
          <w:bookmarkEnd w:id="112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130"/>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113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1131"/>
          <w:p>
            <w:pPr>
              <w:spacing w:after="20"/>
              <w:ind w:left="20"/>
              <w:jc w:val="both"/>
            </w:pPr>
            <w:r>
              <w:rPr>
                <w:rFonts w:ascii="Times New Roman"/>
                <w:b w:val="false"/>
                <w:i w:val="false"/>
                <w:color w:val="000000"/>
                <w:sz w:val="20"/>
              </w:rPr>
              <w:t>
*.4. Краткое наименование уполномоченного органа</w:t>
            </w:r>
            <w:r>
              <w:br/>
            </w:r>
            <w:r>
              <w:rPr>
                <w:rFonts w:ascii="Times New Roman"/>
                <w:b w:val="false"/>
                <w:i w:val="false"/>
                <w:color w:val="000000"/>
                <w:sz w:val="20"/>
              </w:rPr>
              <w:t>
(csdo:‌Authority‌Brief‌Name)</w:t>
            </w:r>
          </w:p>
          <w:bookmarkEnd w:id="113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1132"/>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13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133"/>
          <w:p>
            <w:pPr>
              <w:spacing w:after="20"/>
              <w:ind w:left="20"/>
              <w:jc w:val="both"/>
            </w:pPr>
            <w:r>
              <w:rPr>
                <w:rFonts w:ascii="Times New Roman"/>
                <w:b w:val="false"/>
                <w:i w:val="false"/>
                <w:color w:val="000000"/>
                <w:sz w:val="20"/>
              </w:rPr>
              <w:t>
*.5. Адрес</w:t>
            </w:r>
            <w:r>
              <w:br/>
            </w:r>
            <w:r>
              <w:rPr>
                <w:rFonts w:ascii="Times New Roman"/>
                <w:b w:val="false"/>
                <w:i w:val="false"/>
                <w:color w:val="000000"/>
                <w:sz w:val="20"/>
              </w:rPr>
              <w:t>
(ccdo:‌Subject‌Address‌Details)</w:t>
            </w:r>
          </w:p>
          <w:bookmarkEnd w:id="113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уполномоченного органа (структурного подразделения уполномоченного органа) государства-члена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134"/>
          <w:p>
            <w:pPr>
              <w:spacing w:after="20"/>
              <w:ind w:left="20"/>
              <w:jc w:val="both"/>
            </w:pPr>
            <w:r>
              <w:rPr>
                <w:rFonts w:ascii="Times New Roman"/>
                <w:b w:val="false"/>
                <w:i w:val="false"/>
                <w:color w:val="000000"/>
                <w:sz w:val="20"/>
              </w:rPr>
              <w:t>
ccdo:‌Subject‌Address‌Details‌Type (M.CDT.00064)</w:t>
            </w:r>
            <w:r>
              <w:br/>
            </w:r>
            <w:r>
              <w:rPr>
                <w:rFonts w:ascii="Times New Roman"/>
                <w:b w:val="false"/>
                <w:i w:val="false"/>
                <w:color w:val="000000"/>
                <w:sz w:val="20"/>
              </w:rPr>
              <w:t>
Определяется областями значений вложенных элементов</w:t>
            </w:r>
          </w:p>
          <w:bookmarkEnd w:id="113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1135"/>
          <w:p>
            <w:pPr>
              <w:spacing w:after="20"/>
              <w:ind w:left="20"/>
              <w:jc w:val="both"/>
            </w:pPr>
            <w:r>
              <w:rPr>
                <w:rFonts w:ascii="Times New Roman"/>
                <w:b w:val="false"/>
                <w:i w:val="false"/>
                <w:color w:val="000000"/>
                <w:sz w:val="20"/>
              </w:rPr>
              <w:t>
*.5.1. Код вида адреса</w:t>
            </w:r>
            <w:r>
              <w:br/>
            </w:r>
            <w:r>
              <w:rPr>
                <w:rFonts w:ascii="Times New Roman"/>
                <w:b w:val="false"/>
                <w:i w:val="false"/>
                <w:color w:val="000000"/>
                <w:sz w:val="20"/>
              </w:rPr>
              <w:t>
(csdo:‌Address‌Kind‌Code)</w:t>
            </w:r>
          </w:p>
          <w:bookmarkEnd w:id="113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1136"/>
          <w:p>
            <w:pPr>
              <w:spacing w:after="20"/>
              <w:ind w:left="20"/>
              <w:jc w:val="both"/>
            </w:pPr>
            <w:r>
              <w:rPr>
                <w:rFonts w:ascii="Times New Roman"/>
                <w:b w:val="false"/>
                <w:i w:val="false"/>
                <w:color w:val="000000"/>
                <w:sz w:val="20"/>
              </w:rPr>
              <w:t>
csdo:‌Address‌Kind‌Code‌Type (M.SDT.00162)</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13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1137"/>
          <w:p>
            <w:pPr>
              <w:spacing w:after="20"/>
              <w:ind w:left="20"/>
              <w:jc w:val="both"/>
            </w:pPr>
            <w:r>
              <w:rPr>
                <w:rFonts w:ascii="Times New Roman"/>
                <w:b w:val="false"/>
                <w:i w:val="false"/>
                <w:color w:val="000000"/>
                <w:sz w:val="20"/>
              </w:rPr>
              <w:t>
*.5.2. Код страны</w:t>
            </w:r>
            <w:r>
              <w:br/>
            </w:r>
            <w:r>
              <w:rPr>
                <w:rFonts w:ascii="Times New Roman"/>
                <w:b w:val="false"/>
                <w:i w:val="false"/>
                <w:color w:val="000000"/>
                <w:sz w:val="20"/>
              </w:rPr>
              <w:t>
(csdo:‌Unified‌Country‌Code)</w:t>
            </w:r>
          </w:p>
          <w:bookmarkEnd w:id="113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1138"/>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113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139"/>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13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1140"/>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14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1141"/>
          <w:p>
            <w:pPr>
              <w:spacing w:after="20"/>
              <w:ind w:left="20"/>
              <w:jc w:val="both"/>
            </w:pPr>
            <w:r>
              <w:rPr>
                <w:rFonts w:ascii="Times New Roman"/>
                <w:b w:val="false"/>
                <w:i w:val="false"/>
                <w:color w:val="000000"/>
                <w:sz w:val="20"/>
              </w:rPr>
              <w:t>
*.5.3. Код территории</w:t>
            </w:r>
            <w:r>
              <w:br/>
            </w:r>
            <w:r>
              <w:rPr>
                <w:rFonts w:ascii="Times New Roman"/>
                <w:b w:val="false"/>
                <w:i w:val="false"/>
                <w:color w:val="000000"/>
                <w:sz w:val="20"/>
              </w:rPr>
              <w:t>
(csdo:‌Territory‌Code)</w:t>
            </w:r>
          </w:p>
          <w:bookmarkEnd w:id="114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1142"/>
          <w:p>
            <w:pPr>
              <w:spacing w:after="20"/>
              <w:ind w:left="20"/>
              <w:jc w:val="both"/>
            </w:pPr>
            <w:r>
              <w:rPr>
                <w:rFonts w:ascii="Times New Roman"/>
                <w:b w:val="false"/>
                <w:i w:val="false"/>
                <w:color w:val="000000"/>
                <w:sz w:val="20"/>
              </w:rPr>
              <w:t>
csdo:‌Territory‌Code‌Type (M.SDT.00031)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114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1143"/>
          <w:p>
            <w:pPr>
              <w:spacing w:after="20"/>
              <w:ind w:left="20"/>
              <w:jc w:val="both"/>
            </w:pPr>
            <w:r>
              <w:rPr>
                <w:rFonts w:ascii="Times New Roman"/>
                <w:b w:val="false"/>
                <w:i w:val="false"/>
                <w:color w:val="000000"/>
                <w:sz w:val="20"/>
              </w:rPr>
              <w:t>
*.5.4. Регион</w:t>
            </w:r>
            <w:r>
              <w:br/>
            </w:r>
            <w:r>
              <w:rPr>
                <w:rFonts w:ascii="Times New Roman"/>
                <w:b w:val="false"/>
                <w:i w:val="false"/>
                <w:color w:val="000000"/>
                <w:sz w:val="20"/>
              </w:rPr>
              <w:t>
(csdo:‌Region‌Name)</w:t>
            </w:r>
          </w:p>
          <w:bookmarkEnd w:id="114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1144"/>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14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1145"/>
          <w:p>
            <w:pPr>
              <w:spacing w:after="20"/>
              <w:ind w:left="20"/>
              <w:jc w:val="both"/>
            </w:pPr>
            <w:r>
              <w:rPr>
                <w:rFonts w:ascii="Times New Roman"/>
                <w:b w:val="false"/>
                <w:i w:val="false"/>
                <w:color w:val="000000"/>
                <w:sz w:val="20"/>
              </w:rPr>
              <w:t>
*.5.5. Район</w:t>
            </w:r>
            <w:r>
              <w:br/>
            </w:r>
            <w:r>
              <w:rPr>
                <w:rFonts w:ascii="Times New Roman"/>
                <w:b w:val="false"/>
                <w:i w:val="false"/>
                <w:color w:val="000000"/>
                <w:sz w:val="20"/>
              </w:rPr>
              <w:t>
(csdo:‌District‌Name)</w:t>
            </w:r>
          </w:p>
          <w:bookmarkEnd w:id="114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1146"/>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14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1147"/>
          <w:p>
            <w:pPr>
              <w:spacing w:after="20"/>
              <w:ind w:left="20"/>
              <w:jc w:val="both"/>
            </w:pPr>
            <w:r>
              <w:rPr>
                <w:rFonts w:ascii="Times New Roman"/>
                <w:b w:val="false"/>
                <w:i w:val="false"/>
                <w:color w:val="000000"/>
                <w:sz w:val="20"/>
              </w:rPr>
              <w:t>
*.5.6. Город</w:t>
            </w:r>
            <w:r>
              <w:br/>
            </w:r>
            <w:r>
              <w:rPr>
                <w:rFonts w:ascii="Times New Roman"/>
                <w:b w:val="false"/>
                <w:i w:val="false"/>
                <w:color w:val="000000"/>
                <w:sz w:val="20"/>
              </w:rPr>
              <w:t>
(csdo:‌City‌Name)</w:t>
            </w:r>
          </w:p>
          <w:bookmarkEnd w:id="114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1148"/>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14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1149"/>
          <w:p>
            <w:pPr>
              <w:spacing w:after="20"/>
              <w:ind w:left="20"/>
              <w:jc w:val="both"/>
            </w:pPr>
            <w:r>
              <w:rPr>
                <w:rFonts w:ascii="Times New Roman"/>
                <w:b w:val="false"/>
                <w:i w:val="false"/>
                <w:color w:val="000000"/>
                <w:sz w:val="20"/>
              </w:rPr>
              <w:t>
*.5.7. Населенный пункт</w:t>
            </w:r>
            <w:r>
              <w:br/>
            </w:r>
            <w:r>
              <w:rPr>
                <w:rFonts w:ascii="Times New Roman"/>
                <w:b w:val="false"/>
                <w:i w:val="false"/>
                <w:color w:val="000000"/>
                <w:sz w:val="20"/>
              </w:rPr>
              <w:t>
(csdo:‌Settlement‌Name)</w:t>
            </w:r>
          </w:p>
          <w:bookmarkEnd w:id="114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1150"/>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15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1151"/>
          <w:p>
            <w:pPr>
              <w:spacing w:after="20"/>
              <w:ind w:left="20"/>
              <w:jc w:val="both"/>
            </w:pPr>
            <w:r>
              <w:rPr>
                <w:rFonts w:ascii="Times New Roman"/>
                <w:b w:val="false"/>
                <w:i w:val="false"/>
                <w:color w:val="000000"/>
                <w:sz w:val="20"/>
              </w:rPr>
              <w:t>
*.5.8. Улица</w:t>
            </w:r>
            <w:r>
              <w:br/>
            </w:r>
            <w:r>
              <w:rPr>
                <w:rFonts w:ascii="Times New Roman"/>
                <w:b w:val="false"/>
                <w:i w:val="false"/>
                <w:color w:val="000000"/>
                <w:sz w:val="20"/>
              </w:rPr>
              <w:t>
(csdo:‌Street‌Name)</w:t>
            </w:r>
          </w:p>
          <w:bookmarkEnd w:id="115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1152"/>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15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1153"/>
          <w:p>
            <w:pPr>
              <w:spacing w:after="20"/>
              <w:ind w:left="20"/>
              <w:jc w:val="both"/>
            </w:pPr>
            <w:r>
              <w:rPr>
                <w:rFonts w:ascii="Times New Roman"/>
                <w:b w:val="false"/>
                <w:i w:val="false"/>
                <w:color w:val="000000"/>
                <w:sz w:val="20"/>
              </w:rPr>
              <w:t>
*.5.9. Номер дома</w:t>
            </w:r>
            <w:r>
              <w:br/>
            </w:r>
            <w:r>
              <w:rPr>
                <w:rFonts w:ascii="Times New Roman"/>
                <w:b w:val="false"/>
                <w:i w:val="false"/>
                <w:color w:val="000000"/>
                <w:sz w:val="20"/>
              </w:rPr>
              <w:t>
(csdo:‌Building‌Number‌Id)</w:t>
            </w:r>
          </w:p>
          <w:bookmarkEnd w:id="115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1154"/>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15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1155"/>
          <w:p>
            <w:pPr>
              <w:spacing w:after="20"/>
              <w:ind w:left="20"/>
              <w:jc w:val="both"/>
            </w:pPr>
            <w:r>
              <w:rPr>
                <w:rFonts w:ascii="Times New Roman"/>
                <w:b w:val="false"/>
                <w:i w:val="false"/>
                <w:color w:val="000000"/>
                <w:sz w:val="20"/>
              </w:rPr>
              <w:t>
*.5.10. Номер помещения</w:t>
            </w:r>
            <w:r>
              <w:br/>
            </w:r>
            <w:r>
              <w:rPr>
                <w:rFonts w:ascii="Times New Roman"/>
                <w:b w:val="false"/>
                <w:i w:val="false"/>
                <w:color w:val="000000"/>
                <w:sz w:val="20"/>
              </w:rPr>
              <w:t>
(csdo:‌Room‌Number‌Id)</w:t>
            </w:r>
          </w:p>
          <w:bookmarkEnd w:id="115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1156"/>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15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1157"/>
          <w:p>
            <w:pPr>
              <w:spacing w:after="20"/>
              <w:ind w:left="20"/>
              <w:jc w:val="both"/>
            </w:pPr>
            <w:r>
              <w:rPr>
                <w:rFonts w:ascii="Times New Roman"/>
                <w:b w:val="false"/>
                <w:i w:val="false"/>
                <w:color w:val="000000"/>
                <w:sz w:val="20"/>
              </w:rPr>
              <w:t>
*.5.11. Почтовый индекс</w:t>
            </w:r>
            <w:r>
              <w:br/>
            </w:r>
            <w:r>
              <w:rPr>
                <w:rFonts w:ascii="Times New Roman"/>
                <w:b w:val="false"/>
                <w:i w:val="false"/>
                <w:color w:val="000000"/>
                <w:sz w:val="20"/>
              </w:rPr>
              <w:t>
(csdo:‌Post‌Code)</w:t>
            </w:r>
          </w:p>
          <w:bookmarkEnd w:id="115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1158"/>
          <w:p>
            <w:pPr>
              <w:spacing w:after="20"/>
              <w:ind w:left="20"/>
              <w:jc w:val="both"/>
            </w:pPr>
            <w:r>
              <w:rPr>
                <w:rFonts w:ascii="Times New Roman"/>
                <w:b w:val="false"/>
                <w:i w:val="false"/>
                <w:color w:val="000000"/>
                <w:sz w:val="20"/>
              </w:rPr>
              <w:t>
csdo:‌Post‌Code‌Type (M.SDT.00006)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[A-Z0-9][A-Z0-9 -]{1,8}[A-Z0-9]</w:t>
            </w:r>
          </w:p>
          <w:bookmarkEnd w:id="115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1159"/>
          <w:p>
            <w:pPr>
              <w:spacing w:after="20"/>
              <w:ind w:left="20"/>
              <w:jc w:val="both"/>
            </w:pPr>
            <w:r>
              <w:rPr>
                <w:rFonts w:ascii="Times New Roman"/>
                <w:b w:val="false"/>
                <w:i w:val="false"/>
                <w:color w:val="000000"/>
                <w:sz w:val="20"/>
              </w:rPr>
              <w:t>
*.5.12. Номер абонентского ящика</w:t>
            </w:r>
            <w:r>
              <w:br/>
            </w:r>
            <w:r>
              <w:rPr>
                <w:rFonts w:ascii="Times New Roman"/>
                <w:b w:val="false"/>
                <w:i w:val="false"/>
                <w:color w:val="000000"/>
                <w:sz w:val="20"/>
              </w:rPr>
              <w:t>
(csdo:‌Post‌Office‌Box‌Id)</w:t>
            </w:r>
          </w:p>
          <w:bookmarkEnd w:id="115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1160"/>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16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1161"/>
          <w:p>
            <w:pPr>
              <w:spacing w:after="20"/>
              <w:ind w:left="20"/>
              <w:jc w:val="both"/>
            </w:pPr>
            <w:r>
              <w:rPr>
                <w:rFonts w:ascii="Times New Roman"/>
                <w:b w:val="false"/>
                <w:i w:val="false"/>
                <w:color w:val="000000"/>
                <w:sz w:val="20"/>
              </w:rPr>
              <w:t>
*.6. Контактный реквизит</w:t>
            </w:r>
            <w:r>
              <w:br/>
            </w:r>
            <w:r>
              <w:rPr>
                <w:rFonts w:ascii="Times New Roman"/>
                <w:b w:val="false"/>
                <w:i w:val="false"/>
                <w:color w:val="000000"/>
                <w:sz w:val="20"/>
              </w:rPr>
              <w:t>
(ccdo:‌Communication‌Details)</w:t>
            </w:r>
          </w:p>
          <w:bookmarkEnd w:id="116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данные уполномоченного органа (структурного подразделения уполномоченного органа)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1162"/>
          <w:p>
            <w:pPr>
              <w:spacing w:after="20"/>
              <w:ind w:left="20"/>
              <w:jc w:val="both"/>
            </w:pPr>
            <w:r>
              <w:rPr>
                <w:rFonts w:ascii="Times New Roman"/>
                <w:b w:val="false"/>
                <w:i w:val="false"/>
                <w:color w:val="000000"/>
                <w:sz w:val="20"/>
              </w:rPr>
              <w:t>
ccdo:‌Communication‌Details‌Type (M.CDT.00003)</w:t>
            </w:r>
            <w:r>
              <w:br/>
            </w:r>
            <w:r>
              <w:rPr>
                <w:rFonts w:ascii="Times New Roman"/>
                <w:b w:val="false"/>
                <w:i w:val="false"/>
                <w:color w:val="000000"/>
                <w:sz w:val="20"/>
              </w:rPr>
              <w:t>
Определяется областями значений вложенных элементов</w:t>
            </w:r>
          </w:p>
          <w:bookmarkEnd w:id="116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1163"/>
          <w:p>
            <w:pPr>
              <w:spacing w:after="20"/>
              <w:ind w:left="20"/>
              <w:jc w:val="both"/>
            </w:pPr>
            <w:r>
              <w:rPr>
                <w:rFonts w:ascii="Times New Roman"/>
                <w:b w:val="false"/>
                <w:i w:val="false"/>
                <w:color w:val="000000"/>
                <w:sz w:val="20"/>
              </w:rPr>
              <w:t>
*.6.1. Код вида связи</w:t>
            </w:r>
            <w:r>
              <w:br/>
            </w:r>
            <w:r>
              <w:rPr>
                <w:rFonts w:ascii="Times New Roman"/>
                <w:b w:val="false"/>
                <w:i w:val="false"/>
                <w:color w:val="000000"/>
                <w:sz w:val="20"/>
              </w:rPr>
              <w:t>
(csdo:‌Communication‌Channel‌Code)</w:t>
            </w:r>
          </w:p>
          <w:bookmarkEnd w:id="116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164"/>
          <w:p>
            <w:pPr>
              <w:spacing w:after="20"/>
              <w:ind w:left="20"/>
              <w:jc w:val="both"/>
            </w:pPr>
            <w:r>
              <w:rPr>
                <w:rFonts w:ascii="Times New Roman"/>
                <w:b w:val="false"/>
                <w:i w:val="false"/>
                <w:color w:val="000000"/>
                <w:sz w:val="20"/>
              </w:rPr>
              <w:t>
csdo:‌Communication‌Channel‌Code‌V2‌Type (M.SDT.00163)</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16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1165"/>
          <w:p>
            <w:pPr>
              <w:spacing w:after="20"/>
              <w:ind w:left="20"/>
              <w:jc w:val="both"/>
            </w:pPr>
            <w:r>
              <w:rPr>
                <w:rFonts w:ascii="Times New Roman"/>
                <w:b w:val="false"/>
                <w:i w:val="false"/>
                <w:color w:val="000000"/>
                <w:sz w:val="20"/>
              </w:rPr>
              <w:t>
*.6.2. Наименование вида связи</w:t>
            </w:r>
            <w:r>
              <w:br/>
            </w:r>
            <w:r>
              <w:rPr>
                <w:rFonts w:ascii="Times New Roman"/>
                <w:b w:val="false"/>
                <w:i w:val="false"/>
                <w:color w:val="000000"/>
                <w:sz w:val="20"/>
              </w:rPr>
              <w:t>
(csdo:‌Communication‌Channel‌Name)</w:t>
            </w:r>
          </w:p>
          <w:bookmarkEnd w:id="116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1166"/>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16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1167"/>
          <w:p>
            <w:pPr>
              <w:spacing w:after="20"/>
              <w:ind w:left="20"/>
              <w:jc w:val="both"/>
            </w:pPr>
            <w:r>
              <w:rPr>
                <w:rFonts w:ascii="Times New Roman"/>
                <w:b w:val="false"/>
                <w:i w:val="false"/>
                <w:color w:val="000000"/>
                <w:sz w:val="20"/>
              </w:rPr>
              <w:t>
*.6.3. Идентификатор канала связи</w:t>
            </w:r>
            <w:r>
              <w:br/>
            </w:r>
            <w:r>
              <w:rPr>
                <w:rFonts w:ascii="Times New Roman"/>
                <w:b w:val="false"/>
                <w:i w:val="false"/>
                <w:color w:val="000000"/>
                <w:sz w:val="20"/>
              </w:rPr>
              <w:t>
(csdo:‌Communication‌Channel‌Id)</w:t>
            </w:r>
          </w:p>
          <w:bookmarkEnd w:id="116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1168"/>
          <w:p>
            <w:pPr>
              <w:spacing w:after="20"/>
              <w:ind w:left="20"/>
              <w:jc w:val="both"/>
            </w:pPr>
            <w:r>
              <w:rPr>
                <w:rFonts w:ascii="Times New Roman"/>
                <w:b w:val="false"/>
                <w:i w:val="false"/>
                <w:color w:val="000000"/>
                <w:sz w:val="20"/>
              </w:rPr>
              <w:t>
csdo:‌Communication‌Channel‌Id‌Type (M.SDT.00015)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116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55" w:id="116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"Формирование, ведение и использование единой базы данных разрешений на ввоз (вывоз, транзит) подконтрольных ветеринарной службе грузов, выданных уполномоченными органами государств-членов Евразийского экономического союза", утвержденный указанным Решением, изложить в следующей редакции:</w:t>
      </w:r>
    </w:p>
    <w:bookmarkEnd w:id="1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УТВЕРЖДЕН</w:t>
            </w:r>
            <w:r>
              <w:rPr>
                <w:rFonts w:ascii="Times New Roman"/>
                <w:b w:val="false"/>
                <w:i w:val="false"/>
                <w:color w:val="000000"/>
                <w:sz w:val="20"/>
              </w:rPr>
              <w:t xml:space="preserve"> </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17 августа 2021 г. № 103</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26 ноября 2025 г. № 111)</w:t>
            </w:r>
          </w:p>
        </w:tc>
      </w:tr>
    </w:tbl>
    <w:bookmarkStart w:name="z1857" w:id="1170"/>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"Формирование, ведение и использование единой базы данных разрешений на ввоз (вывоз, транзит) подконтрольных ветеринарной службе грузов, выданных уполномоченными органами государств-членов Евразийского экономического союза"</w:t>
      </w:r>
    </w:p>
    <w:bookmarkEnd w:id="1170"/>
    <w:bookmarkStart w:name="z1858" w:id="1171"/>
    <w:p>
      <w:pPr>
        <w:spacing w:after="0"/>
        <w:ind w:left="0"/>
        <w:jc w:val="left"/>
      </w:pPr>
      <w:r>
        <w:rPr>
          <w:rFonts w:ascii="Times New Roman"/>
          <w:b/>
          <w:i w:val="false"/>
          <w:color w:val="000000"/>
        </w:rPr>
        <w:t xml:space="preserve"> I. Общие положения</w:t>
      </w:r>
    </w:p>
    <w:bookmarkEnd w:id="1171"/>
    <w:bookmarkStart w:name="z1859" w:id="1172"/>
    <w:p>
      <w:pPr>
        <w:spacing w:after="0"/>
        <w:ind w:left="0"/>
        <w:jc w:val="both"/>
      </w:pPr>
      <w:r>
        <w:rPr>
          <w:rFonts w:ascii="Times New Roman"/>
          <w:b w:val="false"/>
          <w:i w:val="false"/>
          <w:color w:val="000000"/>
          <w:sz w:val="28"/>
        </w:rPr>
        <w:t>
      1. Настоящий Порядок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1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 (далее – Договор);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317 "О применении ветеринарно-санитарных мер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18 августа 2015 г. № 96 "О межгосударственных испытаниях интегрированной информационной системы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августа 2019 г. № 131 "Об утверждении Правил реализации общих процессов в сфере информационного обеспечения применения ветеринарно-санитарных мер".</w:t>
      </w:r>
    </w:p>
    <w:bookmarkStart w:name="z1870" w:id="1173"/>
    <w:p>
      <w:pPr>
        <w:spacing w:after="0"/>
        <w:ind w:left="0"/>
        <w:jc w:val="left"/>
      </w:pPr>
      <w:r>
        <w:rPr>
          <w:rFonts w:ascii="Times New Roman"/>
          <w:b/>
          <w:i w:val="false"/>
          <w:color w:val="000000"/>
        </w:rPr>
        <w:t xml:space="preserve"> II. Область применения</w:t>
      </w:r>
    </w:p>
    <w:bookmarkEnd w:id="1173"/>
    <w:bookmarkStart w:name="z1871" w:id="1174"/>
    <w:p>
      <w:pPr>
        <w:spacing w:after="0"/>
        <w:ind w:left="0"/>
        <w:jc w:val="both"/>
      </w:pPr>
      <w:r>
        <w:rPr>
          <w:rFonts w:ascii="Times New Roman"/>
          <w:b w:val="false"/>
          <w:i w:val="false"/>
          <w:color w:val="000000"/>
          <w:sz w:val="28"/>
        </w:rPr>
        <w:t>
      2. Настоящий Порядок определяет требования к составу и содержанию процедур введения в действие общего процесса "Формирование, ведение и использование единой базы данных разрешений на ввоз (вывоз, транзит) подконтрольных ветеринарной службе грузов, выданных уполномоченными органами государств-членов Евразийского экономического союза" (P.SS.07) (далее – общий процесс) и присоединения нового участника к общему процессу, а также требования к осуществляемому при их выполнении информационному взаимодействию.</w:t>
      </w:r>
    </w:p>
    <w:bookmarkEnd w:id="1174"/>
    <w:bookmarkStart w:name="z1872" w:id="1175"/>
    <w:p>
      <w:pPr>
        <w:spacing w:after="0"/>
        <w:ind w:left="0"/>
        <w:jc w:val="left"/>
      </w:pPr>
      <w:r>
        <w:rPr>
          <w:rFonts w:ascii="Times New Roman"/>
          <w:b/>
          <w:i w:val="false"/>
          <w:color w:val="000000"/>
        </w:rPr>
        <w:t xml:space="preserve"> III. Основные понятия</w:t>
      </w:r>
    </w:p>
    <w:bookmarkEnd w:id="1175"/>
    <w:bookmarkStart w:name="z1873" w:id="1176"/>
    <w:p>
      <w:pPr>
        <w:spacing w:after="0"/>
        <w:ind w:left="0"/>
        <w:jc w:val="both"/>
      </w:pPr>
      <w:r>
        <w:rPr>
          <w:rFonts w:ascii="Times New Roman"/>
          <w:b w:val="false"/>
          <w:i w:val="false"/>
          <w:color w:val="000000"/>
          <w:sz w:val="28"/>
        </w:rPr>
        <w:t>
      3. Для целей настоящего Порядка используются понятия, которые означают следующее:</w:t>
      </w:r>
    </w:p>
    <w:bookmarkEnd w:id="1176"/>
    <w:bookmarkStart w:name="z1874" w:id="1177"/>
    <w:p>
      <w:pPr>
        <w:spacing w:after="0"/>
        <w:ind w:left="0"/>
        <w:jc w:val="both"/>
      </w:pPr>
      <w:r>
        <w:rPr>
          <w:rFonts w:ascii="Times New Roman"/>
          <w:b w:val="false"/>
          <w:i w:val="false"/>
          <w:color w:val="000000"/>
          <w:sz w:val="28"/>
        </w:rPr>
        <w:t>
      "документы, применяемые при обеспечении функционирования интегрированной системы" – технические, технологические, методические и организационные документы, предусмотренные пунктом 30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w:t>
      </w:r>
    </w:p>
    <w:bookmarkEnd w:id="1177"/>
    <w:bookmarkStart w:name="z1875" w:id="1178"/>
    <w:p>
      <w:pPr>
        <w:spacing w:after="0"/>
        <w:ind w:left="0"/>
        <w:jc w:val="both"/>
      </w:pPr>
      <w:r>
        <w:rPr>
          <w:rFonts w:ascii="Times New Roman"/>
          <w:b w:val="false"/>
          <w:i w:val="false"/>
          <w:color w:val="000000"/>
          <w:sz w:val="28"/>
        </w:rPr>
        <w:t>
      "технологические документы" – документы, включенные в типовой перечень технологических документов, регламентирующих информационное взаимодействие при реализации общего процесса, предусмотренный пунктом 1 Решения Коллегии Евразийской экономической комиссии от 06 ноября 2014 г. № 200.</w:t>
      </w:r>
    </w:p>
    <w:bookmarkEnd w:id="1178"/>
    <w:bookmarkStart w:name="z1876" w:id="1179"/>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пунктом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базы данных разрешений на ввоз (вывоз, транзит) подконтрольных ветеринарной службе грузов, выданных уполномоченными органами государств-членов Евразийского экономического союза", утвержденных Решением Коллегии Евразийской экономической комиссии от 17 августа 2021 г. № 103 (далее – Правила информационного взаимодействия).</w:t>
      </w:r>
    </w:p>
    <w:bookmarkEnd w:id="1179"/>
    <w:bookmarkStart w:name="z1877" w:id="1180"/>
    <w:p>
      <w:pPr>
        <w:spacing w:after="0"/>
        <w:ind w:left="0"/>
        <w:jc w:val="left"/>
      </w:pPr>
      <w:r>
        <w:rPr>
          <w:rFonts w:ascii="Times New Roman"/>
          <w:b/>
          <w:i w:val="false"/>
          <w:color w:val="000000"/>
        </w:rPr>
        <w:t xml:space="preserve"> IV. Участники взаимодействия</w:t>
      </w:r>
    </w:p>
    <w:bookmarkEnd w:id="1180"/>
    <w:bookmarkStart w:name="z1878" w:id="1181"/>
    <w:p>
      <w:pPr>
        <w:spacing w:after="0"/>
        <w:ind w:left="0"/>
        <w:jc w:val="both"/>
      </w:pPr>
      <w:r>
        <w:rPr>
          <w:rFonts w:ascii="Times New Roman"/>
          <w:b w:val="false"/>
          <w:i w:val="false"/>
          <w:color w:val="000000"/>
          <w:sz w:val="28"/>
        </w:rPr>
        <w:t>
      4. Роли участников взаимодействия при выполнении ими процедур, предусмотренных настоящим Порядком, приведены в таблице 1.</w:t>
      </w:r>
    </w:p>
    <w:bookmarkEnd w:id="1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880" w:id="1182"/>
    <w:p>
      <w:pPr>
        <w:spacing w:after="0"/>
        <w:ind w:left="0"/>
        <w:jc w:val="left"/>
      </w:pPr>
      <w:r>
        <w:rPr>
          <w:rFonts w:ascii="Times New Roman"/>
          <w:b/>
          <w:i w:val="false"/>
          <w:color w:val="000000"/>
        </w:rPr>
        <w:t xml:space="preserve"> Роли участников взаимодействия</w:t>
      </w:r>
    </w:p>
    <w:bookmarkEnd w:id="1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1"/>
        <w:gridCol w:w="1300"/>
        <w:gridCol w:w="5259"/>
        <w:gridCol w:w="4690"/>
      </w:tblGrid>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Участник, </w:t>
            </w:r>
            <w:r>
              <w:br/>
            </w:r>
            <w:r>
              <w:rPr>
                <w:rFonts w:ascii="Times New Roman"/>
                <w:b w:val="false"/>
                <w:i w:val="false"/>
                <w:color w:val="000000"/>
                <w:sz w:val="20"/>
              </w:rPr>
              <w:t>выполняющий роль</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процедуры, предусмотренные настоящим Порядком</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Евразийского экономического союза (далее – уполномоченный орган)</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выполнение процедур, предусмотренных настоящим Порядком</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(далее – Комиссия)</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общего процесса</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взаимодействие в соответствии с технологическими документами и участвует в тестировании информационного взаимодействия с присоединяющимся участником общего процесса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Комиссия</w:t>
            </w:r>
          </w:p>
        </w:tc>
      </w:tr>
    </w:tbl>
    <w:bookmarkStart w:name="z1881" w:id="1183"/>
    <w:p>
      <w:pPr>
        <w:spacing w:after="0"/>
        <w:ind w:left="0"/>
        <w:jc w:val="left"/>
      </w:pPr>
      <w:r>
        <w:rPr>
          <w:rFonts w:ascii="Times New Roman"/>
          <w:b/>
          <w:i w:val="false"/>
          <w:color w:val="000000"/>
        </w:rPr>
        <w:t xml:space="preserve"> V. Введение общего процесса в действие</w:t>
      </w:r>
    </w:p>
    <w:bookmarkEnd w:id="1183"/>
    <w:bookmarkStart w:name="z1882" w:id="1184"/>
    <w:p>
      <w:pPr>
        <w:spacing w:after="0"/>
        <w:ind w:left="0"/>
        <w:jc w:val="both"/>
      </w:pPr>
      <w:r>
        <w:rPr>
          <w:rFonts w:ascii="Times New Roman"/>
          <w:b w:val="false"/>
          <w:i w:val="false"/>
          <w:color w:val="000000"/>
          <w:sz w:val="28"/>
        </w:rPr>
        <w:t>
      5. С даты вступления в силу Решения Коллегии Евразийской экономической комиссии от 17 августа 2021 г. № 103 "О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базы данных разрешений на ввоз (вывоз, транзит) подконтрольных ветеринарной службе грузов, выданных уполномоченными органами государств-членов Евразийского экономического союза" государства-члены Союза (далее – государство-член) при координации Комиссии приступают к выполнению процедуры введения в действие общего процесса.</w:t>
      </w:r>
    </w:p>
    <w:bookmarkEnd w:id="1184"/>
    <w:bookmarkStart w:name="z1883" w:id="1185"/>
    <w:p>
      <w:pPr>
        <w:spacing w:after="0"/>
        <w:ind w:left="0"/>
        <w:jc w:val="both"/>
      </w:pPr>
      <w:r>
        <w:rPr>
          <w:rFonts w:ascii="Times New Roman"/>
          <w:b w:val="false"/>
          <w:i w:val="false"/>
          <w:color w:val="000000"/>
          <w:sz w:val="28"/>
        </w:rPr>
        <w:t xml:space="preserve">
      6. Для введения в действие общего процесса государствами-членами должны быть выполнены необходимые мероприятия, определенные процедурой присоединения к общему процессу в соответствии с разделом VI настоящего Порядка. </w:t>
      </w:r>
    </w:p>
    <w:bookmarkEnd w:id="1185"/>
    <w:bookmarkStart w:name="z1884" w:id="1186"/>
    <w:p>
      <w:pPr>
        <w:spacing w:after="0"/>
        <w:ind w:left="0"/>
        <w:jc w:val="both"/>
      </w:pPr>
      <w:r>
        <w:rPr>
          <w:rFonts w:ascii="Times New Roman"/>
          <w:b w:val="false"/>
          <w:i w:val="false"/>
          <w:color w:val="000000"/>
          <w:sz w:val="28"/>
        </w:rPr>
        <w:t>
      7. На основании рекомендаций комиссии по проведению межгосударственных испытаний интегрированной информационной системы внешней и взаимной торговли Коллегия Комиссии принимает распоряжение о введении в действие общего процесса.</w:t>
      </w:r>
    </w:p>
    <w:bookmarkEnd w:id="1186"/>
    <w:bookmarkStart w:name="z1885" w:id="1187"/>
    <w:p>
      <w:pPr>
        <w:spacing w:after="0"/>
        <w:ind w:left="0"/>
        <w:jc w:val="both"/>
      </w:pPr>
      <w:r>
        <w:rPr>
          <w:rFonts w:ascii="Times New Roman"/>
          <w:b w:val="false"/>
          <w:i w:val="false"/>
          <w:color w:val="000000"/>
          <w:sz w:val="28"/>
        </w:rPr>
        <w:t xml:space="preserve">
      8. Основанием для принятия рекомендации комиссии по проведению межгосударственных испытаний интегрированной информационной системы внешней и взаимной торговли о готовности общего процесса к введению в действие могут являться результаты тестирования информационного взаимодействия между информационными системами как минимум двух государств-членов между собой, а также тестирования информационного взаимодействия между информационной системой одного из государств-членов и Комиссии. </w:t>
      </w:r>
    </w:p>
    <w:bookmarkEnd w:id="1187"/>
    <w:bookmarkStart w:name="z1886" w:id="1188"/>
    <w:p>
      <w:pPr>
        <w:spacing w:after="0"/>
        <w:ind w:left="0"/>
        <w:jc w:val="both"/>
      </w:pPr>
      <w:r>
        <w:rPr>
          <w:rFonts w:ascii="Times New Roman"/>
          <w:b w:val="false"/>
          <w:i w:val="false"/>
          <w:color w:val="000000"/>
          <w:sz w:val="28"/>
        </w:rPr>
        <w:t>
      9. После введения в действие общего процесса к нему могут присоединяться новые участники путем выполнения процедуры присоединения к общему процессу.</w:t>
      </w:r>
    </w:p>
    <w:bookmarkEnd w:id="1188"/>
    <w:bookmarkStart w:name="z1887" w:id="1189"/>
    <w:p>
      <w:pPr>
        <w:spacing w:after="0"/>
        <w:ind w:left="0"/>
        <w:jc w:val="left"/>
      </w:pPr>
      <w:r>
        <w:rPr>
          <w:rFonts w:ascii="Times New Roman"/>
          <w:b/>
          <w:i w:val="false"/>
          <w:color w:val="000000"/>
        </w:rPr>
        <w:t xml:space="preserve"> VI. Описание процедуры присоединения</w:t>
      </w:r>
    </w:p>
    <w:bookmarkEnd w:id="1189"/>
    <w:bookmarkStart w:name="z1888" w:id="1190"/>
    <w:p>
      <w:pPr>
        <w:spacing w:after="0"/>
        <w:ind w:left="0"/>
        <w:jc w:val="both"/>
      </w:pPr>
      <w:r>
        <w:rPr>
          <w:rFonts w:ascii="Times New Roman"/>
          <w:b w:val="false"/>
          <w:i w:val="false"/>
          <w:color w:val="000000"/>
          <w:sz w:val="28"/>
        </w:rPr>
        <w:t>
      10. Для присоединения к общему процессу присоединяющимся участником общего процесса должны быть выполнены требования документов, применяемых при обеспечении функционирования интегрированной системы, технологических документов, а также требования законодательства государства-члена, регламентирующие информационное взаимодействие в рамках национального сегмента государства-члена.</w:t>
      </w:r>
    </w:p>
    <w:bookmarkEnd w:id="1190"/>
    <w:bookmarkStart w:name="z1889" w:id="1191"/>
    <w:p>
      <w:pPr>
        <w:spacing w:after="0"/>
        <w:ind w:left="0"/>
        <w:jc w:val="both"/>
      </w:pPr>
      <w:r>
        <w:rPr>
          <w:rFonts w:ascii="Times New Roman"/>
          <w:b w:val="false"/>
          <w:i w:val="false"/>
          <w:color w:val="000000"/>
          <w:sz w:val="28"/>
        </w:rPr>
        <w:t>
      11. Выполнение процедуры присоединения нового участника к общему процессу включает в себя:</w:t>
      </w:r>
    </w:p>
    <w:bookmarkEnd w:id="1191"/>
    <w:bookmarkStart w:name="z1890" w:id="1192"/>
    <w:p>
      <w:pPr>
        <w:spacing w:after="0"/>
        <w:ind w:left="0"/>
        <w:jc w:val="both"/>
      </w:pPr>
      <w:r>
        <w:rPr>
          <w:rFonts w:ascii="Times New Roman"/>
          <w:b w:val="false"/>
          <w:i w:val="false"/>
          <w:color w:val="000000"/>
          <w:sz w:val="28"/>
        </w:rPr>
        <w:t>
      1) информирование государством-членом Комиссии о присоединении нового участника к общему процессу (с указанием уполномоченного органа, ответственного за обеспечение информационного взаимодействия в рамках общего процесса);</w:t>
      </w:r>
    </w:p>
    <w:bookmarkEnd w:id="1192"/>
    <w:bookmarkStart w:name="z1891" w:id="1193"/>
    <w:p>
      <w:pPr>
        <w:spacing w:after="0"/>
        <w:ind w:left="0"/>
        <w:jc w:val="both"/>
      </w:pPr>
      <w:r>
        <w:rPr>
          <w:rFonts w:ascii="Times New Roman"/>
          <w:b w:val="false"/>
          <w:i w:val="false"/>
          <w:color w:val="000000"/>
          <w:sz w:val="28"/>
        </w:rPr>
        <w:t>
      2) внесение в нормативные правовые акты государства-члена изменений, необходимых для выполнения требований технологических документов (в течение 2 месяцев с даты начала выполнения процедуры присоединения);</w:t>
      </w:r>
    </w:p>
    <w:bookmarkEnd w:id="1193"/>
    <w:bookmarkStart w:name="z1892" w:id="1194"/>
    <w:p>
      <w:pPr>
        <w:spacing w:after="0"/>
        <w:ind w:left="0"/>
        <w:jc w:val="both"/>
      </w:pPr>
      <w:r>
        <w:rPr>
          <w:rFonts w:ascii="Times New Roman"/>
          <w:b w:val="false"/>
          <w:i w:val="false"/>
          <w:color w:val="000000"/>
          <w:sz w:val="28"/>
        </w:rPr>
        <w:t>
      3) разработку (доработку) при необходимости информационной системы присоединяющегося участника общего процесса (в течение 3 месяцев с даты начала выполнения процедуры присоединения);</w:t>
      </w:r>
    </w:p>
    <w:bookmarkEnd w:id="1194"/>
    <w:bookmarkStart w:name="z1893" w:id="1195"/>
    <w:p>
      <w:pPr>
        <w:spacing w:after="0"/>
        <w:ind w:left="0"/>
        <w:jc w:val="both"/>
      </w:pPr>
      <w:r>
        <w:rPr>
          <w:rFonts w:ascii="Times New Roman"/>
          <w:b w:val="false"/>
          <w:i w:val="false"/>
          <w:color w:val="000000"/>
          <w:sz w:val="28"/>
        </w:rPr>
        <w:t>
      4) подключение информационной системы присоединяющегося участника общего процесса к национальному сегменту государства-члена, если такое подключение не было осуществлено ранее (в течение 3 месяцев с даты начала выполнения процедуры присоединения);</w:t>
      </w:r>
    </w:p>
    <w:bookmarkEnd w:id="1195"/>
    <w:bookmarkStart w:name="z1894" w:id="1196"/>
    <w:p>
      <w:pPr>
        <w:spacing w:after="0"/>
        <w:ind w:left="0"/>
        <w:jc w:val="both"/>
      </w:pPr>
      <w:r>
        <w:rPr>
          <w:rFonts w:ascii="Times New Roman"/>
          <w:b w:val="false"/>
          <w:i w:val="false"/>
          <w:color w:val="000000"/>
          <w:sz w:val="28"/>
        </w:rPr>
        <w:t>
      5) получение присоединяющимся участником общего процесса распространяемых администратором справочников и классификаторов, указанных в Правилах информационного взаимодействия.</w:t>
      </w:r>
    </w:p>
    <w:bookmarkEnd w:id="1196"/>
    <w:bookmarkStart w:name="z1895" w:id="1197"/>
    <w:p>
      <w:pPr>
        <w:spacing w:after="0"/>
        <w:ind w:left="0"/>
        <w:jc w:val="both"/>
      </w:pPr>
      <w:r>
        <w:rPr>
          <w:rFonts w:ascii="Times New Roman"/>
          <w:b w:val="false"/>
          <w:i w:val="false"/>
          <w:color w:val="000000"/>
          <w:sz w:val="28"/>
        </w:rPr>
        <w:t>
      6) тестирование информационного взаимодействия между информационными системами присоединяющихся участников общего процесса и участников общего процесса, а также между информационными системами присоединяющихся участников общего процесса и администратора на соответствие требованиям технологических документов (в течение 6 месяцев с даты начала выполнения процедуры присоединения).</w:t>
      </w:r>
    </w:p>
    <w:bookmarkEnd w:id="1197"/>
    <w:bookmarkStart w:name="z1896" w:id="1198"/>
    <w:p>
      <w:pPr>
        <w:spacing w:after="0"/>
        <w:ind w:left="0"/>
        <w:jc w:val="both"/>
      </w:pPr>
      <w:r>
        <w:rPr>
          <w:rFonts w:ascii="Times New Roman"/>
          <w:b w:val="false"/>
          <w:i w:val="false"/>
          <w:color w:val="000000"/>
          <w:sz w:val="28"/>
        </w:rPr>
        <w:t>
      12. Присоединяющийся участник общего процесса должен выполнить процедуру присоединения в соответствии с пунктом 11 настоящего Порядка.</w:t>
      </w:r>
    </w:p>
    <w:bookmarkEnd w:id="1198"/>
    <w:bookmarkStart w:name="z1897" w:id="1199"/>
    <w:p>
      <w:pPr>
        <w:spacing w:after="0"/>
        <w:ind w:left="0"/>
        <w:jc w:val="both"/>
      </w:pPr>
      <w:r>
        <w:rPr>
          <w:rFonts w:ascii="Times New Roman"/>
          <w:b w:val="false"/>
          <w:i w:val="false"/>
          <w:color w:val="000000"/>
          <w:sz w:val="28"/>
        </w:rPr>
        <w:t>
      13. При условии соблюдения требований и успешном выполнении действий в соответствии с пунктом 11 настоящего Порядка последующий обмен сведениями между присоединяющимся участниками общего процесса, осуществляется в соответствии с технологическими документами.</w:t>
      </w:r>
    </w:p>
    <w:bookmarkEnd w:id="1199"/>
    <w:bookmarkStart w:name="z1898" w:id="1200"/>
    <w:p>
      <w:pPr>
        <w:spacing w:after="0"/>
        <w:ind w:left="0"/>
        <w:jc w:val="both"/>
      </w:pPr>
      <w:r>
        <w:rPr>
          <w:rFonts w:ascii="Times New Roman"/>
          <w:b w:val="false"/>
          <w:i w:val="false"/>
          <w:color w:val="000000"/>
          <w:sz w:val="28"/>
        </w:rPr>
        <w:t>
      14. В случае наличия нескольких действующих версий технологических документов общего процесса присоединяющийся участник общего процесса обеспечивает присоединение к самой поздней версии.</w:t>
      </w:r>
    </w:p>
    <w:bookmarkEnd w:id="1200"/>
    <w:bookmarkStart w:name="z1899" w:id="1201"/>
    <w:p>
      <w:pPr>
        <w:spacing w:after="0"/>
        <w:ind w:left="0"/>
        <w:jc w:val="left"/>
      </w:pPr>
      <w:r>
        <w:rPr>
          <w:rFonts w:ascii="Times New Roman"/>
          <w:b/>
          <w:i w:val="false"/>
          <w:color w:val="000000"/>
        </w:rPr>
        <w:t xml:space="preserve"> VII. Описание процедуры присоединения к новой версии общего процесса</w:t>
      </w:r>
    </w:p>
    <w:bookmarkEnd w:id="1201"/>
    <w:bookmarkStart w:name="z1900" w:id="1202"/>
    <w:p>
      <w:pPr>
        <w:spacing w:after="0"/>
        <w:ind w:left="0"/>
        <w:jc w:val="both"/>
      </w:pPr>
      <w:r>
        <w:rPr>
          <w:rFonts w:ascii="Times New Roman"/>
          <w:b w:val="false"/>
          <w:i w:val="false"/>
          <w:color w:val="000000"/>
          <w:sz w:val="28"/>
        </w:rPr>
        <w:t>
      15. С даты вступления в силу решения Коллегии Комиссии об утверждении новой редакции технологических документов, регламентирующей информационное взаимодействие в рамках новой версии общего процесса, государства-члены при координации Комиссии приступают к выполнению процедуры присоединения к новой версии общего процесса (в течение 6 месяцев с даты начала выполнения процедуры присоединения к новой версии общего процесса).</w:t>
      </w:r>
    </w:p>
    <w:bookmarkEnd w:id="1202"/>
    <w:bookmarkStart w:name="z1901" w:id="1203"/>
    <w:p>
      <w:pPr>
        <w:spacing w:after="0"/>
        <w:ind w:left="0"/>
        <w:jc w:val="both"/>
      </w:pPr>
      <w:r>
        <w:rPr>
          <w:rFonts w:ascii="Times New Roman"/>
          <w:b w:val="false"/>
          <w:i w:val="false"/>
          <w:color w:val="000000"/>
          <w:sz w:val="28"/>
        </w:rPr>
        <w:t>
      16. Процедура присоединения к новой версии общего процесса завершается участниками общего процесса на основании результатов тестирования информационного взаимодействия между информационными системами участников общего процесса на соответствие требованиям новой редакции технологических документов.</w:t>
      </w:r>
    </w:p>
    <w:bookmarkEnd w:id="1203"/>
    <w:bookmarkStart w:name="z1902" w:id="1204"/>
    <w:p>
      <w:pPr>
        <w:spacing w:after="0"/>
        <w:ind w:left="0"/>
        <w:jc w:val="both"/>
      </w:pPr>
      <w:r>
        <w:rPr>
          <w:rFonts w:ascii="Times New Roman"/>
          <w:b w:val="false"/>
          <w:i w:val="false"/>
          <w:color w:val="000000"/>
          <w:sz w:val="28"/>
        </w:rPr>
        <w:t>
      17. Выполнение процедуры присоединения к новой версии общего процесса включает в себя мероприятия из состава указанных в пункте 11 настоящего порядка с учетом срока, определенного для присоединения к новой версии общего процесса в пункте 15 настоящего Порядка. Необходимость выполнения конкретных мероприятий определяется участником общего процесса самостоятельно.</w:t>
      </w:r>
    </w:p>
    <w:bookmarkEnd w:id="1204"/>
    <w:bookmarkStart w:name="z1903" w:id="1205"/>
    <w:p>
      <w:pPr>
        <w:spacing w:after="0"/>
        <w:ind w:left="0"/>
        <w:jc w:val="both"/>
      </w:pPr>
      <w:r>
        <w:rPr>
          <w:rFonts w:ascii="Times New Roman"/>
          <w:b w:val="false"/>
          <w:i w:val="false"/>
          <w:color w:val="000000"/>
          <w:sz w:val="28"/>
        </w:rPr>
        <w:t>
      18. После выполнения процедуры присоединения к новой версии общего процесса всеми участниками общего процесса последующий обмен сведениями между ними осуществляется в соответствии с редакцией технологических документов, регламентирующими информационное взаимодействие при реализации новой версии общего процесса.</w:t>
      </w:r>
    </w:p>
    <w:bookmarkEnd w:id="1205"/>
    <w:bookmarkStart w:name="z1904" w:id="1206"/>
    <w:p>
      <w:pPr>
        <w:spacing w:after="0"/>
        <w:ind w:left="0"/>
        <w:jc w:val="both"/>
      </w:pPr>
      <w:r>
        <w:rPr>
          <w:rFonts w:ascii="Times New Roman"/>
          <w:b w:val="false"/>
          <w:i w:val="false"/>
          <w:color w:val="000000"/>
          <w:sz w:val="28"/>
        </w:rPr>
        <w:t>
      19. Преобразование ранее сформированных данных в соответствии с требованиями новой редакции технологических документов при необходимости выполняются каждым участником общего процесса самостоятельно (в течение 6 месяцев с даты начала выполнения процедуры присоединения к новой версии общего процесса).".</w:t>
      </w:r>
    </w:p>
    <w:bookmarkEnd w:id="1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