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6c06" w14:textId="e256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2026 – 2028 годы объемов тарифных квот в отношении отдельных видов товаров, происходящих из Республики Сербии и ввозимых на территории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2025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(далее – Соглашение) и приложением № 2 к Соглашению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объемы тарифных квот в отношении отдельных видов товаров, происходящих из Республики Сербии и ввозимых на территории государств – членов Евразийского экономического союза (далее – государства-члены) в соответствии с Соглашением (далее – тарифные квоты), на 2026 год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2027 год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2028 год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ввозимых в рамках объемов тарифных квот, указанных в приложениях № 1 – 3 к настоящему Решению, при наличии лицензии, выданной уполномоченным органом государства-члена, и при соблюдении условий предоставления режима свободной торговли, установленных Соглашением, применяется ставка ввозной таможенной пошлины в размере 0 процентов от таможенной стоимости;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тарифные квоты применяются в отношении товаров, указанных в приложениях № 1 – 3 к настоящему Решению, помещаемых под таможенную процедуру выпуска для внутреннего потребления;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товаров в количестве, превышающем объемы тарифных квот, указанные в приложениях № 1 – 3 к настоящему Решению, и (или) при несоблюдении условий предоставления режима свободной торговли, установленных Соглашением, применяются ставки ввозных таможенных пошлин Единого таможенного тарифа Евразийского экономического союза.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Государствам-членам: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распределение объемов тарифных квот, указанных в приложениях № 1 – 3 к настоящему Решению, между участниками внешнеторговой деятельности в соответствии со своим законодательством;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уполномоченным органам исполнительной власти осуществлять выдачу лицензий на импорт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необходимости изменения объемов тарифных квот, установленных настоящим Решением, представить на рассмотрение Евразийской экономической комиссии предложения о внесении в настоящее Решение соответствующих изменений в установленном порядке.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г. № 109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</w:t>
      </w:r>
      <w:r>
        <w:br/>
      </w:r>
      <w:r>
        <w:rPr>
          <w:rFonts w:ascii="Times New Roman"/>
          <w:b/>
          <w:i w:val="false"/>
          <w:color w:val="000000"/>
        </w:rPr>
        <w:t xml:space="preserve">тарифных квот на 2026 год в отношении отдельных видов товаров, происходящих из Республики Сербии и ввозимых на территории государств – членов Евразийского экономического союза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тарифной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прочие, за исключением Гларского сыра, изготовленного с добавлением трав, сыра Буттерказе и сыра из овечьего или козьего молока, происходящих из Республики Сербии и классифицируемых кодами 0406 90 690 0, 0406 90 740 0, 0406 90 860 0, 0406 90 890 0, 0406 90 920 0, 0406 90 930 0, 0406 90 990 1 и 0406 90 990 9 ТН ВЭД ЕАЭС, ввоз которых на таможенную территорию Евразийского экономического союза осуществляется с применением тарифной преференции в виде освобождения от уплаты ввозных таможенных пошлин при наличии в графе 8 сертификата о происхождении товара отметки "Glarus cheese with herbs", или "Buttercase cheese", или "Cheese made of goat’s or sheep’s milk"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0406 90 990 9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 настойки, полученные в результате дистилляции виноградного вина или выжимок винограда, прочие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2208 20 890 0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Сигареты, содержащие табак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2402 20 900 0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г. № 109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</w:t>
      </w:r>
      <w:r>
        <w:br/>
      </w:r>
      <w:r>
        <w:rPr>
          <w:rFonts w:ascii="Times New Roman"/>
          <w:b/>
          <w:i w:val="false"/>
          <w:color w:val="000000"/>
        </w:rPr>
        <w:t xml:space="preserve">тарифных квот на 2027 год в отношении отдельных видов товаров, происходящих из Республики Сербии и ввозимых на территории государств – членов Евразийского экономического союза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тарифной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прочие, за исключением Гларского сыра, изготовленного с добавлением трав, сыра Буттерказе и сыра из овечьего или козьего молока, происходящих из Республики Сербии и классифицируемых кодами 0406 90 690 0, 0406 90 740 0, 0406 90 860 0, 0406 90 890 0, 0406 90 920 0, 0406 90 930 0, 0406 90 990 1 и 0406 90 990 9 ТН ВЭД ЕАЭС, ввоз которых на таможенную территорию Евразийского экономического союза осуществляется с применением тарифной преференции в виде освобождения от уплаты ввозных таможенных пошлин при наличии в графе 8 сертификата о происхождении товара отметки "Glarus cheese with herbs", или "Buttercase cheese", или "Cheese made of goat’s or sheep’s milk"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0406 90 990 9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 настойки, полученные в результате дистилляции виноградного вина или выжимок винограда, прочие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2208 20 890 0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Сигареты, содержащие табак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2402 20 900 0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г. № 109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</w:t>
      </w:r>
      <w:r>
        <w:br/>
      </w:r>
      <w:r>
        <w:rPr>
          <w:rFonts w:ascii="Times New Roman"/>
          <w:b/>
          <w:i w:val="false"/>
          <w:color w:val="000000"/>
        </w:rPr>
        <w:t xml:space="preserve">тарифных квот на 2028 год в отношении отдельных видов товаров, происходящих из Республики Сербии и ввозимых на территории государств – членов Евразийского экономического союза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тарифной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прочие, за исключением Гларского сыра, изготовленного с добавлением трав, сыра Буттерказе и сыра из овечьего или козьего молока, происходящих из Республики Сербии и классифицируемых кодами 0406 90 690 0, 0406 90 740 0, 0406 90 860 0, 0406 90 890 0, 0406 90 920 0, 0406 90 930 0, 0406 90 990 1 и 0406 90 990 9 ТН ВЭД ЕАЭС, ввоз которых на таможенную территорию Евразийского экономического союза осуществляется с применением тарифной преференции в виде освобождения от уплаты ввозных таможенных пошлин при наличии в графе 8 сертификата о происхождении товара отметки "Glarus cheese with herbs", или "Buttercase cheese", или "Cheese made of goat’s or sheep’s milk"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0406 90 990 9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 настойки, полученные в результате дистилляции виноградного вина или выжимок винограда, прочие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2208 20 890 0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Сигареты, содержащие табак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2402 20 900 0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шт.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