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8435" w14:textId="cb38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диоксида титана, происходящего из Китайской Народной Республики и ввозимого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2025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(далее – Протокол)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антидемпинговую меру посредством введения антидемпинговой пошлины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таможенную территорию Евразийского экономического союза (далее – Союз) пигментов, изготовленных на основе диоксида титана, содержащих 80 мас. % или более диоксида титана в пересчете на сухое вещество (за исключением разновидностей пигментов по перечню согласно приложению № 2), происходящих из Китайской Народной Республики и классифицируемых кодом 3206 11 000 0 ТН ВЭД ЕАЭС (далее – диоксид титана),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Одобрить принятые производителями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ценовые обязательства.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антидемпинговая пошлина, предусмотренная настоящим Решением, не взимается в отношении диоксида титана, изготавливаемого производителями, указанными в перечне,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 наличии у декларанта такого товара на дату регистрации декларации на товары сертификата производителя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уполномоченным сотрудником соответствующего производителя и заверенного печатью такого производителя, и при заявлении сведений о таком сертификате в декларации на товары.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защиты внутреннего рынка Евразийской экономической комиссии: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направить государственным органам государств – членов Союза (далее – государства-члены), уполномоченным в сфере таможенного дела, образцы подписей уполномоченных сотрудников и оттисков печатей производителей, указанных в перечне,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ценовых обязательств, одобренных настоящим Решением;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мониторинг соблюдения представленных обществом с ограниченной ответственностью "Титановые инвестиции" рекомендованных подходов к осуществлению поставок товара в государства-члены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обществом с ограниченной ответственностью "Титановые инвестиции" указанных рекомендованных подходов провести повторное антидемпинговое расследование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Определить, что антидемпинговая пошлина, предусмотренная настоящим Решением, не взимается при ввозе на таможенную территорию Союза диоксида титана в пределах ежегодных объемов (вне рамок ценовых обязательств) в размере 250 тонн для Республики Армения, 4 500 тонн для Республики Беларусь, предназначенных для использования при производстве товаров, из которых не менее 2 000 тонн для производства бумаги-основы для декоративных облицовочных материалов, 5 000 тонн для Республики Казахстан и 300 тонн для Кыргызской Республики при наличии у декларанта на дату регистрации декларации на товары документа, подтверждающего целевое назначение диоксида титана, выданного уполномоченным органом исполнительной власти государства-члена, на территорию которого осуществляется его ввоз, и содержащего сведения о количестве ввозимого товара. Сведения о таком документе подлежат заявлению в декларации на товары.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органам государств-членов, уполномоченным в сфере таможенного дела, обеспечить взимание антидемпинговой пошлины, предусмотренной настоящим Решением, руководствуясь как кодом ТН ВЭД ЕАЭС, так и наименованием товара.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по истечении 30 календарных дней с даты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2025 г. № 96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Пигменты, изготовленные на основе диоксида титана и указанные в пункте 1 Решения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 № 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LB Group Co., Ltd.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Zhongzhan District, Jiaozuo City, Henan,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Henan Billions Advanced Material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Zhongzhan District, Jiaozuo City, Henan,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LB Lufeng Titanium Industry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Yangjie Street, Qinfeng Town, Lufeng County, Chuxiong Yi Autonomous Prefecture, Yunnan,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LB Sichuan Titanium Industry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Xinshi Industrial Development Zone, Mianzhu City, Sichuan, China);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LB Xiangyang Titanium Industry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1 Bianhe Road, Chengguan, Nanzhang, Hubei,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Shandong Dawn Titanium Industry Co., Ltd.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адрес: Dawn Industry Park, North of Heping Road, Longkou Development Zone, Longkou City, Shandong Province, China)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2025 г. № 96 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разновидностей товара, в отношении которых антидемпинговая пошлина не подлежит взиманию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отнесения к разновидности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Пигменты, изготовленные на основе диоксида титана, предназначенные для производства пищевой продукции (пищевая добавка "Диоксид титана" (E-171) с технологической функцией "краситель", требования к которой установлены техническим регламентом Таможенного союза "Требования безопасности пищевых добавок, ароматизаторов и технологических вспомогательных средств" (ТР ТС 029/2012))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оценке соответствия (сведения о документе об оценке соответствия) товара требованиям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Пигменты, изготовленные на основе диоксида титана, предназначенные для производства фармацевтической продукции (сырье, активно действующие вещества, предназначенные для производства фармацевтической продукции)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товара требованиям Фармакопеи Евразийского экономического союза и (или) требованиям государственных фармакопей государств – членов Евразийского экономического союза, а при отсутствии таковых – сведения, содержащиеся в документах, предусмотренных абзацем четвертым пункта 11 раздела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и подтверждающие использование товара исключительно для производства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Пигменты, изготовленные на основе диоксида титана, предназначенные для производства парфюмерно-косметической продукции (сырье, активно действующие вещества, предназначенные для производства парфюмерно-косметической продукции)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документах, предусмотренных абзацем четвертым пункта 11 раздела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и подтверждающие использование товара исключительно для производства парфюмерно-косметической продукции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2025 г. № 96 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производителей, ценовые обязательства которых одобрены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регистрации в Евразийской экономической комиссии письма, которым представлены обязательства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LB Group Co., Ltd. (юридический адрес: Zhongzhan District, Jiaozuo City, Henan,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2024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ДЗВР-339конф/AD-38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Henan Billions Advanced Material Co., Ltd. (юридический адрес: Zhongzhan District, Jiaozuo City, Henan,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2024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ДЗВР-339конф/AD-38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LB Lufeng Titanium Industry Co., Ltd. (юридический адрес: Yangjie Street, Qinfeng Town, Lufeng County, Chuxiong Yi Autonomous Prefecture, Yunnan,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2024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ДЗВР-339конф/AD-38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LB Sichuan Titanium Industry Co., Ltd. (юридический адрес: Xinshi Industrial Development Zone, Mianzhu City, Sichuan,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2024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ДЗВР-339конф/AD-38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LB Xiangyang Titanium Industry Co., Ltd. (юридический адрес: 1 Bianhe Road, Chengguan, Nanzhang, Hubei,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2024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ДЗВР-339конф/AD-38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Shandong Dawn Titanium Industry Co., Ltd. (юридический адрес: Dawn Industry Park, North of Heping Road, Longkou Development Zone, Longkou City, Shandong Province, China)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декабря 2024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ДЗВР-340конф/AD-38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2025 г. № 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ПРОИЗВОДИТЕЛЯ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Производитель (наименование,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Порядковый номер и дата выдачи сертификата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(наименование, адрес)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СЕРТИФИКАТ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Импортер – резидент государства –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Евразийского экономического союза (наименование,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Инвойс (номер,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ТН ВЭД ЕАЭС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Номер транспортного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Сведения о товаре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другие примечания (указываются разновидности товара в соответствии с обязательствами)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 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(долларов 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(долларов 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Я, нижеподписавшийся, подтверждаю, что продажа с целью экспорта на таможенную территорию Евразийского экономического союза товаров, указанных в пункте 9 настоящего сертификата, совершается с соблюдением принятых обязательств. Я подтверждаю, что сведения, указанные в настоящем сертификате, являются полными и точными.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___________________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(должность)                               (подпись)                (Ф.И.О.)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(М.П.)</w:t>
            </w:r>
          </w:p>
        </w:tc>
      </w:tr>
    </w:tbl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заполняется печатным способом на русском языке, за исключением пунктов 1 и 3 сертификата, заполняемых на русском или английском языке.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сертификата составляет 90 календарных дней со дня его выдачи.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 сертификата указывается страна назначения в соответствии с классификатором стран мира, утверждаемым Евразийской экономической комиссией.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6 сертификата указываются номер и дата инвойса, используемого при таможенном декларировании.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8 сертификата указывается регистрационный номер транспортного средства, которым ввозится товар на таможенную территорию Евразийского экономического союза.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9 сертификата указываются цифрами цена товара за тонну и стоимость товара, фактически уплаченная или подлежащая уплате покупателем товара в соответствии со схемой продаж, предусмотренной обязательствами.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Исправления и (или) дополнения вносятся в сертификат путем зачеркивания ошибочной информации и надпечатывания откорректированных сведений, которые заверяются печатью производителя.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сертификате не допускается использование факсимиле подписей лиц, а также наличие подчисток, исправлений и (или) дополнений, не заверенных в порядке, указанном в пункте 7 настоящих примечаний.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Сертификат признается недействительным в следующих случаях: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истек;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сертификата не соответствует форме, предусмотренной настоящим приложением, и (или) сертификат не заполнен в соответствии с требованиями пунктов 1 – 8 настоящих примечаний;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сертификате, не соответствуют сведениям, заявленным в декларации на товары, и (или) не позволяют провести однозначную идентификацию товара;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проставленные в сертификате подпись и (или) печать не соответствуют образцам подписей и (или) оттисков печати, имеющимся в наличии у таможенного органа.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г. № 96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к осуществлению поставок товара в государства – члены Евразийского экономического союза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Продолжение переговоров о поставках товара с покупателями в государствах – членах Евразийского экономического союза.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Тестирование новой марки товара с модификацией поверхности соединениями фосфора совместно с заинтересованными потребителями, являющимися производителями декоративной бумаги в государствах – членах Евразийского экономического союза.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доступности товара для потребителей в государствах – членах Евразийского экономического союза.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Приоритизация поставок товара в государства – члены Евразийского экономического союза перед поставками на экспорт в третьи страны.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Стремление к долгосрочному сотрудничеству с покупателями товара в государствах – членах Евразийского экономического союза.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Недопущение резкого и необоснованного роста отпускных цен на товар на условиях "франко-завод" для покупателей в государствах – членах Евразийского экономического союза.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Поддержание уровня качества товара, реализуемого в государствах – членах Евразийского экономического союза.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