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8f63c" w14:textId="508f6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ставки ввозной таможенной пошлины Единого таможенного тарифа Евразийского экономического союза в отношении латекса для производства ковров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24 марта 2025 года № 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42 и 45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18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ставку ввозной таможенной пошлины </w:t>
      </w:r>
      <w:r>
        <w:rPr>
          <w:rFonts w:ascii="Times New Roman"/>
          <w:b w:val="false"/>
          <w:i w:val="false"/>
          <w:color w:val="000000"/>
          <w:sz w:val="28"/>
        </w:rPr>
        <w:t>Единого таможенного тарифа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союза, утвержденного Решением Совета Евразийской экономической комиссии от 14 сентября 2021 г. № 80, в отношении латекса для производства ковров, классифицируемого кодом 4002 11 000 1 ТН ВЭД ЕАЭС, в размере 0 процентов от таможенной стоимости с 1 января 2025 г. по 31 декабря 2027 г. включительно.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Единый таможенный тариф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союза, утвержденный Решением Совета Евразийской экономической комиссии от 14 сентября 2021 г. № 80, следующие изменения: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позиции с кодом 4002 11 000 1 ТН ВЭД ЕАЭС ссылку на примечание к Единому таможенному тарифу Евразийского экономического союза "</w:t>
      </w:r>
      <w:r>
        <w:rPr>
          <w:rFonts w:ascii="Times New Roman"/>
          <w:b w:val="false"/>
          <w:i w:val="false"/>
          <w:color w:val="000000"/>
          <w:vertAlign w:val="superscript"/>
        </w:rPr>
        <w:t>51С)</w:t>
      </w:r>
      <w:r>
        <w:rPr>
          <w:rFonts w:ascii="Times New Roman"/>
          <w:b w:val="false"/>
          <w:i w:val="false"/>
          <w:color w:val="000000"/>
          <w:sz w:val="28"/>
        </w:rPr>
        <w:t>" заменить ссылкой "</w:t>
      </w:r>
      <w:r>
        <w:rPr>
          <w:rFonts w:ascii="Times New Roman"/>
          <w:b w:val="false"/>
          <w:i w:val="false"/>
          <w:color w:val="000000"/>
          <w:vertAlign w:val="superscript"/>
        </w:rPr>
        <w:t>101С)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</w:t>
      </w:r>
      <w:r>
        <w:rPr>
          <w:rFonts w:ascii="Times New Roman"/>
          <w:b w:val="false"/>
          <w:i w:val="false"/>
          <w:color w:val="000000"/>
          <w:sz w:val="28"/>
        </w:rPr>
        <w:t>примечаниях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Единому таможенному тарифу Евразийского экономического союза: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51С признать утратившим силу;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примечанием 101С следующего содержания: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101С)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0 (ноль) % от таможенной стоимости применяется с 01.01.2025 по 31.12.2027 включительно.".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 и распространяется на правоотношения, возникшие с 1 января 2025 г.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