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4cee" w14:textId="e5f4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w:t>
      </w:r>
    </w:p>
    <w:p>
      <w:pPr>
        <w:spacing w:after="0"/>
        <w:ind w:left="0"/>
        <w:jc w:val="both"/>
      </w:pPr>
      <w:r>
        <w:rPr>
          <w:rFonts w:ascii="Times New Roman"/>
          <w:b w:val="false"/>
          <w:i w:val="false"/>
          <w:color w:val="000000"/>
          <w:sz w:val="28"/>
        </w:rPr>
        <w:t>Решение Коллегии Евразийской экономической комиссии от 18 февраля 2025 года № 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таможенных представителей".</w:t>
      </w:r>
    </w:p>
    <w:bookmarkStart w:name="z10"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сентября 2015 г. № 105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приложения к Решению Коллегии Евразийской экономической комиссии от 26 марта 2019 г. № 44.</w:t>
      </w:r>
    </w:p>
    <w:bookmarkStart w:name="z13" w:id="3"/>
    <w:p>
      <w:pPr>
        <w:spacing w:after="0"/>
        <w:ind w:left="0"/>
        <w:jc w:val="both"/>
      </w:pPr>
      <w:r>
        <w:rPr>
          <w:rFonts w:ascii="Times New Roman"/>
          <w:b w:val="false"/>
          <w:i w:val="false"/>
          <w:color w:val="000000"/>
          <w:sz w:val="28"/>
        </w:rPr>
        <w:t>
      3. Настоящее Решение вступает в силу с 1 августа 2025 г.</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18 февраля 2025 г. № 16</w:t>
            </w:r>
          </w:p>
        </w:tc>
      </w:tr>
    </w:tbl>
    <w:bookmarkStart w:name="z16"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w:t>
      </w:r>
    </w:p>
    <w:bookmarkEnd w:id="4"/>
    <w:bookmarkStart w:name="z17" w:id="5"/>
    <w:p>
      <w:pPr>
        <w:spacing w:after="0"/>
        <w:ind w:left="0"/>
        <w:jc w:val="left"/>
      </w:pPr>
      <w:r>
        <w:rPr>
          <w:rFonts w:ascii="Times New Roman"/>
          <w:b/>
          <w:i w:val="false"/>
          <w:color w:val="000000"/>
        </w:rPr>
        <w:t xml:space="preserve"> I. Общие положения</w:t>
      </w:r>
    </w:p>
    <w:bookmarkEnd w:id="5"/>
    <w:bookmarkStart w:name="z18"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Таможенный кодекс</w:t>
      </w:r>
      <w:r>
        <w:rPr>
          <w:rFonts w:ascii="Times New Roman"/>
          <w:b w:val="false"/>
          <w:i w:val="false"/>
          <w:color w:val="000000"/>
          <w:sz w:val="28"/>
        </w:rPr>
        <w:t xml:space="preserve">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26" w:id="7"/>
    <w:p>
      <w:pPr>
        <w:spacing w:after="0"/>
        <w:ind w:left="0"/>
        <w:jc w:val="left"/>
      </w:pPr>
      <w:r>
        <w:rPr>
          <w:rFonts w:ascii="Times New Roman"/>
          <w:b/>
          <w:i w:val="false"/>
          <w:color w:val="000000"/>
        </w:rPr>
        <w:t xml:space="preserve"> II. Область применения</w:t>
      </w:r>
    </w:p>
    <w:bookmarkEnd w:id="7"/>
    <w:bookmarkStart w:name="z27"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таможенных представителей" (далее – общий процесс), включая описание процедур, выполняемых в рамках этого общего процесса.</w:t>
      </w:r>
    </w:p>
    <w:bookmarkEnd w:id="8"/>
    <w:bookmarkStart w:name="z28"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9" w:id="10"/>
    <w:p>
      <w:pPr>
        <w:spacing w:after="0"/>
        <w:ind w:left="0"/>
        <w:jc w:val="left"/>
      </w:pPr>
      <w:r>
        <w:rPr>
          <w:rFonts w:ascii="Times New Roman"/>
          <w:b/>
          <w:i w:val="false"/>
          <w:color w:val="000000"/>
        </w:rPr>
        <w:t xml:space="preserve"> III. Основные понятия</w:t>
      </w:r>
    </w:p>
    <w:bookmarkEnd w:id="10"/>
    <w:bookmarkStart w:name="z30"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1"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bookmarkStart w:name="z32" w:id="13"/>
    <w:p>
      <w:pPr>
        <w:spacing w:after="0"/>
        <w:ind w:left="0"/>
        <w:jc w:val="both"/>
      </w:pPr>
      <w:r>
        <w:rPr>
          <w:rFonts w:ascii="Times New Roman"/>
          <w:b w:val="false"/>
          <w:i w:val="false"/>
          <w:color w:val="000000"/>
          <w:sz w:val="28"/>
        </w:rPr>
        <w:t>
      "исторические данные" – информация, которая хранится в общем реестре таможенных представителей с момента его формирования и внесение изменений в которую не предусматривается;</w:t>
      </w:r>
    </w:p>
    <w:bookmarkEnd w:id="13"/>
    <w:bookmarkStart w:name="z33" w:id="14"/>
    <w:p>
      <w:pPr>
        <w:spacing w:after="0"/>
        <w:ind w:left="0"/>
        <w:jc w:val="both"/>
      </w:pPr>
      <w:r>
        <w:rPr>
          <w:rFonts w:ascii="Times New Roman"/>
          <w:b w:val="false"/>
          <w:i w:val="false"/>
          <w:color w:val="000000"/>
          <w:sz w:val="28"/>
        </w:rPr>
        <w:t>
      "национальный реестр" – реестр таможенных представителей, формирование и ведение которого осуществляются таможенным органом государства – члена Евразийского экономического союза.</w:t>
      </w:r>
    </w:p>
    <w:bookmarkEnd w:id="14"/>
    <w:bookmarkStart w:name="z34"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5"/>
    <w:bookmarkStart w:name="z35" w:id="16"/>
    <w:p>
      <w:pPr>
        <w:spacing w:after="0"/>
        <w:ind w:left="0"/>
        <w:jc w:val="left"/>
      </w:pPr>
      <w:r>
        <w:rPr>
          <w:rFonts w:ascii="Times New Roman"/>
          <w:b/>
          <w:i w:val="false"/>
          <w:color w:val="000000"/>
        </w:rPr>
        <w:t xml:space="preserve"> IV. Основные сведения об общем процессе</w:t>
      </w:r>
    </w:p>
    <w:bookmarkEnd w:id="16"/>
    <w:bookmarkStart w:name="z36" w:id="17"/>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таможенных представителей".</w:t>
      </w:r>
    </w:p>
    <w:bookmarkEnd w:id="17"/>
    <w:bookmarkStart w:name="z37" w:id="18"/>
    <w:p>
      <w:pPr>
        <w:spacing w:after="0"/>
        <w:ind w:left="0"/>
        <w:jc w:val="both"/>
      </w:pPr>
      <w:r>
        <w:rPr>
          <w:rFonts w:ascii="Times New Roman"/>
          <w:b w:val="false"/>
          <w:i w:val="false"/>
          <w:color w:val="000000"/>
          <w:sz w:val="28"/>
        </w:rPr>
        <w:t>
      6. Кодовое обозначение общего процесса: P.CC.05, версия 2.0.0.</w:t>
      </w:r>
    </w:p>
    <w:bookmarkEnd w:id="18"/>
    <w:bookmarkStart w:name="z38" w:id="19"/>
    <w:p>
      <w:pPr>
        <w:spacing w:after="0"/>
        <w:ind w:left="0"/>
        <w:jc w:val="left"/>
      </w:pPr>
      <w:r>
        <w:rPr>
          <w:rFonts w:ascii="Times New Roman"/>
          <w:b/>
          <w:i w:val="false"/>
          <w:color w:val="000000"/>
        </w:rPr>
        <w:t xml:space="preserve"> 1. Цель и задачи общего процесса</w:t>
      </w:r>
    </w:p>
    <w:bookmarkEnd w:id="19"/>
    <w:bookmarkStart w:name="z39" w:id="20"/>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общего реестра таможенных представителей.</w:t>
      </w:r>
    </w:p>
    <w:bookmarkEnd w:id="20"/>
    <w:bookmarkStart w:name="z40" w:id="21"/>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1"/>
    <w:bookmarkStart w:name="z41" w:id="22"/>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Евразийского экономического союза (далее соответственно –государства-члены, Союз) информации о включении юридических лиц в национальный реестр, исключении их из этого реестра, приостановлении (возобновлении) деятельности юридического лица в качестве таможенного представителя, изменении сведений о юридическом лице в национальном реестре, а также об отмене решения об исключении юридического лица из национального реестра;</w:t>
      </w:r>
    </w:p>
    <w:bookmarkEnd w:id="22"/>
    <w:bookmarkStart w:name="z42" w:id="23"/>
    <w:p>
      <w:pPr>
        <w:spacing w:after="0"/>
        <w:ind w:left="0"/>
        <w:jc w:val="both"/>
      </w:pPr>
      <w:r>
        <w:rPr>
          <w:rFonts w:ascii="Times New Roman"/>
          <w:b w:val="false"/>
          <w:i w:val="false"/>
          <w:color w:val="000000"/>
          <w:sz w:val="28"/>
        </w:rPr>
        <w:t>
      б) обеспечить автоматизированное формирование общего реестра таможенных представителей на основе поступившей в Комиссию информации и его опубликование на информационном портале Союза;</w:t>
      </w:r>
    </w:p>
    <w:bookmarkEnd w:id="23"/>
    <w:bookmarkStart w:name="z43" w:id="24"/>
    <w:p>
      <w:pPr>
        <w:spacing w:after="0"/>
        <w:ind w:left="0"/>
        <w:jc w:val="both"/>
      </w:pPr>
      <w:r>
        <w:rPr>
          <w:rFonts w:ascii="Times New Roman"/>
          <w:b w:val="false"/>
          <w:i w:val="false"/>
          <w:color w:val="000000"/>
          <w:sz w:val="28"/>
        </w:rPr>
        <w:t>
      в) реализовать механизм автоматизированного представления сведений о юридических лицах, включенных в общий реестр таможенных представителей, через интегрированную информационную систему Союза в целях использования в информационных системах уполномоченных органов государств-членов;</w:t>
      </w:r>
    </w:p>
    <w:bookmarkEnd w:id="24"/>
    <w:bookmarkStart w:name="z44" w:id="25"/>
    <w:p>
      <w:pPr>
        <w:spacing w:after="0"/>
        <w:ind w:left="0"/>
        <w:jc w:val="both"/>
      </w:pPr>
      <w:r>
        <w:rPr>
          <w:rFonts w:ascii="Times New Roman"/>
          <w:b w:val="false"/>
          <w:i w:val="false"/>
          <w:color w:val="000000"/>
          <w:sz w:val="28"/>
        </w:rPr>
        <w:t>
      г) обеспечить представление сведений о юридических лицах, включенных в общий реестр таможенных представителей, по запросу внешних информационных систем с использованием сервисов, размещенных на информационном портале Союза.</w:t>
      </w:r>
    </w:p>
    <w:bookmarkEnd w:id="25"/>
    <w:bookmarkStart w:name="z45" w:id="26"/>
    <w:p>
      <w:pPr>
        <w:spacing w:after="0"/>
        <w:ind w:left="0"/>
        <w:jc w:val="left"/>
      </w:pPr>
      <w:r>
        <w:rPr>
          <w:rFonts w:ascii="Times New Roman"/>
          <w:b/>
          <w:i w:val="false"/>
          <w:color w:val="000000"/>
        </w:rPr>
        <w:t xml:space="preserve"> 2. Участники общего процесса</w:t>
      </w:r>
    </w:p>
    <w:bookmarkEnd w:id="26"/>
    <w:bookmarkStart w:name="z46"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8" w:id="28"/>
    <w:p>
      <w:pPr>
        <w:spacing w:after="0"/>
        <w:ind w:left="0"/>
        <w:jc w:val="left"/>
      </w:pPr>
      <w:r>
        <w:rPr>
          <w:rFonts w:ascii="Times New Roman"/>
          <w:b/>
          <w:i w:val="false"/>
          <w:color w:val="000000"/>
        </w:rPr>
        <w:t xml:space="preserve"> Перечень участников общего процесса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Комиссии, отвечающее </w:t>
            </w:r>
          </w:p>
          <w:p>
            <w:pPr>
              <w:spacing w:after="20"/>
              <w:ind w:left="20"/>
              <w:jc w:val="both"/>
            </w:pPr>
            <w:r>
              <w:rPr>
                <w:rFonts w:ascii="Times New Roman"/>
                <w:b w:val="false"/>
                <w:i w:val="false"/>
                <w:color w:val="000000"/>
                <w:sz w:val="20"/>
              </w:rPr>
              <w:t>за обеспечение формирования, ведения и использования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исполнительной власти государства-члена, уполномоченный на ведение национального реестра </w:t>
            </w:r>
          </w:p>
          <w:p>
            <w:pPr>
              <w:spacing w:after="20"/>
              <w:ind w:left="20"/>
              <w:jc w:val="both"/>
            </w:pPr>
            <w:r>
              <w:rPr>
                <w:rFonts w:ascii="Times New Roman"/>
                <w:b w:val="false"/>
                <w:i w:val="false"/>
                <w:color w:val="000000"/>
                <w:sz w:val="20"/>
              </w:rPr>
              <w:t xml:space="preserve">и представление его </w:t>
            </w:r>
          </w:p>
          <w:p>
            <w:pPr>
              <w:spacing w:after="20"/>
              <w:ind w:left="20"/>
              <w:jc w:val="both"/>
            </w:pPr>
            <w:r>
              <w:rPr>
                <w:rFonts w:ascii="Times New Roman"/>
                <w:b w:val="false"/>
                <w:i w:val="false"/>
                <w:color w:val="000000"/>
                <w:sz w:val="20"/>
              </w:rPr>
              <w:t xml:space="preserve">в Комиссию для формирования общего реестра таможенных представителей, а также </w:t>
            </w:r>
          </w:p>
          <w:p>
            <w:pPr>
              <w:spacing w:after="20"/>
              <w:ind w:left="20"/>
              <w:jc w:val="both"/>
            </w:pPr>
            <w:r>
              <w:rPr>
                <w:rFonts w:ascii="Times New Roman"/>
                <w:b w:val="false"/>
                <w:i w:val="false"/>
                <w:color w:val="000000"/>
                <w:sz w:val="20"/>
              </w:rPr>
              <w:t>на использование сведений из общего реестра таможенных представителей при совершении таможенных операций 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внешнеэкономической деятельности, юридическое или физическое лицо, использующие в своей деятельности сведения </w:t>
            </w:r>
          </w:p>
          <w:p>
            <w:pPr>
              <w:spacing w:after="20"/>
              <w:ind w:left="20"/>
              <w:jc w:val="both"/>
            </w:pPr>
            <w:r>
              <w:rPr>
                <w:rFonts w:ascii="Times New Roman"/>
                <w:b w:val="false"/>
                <w:i w:val="false"/>
                <w:color w:val="000000"/>
                <w:sz w:val="20"/>
              </w:rPr>
              <w:t>из общего реестра таможенных представителей</w:t>
            </w:r>
          </w:p>
        </w:tc>
      </w:tr>
    </w:tbl>
    <w:bookmarkStart w:name="z49" w:id="29"/>
    <w:p>
      <w:pPr>
        <w:spacing w:after="0"/>
        <w:ind w:left="0"/>
        <w:jc w:val="left"/>
      </w:pPr>
      <w:r>
        <w:rPr>
          <w:rFonts w:ascii="Times New Roman"/>
          <w:b/>
          <w:i w:val="false"/>
          <w:color w:val="000000"/>
        </w:rPr>
        <w:t xml:space="preserve"> 3. Структура общего процесса</w:t>
      </w:r>
    </w:p>
    <w:bookmarkEnd w:id="29"/>
    <w:bookmarkStart w:name="z50" w:id="30"/>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0"/>
    <w:bookmarkStart w:name="z51" w:id="31"/>
    <w:p>
      <w:pPr>
        <w:spacing w:after="0"/>
        <w:ind w:left="0"/>
        <w:jc w:val="both"/>
      </w:pPr>
      <w:r>
        <w:rPr>
          <w:rFonts w:ascii="Times New Roman"/>
          <w:b w:val="false"/>
          <w:i w:val="false"/>
          <w:color w:val="000000"/>
          <w:sz w:val="28"/>
        </w:rPr>
        <w:t>
      а) процедуры формирования и ведения общего реестра таможенных представителей;</w:t>
      </w:r>
    </w:p>
    <w:bookmarkEnd w:id="31"/>
    <w:bookmarkStart w:name="z52" w:id="32"/>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содержащихся в общем реестре таможенных представителей;</w:t>
      </w:r>
    </w:p>
    <w:bookmarkEnd w:id="32"/>
    <w:bookmarkStart w:name="z53" w:id="33"/>
    <w:p>
      <w:pPr>
        <w:spacing w:after="0"/>
        <w:ind w:left="0"/>
        <w:jc w:val="both"/>
      </w:pPr>
      <w:r>
        <w:rPr>
          <w:rFonts w:ascii="Times New Roman"/>
          <w:b w:val="false"/>
          <w:i w:val="false"/>
          <w:color w:val="000000"/>
          <w:sz w:val="28"/>
        </w:rPr>
        <w:t>
      в) процедуры представления заинтересованным лицам сведений, содержащихся в общем реестре таможенных представителей.</w:t>
      </w:r>
    </w:p>
    <w:bookmarkEnd w:id="33"/>
    <w:bookmarkStart w:name="z54" w:id="34"/>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общего реестра таможенных представителей на основании сведений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таможенных представителей, уполномоченным органам государств-членов и заинтересованным лицам.</w:t>
      </w:r>
    </w:p>
    <w:bookmarkEnd w:id="34"/>
    <w:bookmarkStart w:name="z55" w:id="35"/>
    <w:p>
      <w:pPr>
        <w:spacing w:after="0"/>
        <w:ind w:left="0"/>
        <w:jc w:val="both"/>
      </w:pPr>
      <w:r>
        <w:rPr>
          <w:rFonts w:ascii="Times New Roman"/>
          <w:b w:val="false"/>
          <w:i w:val="false"/>
          <w:color w:val="000000"/>
          <w:sz w:val="28"/>
        </w:rPr>
        <w:t>
      При формировании общего реестра таможенных представителей выполняются следующие процедуры общего процесса, включенные в группу процедур формирования и ведения общего реестра таможенных представителей:</w:t>
      </w:r>
    </w:p>
    <w:bookmarkEnd w:id="35"/>
    <w:bookmarkStart w:name="z56" w:id="36"/>
    <w:p>
      <w:pPr>
        <w:spacing w:after="0"/>
        <w:ind w:left="0"/>
        <w:jc w:val="both"/>
      </w:pPr>
      <w:r>
        <w:rPr>
          <w:rFonts w:ascii="Times New Roman"/>
          <w:b w:val="false"/>
          <w:i w:val="false"/>
          <w:color w:val="000000"/>
          <w:sz w:val="28"/>
        </w:rPr>
        <w:t>
      включение сведений в общий реестр таможенных представителей;</w:t>
      </w:r>
    </w:p>
    <w:bookmarkEnd w:id="36"/>
    <w:bookmarkStart w:name="z57" w:id="37"/>
    <w:p>
      <w:pPr>
        <w:spacing w:after="0"/>
        <w:ind w:left="0"/>
        <w:jc w:val="both"/>
      </w:pPr>
      <w:r>
        <w:rPr>
          <w:rFonts w:ascii="Times New Roman"/>
          <w:b w:val="false"/>
          <w:i w:val="false"/>
          <w:color w:val="000000"/>
          <w:sz w:val="28"/>
        </w:rPr>
        <w:t>
      изменение сведений, содержащихся в общем реестре таможенных представителей;</w:t>
      </w:r>
    </w:p>
    <w:bookmarkEnd w:id="37"/>
    <w:bookmarkStart w:name="z58" w:id="38"/>
    <w:p>
      <w:pPr>
        <w:spacing w:after="0"/>
        <w:ind w:left="0"/>
        <w:jc w:val="both"/>
      </w:pPr>
      <w:r>
        <w:rPr>
          <w:rFonts w:ascii="Times New Roman"/>
          <w:b w:val="false"/>
          <w:i w:val="false"/>
          <w:color w:val="000000"/>
          <w:sz w:val="28"/>
        </w:rPr>
        <w:t>
      исключение сведений из общего реестра таможенных представителей;</w:t>
      </w:r>
    </w:p>
    <w:bookmarkEnd w:id="38"/>
    <w:bookmarkStart w:name="z59" w:id="39"/>
    <w:p>
      <w:pPr>
        <w:spacing w:after="0"/>
        <w:ind w:left="0"/>
        <w:jc w:val="both"/>
      </w:pPr>
      <w:r>
        <w:rPr>
          <w:rFonts w:ascii="Times New Roman"/>
          <w:b w:val="false"/>
          <w:i w:val="false"/>
          <w:color w:val="000000"/>
          <w:sz w:val="28"/>
        </w:rPr>
        <w:t>
      отмена решения об исключении юридического лица из общего реестра таможенных представителей.</w:t>
      </w:r>
    </w:p>
    <w:bookmarkEnd w:id="39"/>
    <w:bookmarkStart w:name="z60" w:id="40"/>
    <w:p>
      <w:pPr>
        <w:spacing w:after="0"/>
        <w:ind w:left="0"/>
        <w:jc w:val="both"/>
      </w:pPr>
      <w:r>
        <w:rPr>
          <w:rFonts w:ascii="Times New Roman"/>
          <w:b w:val="false"/>
          <w:i w:val="false"/>
          <w:color w:val="000000"/>
          <w:sz w:val="28"/>
        </w:rPr>
        <w:t>
      При представлении информации уполномоченным органам государства-члена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общем реестре таможенных представителей:</w:t>
      </w:r>
    </w:p>
    <w:bookmarkEnd w:id="40"/>
    <w:bookmarkStart w:name="z61" w:id="41"/>
    <w:p>
      <w:pPr>
        <w:spacing w:after="0"/>
        <w:ind w:left="0"/>
        <w:jc w:val="both"/>
      </w:pPr>
      <w:r>
        <w:rPr>
          <w:rFonts w:ascii="Times New Roman"/>
          <w:b w:val="false"/>
          <w:i w:val="false"/>
          <w:color w:val="000000"/>
          <w:sz w:val="28"/>
        </w:rPr>
        <w:t>
      получение информации о дате и времени обновления общего реестра таможенных представителей;</w:t>
      </w:r>
    </w:p>
    <w:bookmarkEnd w:id="41"/>
    <w:bookmarkStart w:name="z62" w:id="42"/>
    <w:p>
      <w:pPr>
        <w:spacing w:after="0"/>
        <w:ind w:left="0"/>
        <w:jc w:val="both"/>
      </w:pPr>
      <w:r>
        <w:rPr>
          <w:rFonts w:ascii="Times New Roman"/>
          <w:b w:val="false"/>
          <w:i w:val="false"/>
          <w:color w:val="000000"/>
          <w:sz w:val="28"/>
        </w:rPr>
        <w:t>
      получение сведений из общего реестра таможенных представителей;</w:t>
      </w:r>
    </w:p>
    <w:bookmarkEnd w:id="42"/>
    <w:bookmarkStart w:name="z63" w:id="43"/>
    <w:p>
      <w:pPr>
        <w:spacing w:after="0"/>
        <w:ind w:left="0"/>
        <w:jc w:val="both"/>
      </w:pPr>
      <w:r>
        <w:rPr>
          <w:rFonts w:ascii="Times New Roman"/>
          <w:b w:val="false"/>
          <w:i w:val="false"/>
          <w:color w:val="000000"/>
          <w:sz w:val="28"/>
        </w:rPr>
        <w:t>
      получение информации об изменениях, внесенных в общий реестр таможенных представителей.</w:t>
      </w:r>
    </w:p>
    <w:bookmarkEnd w:id="43"/>
    <w:bookmarkStart w:name="z64" w:id="44"/>
    <w:p>
      <w:pPr>
        <w:spacing w:after="0"/>
        <w:ind w:left="0"/>
        <w:jc w:val="both"/>
      </w:pPr>
      <w:r>
        <w:rPr>
          <w:rFonts w:ascii="Times New Roman"/>
          <w:b w:val="false"/>
          <w:i w:val="false"/>
          <w:color w:val="000000"/>
          <w:sz w:val="28"/>
        </w:rPr>
        <w:t>
      При представлении информации заинтересованным лицам выполняется процедура "Получение сведений из общего реестра таможенных представителей через информационный портал Союза", включенная в группу процедур представления заинтересованным лицам сведений, содержащихся в общем реестре таможенных представителей.</w:t>
      </w:r>
    </w:p>
    <w:bookmarkEnd w:id="44"/>
    <w:bookmarkStart w:name="z65" w:id="4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5"/>
    <w:bookmarkStart w:name="z66" w:id="46"/>
    <w:p>
      <w:pPr>
        <w:spacing w:after="0"/>
        <w:ind w:left="0"/>
        <w:jc w:val="both"/>
      </w:pPr>
      <w:r>
        <w:rPr>
          <w:rFonts w:ascii="Times New Roman"/>
          <w:b w:val="false"/>
          <w:i w:val="false"/>
          <w:color w:val="000000"/>
          <w:sz w:val="28"/>
        </w:rPr>
        <w:t xml:space="preserve">
      </w:t>
      </w:r>
    </w:p>
    <w:bookmarkEnd w:id="4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7"/>
    <w:bookmarkStart w:name="z68" w:id="48"/>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8"/>
    <w:bookmarkStart w:name="z69" w:id="49"/>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9"/>
    <w:bookmarkStart w:name="z70" w:id="50"/>
    <w:p>
      <w:pPr>
        <w:spacing w:after="0"/>
        <w:ind w:left="0"/>
        <w:jc w:val="left"/>
      </w:pPr>
      <w:r>
        <w:rPr>
          <w:rFonts w:ascii="Times New Roman"/>
          <w:b/>
          <w:i w:val="false"/>
          <w:color w:val="000000"/>
        </w:rPr>
        <w:t xml:space="preserve"> 4. Группа процедур формирования и ведения общего реестра таможенных представителей </w:t>
      </w:r>
    </w:p>
    <w:bookmarkEnd w:id="50"/>
    <w:p>
      <w:pPr>
        <w:spacing w:after="0"/>
        <w:ind w:left="0"/>
        <w:jc w:val="both"/>
      </w:pPr>
      <w:bookmarkStart w:name="z71" w:id="51"/>
      <w:r>
        <w:rPr>
          <w:rFonts w:ascii="Times New Roman"/>
          <w:b w:val="false"/>
          <w:i w:val="false"/>
          <w:color w:val="000000"/>
          <w:sz w:val="28"/>
        </w:rPr>
        <w:t xml:space="preserve">
      15. Выполнение процедур формирования и ведения общего реестра таможенных представителей начинается с момента получения уполномоченным органом государства-члена информации об изменении сведений, содержащихся в национальном реестре (включение </w:t>
      </w:r>
    </w:p>
    <w:bookmarkEnd w:id="51"/>
    <w:p>
      <w:pPr>
        <w:spacing w:after="0"/>
        <w:ind w:left="0"/>
        <w:jc w:val="both"/>
      </w:pPr>
      <w:r>
        <w:rPr>
          <w:rFonts w:ascii="Times New Roman"/>
          <w:b w:val="false"/>
          <w:i w:val="false"/>
          <w:color w:val="000000"/>
          <w:sz w:val="28"/>
        </w:rPr>
        <w:t>в национальный реестр или исключение из национального реестра юридического лица, изменение сведений о юридическом лице, в том числе приостановление (возобновление) деятельности юридического лица в сфере таможенного дела, отмена решения об исключении юридического лица из национального реестра).</w:t>
      </w:r>
    </w:p>
    <w:bookmarkStart w:name="z72" w:id="52"/>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в соответствии с требованиями законодательства этого государства уникальность регистрационных номеров документов о включении юридического лица в национальный реестр.</w:t>
      </w:r>
    </w:p>
    <w:bookmarkEnd w:id="52"/>
    <w:bookmarkStart w:name="z73" w:id="53"/>
    <w:p>
      <w:pPr>
        <w:spacing w:after="0"/>
        <w:ind w:left="0"/>
        <w:jc w:val="both"/>
      </w:pPr>
      <w:r>
        <w:rPr>
          <w:rFonts w:ascii="Times New Roman"/>
          <w:b w:val="false"/>
          <w:i w:val="false"/>
          <w:color w:val="000000"/>
          <w:sz w:val="28"/>
        </w:rPr>
        <w:t>
      При выполнении процедур формирования и ведения общего реестра таможенных представителей уполномоченный орган государства-члена в момент внесения изменений в национальный реестр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 утвержденным Решением Коллегии Евразийской экономической комиссии от 18 февраля 2025 г. № 16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 утвержденному Решением Коллегии Евразийской экономической комиссии от 18 февраля 2025 г. № 16 (далее – Описание форматов и структур электронных документов и сведений).</w:t>
      </w:r>
    </w:p>
    <w:bookmarkEnd w:id="53"/>
    <w:bookmarkStart w:name="z74" w:id="54"/>
    <w:p>
      <w:pPr>
        <w:spacing w:after="0"/>
        <w:ind w:left="0"/>
        <w:jc w:val="both"/>
      </w:pPr>
      <w:r>
        <w:rPr>
          <w:rFonts w:ascii="Times New Roman"/>
          <w:b w:val="false"/>
          <w:i w:val="false"/>
          <w:color w:val="000000"/>
          <w:sz w:val="28"/>
        </w:rPr>
        <w:t>
      При включении юридического лица в национальный реестр выполняется процедура "Включение сведений в общий реестр таможенных представителей" (P.CC.05.PRC.001).</w:t>
      </w:r>
    </w:p>
    <w:bookmarkEnd w:id="54"/>
    <w:bookmarkStart w:name="z75" w:id="55"/>
    <w:p>
      <w:pPr>
        <w:spacing w:after="0"/>
        <w:ind w:left="0"/>
        <w:jc w:val="both"/>
      </w:pPr>
      <w:r>
        <w:rPr>
          <w:rFonts w:ascii="Times New Roman"/>
          <w:b w:val="false"/>
          <w:i w:val="false"/>
          <w:color w:val="000000"/>
          <w:sz w:val="28"/>
        </w:rPr>
        <w:t>
      При передаче сведений об изменениях, внесенных в национальный реестр (в случае изменения сведений о юридическом лице, заявленных при включении его в общий реестр таможенных представителей, или при приостановлении (возобновлении) деятельности юридического лица в сфере таможенного дела), выполняется процедура "Изменение сведений, содержащихся в общем реестре таможенных представителей" (P.CC.05.PRC.002).</w:t>
      </w:r>
    </w:p>
    <w:bookmarkEnd w:id="55"/>
    <w:bookmarkStart w:name="z76" w:id="56"/>
    <w:p>
      <w:pPr>
        <w:spacing w:after="0"/>
        <w:ind w:left="0"/>
        <w:jc w:val="both"/>
      </w:pPr>
      <w:r>
        <w:rPr>
          <w:rFonts w:ascii="Times New Roman"/>
          <w:b w:val="false"/>
          <w:i w:val="false"/>
          <w:color w:val="000000"/>
          <w:sz w:val="28"/>
        </w:rPr>
        <w:t>
      При передаче сведений об исключении юридического лица из национального реестра выполняется процедура "Исключение сведений из общего реестра таможенных представителей" (P.CC.05.PRC.003).</w:t>
      </w:r>
    </w:p>
    <w:bookmarkEnd w:id="56"/>
    <w:bookmarkStart w:name="z77" w:id="57"/>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юридического лица в национальный реестр, то представление сведений осуществляется путем последовательного выполнения процедур: "Исключение сведений из общего реестра таможенных представителей" (P.CC.05.PRC.003) и "Включение сведений в общий реестр таможенных представителей" (P.CC.05.PRC.001).</w:t>
      </w:r>
    </w:p>
    <w:bookmarkEnd w:id="57"/>
    <w:bookmarkStart w:name="z78" w:id="58"/>
    <w:p>
      <w:pPr>
        <w:spacing w:after="0"/>
        <w:ind w:left="0"/>
        <w:jc w:val="both"/>
      </w:pPr>
      <w:r>
        <w:rPr>
          <w:rFonts w:ascii="Times New Roman"/>
          <w:b w:val="false"/>
          <w:i w:val="false"/>
          <w:color w:val="000000"/>
          <w:sz w:val="28"/>
        </w:rPr>
        <w:t>
      При отмене решения об исключении юридического лица из национального реестра выполняется процедура "Отмена решения об исключении юридического лица из общего реестра таможенных представителей" (P.CC.05.PRC.008).</w:t>
      </w:r>
    </w:p>
    <w:bookmarkEnd w:id="58"/>
    <w:bookmarkStart w:name="z79" w:id="59"/>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таможенных представителей представлено на рисунке 2.</w:t>
      </w:r>
    </w:p>
    <w:bookmarkEnd w:id="59"/>
    <w:bookmarkStart w:name="z80" w:id="60"/>
    <w:p>
      <w:pPr>
        <w:spacing w:after="0"/>
        <w:ind w:left="0"/>
        <w:jc w:val="both"/>
      </w:pPr>
      <w:r>
        <w:rPr>
          <w:rFonts w:ascii="Times New Roman"/>
          <w:b w:val="false"/>
          <w:i w:val="false"/>
          <w:color w:val="000000"/>
          <w:sz w:val="28"/>
        </w:rPr>
        <w:t xml:space="preserve">
      </w:t>
      </w:r>
    </w:p>
    <w:bookmarkEnd w:id="6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p>
    <w:bookmarkEnd w:id="61"/>
    <w:bookmarkStart w:name="z82" w:id="62"/>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таможенных представителей, приведен в таблице 2.</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4" w:id="63"/>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общего реестра таможенных представителей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отмене решения об исключении юридического лица из общего реестра таможенных представителей</w:t>
            </w:r>
          </w:p>
        </w:tc>
      </w:tr>
    </w:tbl>
    <w:bookmarkStart w:name="z85" w:id="64"/>
    <w:p>
      <w:pPr>
        <w:spacing w:after="0"/>
        <w:ind w:left="0"/>
        <w:jc w:val="left"/>
      </w:pPr>
      <w:r>
        <w:rPr>
          <w:rFonts w:ascii="Times New Roman"/>
          <w:b/>
          <w:i w:val="false"/>
          <w:color w:val="000000"/>
        </w:rPr>
        <w:t xml:space="preserve"> 5. Группа процедур представления уполномоченным органам государств-членов сведений, содержащихся в общем реестре таможенных представителей </w:t>
      </w:r>
    </w:p>
    <w:bookmarkEnd w:id="64"/>
    <w:bookmarkStart w:name="z86" w:id="65"/>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общем реестре таможенных представителей, выполняются при получении соответствующего запроса от информационных систем уполномоченных органов государств-членов.</w:t>
      </w:r>
    </w:p>
    <w:bookmarkEnd w:id="65"/>
    <w:bookmarkStart w:name="z87" w:id="66"/>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содержащихся в общем реестре таможенных представителей, обрабатываются следующие виды запросов, поступающих от информационных систем уполномоченных органов государств-членов:</w:t>
      </w:r>
    </w:p>
    <w:bookmarkEnd w:id="66"/>
    <w:bookmarkStart w:name="z88" w:id="67"/>
    <w:p>
      <w:pPr>
        <w:spacing w:after="0"/>
        <w:ind w:left="0"/>
        <w:jc w:val="both"/>
      </w:pPr>
      <w:r>
        <w:rPr>
          <w:rFonts w:ascii="Times New Roman"/>
          <w:b w:val="false"/>
          <w:i w:val="false"/>
          <w:color w:val="000000"/>
          <w:sz w:val="28"/>
        </w:rPr>
        <w:t>
      запрос информации о дате и времени обновления общего реестра таможенных представителей;</w:t>
      </w:r>
    </w:p>
    <w:bookmarkEnd w:id="67"/>
    <w:bookmarkStart w:name="z89" w:id="68"/>
    <w:p>
      <w:pPr>
        <w:spacing w:after="0"/>
        <w:ind w:left="0"/>
        <w:jc w:val="both"/>
      </w:pPr>
      <w:r>
        <w:rPr>
          <w:rFonts w:ascii="Times New Roman"/>
          <w:b w:val="false"/>
          <w:i w:val="false"/>
          <w:color w:val="000000"/>
          <w:sz w:val="28"/>
        </w:rPr>
        <w:t>
      запрос сведений из общего реестра таможенных представителей;</w:t>
      </w:r>
    </w:p>
    <w:bookmarkEnd w:id="68"/>
    <w:bookmarkStart w:name="z90" w:id="69"/>
    <w:p>
      <w:pPr>
        <w:spacing w:after="0"/>
        <w:ind w:left="0"/>
        <w:jc w:val="both"/>
      </w:pPr>
      <w:r>
        <w:rPr>
          <w:rFonts w:ascii="Times New Roman"/>
          <w:b w:val="false"/>
          <w:i w:val="false"/>
          <w:color w:val="000000"/>
          <w:sz w:val="28"/>
        </w:rPr>
        <w:t>
      запрос информации об изменениях, внесенных в общий реестр таможенных представителей.</w:t>
      </w:r>
    </w:p>
    <w:bookmarkEnd w:id="69"/>
    <w:bookmarkStart w:name="z91" w:id="70"/>
    <w:p>
      <w:pPr>
        <w:spacing w:after="0"/>
        <w:ind w:left="0"/>
        <w:jc w:val="both"/>
      </w:pPr>
      <w:r>
        <w:rPr>
          <w:rFonts w:ascii="Times New Roman"/>
          <w:b w:val="false"/>
          <w:i w:val="false"/>
          <w:color w:val="000000"/>
          <w:sz w:val="28"/>
        </w:rPr>
        <w:t>
      Запрос информации о дате и времени обновления общего реестра таможенных представителей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таможенных представителях, включенных в общий реестр таможенных представителей, со сведениями, содержащимися в общем реестре таможенных представителей и хранящимися в Комиссии. При осуществлении запроса выполняется процедура "Получение информации о дате и времени обновления общего реестра таможенных представителей" (P.CC.05.PRC.004).</w:t>
      </w:r>
    </w:p>
    <w:bookmarkEnd w:id="70"/>
    <w:p>
      <w:pPr>
        <w:spacing w:after="0"/>
        <w:ind w:left="0"/>
        <w:jc w:val="both"/>
      </w:pPr>
      <w:bookmarkStart w:name="z92" w:id="71"/>
      <w:r>
        <w:rPr>
          <w:rFonts w:ascii="Times New Roman"/>
          <w:b w:val="false"/>
          <w:i w:val="false"/>
          <w:color w:val="000000"/>
          <w:sz w:val="28"/>
        </w:rPr>
        <w:t xml:space="preserve">
      Запрос сведений из общего реестра таможенных представителей выполняется в целях получения уполномоченным органом государства-члена хранящихся в Комиссии сведений обо всех юридических лицах, включенных в общий реестр таможенных представителей. Сведения, содержащиеся в общем реестре таможенных представителей, запрашиваются либо в полном объеме (с учетом исторических данных), либо по состоянию на определенную дату. Запрос сведений из общего реестра таможенных представителей в полном объеме используется при первоначальной загрузке сведений о таможенных представителях </w:t>
      </w:r>
    </w:p>
    <w:bookmarkEnd w:id="71"/>
    <w:p>
      <w:pPr>
        <w:spacing w:after="0"/>
        <w:ind w:left="0"/>
        <w:jc w:val="both"/>
      </w:pPr>
      <w:r>
        <w:rPr>
          <w:rFonts w:ascii="Times New Roman"/>
          <w:b w:val="false"/>
          <w:i w:val="false"/>
          <w:color w:val="000000"/>
          <w:sz w:val="28"/>
        </w:rPr>
        <w:t>в информационную систему,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таможенных представителей" (P.CC.05.PRC.005).</w:t>
      </w:r>
    </w:p>
    <w:bookmarkStart w:name="z93" w:id="72"/>
    <w:p>
      <w:pPr>
        <w:spacing w:after="0"/>
        <w:ind w:left="0"/>
        <w:jc w:val="both"/>
      </w:pPr>
      <w:r>
        <w:rPr>
          <w:rFonts w:ascii="Times New Roman"/>
          <w:b w:val="false"/>
          <w:i w:val="false"/>
          <w:color w:val="000000"/>
          <w:sz w:val="28"/>
        </w:rPr>
        <w:t>
      При запросе информации об изменениях, внесенных в общий реестр таможенных представителей, представляются сведения, которые были добавлены в общий реестр таможенных представителей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таможенных представителей" (P.CC.05.PRC.006).</w:t>
      </w:r>
    </w:p>
    <w:bookmarkEnd w:id="72"/>
    <w:bookmarkStart w:name="z94" w:id="73"/>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общем реестре таможенных представителей, представлено на рисунке 3.</w:t>
      </w:r>
    </w:p>
    <w:bookmarkEnd w:id="73"/>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6" w:id="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p>
    <w:bookmarkEnd w:id="74"/>
    <w:bookmarkStart w:name="z97" w:id="75"/>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таможенных представителей, приведен в таблице 3.</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9" w:id="76"/>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таможенных представителей</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оценки уполномоченным органом государства-члена необходимости синхронизации хранящихся 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о таможенных представителях, включенных в общий реестр таможенных представителей, со сведениями, содержащимися в общем реестре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об изменениях, внесенных </w:t>
            </w:r>
          </w:p>
          <w:p>
            <w:pPr>
              <w:spacing w:after="20"/>
              <w:ind w:left="20"/>
              <w:jc w:val="both"/>
            </w:pPr>
            <w:r>
              <w:rPr>
                <w:rFonts w:ascii="Times New Roman"/>
                <w:b w:val="false"/>
                <w:i w:val="false"/>
                <w:color w:val="000000"/>
                <w:sz w:val="20"/>
              </w:rPr>
              <w:t>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синхронизации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о таможенных представителях, включенных в общий реестр таможенных представителей, со сведениями, содержащимися в общем реестре таможенных представителей</w:t>
            </w:r>
          </w:p>
        </w:tc>
      </w:tr>
    </w:tbl>
    <w:bookmarkStart w:name="z100" w:id="77"/>
    <w:p>
      <w:pPr>
        <w:spacing w:after="0"/>
        <w:ind w:left="0"/>
        <w:jc w:val="left"/>
      </w:pPr>
      <w:r>
        <w:rPr>
          <w:rFonts w:ascii="Times New Roman"/>
          <w:b/>
          <w:i w:val="false"/>
          <w:color w:val="000000"/>
        </w:rPr>
        <w:t xml:space="preserve"> 6. Группа процедур представления заинтересованным лицам сведений, содержащихся в общем реестре таможенных представителей </w:t>
      </w:r>
    </w:p>
    <w:bookmarkEnd w:id="77"/>
    <w:bookmarkStart w:name="z101" w:id="78"/>
    <w:p>
      <w:pPr>
        <w:spacing w:after="0"/>
        <w:ind w:left="0"/>
        <w:jc w:val="both"/>
      </w:pPr>
      <w:r>
        <w:rPr>
          <w:rFonts w:ascii="Times New Roman"/>
          <w:b w:val="false"/>
          <w:i w:val="false"/>
          <w:color w:val="000000"/>
          <w:sz w:val="28"/>
        </w:rPr>
        <w:t>
      21. Процедуры представления заинтересованным лицам сведений, содержащихся в общем реестре таможенных представителей, выполняются посредством использования информационного портала Союза.</w:t>
      </w:r>
    </w:p>
    <w:bookmarkEnd w:id="78"/>
    <w:bookmarkStart w:name="z102" w:id="79"/>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таможенных представителей, осуществляет работу с информацией из общего реестра таможенных представителей, представленной в окне браузера.</w:t>
      </w:r>
    </w:p>
    <w:bookmarkEnd w:id="79"/>
    <w:bookmarkStart w:name="z103" w:id="80"/>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80"/>
    <w:bookmarkStart w:name="z104" w:id="81"/>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содержащихся в общем реестре таможенных представителей, представлено на рисунке 4.</w:t>
      </w:r>
    </w:p>
    <w:bookmarkEnd w:id="81"/>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6" w:id="8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заинтересованным</w:t>
      </w:r>
      <w:r>
        <w:rPr>
          <w:rFonts w:ascii="Times New Roman"/>
          <w:b w:val="false"/>
          <w:i w:val="false"/>
          <w:color w:val="000000"/>
          <w:sz w:val="28"/>
        </w:rPr>
        <w:t xml:space="preserve"> </w:t>
      </w:r>
      <w:r>
        <w:rPr>
          <w:rFonts w:ascii="Times New Roman"/>
          <w:b/>
          <w:i w:val="false"/>
          <w:color w:val="000000"/>
          <w:sz w:val="28"/>
        </w:rPr>
        <w:t>лицам</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p>
    <w:bookmarkEnd w:id="82"/>
    <w:bookmarkStart w:name="z107" w:id="83"/>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содержащихся в общем реестре таможенных представителей, приведен в таблице 4.</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09" w:id="84"/>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содержащихся в общем реестре таможенных представителей</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сведений, содержащихся в общем реестре таможенных представителей, через информационный портал Союза с использованием веб-интерфейса этого портала либо сервисов, размещенных </w:t>
            </w:r>
          </w:p>
          <w:p>
            <w:pPr>
              <w:spacing w:after="20"/>
              <w:ind w:left="20"/>
              <w:jc w:val="both"/>
            </w:pPr>
            <w:r>
              <w:rPr>
                <w:rFonts w:ascii="Times New Roman"/>
                <w:b w:val="false"/>
                <w:i w:val="false"/>
                <w:color w:val="000000"/>
                <w:sz w:val="20"/>
              </w:rPr>
              <w:t>на этом портале</w:t>
            </w:r>
          </w:p>
        </w:tc>
      </w:tr>
    </w:tbl>
    <w:bookmarkStart w:name="z110" w:id="85"/>
    <w:p>
      <w:pPr>
        <w:spacing w:after="0"/>
        <w:ind w:left="0"/>
        <w:jc w:val="left"/>
      </w:pPr>
      <w:r>
        <w:rPr>
          <w:rFonts w:ascii="Times New Roman"/>
          <w:b/>
          <w:i w:val="false"/>
          <w:color w:val="000000"/>
        </w:rPr>
        <w:t xml:space="preserve"> V. Информационные объекты общего процесса</w:t>
      </w:r>
    </w:p>
    <w:bookmarkEnd w:id="85"/>
    <w:bookmarkStart w:name="z111" w:id="86"/>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13" w:id="87"/>
    <w:p>
      <w:pPr>
        <w:spacing w:after="0"/>
        <w:ind w:left="0"/>
        <w:jc w:val="left"/>
      </w:pPr>
      <w:r>
        <w:rPr>
          <w:rFonts w:ascii="Times New Roman"/>
          <w:b/>
          <w:i w:val="false"/>
          <w:color w:val="000000"/>
        </w:rPr>
        <w:t xml:space="preserve"> Перечень информационных объектов</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национального реестра, представленные уполномоченным органом государства-члена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(дате и времени последнего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таможенных представителей</w:t>
            </w:r>
          </w:p>
        </w:tc>
      </w:tr>
    </w:tbl>
    <w:bookmarkStart w:name="z114" w:id="88"/>
    <w:p>
      <w:pPr>
        <w:spacing w:after="0"/>
        <w:ind w:left="0"/>
        <w:jc w:val="left"/>
      </w:pPr>
      <w:r>
        <w:rPr>
          <w:rFonts w:ascii="Times New Roman"/>
          <w:b/>
          <w:i w:val="false"/>
          <w:color w:val="000000"/>
        </w:rPr>
        <w:t xml:space="preserve"> VI. Ответственность участников общего процесса</w:t>
      </w:r>
    </w:p>
    <w:bookmarkEnd w:id="88"/>
    <w:p>
      <w:pPr>
        <w:spacing w:after="0"/>
        <w:ind w:left="0"/>
        <w:jc w:val="both"/>
      </w:pPr>
      <w:bookmarkStart w:name="z115" w:id="89"/>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w:t>
      </w:r>
    </w:p>
    <w:bookmarkEnd w:id="89"/>
    <w:p>
      <w:pPr>
        <w:spacing w:after="0"/>
        <w:ind w:left="0"/>
        <w:jc w:val="both"/>
      </w:pPr>
      <w:r>
        <w:rPr>
          <w:rFonts w:ascii="Times New Roman"/>
          <w:b w:val="false"/>
          <w:i w:val="false"/>
          <w:color w:val="000000"/>
          <w:sz w:val="28"/>
        </w:rPr>
        <w:t>в соответствии с законодательством государств-членов.</w:t>
      </w:r>
    </w:p>
    <w:bookmarkStart w:name="z116" w:id="90"/>
    <w:p>
      <w:pPr>
        <w:spacing w:after="0"/>
        <w:ind w:left="0"/>
        <w:jc w:val="left"/>
      </w:pPr>
      <w:r>
        <w:rPr>
          <w:rFonts w:ascii="Times New Roman"/>
          <w:b/>
          <w:i w:val="false"/>
          <w:color w:val="000000"/>
        </w:rPr>
        <w:t xml:space="preserve"> VII. Справочники и классификаторы общего процесса</w:t>
      </w:r>
    </w:p>
    <w:bookmarkEnd w:id="90"/>
    <w:bookmarkStart w:name="z117" w:id="91"/>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19" w:id="92"/>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средств (каналов) связи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Евразийской экономической комиссии </w:t>
            </w:r>
          </w:p>
          <w:p>
            <w:pPr>
              <w:spacing w:after="20"/>
              <w:ind w:left="20"/>
              <w:jc w:val="both"/>
            </w:pPr>
            <w:r>
              <w:rPr>
                <w:rFonts w:ascii="Times New Roman"/>
                <w:b w:val="false"/>
                <w:i w:val="false"/>
                <w:color w:val="000000"/>
                <w:sz w:val="20"/>
              </w:rPr>
              <w:t>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r>
    </w:tbl>
    <w:bookmarkStart w:name="z120" w:id="93"/>
    <w:p>
      <w:pPr>
        <w:spacing w:after="0"/>
        <w:ind w:left="0"/>
        <w:jc w:val="left"/>
      </w:pPr>
      <w:r>
        <w:rPr>
          <w:rFonts w:ascii="Times New Roman"/>
          <w:b/>
          <w:i w:val="false"/>
          <w:color w:val="000000"/>
        </w:rPr>
        <w:t xml:space="preserve"> VIII. Процедуры общего процесса</w:t>
      </w:r>
    </w:p>
    <w:bookmarkEnd w:id="93"/>
    <w:bookmarkStart w:name="z121" w:id="94"/>
    <w:p>
      <w:pPr>
        <w:spacing w:after="0"/>
        <w:ind w:left="0"/>
        <w:jc w:val="left"/>
      </w:pPr>
      <w:r>
        <w:rPr>
          <w:rFonts w:ascii="Times New Roman"/>
          <w:b/>
          <w:i w:val="false"/>
          <w:color w:val="000000"/>
        </w:rPr>
        <w:t xml:space="preserve"> 1. Процедуры формирования и ведения общего реестра таможенных представителей</w:t>
      </w:r>
    </w:p>
    <w:bookmarkEnd w:id="94"/>
    <w:bookmarkStart w:name="z122" w:id="95"/>
    <w:p>
      <w:pPr>
        <w:spacing w:after="0"/>
        <w:ind w:left="0"/>
        <w:jc w:val="both"/>
      </w:pPr>
      <w:r>
        <w:rPr>
          <w:rFonts w:ascii="Times New Roman"/>
          <w:b w:val="false"/>
          <w:i w:val="false"/>
          <w:color w:val="000000"/>
          <w:sz w:val="28"/>
        </w:rPr>
        <w:t>
      Процедура "Включение сведений в общий реестр таможенных представителей" (P.CC.05.PRC.001)</w:t>
      </w:r>
    </w:p>
    <w:bookmarkEnd w:id="95"/>
    <w:bookmarkStart w:name="z123" w:id="96"/>
    <w:p>
      <w:pPr>
        <w:spacing w:after="0"/>
        <w:ind w:left="0"/>
        <w:jc w:val="both"/>
      </w:pPr>
      <w:r>
        <w:rPr>
          <w:rFonts w:ascii="Times New Roman"/>
          <w:b w:val="false"/>
          <w:i w:val="false"/>
          <w:color w:val="000000"/>
          <w:sz w:val="28"/>
        </w:rPr>
        <w:t>
      27. Схема выполнения процедуры "Включение сведений в общий реестр таможенных представителей" (P.CC.05.PRC.001) представлена на рисунке 5.</w:t>
      </w:r>
    </w:p>
    <w:bookmarkEnd w:id="96"/>
    <w:bookmarkStart w:name="z124" w:id="97"/>
    <w:p>
      <w:pPr>
        <w:spacing w:after="0"/>
        <w:ind w:left="0"/>
        <w:jc w:val="both"/>
      </w:pPr>
      <w:r>
        <w:rPr>
          <w:rFonts w:ascii="Times New Roman"/>
          <w:b w:val="false"/>
          <w:i w:val="false"/>
          <w:color w:val="000000"/>
          <w:sz w:val="28"/>
        </w:rPr>
        <w:t xml:space="preserve">
      </w:t>
      </w:r>
    </w:p>
    <w:bookmarkEnd w:id="9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5" w:id="9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.05.</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98"/>
    <w:bookmarkStart w:name="z126" w:id="99"/>
    <w:p>
      <w:pPr>
        <w:spacing w:after="0"/>
        <w:ind w:left="0"/>
        <w:jc w:val="both"/>
      </w:pPr>
      <w:r>
        <w:rPr>
          <w:rFonts w:ascii="Times New Roman"/>
          <w:b w:val="false"/>
          <w:i w:val="false"/>
          <w:color w:val="000000"/>
          <w:sz w:val="28"/>
        </w:rPr>
        <w:t>
      28. Процедура "Включение сведений в общий реестр таможенных представителей" (P.CC.05.PRC.001) выполняется при включении уполномоченным органом государства-члена сведений в национальный реестр.</w:t>
      </w:r>
    </w:p>
    <w:bookmarkEnd w:id="99"/>
    <w:bookmarkStart w:name="z127" w:id="100"/>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общий реестр таможенных представителей" (P.CC.05.OPR.001), по результатам выполнения которой уполномоченным органом государства-члена формируются и представляются в Комиссию сведения о юридическом лице, включаемом в общий реестр таможенных представителей.</w:t>
      </w:r>
    </w:p>
    <w:bookmarkEnd w:id="100"/>
    <w:bookmarkStart w:name="z128" w:id="101"/>
    <w:p>
      <w:pPr>
        <w:spacing w:after="0"/>
        <w:ind w:left="0"/>
        <w:jc w:val="both"/>
      </w:pPr>
      <w:r>
        <w:rPr>
          <w:rFonts w:ascii="Times New Roman"/>
          <w:b w:val="false"/>
          <w:i w:val="false"/>
          <w:color w:val="000000"/>
          <w:sz w:val="28"/>
        </w:rPr>
        <w:t>
      30. При поступлении в Комиссию сведений о юридическом лице, включаемом в общий реестр таможенных представителей, выполняется операция "Прием и обработка сведений о юридическом лице, включаемом в общий реестр таможенных представителей" (P.CC.05.OPR.002), по результатам выполнения которой сведения о юридическом лице включаются в общий реестр таможенных представителей. Уведомление о включении юридического лица в общий реестр таможенных представителей передается в уполномоченный орган государства-члена.</w:t>
      </w:r>
    </w:p>
    <w:bookmarkEnd w:id="101"/>
    <w:bookmarkStart w:name="z129" w:id="102"/>
    <w:p>
      <w:pPr>
        <w:spacing w:after="0"/>
        <w:ind w:left="0"/>
        <w:jc w:val="both"/>
      </w:pPr>
      <w:r>
        <w:rPr>
          <w:rFonts w:ascii="Times New Roman"/>
          <w:b w:val="false"/>
          <w:i w:val="false"/>
          <w:color w:val="000000"/>
          <w:sz w:val="28"/>
        </w:rPr>
        <w:t>
      31. При поступлении в уполномоченный орган государства-члена уведомления о включении юридического лица в общий реестр таможенных представителей выполняется операция "Получение уведомления о включении сведений в общий реестр таможенных представителей" (P.CC.05.OPR.003), в ходе выполнения которой осуществляются прием и обработка указанного уведомления.</w:t>
      </w:r>
    </w:p>
    <w:bookmarkEnd w:id="102"/>
    <w:bookmarkStart w:name="z130" w:id="103"/>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юридическом лице, включаемом в общий реестр таможенных представителей" (P.CC.05.OPR.002) выполняется операция "Опубликование общего реестра таможенных представителей" (P.CC.05.OPR.004), по результатам выполнения которой обновленный общий реестр таможенных представителей публикуется на информационном портале Союза.</w:t>
      </w:r>
    </w:p>
    <w:bookmarkEnd w:id="103"/>
    <w:bookmarkStart w:name="z131" w:id="104"/>
    <w:p>
      <w:pPr>
        <w:spacing w:after="0"/>
        <w:ind w:left="0"/>
        <w:jc w:val="both"/>
      </w:pPr>
      <w:r>
        <w:rPr>
          <w:rFonts w:ascii="Times New Roman"/>
          <w:b w:val="false"/>
          <w:i w:val="false"/>
          <w:color w:val="000000"/>
          <w:sz w:val="28"/>
        </w:rPr>
        <w:t>
      33. Результатом выполнения процедуры "Включение сведений в общий реестр таможенных представителей" (P.CC.05.PRC.001) является обработка в Комиссии сведений, содержащихся в национальном реестре, включение юридического лица в общий реестр таможенных представителей и опубликование общего реестра таможенных представителей на информационном портале Союза.</w:t>
      </w:r>
    </w:p>
    <w:bookmarkEnd w:id="104"/>
    <w:bookmarkStart w:name="z132" w:id="105"/>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общий реестр таможенных представителей" (P.CC.05.PRC.001), приведен в таблице 7.</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4" w:id="106"/>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реестр таможенных представителей" (P.CC.05.PRC.001)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 юридическом лице, включаемом </w:t>
            </w:r>
          </w:p>
          <w:p>
            <w:pPr>
              <w:spacing w:after="20"/>
              <w:ind w:left="20"/>
              <w:jc w:val="both"/>
            </w:pPr>
            <w:r>
              <w:rPr>
                <w:rFonts w:ascii="Times New Roman"/>
                <w:b w:val="false"/>
                <w:i w:val="false"/>
                <w:color w:val="000000"/>
                <w:sz w:val="20"/>
              </w:rPr>
              <w:t>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включении сведений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6" w:id="107"/>
    <w:p>
      <w:pPr>
        <w:spacing w:after="0"/>
        <w:ind w:left="0"/>
        <w:jc w:val="left"/>
      </w:pPr>
      <w:r>
        <w:rPr>
          <w:rFonts w:ascii="Times New Roman"/>
          <w:b/>
          <w:i w:val="false"/>
          <w:color w:val="000000"/>
        </w:rPr>
        <w:t xml:space="preserve"> Описание операции "Представление сведений для включения в общий реестр таможенных представителей" (P.CC.05.OPR.001)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w:t>
            </w:r>
          </w:p>
          <w:p>
            <w:pPr>
              <w:spacing w:after="20"/>
              <w:ind w:left="20"/>
              <w:jc w:val="both"/>
            </w:pPr>
            <w:r>
              <w:rPr>
                <w:rFonts w:ascii="Times New Roman"/>
                <w:b w:val="false"/>
                <w:i w:val="false"/>
                <w:color w:val="000000"/>
                <w:sz w:val="20"/>
              </w:rPr>
              <w:t>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сообщение, содержащее предназначенные для передачи в Комиссию сведения о юридическом лице, включаемом в общий реестр таможенных представителей,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представителей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8" w:id="108"/>
    <w:p>
      <w:pPr>
        <w:spacing w:after="0"/>
        <w:ind w:left="0"/>
        <w:jc w:val="left"/>
      </w:pPr>
      <w:r>
        <w:rPr>
          <w:rFonts w:ascii="Times New Roman"/>
          <w:b/>
          <w:i w:val="false"/>
          <w:color w:val="000000"/>
        </w:rPr>
        <w:t xml:space="preserve"> Описание операции "Прием и обработка сведений о юридическом лице, включаемом в общий реестр таможенных представителей" (P.CC.05.OPR.002)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общий реестр таможенных представителей (операция "Представление сведений для включения в общий реестр таможенных представителей" (P.CC.05.OPR.001))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включение сведений </w:t>
            </w:r>
          </w:p>
          <w:p>
            <w:pPr>
              <w:spacing w:after="20"/>
              <w:ind w:left="20"/>
              <w:jc w:val="both"/>
            </w:pPr>
            <w:r>
              <w:rPr>
                <w:rFonts w:ascii="Times New Roman"/>
                <w:b w:val="false"/>
                <w:i w:val="false"/>
                <w:color w:val="000000"/>
                <w:sz w:val="20"/>
              </w:rPr>
              <w:t xml:space="preserve">о юридическом лице в общий реестр таможенных представителей,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уведомление о включении юридического лица </w:t>
            </w:r>
          </w:p>
          <w:p>
            <w:pPr>
              <w:spacing w:after="20"/>
              <w:ind w:left="20"/>
              <w:jc w:val="both"/>
            </w:pPr>
            <w:r>
              <w:rPr>
                <w:rFonts w:ascii="Times New Roman"/>
                <w:b w:val="false"/>
                <w:i w:val="false"/>
                <w:color w:val="000000"/>
                <w:sz w:val="20"/>
              </w:rPr>
              <w:t>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юридическом лице, включаемом в общий реестр таможенных представителей, обработаны, уведомление о включении юридического лица </w:t>
            </w:r>
          </w:p>
          <w:p>
            <w:pPr>
              <w:spacing w:after="20"/>
              <w:ind w:left="20"/>
              <w:jc w:val="both"/>
            </w:pPr>
            <w:r>
              <w:rPr>
                <w:rFonts w:ascii="Times New Roman"/>
                <w:b w:val="false"/>
                <w:i w:val="false"/>
                <w:color w:val="000000"/>
                <w:sz w:val="20"/>
              </w:rPr>
              <w:t>в общий реестр таможенных представителей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0" w:id="109"/>
    <w:p>
      <w:pPr>
        <w:spacing w:after="0"/>
        <w:ind w:left="0"/>
        <w:jc w:val="left"/>
      </w:pPr>
      <w:r>
        <w:rPr>
          <w:rFonts w:ascii="Times New Roman"/>
          <w:b/>
          <w:i w:val="false"/>
          <w:color w:val="000000"/>
        </w:rPr>
        <w:t xml:space="preserve"> Описание операции "Получение уведомления о включении сведений </w:t>
      </w:r>
      <w:r>
        <w:br/>
      </w:r>
      <w:r>
        <w:rPr>
          <w:rFonts w:ascii="Times New Roman"/>
          <w:b/>
          <w:i w:val="false"/>
          <w:color w:val="000000"/>
        </w:rPr>
        <w:t>в общий реестр таможенных представителей" (P.CC.05.OPR.003)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включении сведений </w:t>
            </w:r>
          </w:p>
          <w:p>
            <w:pPr>
              <w:spacing w:after="20"/>
              <w:ind w:left="20"/>
              <w:jc w:val="both"/>
            </w:pPr>
            <w:r>
              <w:rPr>
                <w:rFonts w:ascii="Times New Roman"/>
                <w:b w:val="false"/>
                <w:i w:val="false"/>
                <w:color w:val="000000"/>
                <w:sz w:val="20"/>
              </w:rPr>
              <w:t>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включении юридического лица </w:t>
            </w:r>
          </w:p>
          <w:p>
            <w:pPr>
              <w:spacing w:after="20"/>
              <w:ind w:left="20"/>
              <w:jc w:val="both"/>
            </w:pPr>
            <w:r>
              <w:rPr>
                <w:rFonts w:ascii="Times New Roman"/>
                <w:b w:val="false"/>
                <w:i w:val="false"/>
                <w:color w:val="000000"/>
                <w:sz w:val="20"/>
              </w:rPr>
              <w:t xml:space="preserve">в общий реестр таможенных представителей (операция "Прием и обработка сведений </w:t>
            </w:r>
          </w:p>
          <w:p>
            <w:pPr>
              <w:spacing w:after="20"/>
              <w:ind w:left="20"/>
              <w:jc w:val="both"/>
            </w:pPr>
            <w:r>
              <w:rPr>
                <w:rFonts w:ascii="Times New Roman"/>
                <w:b w:val="false"/>
                <w:i w:val="false"/>
                <w:color w:val="000000"/>
                <w:sz w:val="20"/>
              </w:rPr>
              <w:t>о юридическом лице, включаемом в общий реестр таможенных представителей" (P.CC.05.OPR.002))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2" w:id="110"/>
    <w:p>
      <w:pPr>
        <w:spacing w:after="0"/>
        <w:ind w:left="0"/>
        <w:jc w:val="left"/>
      </w:pPr>
      <w:r>
        <w:rPr>
          <w:rFonts w:ascii="Times New Roman"/>
          <w:b/>
          <w:i w:val="false"/>
          <w:color w:val="000000"/>
        </w:rPr>
        <w:t xml:space="preserve"> Описание операции "Опубликование общего реестра таможенных представителей" (P.CC.05.OPR.004)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в общий реестр таможенных представителей (операция "Прием </w:t>
            </w:r>
          </w:p>
          <w:p>
            <w:pPr>
              <w:spacing w:after="20"/>
              <w:ind w:left="20"/>
              <w:jc w:val="both"/>
            </w:pPr>
            <w:r>
              <w:rPr>
                <w:rFonts w:ascii="Times New Roman"/>
                <w:b w:val="false"/>
                <w:i w:val="false"/>
                <w:color w:val="000000"/>
                <w:sz w:val="20"/>
              </w:rPr>
              <w:t>и обработка сведений о юридическом лице, включаемом в общий реестр таможенных представителей" (P.CC.05.OPR.002))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обеспечивает опубликование общего реестра таможенных представителей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таможенных представителей, содержащий включенные сведения, опубликован </w:t>
            </w:r>
          </w:p>
          <w:p>
            <w:pPr>
              <w:spacing w:after="20"/>
              <w:ind w:left="20"/>
              <w:jc w:val="both"/>
            </w:pPr>
            <w:r>
              <w:rPr>
                <w:rFonts w:ascii="Times New Roman"/>
                <w:b w:val="false"/>
                <w:i w:val="false"/>
                <w:color w:val="000000"/>
                <w:sz w:val="20"/>
              </w:rPr>
              <w:t>на информационном портале Союза</w:t>
            </w:r>
          </w:p>
        </w:tc>
      </w:tr>
    </w:tbl>
    <w:bookmarkStart w:name="z143" w:id="111"/>
    <w:p>
      <w:pPr>
        <w:spacing w:after="0"/>
        <w:ind w:left="0"/>
        <w:jc w:val="both"/>
      </w:pPr>
      <w:r>
        <w:rPr>
          <w:rFonts w:ascii="Times New Roman"/>
          <w:b w:val="false"/>
          <w:i w:val="false"/>
          <w:color w:val="000000"/>
          <w:sz w:val="28"/>
        </w:rPr>
        <w:t>
      Процедура "Изменение сведений, содержащихся в общем реестре таможенных представителей" (P.CC.05.PRC.002)</w:t>
      </w:r>
    </w:p>
    <w:bookmarkEnd w:id="111"/>
    <w:bookmarkStart w:name="z144" w:id="112"/>
    <w:p>
      <w:pPr>
        <w:spacing w:after="0"/>
        <w:ind w:left="0"/>
        <w:jc w:val="both"/>
      </w:pPr>
      <w:r>
        <w:rPr>
          <w:rFonts w:ascii="Times New Roman"/>
          <w:b w:val="false"/>
          <w:i w:val="false"/>
          <w:color w:val="000000"/>
          <w:sz w:val="28"/>
        </w:rPr>
        <w:t>
      35. Схема выполнения процедуры "Изменение сведений, содержащихся в общем реестре таможенных представителей" (P.CC.05.PRC.002) представлена на рисунке 6.</w:t>
      </w:r>
    </w:p>
    <w:bookmarkEnd w:id="112"/>
    <w:bookmarkStart w:name="z145" w:id="113"/>
    <w:p>
      <w:pPr>
        <w:spacing w:after="0"/>
        <w:ind w:left="0"/>
        <w:jc w:val="both"/>
      </w:pPr>
      <w:r>
        <w:rPr>
          <w:rFonts w:ascii="Times New Roman"/>
          <w:b w:val="false"/>
          <w:i w:val="false"/>
          <w:color w:val="000000"/>
          <w:sz w:val="28"/>
        </w:rPr>
        <w:t xml:space="preserve">
      </w:t>
      </w:r>
    </w:p>
    <w:bookmarkEnd w:id="11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6" w:id="1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.05.</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14"/>
    <w:bookmarkStart w:name="z147" w:id="115"/>
    <w:p>
      <w:pPr>
        <w:spacing w:after="0"/>
        <w:ind w:left="0"/>
        <w:jc w:val="both"/>
      </w:pPr>
      <w:r>
        <w:rPr>
          <w:rFonts w:ascii="Times New Roman"/>
          <w:b w:val="false"/>
          <w:i w:val="false"/>
          <w:color w:val="000000"/>
          <w:sz w:val="28"/>
        </w:rPr>
        <w:t>
      36. Процедура "Изменение сведений, содержащихся в общем реестре таможенных представителей" (P.CC.05.PRC.002) выполняется при внесении уполномоченным органом государства-члена изменений в национальный реестр, в том числе при приостановлении (возобновлении) деятельности юридического лица в сфере таможенного дела.</w:t>
      </w:r>
    </w:p>
    <w:bookmarkEnd w:id="115"/>
    <w:bookmarkStart w:name="z148" w:id="116"/>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общий реестр таможенных представителей" (P.CC.05.OPR.005),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таможенных представителей.</w:t>
      </w:r>
    </w:p>
    <w:bookmarkEnd w:id="116"/>
    <w:bookmarkStart w:name="z149" w:id="117"/>
    <w:p>
      <w:pPr>
        <w:spacing w:after="0"/>
        <w:ind w:left="0"/>
        <w:jc w:val="both"/>
      </w:pPr>
      <w:r>
        <w:rPr>
          <w:rFonts w:ascii="Times New Roman"/>
          <w:b w:val="false"/>
          <w:i w:val="false"/>
          <w:color w:val="000000"/>
          <w:sz w:val="28"/>
        </w:rPr>
        <w:t>
      38. При поступлении в Комиссию сведений для внесения изменений в общий реестр таможенных представителей, выполняется операция "Прием и обработка сведений для внесения изменений в общий реестр таможенных представителей" (P.CC.05.OPR.006), по результатам выполнения которой соответствующие сведения обновляются в общем реестре таможенных представителей. Уведомление о внесении изменений в общий реестр таможенных представителей передается в уполномоченный орган государства-члена.</w:t>
      </w:r>
    </w:p>
    <w:bookmarkEnd w:id="117"/>
    <w:bookmarkStart w:name="z150" w:id="118"/>
    <w:p>
      <w:pPr>
        <w:spacing w:after="0"/>
        <w:ind w:left="0"/>
        <w:jc w:val="both"/>
      </w:pPr>
      <w:r>
        <w:rPr>
          <w:rFonts w:ascii="Times New Roman"/>
          <w:b w:val="false"/>
          <w:i w:val="false"/>
          <w:color w:val="000000"/>
          <w:sz w:val="28"/>
        </w:rPr>
        <w:t>
      39. При поступлении в уполномоченный орган государства-члена уведомления о внесении изменений в общий реестр таможенных представителей выполняется операция "Получение уведомления о внесении изменений в общий реестр таможенных представителей" (P.CC.05.OPR.007), в ходе выполнения которой осуществляются прием и обработка указанного уведомления.</w:t>
      </w:r>
    </w:p>
    <w:bookmarkEnd w:id="118"/>
    <w:bookmarkStart w:name="z151" w:id="119"/>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общий реестр таможенных представителей" (P.CC.05.OPR.006) выполняется операция "Опубликование обновленных сведений общего реестра таможенных представителей" (P.CC.05.OPR.008), по результатам выполнения которой обновленные сведения общего реестра таможенных представителей публикуются на информационном портале Союза.</w:t>
      </w:r>
    </w:p>
    <w:bookmarkEnd w:id="119"/>
    <w:bookmarkStart w:name="z152" w:id="120"/>
    <w:p>
      <w:pPr>
        <w:spacing w:after="0"/>
        <w:ind w:left="0"/>
        <w:jc w:val="both"/>
      </w:pPr>
      <w:r>
        <w:rPr>
          <w:rFonts w:ascii="Times New Roman"/>
          <w:b w:val="false"/>
          <w:i w:val="false"/>
          <w:color w:val="000000"/>
          <w:sz w:val="28"/>
        </w:rPr>
        <w:t>
      41. Результатом выполнения процедуры "Изменение сведений, содержащихся в общем реестре таможенных представителей" (P.CC.05.PRC.002) является обработка в Комиссии сведений из национального реестра, внесение изменений в общий реестр таможенных представителей и опубликование измененных сведений на информационном портале Союза.</w:t>
      </w:r>
    </w:p>
    <w:bookmarkEnd w:id="120"/>
    <w:bookmarkStart w:name="z153" w:id="121"/>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общем реестре таможенных представителей" (P.CC.05.PRC.002), приведен в таблице 12.</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5" w:id="122"/>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общем реестре таможенных представителей" (P.CC.05.PRC.002)</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7" w:id="123"/>
    <w:p>
      <w:pPr>
        <w:spacing w:after="0"/>
        <w:ind w:left="0"/>
        <w:jc w:val="left"/>
      </w:pPr>
      <w:r>
        <w:rPr>
          <w:rFonts w:ascii="Times New Roman"/>
          <w:b/>
          <w:i w:val="false"/>
          <w:color w:val="000000"/>
        </w:rPr>
        <w:t xml:space="preserve"> Описание операции "Представление сведений для внесения изменений в общий реестр таможенных представителей" (P.CC.05.OPR.005)</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внесении изменений </w:t>
            </w:r>
          </w:p>
          <w:p>
            <w:pPr>
              <w:spacing w:after="20"/>
              <w:ind w:left="20"/>
              <w:jc w:val="both"/>
            </w:pPr>
            <w:r>
              <w:rPr>
                <w:rFonts w:ascii="Times New Roman"/>
                <w:b w:val="false"/>
                <w:i w:val="false"/>
                <w:color w:val="000000"/>
                <w:sz w:val="20"/>
              </w:rPr>
              <w:t>в национальный реестр, в том числе при приостановлении (возобновлении) деятельности юридического лица в сфере таможенного 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внесения изменений в общий реестр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представителей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9" w:id="124"/>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общий реестр таможенных представителей" (P.CC.05.OPR.006)</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общий реестр таможенных представителей (операция "Представление сведений для внесения изменений в общий реестр таможенных представителей" (P.CC.05.OPR.005))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общий реестр таможенных представителей, формирует и направляет в уполномоченный орган государства-члена уведомление о внесении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представителей обработаны, уведомление о внесении изменений в общий реестр таможенных представителей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1" w:id="125"/>
    <w:p>
      <w:pPr>
        <w:spacing w:after="0"/>
        <w:ind w:left="0"/>
        <w:jc w:val="left"/>
      </w:pPr>
      <w:r>
        <w:rPr>
          <w:rFonts w:ascii="Times New Roman"/>
          <w:b/>
          <w:i w:val="false"/>
          <w:color w:val="000000"/>
        </w:rPr>
        <w:t xml:space="preserve"> Описание операции "Получение уведомления о внесении изменений в общий реестр таможенных представителей" (P.CC.05.OPR.007)</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внесении изменений </w:t>
            </w:r>
          </w:p>
          <w:p>
            <w:pPr>
              <w:spacing w:after="20"/>
              <w:ind w:left="20"/>
              <w:jc w:val="both"/>
            </w:pPr>
            <w:r>
              <w:rPr>
                <w:rFonts w:ascii="Times New Roman"/>
                <w:b w:val="false"/>
                <w:i w:val="false"/>
                <w:color w:val="000000"/>
                <w:sz w:val="20"/>
              </w:rPr>
              <w:t>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внесении изменений в общий реестр таможенных представителей (операция "Прием </w:t>
            </w:r>
          </w:p>
          <w:p>
            <w:pPr>
              <w:spacing w:after="20"/>
              <w:ind w:left="20"/>
              <w:jc w:val="both"/>
            </w:pPr>
            <w:r>
              <w:rPr>
                <w:rFonts w:ascii="Times New Roman"/>
                <w:b w:val="false"/>
                <w:i w:val="false"/>
                <w:color w:val="000000"/>
                <w:sz w:val="20"/>
              </w:rPr>
              <w:t xml:space="preserve">и обработка сведений для внесения изменений </w:t>
            </w:r>
          </w:p>
          <w:p>
            <w:pPr>
              <w:spacing w:after="20"/>
              <w:ind w:left="20"/>
              <w:jc w:val="both"/>
            </w:pPr>
            <w:r>
              <w:rPr>
                <w:rFonts w:ascii="Times New Roman"/>
                <w:b w:val="false"/>
                <w:i w:val="false"/>
                <w:color w:val="000000"/>
                <w:sz w:val="20"/>
              </w:rPr>
              <w:t>в общий реестр таможенных представителей" (P.CC.05.OPR.006))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таможенных представителей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3" w:id="126"/>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таможенных представителей" (P.CC.05.OPR.008)</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таможенных представителей (операция "Прием</w:t>
            </w:r>
          </w:p>
          <w:p>
            <w:pPr>
              <w:spacing w:after="20"/>
              <w:ind w:left="20"/>
              <w:jc w:val="both"/>
            </w:pPr>
            <w:r>
              <w:rPr>
                <w:rFonts w:ascii="Times New Roman"/>
                <w:b w:val="false"/>
                <w:i w:val="false"/>
                <w:color w:val="000000"/>
                <w:sz w:val="20"/>
              </w:rPr>
              <w:t xml:space="preserve">и обработка сведений для внесения изменений </w:t>
            </w:r>
          </w:p>
          <w:p>
            <w:pPr>
              <w:spacing w:after="20"/>
              <w:ind w:left="20"/>
              <w:jc w:val="both"/>
            </w:pPr>
            <w:r>
              <w:rPr>
                <w:rFonts w:ascii="Times New Roman"/>
                <w:b w:val="false"/>
                <w:i w:val="false"/>
                <w:color w:val="000000"/>
                <w:sz w:val="20"/>
              </w:rPr>
              <w:t>в общий реестр таможенных представителей" (P.CC.05.OPR.006))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таможенных представителей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общего реестра таможенных представителей опубликованы на информационном портале Союза</w:t>
            </w:r>
          </w:p>
        </w:tc>
      </w:tr>
    </w:tbl>
    <w:bookmarkStart w:name="z164" w:id="127"/>
    <w:p>
      <w:pPr>
        <w:spacing w:after="0"/>
        <w:ind w:left="0"/>
        <w:jc w:val="both"/>
      </w:pPr>
      <w:r>
        <w:rPr>
          <w:rFonts w:ascii="Times New Roman"/>
          <w:b w:val="false"/>
          <w:i w:val="false"/>
          <w:color w:val="000000"/>
          <w:sz w:val="28"/>
        </w:rPr>
        <w:t>
      Процедура "Исключение сведений из общего реестра таможенных представителей" (P.CC.05.PRC.003)</w:t>
      </w:r>
    </w:p>
    <w:bookmarkEnd w:id="127"/>
    <w:bookmarkStart w:name="z165" w:id="128"/>
    <w:p>
      <w:pPr>
        <w:spacing w:after="0"/>
        <w:ind w:left="0"/>
        <w:jc w:val="both"/>
      </w:pPr>
      <w:r>
        <w:rPr>
          <w:rFonts w:ascii="Times New Roman"/>
          <w:b w:val="false"/>
          <w:i w:val="false"/>
          <w:color w:val="000000"/>
          <w:sz w:val="28"/>
        </w:rPr>
        <w:t>
      43. Схема выполнения процедуры "Исключение сведений из общего реестра таможенных представителей" (P.CC.05.PRC.003) представлена на рисунке 7.</w:t>
      </w:r>
    </w:p>
    <w:bookmarkEnd w:id="128"/>
    <w:bookmarkStart w:name="z166" w:id="129"/>
    <w:p>
      <w:pPr>
        <w:spacing w:after="0"/>
        <w:ind w:left="0"/>
        <w:jc w:val="both"/>
      </w:pPr>
      <w:r>
        <w:rPr>
          <w:rFonts w:ascii="Times New Roman"/>
          <w:b w:val="false"/>
          <w:i w:val="false"/>
          <w:color w:val="000000"/>
          <w:sz w:val="28"/>
        </w:rPr>
        <w:t xml:space="preserve">
      </w:t>
      </w:r>
    </w:p>
    <w:bookmarkEnd w:id="12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7" w:id="13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.05.</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30"/>
    <w:bookmarkStart w:name="z168" w:id="131"/>
    <w:p>
      <w:pPr>
        <w:spacing w:after="0"/>
        <w:ind w:left="0"/>
        <w:jc w:val="both"/>
      </w:pPr>
      <w:r>
        <w:rPr>
          <w:rFonts w:ascii="Times New Roman"/>
          <w:b w:val="false"/>
          <w:i w:val="false"/>
          <w:color w:val="000000"/>
          <w:sz w:val="28"/>
        </w:rPr>
        <w:t>
      44. Процедура "Исключение сведений из общего реестра таможенных представителей" (P.CC.05.PRC.003) выполняется при исключении сведений из национального реестра.</w:t>
      </w:r>
    </w:p>
    <w:bookmarkEnd w:id="131"/>
    <w:bookmarkStart w:name="z169" w:id="132"/>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юридического лица из общего реестра таможенных представителей" (P.CC.05.OPR.009), по результатам выполнения которой уполномоченным органом государства-члена формируются и представляются в Комиссию сведения для исключения юридического лица из общего реестра таможенных представителей</w:t>
      </w:r>
    </w:p>
    <w:bookmarkEnd w:id="132"/>
    <w:bookmarkStart w:name="z170" w:id="133"/>
    <w:p>
      <w:pPr>
        <w:spacing w:after="0"/>
        <w:ind w:left="0"/>
        <w:jc w:val="both"/>
      </w:pPr>
      <w:r>
        <w:rPr>
          <w:rFonts w:ascii="Times New Roman"/>
          <w:b w:val="false"/>
          <w:i w:val="false"/>
          <w:color w:val="000000"/>
          <w:sz w:val="28"/>
        </w:rPr>
        <w:t>
      46. При поступлении в Комиссию сведений для исключения юридического лица из общего реестра таможенных представителей выполняется операция "Прием и обработка сведений для исключения юридического лица из общего реестра таможенных представителей" (P.CC.05.OPR.010), по результатам выполнения которой информация о соответствующем юридическом лице исключается из общего реестра таможенных представителей. Уведомление об исключении юридического лица из общего реестра таможенных представителей передается в уполномоченный орган государства-члена.</w:t>
      </w:r>
    </w:p>
    <w:bookmarkEnd w:id="133"/>
    <w:bookmarkStart w:name="z171" w:id="134"/>
    <w:p>
      <w:pPr>
        <w:spacing w:after="0"/>
        <w:ind w:left="0"/>
        <w:jc w:val="both"/>
      </w:pPr>
      <w:r>
        <w:rPr>
          <w:rFonts w:ascii="Times New Roman"/>
          <w:b w:val="false"/>
          <w:i w:val="false"/>
          <w:color w:val="000000"/>
          <w:sz w:val="28"/>
        </w:rPr>
        <w:t>
      47. При поступлении в уполномоченный орган государства-члена уведомления об исключении юридического лица из общего реестра таможенных представителей выполняется операция "Получение уведомления об исключении сведений из общего реестра таможенных представителей" (P.CC.05.OPR.011), в ходе выполнения которой осуществляются прием и обработка указанного уведомления.</w:t>
      </w:r>
    </w:p>
    <w:bookmarkEnd w:id="134"/>
    <w:bookmarkStart w:name="z172" w:id="135"/>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юридического лица из общего реестра таможенных представителей" (P.CC.05.OPR.010) выполняется операция "Опубликование обновленного общего реестра таможенных представителей" (P.CC.05.OPR.012), по результатам выполнения которой обновленный общий реестр публикуется на информационном портале Союза.</w:t>
      </w:r>
    </w:p>
    <w:bookmarkEnd w:id="135"/>
    <w:bookmarkStart w:name="z173" w:id="136"/>
    <w:p>
      <w:pPr>
        <w:spacing w:after="0"/>
        <w:ind w:left="0"/>
        <w:jc w:val="both"/>
      </w:pPr>
      <w:r>
        <w:rPr>
          <w:rFonts w:ascii="Times New Roman"/>
          <w:b w:val="false"/>
          <w:i w:val="false"/>
          <w:color w:val="000000"/>
          <w:sz w:val="28"/>
        </w:rPr>
        <w:t>
      49. Результатом выполнения процедуры "Исключение сведений из общего реестра таможенных представителей" (P.CC.05.PRC.003) является обработка в Комиссии сведений об исключении юридического лица из общего реестра таможенных представителей, внесение в общий реестр таможенных представителей соответствующей информации и опубликование обновленного общего реестра таможенных представителей на информационном портале Союза.</w:t>
      </w:r>
    </w:p>
    <w:bookmarkEnd w:id="136"/>
    <w:bookmarkStart w:name="z174" w:id="137"/>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общего реестра таможенных представителей" (P.CC.05.PRC.003), приведен в таблице 17.</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6" w:id="138"/>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общего реестра таможенных представителей" (P.CC.05.PRC.003)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исключения юридического лица </w:t>
            </w:r>
          </w:p>
          <w:p>
            <w:pPr>
              <w:spacing w:after="20"/>
              <w:ind w:left="20"/>
              <w:jc w:val="both"/>
            </w:pPr>
            <w:r>
              <w:rPr>
                <w:rFonts w:ascii="Times New Roman"/>
                <w:b w:val="false"/>
                <w:i w:val="false"/>
                <w:color w:val="000000"/>
                <w:sz w:val="20"/>
              </w:rPr>
              <w:t>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юридического лица </w:t>
            </w:r>
          </w:p>
          <w:p>
            <w:pPr>
              <w:spacing w:after="20"/>
              <w:ind w:left="20"/>
              <w:jc w:val="both"/>
            </w:pPr>
            <w:r>
              <w:rPr>
                <w:rFonts w:ascii="Times New Roman"/>
                <w:b w:val="false"/>
                <w:i w:val="false"/>
                <w:color w:val="000000"/>
                <w:sz w:val="20"/>
              </w:rPr>
              <w:t>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8" w:id="139"/>
    <w:p>
      <w:pPr>
        <w:spacing w:after="0"/>
        <w:ind w:left="0"/>
        <w:jc w:val="left"/>
      </w:pPr>
      <w:r>
        <w:rPr>
          <w:rFonts w:ascii="Times New Roman"/>
          <w:b/>
          <w:i w:val="false"/>
          <w:color w:val="000000"/>
        </w:rPr>
        <w:t xml:space="preserve"> Описание операции "Представление сведений для исключения юридического лица из общего реестра таможенных представителей" (P.CC.05.OPR.009)</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исключении сведений </w:t>
            </w:r>
          </w:p>
          <w:p>
            <w:pPr>
              <w:spacing w:after="20"/>
              <w:ind w:left="20"/>
              <w:jc w:val="both"/>
            </w:pPr>
            <w:r>
              <w:rPr>
                <w:rFonts w:ascii="Times New Roman"/>
                <w:b w:val="false"/>
                <w:i w:val="false"/>
                <w:color w:val="000000"/>
                <w:sz w:val="20"/>
              </w:rPr>
              <w:t>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исключения юридического лица из общего реестра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юридического лица </w:t>
            </w:r>
          </w:p>
          <w:p>
            <w:pPr>
              <w:spacing w:after="20"/>
              <w:ind w:left="20"/>
              <w:jc w:val="both"/>
            </w:pPr>
            <w:r>
              <w:rPr>
                <w:rFonts w:ascii="Times New Roman"/>
                <w:b w:val="false"/>
                <w:i w:val="false"/>
                <w:color w:val="000000"/>
                <w:sz w:val="20"/>
              </w:rPr>
              <w:t>из общего реестра таможенных представителей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0" w:id="140"/>
    <w:p>
      <w:pPr>
        <w:spacing w:after="0"/>
        <w:ind w:left="0"/>
        <w:jc w:val="left"/>
      </w:pPr>
      <w:r>
        <w:rPr>
          <w:rFonts w:ascii="Times New Roman"/>
          <w:b/>
          <w:i w:val="false"/>
          <w:color w:val="000000"/>
        </w:rPr>
        <w:t xml:space="preserve"> Описание операции "Прием и обработка сведений для исключения юридического лица из общего реестра таможенных представителей" (P.CC.05.OPR.010)</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юридического лица из общего реестра таможенных представителей (операция "Представление сведений для исключения юридического лица из общего реестра таможенных представителей" (P.CC.05.OPR.009))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141"/>
          <w:p>
            <w:pPr>
              <w:spacing w:after="20"/>
              <w:ind w:left="20"/>
              <w:jc w:val="both"/>
            </w:pPr>
            <w:r>
              <w:rPr>
                <w:rFonts w:ascii="Times New Roman"/>
                <w:b w:val="false"/>
                <w:i w:val="false"/>
                <w:color w:val="000000"/>
                <w:sz w:val="20"/>
              </w:rPr>
              <w:t>и структур электронных документов и сведений. Требуется авторизация, сведения представляются только уполномоченными органами</w:t>
            </w:r>
          </w:p>
          <w:p>
            <w:pPr>
              <w:spacing w:after="20"/>
              <w:ind w:left="20"/>
              <w:jc w:val="both"/>
            </w:pPr>
            <w:r>
              <w:rPr>
                <w:rFonts w:ascii="Times New Roman"/>
                <w:b w:val="false"/>
                <w:i w:val="false"/>
                <w:color w:val="000000"/>
                <w:sz w:val="20"/>
              </w:rPr>
              <w:t>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исключает юридическое лицо из общего реестра таможенных представителей, формирует </w:t>
            </w:r>
          </w:p>
          <w:p>
            <w:pPr>
              <w:spacing w:after="20"/>
              <w:ind w:left="20"/>
              <w:jc w:val="both"/>
            </w:pPr>
            <w:r>
              <w:rPr>
                <w:rFonts w:ascii="Times New Roman"/>
                <w:b w:val="false"/>
                <w:i w:val="false"/>
                <w:color w:val="000000"/>
                <w:sz w:val="20"/>
              </w:rPr>
              <w:t xml:space="preserve">и направляет в уполномоченный орган </w:t>
            </w:r>
          </w:p>
          <w:p>
            <w:pPr>
              <w:spacing w:after="20"/>
              <w:ind w:left="20"/>
              <w:jc w:val="both"/>
            </w:pPr>
            <w:r>
              <w:rPr>
                <w:rFonts w:ascii="Times New Roman"/>
                <w:b w:val="false"/>
                <w:i w:val="false"/>
                <w:color w:val="000000"/>
                <w:sz w:val="20"/>
              </w:rPr>
              <w:t>государства-члена уведомление 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юридического лица </w:t>
            </w:r>
          </w:p>
          <w:p>
            <w:pPr>
              <w:spacing w:after="20"/>
              <w:ind w:left="20"/>
              <w:jc w:val="both"/>
            </w:pPr>
            <w:r>
              <w:rPr>
                <w:rFonts w:ascii="Times New Roman"/>
                <w:b w:val="false"/>
                <w:i w:val="false"/>
                <w:color w:val="000000"/>
                <w:sz w:val="20"/>
              </w:rPr>
              <w:t>из общего реестра таможенных представителей обработаны, уведомление об исключении юридического лица из общего реестра таможенных представителей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3" w:id="142"/>
    <w:p>
      <w:pPr>
        <w:spacing w:after="0"/>
        <w:ind w:left="0"/>
        <w:jc w:val="left"/>
      </w:pPr>
      <w:r>
        <w:rPr>
          <w:rFonts w:ascii="Times New Roman"/>
          <w:b/>
          <w:i w:val="false"/>
          <w:color w:val="000000"/>
        </w:rPr>
        <w:t xml:space="preserve"> Описание операции "Получение уведомления об исключении сведений из общего реестра таможенных представителей" (P.CC.05.OPR.011)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исключении сведений </w:t>
            </w:r>
          </w:p>
          <w:p>
            <w:pPr>
              <w:spacing w:after="20"/>
              <w:ind w:left="20"/>
              <w:jc w:val="both"/>
            </w:pPr>
            <w:r>
              <w:rPr>
                <w:rFonts w:ascii="Times New Roman"/>
                <w:b w:val="false"/>
                <w:i w:val="false"/>
                <w:color w:val="000000"/>
                <w:sz w:val="20"/>
              </w:rPr>
              <w:t>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юридического лица из общего реестра таможенных представителей (операция "Прием и обработка сведений для исключения юридического лица из общего реестра таможенных представителей" (P.CC.05.OPR.010))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общего реестра таможенных представителей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5" w:id="143"/>
    <w:p>
      <w:pPr>
        <w:spacing w:after="0"/>
        <w:ind w:left="0"/>
        <w:jc w:val="left"/>
      </w:pPr>
      <w:r>
        <w:rPr>
          <w:rFonts w:ascii="Times New Roman"/>
          <w:b/>
          <w:i w:val="false"/>
          <w:color w:val="000000"/>
        </w:rPr>
        <w:t xml:space="preserve"> Описание операции "Опубликование обновленного общего реестра таможенных представителей" (P.CC.05.OPR.012)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таможенных представителей (операция "Прием и обработка сведений для исключения юридического лица из общего реестра таможенных представителей" (P.CC.05.OPR.010))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общего реестра таможенных представителей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таможенных представителей опубликован на информационном портале Союза</w:t>
            </w:r>
          </w:p>
        </w:tc>
      </w:tr>
    </w:tbl>
    <w:bookmarkStart w:name="z186" w:id="144"/>
    <w:p>
      <w:pPr>
        <w:spacing w:after="0"/>
        <w:ind w:left="0"/>
        <w:jc w:val="both"/>
      </w:pPr>
      <w:r>
        <w:rPr>
          <w:rFonts w:ascii="Times New Roman"/>
          <w:b w:val="false"/>
          <w:i w:val="false"/>
          <w:color w:val="000000"/>
          <w:sz w:val="28"/>
        </w:rPr>
        <w:t>
      Процедура "Отмена решения об исключении юридического лица из общего реестра таможенных представителей" (P.CC.05.PRC.008)</w:t>
      </w:r>
    </w:p>
    <w:bookmarkEnd w:id="144"/>
    <w:bookmarkStart w:name="z187" w:id="145"/>
    <w:p>
      <w:pPr>
        <w:spacing w:after="0"/>
        <w:ind w:left="0"/>
        <w:jc w:val="both"/>
      </w:pPr>
      <w:r>
        <w:rPr>
          <w:rFonts w:ascii="Times New Roman"/>
          <w:b w:val="false"/>
          <w:i w:val="false"/>
          <w:color w:val="000000"/>
          <w:sz w:val="28"/>
        </w:rPr>
        <w:t>
      51. Схема выполнения процедуры "Отмена решения об исключении юридического лица из общего реестра таможенных представителей" (P.CC.05.PRC.008) представлена на рисунке 8.</w:t>
      </w:r>
    </w:p>
    <w:bookmarkEnd w:id="145"/>
    <w:bookmarkStart w:name="z188" w:id="146"/>
    <w:p>
      <w:pPr>
        <w:spacing w:after="0"/>
        <w:ind w:left="0"/>
        <w:jc w:val="both"/>
      </w:pPr>
      <w:r>
        <w:rPr>
          <w:rFonts w:ascii="Times New Roman"/>
          <w:b w:val="false"/>
          <w:i w:val="false"/>
          <w:color w:val="000000"/>
          <w:sz w:val="28"/>
        </w:rPr>
        <w:t xml:space="preserve">
      </w:t>
      </w:r>
    </w:p>
    <w:bookmarkEnd w:id="14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89" w:id="14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.05.</w:t>
      </w:r>
      <w:r>
        <w:rPr>
          <w:rFonts w:ascii="Times New Roman"/>
          <w:b/>
          <w:i w:val="false"/>
          <w:color w:val="000000"/>
          <w:sz w:val="28"/>
        </w:rPr>
        <w:t>PRC</w:t>
      </w:r>
      <w:r>
        <w:rPr>
          <w:rFonts w:ascii="Times New Roman"/>
          <w:b/>
          <w:i w:val="false"/>
          <w:color w:val="000000"/>
          <w:sz w:val="28"/>
        </w:rPr>
        <w:t>.008</w:t>
      </w:r>
      <w:r>
        <w:rPr>
          <w:rFonts w:ascii="Times New Roman"/>
          <w:b/>
          <w:i w:val="false"/>
          <w:color w:val="000000"/>
          <w:sz w:val="28"/>
        </w:rPr>
        <w:t>)</w:t>
      </w:r>
    </w:p>
    <w:bookmarkEnd w:id="147"/>
    <w:bookmarkStart w:name="z190" w:id="148"/>
    <w:p>
      <w:pPr>
        <w:spacing w:after="0"/>
        <w:ind w:left="0"/>
        <w:jc w:val="both"/>
      </w:pPr>
      <w:r>
        <w:rPr>
          <w:rFonts w:ascii="Times New Roman"/>
          <w:b w:val="false"/>
          <w:i w:val="false"/>
          <w:color w:val="000000"/>
          <w:sz w:val="28"/>
        </w:rPr>
        <w:t>
      52. Процедура "Отмена решения об исключении юридического лица из общего реестра таможенных представителей" (P.CC.05.PRC.008) выполняется при отмене решения уполномоченного органа государства-члена об исключении юридического лица из национального реестра таможенных представителей.</w:t>
      </w:r>
    </w:p>
    <w:bookmarkEnd w:id="148"/>
    <w:bookmarkStart w:name="z191" w:id="149"/>
    <w:p>
      <w:pPr>
        <w:spacing w:after="0"/>
        <w:ind w:left="0"/>
        <w:jc w:val="both"/>
      </w:pPr>
      <w:r>
        <w:rPr>
          <w:rFonts w:ascii="Times New Roman"/>
          <w:b w:val="false"/>
          <w:i w:val="false"/>
          <w:color w:val="000000"/>
          <w:sz w:val="28"/>
        </w:rPr>
        <w:t>
      53. Первой выполняется операция "Представление сведений об отмене решения об исключении юридического лица из общего реестра таможенных представителей" (P.CC.05.OPR.022), по результатам выполнения которой уполномоченным органом государства-члена формируются и представляются в Комиссию сведения об отмене решения об исключении юридического лица из общего реестра таможенных представителей.</w:t>
      </w:r>
    </w:p>
    <w:bookmarkEnd w:id="149"/>
    <w:bookmarkStart w:name="z192" w:id="150"/>
    <w:p>
      <w:pPr>
        <w:spacing w:after="0"/>
        <w:ind w:left="0"/>
        <w:jc w:val="both"/>
      </w:pPr>
      <w:r>
        <w:rPr>
          <w:rFonts w:ascii="Times New Roman"/>
          <w:b w:val="false"/>
          <w:i w:val="false"/>
          <w:color w:val="000000"/>
          <w:sz w:val="28"/>
        </w:rPr>
        <w:t>
      54. При поступлении в Комиссию сведений об отмене решения об исключении юридического лица из общего реестра таможенных представителей, выполняется операция "Прием и обработка сведений об отмене решения об исключении юридического лица из общего реестра таможенных представителей" (P.CC.05.OPR.023), по результатам выполнения которой в общий реестр таможенных представителей вносятся соответствующие сведения. В уполномоченный орган государства-члена передается уведомление об успешной обработке сведений об отмене решения об исключении юридического лица из общего реестра таможенных представителей.</w:t>
      </w:r>
    </w:p>
    <w:bookmarkEnd w:id="150"/>
    <w:bookmarkStart w:name="z193" w:id="151"/>
    <w:p>
      <w:pPr>
        <w:spacing w:after="0"/>
        <w:ind w:left="0"/>
        <w:jc w:val="both"/>
      </w:pPr>
      <w:r>
        <w:rPr>
          <w:rFonts w:ascii="Times New Roman"/>
          <w:b w:val="false"/>
          <w:i w:val="false"/>
          <w:color w:val="000000"/>
          <w:sz w:val="28"/>
        </w:rPr>
        <w:t>
      55. При поступлении в уполномоченный орган государства-члена уведомления об успешной обработке сведений об отмене решения об исключении юридического лица из общего реестра таможенных представителей выполняется операция "Получение уведомления о результатах обработки сведений об отмене решения об исключении юридического лица из общего реестра таможенных представителей" (P.CC.05.OPR.024), в ходе выполнения которой осуществляются прием и обработка указанного уведомления.</w:t>
      </w:r>
    </w:p>
    <w:bookmarkEnd w:id="151"/>
    <w:bookmarkStart w:name="z194" w:id="152"/>
    <w:p>
      <w:pPr>
        <w:spacing w:after="0"/>
        <w:ind w:left="0"/>
        <w:jc w:val="both"/>
      </w:pPr>
      <w:r>
        <w:rPr>
          <w:rFonts w:ascii="Times New Roman"/>
          <w:b w:val="false"/>
          <w:i w:val="false"/>
          <w:color w:val="000000"/>
          <w:sz w:val="28"/>
        </w:rPr>
        <w:t>
      56. В случае выполнения операции "Прием и обработка сведений об отмене решения об исключении юридического лица из общего реестра таможенных представителей" (P.CC.05.OPR.023) выполняется операция "Опубликование обновленных сведений общего реестра таможенных представителей" (P.CC.05.OPR.025), по результатам выполнения которой обновленные сведения общего реестра таможенных представителей публикуются на информационном портале Союза.</w:t>
      </w:r>
    </w:p>
    <w:bookmarkEnd w:id="152"/>
    <w:bookmarkStart w:name="z195" w:id="153"/>
    <w:p>
      <w:pPr>
        <w:spacing w:after="0"/>
        <w:ind w:left="0"/>
        <w:jc w:val="both"/>
      </w:pPr>
      <w:r>
        <w:rPr>
          <w:rFonts w:ascii="Times New Roman"/>
          <w:b w:val="false"/>
          <w:i w:val="false"/>
          <w:color w:val="000000"/>
          <w:sz w:val="28"/>
        </w:rPr>
        <w:t>
      57. Результатом выполнения процедуры "Отмена решения об исключении юридического лица из общего реестра таможенных представителей" (P.CC.05.PRC.008) является обработка в Комиссии сведений об отмене решения об исключении юридического лица из общего реестра таможенных представителей, внесение сведений в общий реестр таможенных представителей и опубликование сведений общего реестра таможенных представителей на информационном портале Союза.</w:t>
      </w:r>
    </w:p>
    <w:bookmarkEnd w:id="153"/>
    <w:bookmarkStart w:name="z196" w:id="154"/>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"Отмена решения об исключении юридического лица из общего реестра таможенных представителей" (P.CC.05.PRC.008), приведен в таблице 22.</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8" w:id="155"/>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"Отмена решения об исключении юридического лица из общего реестра таможенных представителей" (P.CC.05.PRC.008)</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отмене решения об исключении юридического лица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00" w:id="156"/>
    <w:p>
      <w:pPr>
        <w:spacing w:after="0"/>
        <w:ind w:left="0"/>
        <w:jc w:val="left"/>
      </w:pPr>
      <w:r>
        <w:rPr>
          <w:rFonts w:ascii="Times New Roman"/>
          <w:b/>
          <w:i w:val="false"/>
          <w:color w:val="000000"/>
        </w:rPr>
        <w:t xml:space="preserve"> Описание операции "Представление сведений об отмене решения об исключении юридического лица из общего реестра таможенных представителей" (P.CC.05.OPR.022)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отмене решения 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решения об исключении юридического лица из национального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об отмене решения об исключении юридического лица из общего реестра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таможенных представителей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2" w:id="157"/>
    <w:p>
      <w:pPr>
        <w:spacing w:after="0"/>
        <w:ind w:left="0"/>
        <w:jc w:val="left"/>
      </w:pPr>
      <w:r>
        <w:rPr>
          <w:rFonts w:ascii="Times New Roman"/>
          <w:b/>
          <w:i w:val="false"/>
          <w:color w:val="000000"/>
        </w:rPr>
        <w:t xml:space="preserve"> Описание операции "Прием и обработка сведений об отмене решения об исключении юридического лица из общего реестра таможенных представителей" (P.CC.05.OPR.023)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отмене решения 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отмене решения об исключении юридического лица из общего реестра таможенных представителей (операция "Представление сведений об отмене решения об исключении юридического лица из общего реестра таможенных представителей" (P.CC.05.OPR.022))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сведения в общий реестр таможенных представителей, формирует и направляет в уполномоченный орган государства-члена уведомление об обработке сведений об отмене решения 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отмене решения об исключении юридического лица из реестра таможенных представителей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4" w:id="158"/>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об отмене решения об исключении юридического лица из общего реестра таможенных представителей" (P.CC.05.OPR.024)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об отмене решения 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об отмене решения об исключении юридического лица из реестра таможенных представителей (операция "Прием и обработка сведений об отмене решения об исключении юридического лица из общего реестра таможенных представителей" (P.CC.05.OPR.023))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 отмене решения об исключении юридического лица из общего реестра таможенных представителей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06" w:id="159"/>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таможенных представителей" (P.CC.05.OPR.025)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сведений об отмене решения об исключении юридического лица из реестра таможенных представителей (операция "Прием и обработка сведений об отмене решения об исключении юридического лица из общего реестра таможенных представителей" (P.CC.05.OPR.023))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таможенных представителей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общего реестра таможенных представителей опубликованы на информационном портале Союза</w:t>
            </w:r>
          </w:p>
        </w:tc>
      </w:tr>
    </w:tbl>
    <w:bookmarkStart w:name="z207" w:id="160"/>
    <w:p>
      <w:pPr>
        <w:spacing w:after="0"/>
        <w:ind w:left="0"/>
        <w:jc w:val="left"/>
      </w:pPr>
      <w:r>
        <w:rPr>
          <w:rFonts w:ascii="Times New Roman"/>
          <w:b/>
          <w:i w:val="false"/>
          <w:color w:val="000000"/>
        </w:rPr>
        <w:t xml:space="preserve"> 2. Процедуры представления уполномоченным органам государств-членов сведений, содержащихся в общем реестре таможенных представителей</w:t>
      </w:r>
    </w:p>
    <w:bookmarkEnd w:id="160"/>
    <w:bookmarkStart w:name="z208" w:id="161"/>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реестра таможенных представителей" (P.CC.05.PRC.004)</w:t>
      </w:r>
    </w:p>
    <w:bookmarkEnd w:id="161"/>
    <w:bookmarkStart w:name="z209" w:id="162"/>
    <w:p>
      <w:pPr>
        <w:spacing w:after="0"/>
        <w:ind w:left="0"/>
        <w:jc w:val="both"/>
      </w:pPr>
      <w:r>
        <w:rPr>
          <w:rFonts w:ascii="Times New Roman"/>
          <w:b w:val="false"/>
          <w:i w:val="false"/>
          <w:color w:val="000000"/>
          <w:sz w:val="28"/>
        </w:rPr>
        <w:t>
      59. Схема выполнения процедуры "Получение информации о дате и времени обновления общего реестра таможенных представителей" (P.CC.05.PRC.004) представлена на рисунке 9.</w:t>
      </w:r>
    </w:p>
    <w:bookmarkEnd w:id="162"/>
    <w:bookmarkStart w:name="z210" w:id="163"/>
    <w:p>
      <w:pPr>
        <w:spacing w:after="0"/>
        <w:ind w:left="0"/>
        <w:jc w:val="both"/>
      </w:pPr>
      <w:r>
        <w:rPr>
          <w:rFonts w:ascii="Times New Roman"/>
          <w:b w:val="false"/>
          <w:i w:val="false"/>
          <w:color w:val="000000"/>
          <w:sz w:val="28"/>
        </w:rPr>
        <w:t xml:space="preserve">
      </w:t>
      </w:r>
    </w:p>
    <w:bookmarkEnd w:id="16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1" w:id="1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.05.</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64"/>
    <w:bookmarkStart w:name="z212" w:id="165"/>
    <w:p>
      <w:pPr>
        <w:spacing w:after="0"/>
        <w:ind w:left="0"/>
        <w:jc w:val="both"/>
      </w:pPr>
      <w:r>
        <w:rPr>
          <w:rFonts w:ascii="Times New Roman"/>
          <w:b w:val="false"/>
          <w:i w:val="false"/>
          <w:color w:val="000000"/>
          <w:sz w:val="28"/>
        </w:rPr>
        <w:t>
      60. Процедура "Получение информации о дате и времени обновления общего реестра таможенных представителей" (P.CC.05.PRC.004) выполняется в целях оценки необходимости синхронизации информации о состоянии (дате и времени последнего обновления) общего реестра таможенных представителей, хранящейся в информационной системе уполномоченного органа государства-члена, с соответствующей информацией из общего реестра таможенных представителей, хранящейся в Комиссии.</w:t>
      </w:r>
    </w:p>
    <w:bookmarkEnd w:id="165"/>
    <w:bookmarkStart w:name="z213" w:id="166"/>
    <w:p>
      <w:pPr>
        <w:spacing w:after="0"/>
        <w:ind w:left="0"/>
        <w:jc w:val="both"/>
      </w:pPr>
      <w:r>
        <w:rPr>
          <w:rFonts w:ascii="Times New Roman"/>
          <w:b w:val="false"/>
          <w:i w:val="false"/>
          <w:color w:val="000000"/>
          <w:sz w:val="28"/>
        </w:rPr>
        <w:t>
      61. Первой выполняется операция "Запрос информации о дате и времени обновления общего реестра таможенных представителей" (P.CC.05.OPR.013),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таможенных представителей.</w:t>
      </w:r>
    </w:p>
    <w:bookmarkEnd w:id="166"/>
    <w:bookmarkStart w:name="z214" w:id="167"/>
    <w:p>
      <w:pPr>
        <w:spacing w:after="0"/>
        <w:ind w:left="0"/>
        <w:jc w:val="both"/>
      </w:pPr>
      <w:r>
        <w:rPr>
          <w:rFonts w:ascii="Times New Roman"/>
          <w:b w:val="false"/>
          <w:i w:val="false"/>
          <w:color w:val="000000"/>
          <w:sz w:val="28"/>
        </w:rPr>
        <w:t>
      62. При поступлении в Комиссию запроса информации о дате и времени обновления общего реестра таможенных представителей выполняется операция "Обработка и представление информации о дате и времени обновления общего реестра таможенных представителей" (P.CC.05.OPR.014), по результатам выполнения которой формируется и представляется в уполномоченный орган государства-члена информация о состоянии (дате и времени последнего обновления) общего реестра таможенных представителей.</w:t>
      </w:r>
    </w:p>
    <w:bookmarkEnd w:id="167"/>
    <w:bookmarkStart w:name="z215" w:id="168"/>
    <w:p>
      <w:pPr>
        <w:spacing w:after="0"/>
        <w:ind w:left="0"/>
        <w:jc w:val="both"/>
      </w:pPr>
      <w:r>
        <w:rPr>
          <w:rFonts w:ascii="Times New Roman"/>
          <w:b w:val="false"/>
          <w:i w:val="false"/>
          <w:color w:val="000000"/>
          <w:sz w:val="28"/>
        </w:rPr>
        <w:t>
      63. При поступлении в уполномоченный орган государства-члена информации о состоянии (дате и времени последнего обновления) общего реестра таможенных представителей выполняется операция "Прием и обработка информации о дате и времени обновления общего реестра таможенных представителей" (P.CC.05.OPR.015).</w:t>
      </w:r>
    </w:p>
    <w:bookmarkEnd w:id="168"/>
    <w:bookmarkStart w:name="z216" w:id="169"/>
    <w:p>
      <w:pPr>
        <w:spacing w:after="0"/>
        <w:ind w:left="0"/>
        <w:jc w:val="both"/>
      </w:pPr>
      <w:r>
        <w:rPr>
          <w:rFonts w:ascii="Times New Roman"/>
          <w:b w:val="false"/>
          <w:i w:val="false"/>
          <w:color w:val="000000"/>
          <w:sz w:val="28"/>
        </w:rPr>
        <w:t>
      64. Результатом выполнения процедуры "Получение информации о дате и времени обновления общего реестра таможенных представителей" (P.CC.05.PRC.004) является получение уполномоченным органом государства-члена информации о состоянии (дате и времени последнего обновления) общего реестра таможенных представителей.</w:t>
      </w:r>
    </w:p>
    <w:bookmarkEnd w:id="169"/>
    <w:bookmarkStart w:name="z217" w:id="170"/>
    <w:p>
      <w:pPr>
        <w:spacing w:after="0"/>
        <w:ind w:left="0"/>
        <w:jc w:val="both"/>
      </w:pPr>
      <w:r>
        <w:rPr>
          <w:rFonts w:ascii="Times New Roman"/>
          <w:b w:val="false"/>
          <w:i w:val="false"/>
          <w:color w:val="000000"/>
          <w:sz w:val="28"/>
        </w:rPr>
        <w:t>
      65. Перечень операций общего процесса, выполняемых в рамках процедуры "Получение информации о дате и времени обновления общего реестра таможенных представителей" (P.CC.05.PRC.004), приведен в таблице 27.</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19" w:id="17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таможенных представителей" (P.CC.05.PRC.004)</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p>
          <w:p>
            <w:pPr>
              <w:spacing w:after="20"/>
              <w:ind w:left="20"/>
              <w:jc w:val="both"/>
            </w:pPr>
            <w:r>
              <w:rPr>
                <w:rFonts w:ascii="Times New Roman"/>
                <w:b w:val="false"/>
                <w:i w:val="false"/>
                <w:color w:val="000000"/>
                <w:sz w:val="20"/>
              </w:rPr>
              <w:t>и времени обновления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 дате и времени обновления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21" w:id="172"/>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таможенных представителей" (P.CC.05.OPR.013)</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общего реестра таможенных представителей, хранящейся в информационной системе уполномоченного органа государства-члена, с соответствующей информацией из общего реестра таможенных представителей,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информации о дате и времени последнего обновления общего реестра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последнего обновления общего реестра таможенных представителей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23" w:id="173"/>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общего реестра таможенных представителей" (P.CC.05.OPR.014)</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общего реестра таможенных представителей (операция "Запрос информации о дате и времени обновления общего реестра таможенных представителей" (P.CC.05.OPR.013))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формирует и направляет ответ на запрос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направлено сообщение, содержащее информацию </w:t>
            </w:r>
          </w:p>
          <w:p>
            <w:pPr>
              <w:spacing w:after="20"/>
              <w:ind w:left="20"/>
              <w:jc w:val="both"/>
            </w:pPr>
            <w:r>
              <w:rPr>
                <w:rFonts w:ascii="Times New Roman"/>
                <w:b w:val="false"/>
                <w:i w:val="false"/>
                <w:color w:val="000000"/>
                <w:sz w:val="20"/>
              </w:rPr>
              <w:t>о дате и времени последнего обновления общего реестра таможенных представителей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25" w:id="174"/>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таможенных представителей" (P.CC.05.OPR.015)</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сообщения, содержащего информацию о дате </w:t>
            </w:r>
          </w:p>
          <w:p>
            <w:pPr>
              <w:spacing w:after="20"/>
              <w:ind w:left="20"/>
              <w:jc w:val="both"/>
            </w:pPr>
            <w:r>
              <w:rPr>
                <w:rFonts w:ascii="Times New Roman"/>
                <w:b w:val="false"/>
                <w:i w:val="false"/>
                <w:color w:val="000000"/>
                <w:sz w:val="20"/>
              </w:rPr>
              <w:t xml:space="preserve">и времени обновления общего реестра таможенных представителей (операция "Обработка </w:t>
            </w:r>
          </w:p>
          <w:p>
            <w:pPr>
              <w:spacing w:after="20"/>
              <w:ind w:left="20"/>
              <w:jc w:val="both"/>
            </w:pPr>
            <w:r>
              <w:rPr>
                <w:rFonts w:ascii="Times New Roman"/>
                <w:b w:val="false"/>
                <w:i w:val="false"/>
                <w:color w:val="000000"/>
                <w:sz w:val="20"/>
              </w:rPr>
              <w:t>и представление информации о дате и времени обновления общего реестра таможенных представителей" (P.CC.05.OPR.014))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последнего обновления общего реестра таможенных представителей получена</w:t>
            </w:r>
          </w:p>
        </w:tc>
      </w:tr>
    </w:tbl>
    <w:bookmarkStart w:name="z226" w:id="175"/>
    <w:p>
      <w:pPr>
        <w:spacing w:after="0"/>
        <w:ind w:left="0"/>
        <w:jc w:val="both"/>
      </w:pPr>
      <w:r>
        <w:rPr>
          <w:rFonts w:ascii="Times New Roman"/>
          <w:b w:val="false"/>
          <w:i w:val="false"/>
          <w:color w:val="000000"/>
          <w:sz w:val="28"/>
        </w:rPr>
        <w:t>
      Процедура "Получение сведений из общего реестра таможенных представителей" (P.CC.05.PRC.005)</w:t>
      </w:r>
    </w:p>
    <w:bookmarkEnd w:id="175"/>
    <w:bookmarkStart w:name="z227" w:id="176"/>
    <w:p>
      <w:pPr>
        <w:spacing w:after="0"/>
        <w:ind w:left="0"/>
        <w:jc w:val="both"/>
      </w:pPr>
      <w:r>
        <w:rPr>
          <w:rFonts w:ascii="Times New Roman"/>
          <w:b w:val="false"/>
          <w:i w:val="false"/>
          <w:color w:val="000000"/>
          <w:sz w:val="28"/>
        </w:rPr>
        <w:t>
      66. Схема выполнения процедуры "Получение сведений из общего реестра таможенных представителей" (P.CC.05.PRC.005) представлена на рисунке 10.</w:t>
      </w:r>
    </w:p>
    <w:bookmarkEnd w:id="176"/>
    <w:bookmarkStart w:name="z228" w:id="177"/>
    <w:p>
      <w:pPr>
        <w:spacing w:after="0"/>
        <w:ind w:left="0"/>
        <w:jc w:val="both"/>
      </w:pPr>
      <w:r>
        <w:rPr>
          <w:rFonts w:ascii="Times New Roman"/>
          <w:b w:val="false"/>
          <w:i w:val="false"/>
          <w:color w:val="000000"/>
          <w:sz w:val="28"/>
        </w:rPr>
        <w:t xml:space="preserve">
      </w:t>
      </w:r>
    </w:p>
    <w:bookmarkEnd w:id="17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9" w:id="1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.05.</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78"/>
    <w:bookmarkStart w:name="z230" w:id="179"/>
    <w:p>
      <w:pPr>
        <w:spacing w:after="0"/>
        <w:ind w:left="0"/>
        <w:jc w:val="both"/>
      </w:pPr>
      <w:r>
        <w:rPr>
          <w:rFonts w:ascii="Times New Roman"/>
          <w:b w:val="false"/>
          <w:i w:val="false"/>
          <w:color w:val="000000"/>
          <w:sz w:val="28"/>
        </w:rPr>
        <w:t>
      67. Процедура "Получение сведений из общего реестра таможенных представителей" (P.CC.05.PRC.005) выполняется в целях получения уполномоченным органом государства-члена сведений из общего реестра таможенных представителей.</w:t>
      </w:r>
    </w:p>
    <w:bookmarkEnd w:id="179"/>
    <w:bookmarkStart w:name="z231" w:id="180"/>
    <w:p>
      <w:pPr>
        <w:spacing w:after="0"/>
        <w:ind w:left="0"/>
        <w:jc w:val="both"/>
      </w:pPr>
      <w:r>
        <w:rPr>
          <w:rFonts w:ascii="Times New Roman"/>
          <w:b w:val="false"/>
          <w:i w:val="false"/>
          <w:color w:val="000000"/>
          <w:sz w:val="28"/>
        </w:rPr>
        <w:t>
      68. Первой выполняется операция "Запрос сведений из общего реестра таможенных представителей" (P.CC.05.OPR.016), по результатам выполнения которой уполномоченным органом государства-члена формируется и направляется в Комиссию запрос на получение сведений из общего реестра таможенных представителей. В зависимости от заданных параметров возможно формирование 2 видов запросов:</w:t>
      </w:r>
    </w:p>
    <w:bookmarkEnd w:id="180"/>
    <w:bookmarkStart w:name="z232" w:id="181"/>
    <w:p>
      <w:pPr>
        <w:spacing w:after="0"/>
        <w:ind w:left="0"/>
        <w:jc w:val="both"/>
      </w:pPr>
      <w:r>
        <w:rPr>
          <w:rFonts w:ascii="Times New Roman"/>
          <w:b w:val="false"/>
          <w:i w:val="false"/>
          <w:color w:val="000000"/>
          <w:sz w:val="28"/>
        </w:rPr>
        <w:t>
      запрос на получение сведений, содержащихся в общем реестре таможенных представителей в полном объеме (с учетом исторических данных);</w:t>
      </w:r>
    </w:p>
    <w:bookmarkEnd w:id="181"/>
    <w:bookmarkStart w:name="z233" w:id="182"/>
    <w:p>
      <w:pPr>
        <w:spacing w:after="0"/>
        <w:ind w:left="0"/>
        <w:jc w:val="both"/>
      </w:pPr>
      <w:r>
        <w:rPr>
          <w:rFonts w:ascii="Times New Roman"/>
          <w:b w:val="false"/>
          <w:i w:val="false"/>
          <w:color w:val="000000"/>
          <w:sz w:val="28"/>
        </w:rPr>
        <w:t>
      запрос на получение указанных сведений по состоянию на определенную дату.</w:t>
      </w:r>
    </w:p>
    <w:bookmarkEnd w:id="182"/>
    <w:bookmarkStart w:name="z234" w:id="183"/>
    <w:p>
      <w:pPr>
        <w:spacing w:after="0"/>
        <w:ind w:left="0"/>
        <w:jc w:val="both"/>
      </w:pPr>
      <w:r>
        <w:rPr>
          <w:rFonts w:ascii="Times New Roman"/>
          <w:b w:val="false"/>
          <w:i w:val="false"/>
          <w:color w:val="000000"/>
          <w:sz w:val="28"/>
        </w:rPr>
        <w:t>
      69. При поступлении в Комиссию запроса сведений из общего реестра таможенных представителей выполняется операция "Обработка и представление сведений из общего реестра таможенных представителей" (P.CC.05.OPR.017), по результатам выполнения которой формируются и представляются в уполномоченный орган государства-члена запрашиваемые сведения или направляется уведомление об отсутствии сведений, удовлетворяющих параметрам запроса.</w:t>
      </w:r>
    </w:p>
    <w:bookmarkEnd w:id="183"/>
    <w:bookmarkStart w:name="z235" w:id="184"/>
    <w:p>
      <w:pPr>
        <w:spacing w:after="0"/>
        <w:ind w:left="0"/>
        <w:jc w:val="both"/>
      </w:pPr>
      <w:r>
        <w:rPr>
          <w:rFonts w:ascii="Times New Roman"/>
          <w:b w:val="false"/>
          <w:i w:val="false"/>
          <w:color w:val="000000"/>
          <w:sz w:val="28"/>
        </w:rPr>
        <w:t>
      70. При поступлении в уполномоченный орган государства-члена сведений из общего реестра таможенных представителей, выполняется операция "Прием и обработка сведений из общего реестра таможенных представителей" (P.CC.05.OPR.018).</w:t>
      </w:r>
    </w:p>
    <w:bookmarkEnd w:id="184"/>
    <w:bookmarkStart w:name="z236" w:id="185"/>
    <w:p>
      <w:pPr>
        <w:spacing w:after="0"/>
        <w:ind w:left="0"/>
        <w:jc w:val="both"/>
      </w:pPr>
      <w:r>
        <w:rPr>
          <w:rFonts w:ascii="Times New Roman"/>
          <w:b w:val="false"/>
          <w:i w:val="false"/>
          <w:color w:val="000000"/>
          <w:sz w:val="28"/>
        </w:rPr>
        <w:t>
      71. Результатом выполнения процедуры "Получение сведений из общего реестра таможенных представителей" (P.CC.05.PRC.005) является получение уполномоченным органом государства-члена сведений из общего реестра таможенных представителей. При отсутствии в общем реестре таможенных представителей сведений, удовлетворяющих параметрам запроса, формируется уведомление об отсутствии таких сведений.</w:t>
      </w:r>
    </w:p>
    <w:bookmarkEnd w:id="185"/>
    <w:bookmarkStart w:name="z237" w:id="186"/>
    <w:p>
      <w:pPr>
        <w:spacing w:after="0"/>
        <w:ind w:left="0"/>
        <w:jc w:val="both"/>
      </w:pPr>
      <w:r>
        <w:rPr>
          <w:rFonts w:ascii="Times New Roman"/>
          <w:b w:val="false"/>
          <w:i w:val="false"/>
          <w:color w:val="000000"/>
          <w:sz w:val="28"/>
        </w:rPr>
        <w:t>
      72. Перечень операций общего процесса, выполняемых в рамках процедуры "Получение сведений из общего реестра таможенных представителей" (P.CC.05.PRC.005), приведен в таблице 31.</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39" w:id="18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реестра таможенных представителей" (P.CC.05.PRC.005)</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41" w:id="188"/>
    <w:p>
      <w:pPr>
        <w:spacing w:after="0"/>
        <w:ind w:left="0"/>
        <w:jc w:val="left"/>
      </w:pPr>
      <w:r>
        <w:rPr>
          <w:rFonts w:ascii="Times New Roman"/>
          <w:b/>
          <w:i w:val="false"/>
          <w:color w:val="000000"/>
        </w:rPr>
        <w:t xml:space="preserve"> Описание операции "Запрос сведений из общего реестра таможенных представителей" (P.CC.05.OPR.016)</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9"/>
          <w:p>
            <w:pPr>
              <w:spacing w:after="20"/>
              <w:ind w:left="20"/>
              <w:jc w:val="both"/>
            </w:pPr>
            <w:r>
              <w:rPr>
                <w:rFonts w:ascii="Times New Roman"/>
                <w:b w:val="false"/>
                <w:i w:val="false"/>
                <w:color w:val="000000"/>
                <w:sz w:val="20"/>
              </w:rPr>
              <w:t>
исполнитель формирует и направляет в Комиссию запрос сведений из общего реестра таможенных представителей в соответствии с Регламентом информационного взаимодействия.</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необходимости получения сведений, содержащихся в общем реестре таможенных представителей в полном объеме (с учетом исторических данных), дата актуализации в запросе не указывается. При необходимости получения сведений по состоянию на определенную дату </w:t>
            </w:r>
          </w:p>
          <w:p>
            <w:pPr>
              <w:spacing w:after="20"/>
              <w:ind w:left="20"/>
              <w:jc w:val="both"/>
            </w:pPr>
            <w:r>
              <w:rPr>
                <w:rFonts w:ascii="Times New Roman"/>
                <w:b w:val="false"/>
                <w:i w:val="false"/>
                <w:color w:val="000000"/>
                <w:sz w:val="20"/>
              </w:rPr>
              <w:t>в запросе должна указываться дата актуализации.</w:t>
            </w:r>
          </w:p>
          <w:p>
            <w:pPr>
              <w:spacing w:after="20"/>
              <w:ind w:left="20"/>
              <w:jc w:val="both"/>
            </w:pPr>
            <w:r>
              <w:rPr>
                <w:rFonts w:ascii="Times New Roman"/>
                <w:b w:val="false"/>
                <w:i w:val="false"/>
                <w:color w:val="000000"/>
                <w:sz w:val="20"/>
              </w:rPr>
              <w:t xml:space="preserve">
При необходимости получения сведений, включенных в общий реестр таможенных представителей на основании сведений, представленных определенными </w:t>
            </w:r>
          </w:p>
          <w:p>
            <w:pPr>
              <w:spacing w:after="20"/>
              <w:ind w:left="20"/>
              <w:jc w:val="both"/>
            </w:pPr>
            <w:r>
              <w:rPr>
                <w:rFonts w:ascii="Times New Roman"/>
                <w:b w:val="false"/>
                <w:i w:val="false"/>
                <w:color w:val="000000"/>
                <w:sz w:val="20"/>
              </w:rPr>
              <w:t>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45" w:id="190"/>
    <w:p>
      <w:pPr>
        <w:spacing w:after="0"/>
        <w:ind w:left="0"/>
        <w:jc w:val="left"/>
      </w:pPr>
      <w:r>
        <w:rPr>
          <w:rFonts w:ascii="Times New Roman"/>
          <w:b/>
          <w:i w:val="false"/>
          <w:color w:val="000000"/>
        </w:rPr>
        <w:t xml:space="preserve"> Описание операции "Обработка и представление сведений из общего реестра таможенных представителей" (P.CC.05.OPR.017)</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сведений из общего реестра таможенных представителей (операция "Запрос сведений </w:t>
            </w:r>
          </w:p>
          <w:p>
            <w:pPr>
              <w:spacing w:after="20"/>
              <w:ind w:left="20"/>
              <w:jc w:val="both"/>
            </w:pPr>
            <w:r>
              <w:rPr>
                <w:rFonts w:ascii="Times New Roman"/>
                <w:b w:val="false"/>
                <w:i w:val="false"/>
                <w:color w:val="000000"/>
                <w:sz w:val="20"/>
              </w:rPr>
              <w:t>из общего реестра таможенных представителей" (P.CC.05.OPR.016))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представляет </w:t>
            </w:r>
          </w:p>
          <w:p>
            <w:pPr>
              <w:spacing w:after="20"/>
              <w:ind w:left="20"/>
              <w:jc w:val="both"/>
            </w:pPr>
            <w:r>
              <w:rPr>
                <w:rFonts w:ascii="Times New Roman"/>
                <w:b w:val="false"/>
                <w:i w:val="false"/>
                <w:color w:val="000000"/>
                <w:sz w:val="20"/>
              </w:rPr>
              <w:t xml:space="preserve">в уполномоченный орган государства-члена сведения из общего реестра таможенных представителей </w:t>
            </w:r>
          </w:p>
          <w:p>
            <w:pPr>
              <w:spacing w:after="20"/>
              <w:ind w:left="20"/>
              <w:jc w:val="both"/>
            </w:pPr>
            <w:r>
              <w:rPr>
                <w:rFonts w:ascii="Times New Roman"/>
                <w:b w:val="false"/>
                <w:i w:val="false"/>
                <w:color w:val="000000"/>
                <w:sz w:val="20"/>
              </w:rPr>
              <w:t xml:space="preserve">в соответствии с параметрами, указанными в запросе. При представлении полной информации из общего реестра таможенных представителей осуществляется представление всех записей, хранящихся в реестре, включая исторические данные. При представлении сведений по состоянию на указанную дату осуществляется выборка сведений, содержащихся </w:t>
            </w:r>
          </w:p>
          <w:p>
            <w:pPr>
              <w:spacing w:after="20"/>
              <w:ind w:left="20"/>
              <w:jc w:val="both"/>
            </w:pPr>
            <w:r>
              <w:rPr>
                <w:rFonts w:ascii="Times New Roman"/>
                <w:b w:val="false"/>
                <w:i w:val="false"/>
                <w:color w:val="000000"/>
                <w:sz w:val="20"/>
              </w:rPr>
              <w:t xml:space="preserve">в общем реестре таможенных представителей </w:t>
            </w:r>
          </w:p>
          <w:p>
            <w:pPr>
              <w:spacing w:after="20"/>
              <w:ind w:left="20"/>
              <w:jc w:val="both"/>
            </w:pPr>
            <w:r>
              <w:rPr>
                <w:rFonts w:ascii="Times New Roman"/>
                <w:b w:val="false"/>
                <w:i w:val="false"/>
                <w:color w:val="000000"/>
                <w:sz w:val="20"/>
              </w:rPr>
              <w:t xml:space="preserve">по состоянию на дату, указанную в запросе. Выбор сведений из общего реестра таможенных представителей осуществляется по всем странам либо с учетом кодов государств-членов, указанных </w:t>
            </w:r>
          </w:p>
          <w:p>
            <w:pPr>
              <w:spacing w:after="20"/>
              <w:ind w:left="20"/>
              <w:jc w:val="both"/>
            </w:pPr>
            <w:r>
              <w:rPr>
                <w:rFonts w:ascii="Times New Roman"/>
                <w:b w:val="false"/>
                <w:i w:val="false"/>
                <w:color w:val="000000"/>
                <w:sz w:val="20"/>
              </w:rPr>
              <w:t xml:space="preserve">в запросе. При отсутствии в общем реестре таможенных представителей сведений, удовлетворяющих параметрам запроса, </w:t>
            </w:r>
          </w:p>
          <w:p>
            <w:pPr>
              <w:spacing w:after="20"/>
              <w:ind w:left="20"/>
              <w:jc w:val="both"/>
            </w:pPr>
            <w:r>
              <w:rPr>
                <w:rFonts w:ascii="Times New Roman"/>
                <w:b w:val="false"/>
                <w:i w:val="false"/>
                <w:color w:val="000000"/>
                <w:sz w:val="20"/>
              </w:rPr>
              <w:t>в уполномоченный орган государства-члена направляется уведомление 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общего реестра таможенных представителей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47" w:id="191"/>
    <w:p>
      <w:pPr>
        <w:spacing w:after="0"/>
        <w:ind w:left="0"/>
        <w:jc w:val="left"/>
      </w:pPr>
      <w:r>
        <w:rPr>
          <w:rFonts w:ascii="Times New Roman"/>
          <w:b/>
          <w:i w:val="false"/>
          <w:color w:val="000000"/>
        </w:rPr>
        <w:t xml:space="preserve"> Описание операции "Прием и обработка сведений из общего реестра таможенных представителей" (P.CC.05.OPR.018)</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реестра таможенных представителей или уведомления об отсутствии сведений, удовлетворяющих параметрам запроса (операция "Обработка и представление сведений из общего реестра таможенных представителей" (P.CC.05.OPR.017))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сведения из общего реестра таможенных представителей или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таможенных представителей либо уведомление об отсутствии сведений, удовлетворяющих параметрам запроса, обработаны</w:t>
            </w:r>
          </w:p>
        </w:tc>
      </w:tr>
    </w:tbl>
    <w:bookmarkStart w:name="z248" w:id="192"/>
    <w:p>
      <w:pPr>
        <w:spacing w:after="0"/>
        <w:ind w:left="0"/>
        <w:jc w:val="both"/>
      </w:pPr>
      <w:r>
        <w:rPr>
          <w:rFonts w:ascii="Times New Roman"/>
          <w:b w:val="false"/>
          <w:i w:val="false"/>
          <w:color w:val="000000"/>
          <w:sz w:val="28"/>
        </w:rPr>
        <w:t>
      Процедура "Получение информации об изменениях, внесенных в общий реестр таможенных представителей" (P.CC.05.PRC.006)</w:t>
      </w:r>
    </w:p>
    <w:bookmarkEnd w:id="192"/>
    <w:bookmarkStart w:name="z249" w:id="193"/>
    <w:p>
      <w:pPr>
        <w:spacing w:after="0"/>
        <w:ind w:left="0"/>
        <w:jc w:val="both"/>
      </w:pPr>
      <w:r>
        <w:rPr>
          <w:rFonts w:ascii="Times New Roman"/>
          <w:b w:val="false"/>
          <w:i w:val="false"/>
          <w:color w:val="000000"/>
          <w:sz w:val="28"/>
        </w:rPr>
        <w:t>
      73. Схема выполнения процедуры "Получение информации об изменениях, внесенных в общий реестр таможенных представителей" (P.CC.05.PRC.006) представлена на рисунке 11.</w:t>
      </w:r>
    </w:p>
    <w:bookmarkEnd w:id="193"/>
    <w:bookmarkStart w:name="z250" w:id="194"/>
    <w:p>
      <w:pPr>
        <w:spacing w:after="0"/>
        <w:ind w:left="0"/>
        <w:jc w:val="both"/>
      </w:pPr>
      <w:r>
        <w:rPr>
          <w:rFonts w:ascii="Times New Roman"/>
          <w:b w:val="false"/>
          <w:i w:val="false"/>
          <w:color w:val="000000"/>
          <w:sz w:val="28"/>
        </w:rPr>
        <w:t xml:space="preserve">
      </w:t>
      </w:r>
    </w:p>
    <w:bookmarkEnd w:id="19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51" w:id="19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.05.</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195"/>
    <w:bookmarkStart w:name="z252" w:id="196"/>
    <w:p>
      <w:pPr>
        <w:spacing w:after="0"/>
        <w:ind w:left="0"/>
        <w:jc w:val="both"/>
      </w:pPr>
      <w:r>
        <w:rPr>
          <w:rFonts w:ascii="Times New Roman"/>
          <w:b w:val="false"/>
          <w:i w:val="false"/>
          <w:color w:val="000000"/>
          <w:sz w:val="28"/>
        </w:rPr>
        <w:t>
      74. Процедура "Получение информации об изменениях, внесенных в общий реестр таможенных представителей" (P.CC.05.PRC.006) выполняется в целях получения уполномоченным органом государства-члена сведений из общего реестра таможенных представителей, добавление которых в общий реестр таможенных представителей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таможенных представителей" (P.CC.05.PRC.004) выявлено, что дата и время последнего получения сведений из общего реестра таможенных представителей уполномоченным органом государства-члена являются более ранними, чем дата и время последнего изменения общего реестра таможенных представителей в Комиссии.</w:t>
      </w:r>
    </w:p>
    <w:bookmarkEnd w:id="196"/>
    <w:bookmarkStart w:name="z253" w:id="197"/>
    <w:p>
      <w:pPr>
        <w:spacing w:after="0"/>
        <w:ind w:left="0"/>
        <w:jc w:val="both"/>
      </w:pPr>
      <w:r>
        <w:rPr>
          <w:rFonts w:ascii="Times New Roman"/>
          <w:b w:val="false"/>
          <w:i w:val="false"/>
          <w:color w:val="000000"/>
          <w:sz w:val="28"/>
        </w:rPr>
        <w:t>
      75. Первой выполняется операция "Запрос информации об изменениях, внесенных в общий реестр таможенных представителей" (P.CC.05.OPR.019),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общий реестр таможенных представителей.</w:t>
      </w:r>
    </w:p>
    <w:bookmarkEnd w:id="197"/>
    <w:bookmarkStart w:name="z254" w:id="198"/>
    <w:p>
      <w:pPr>
        <w:spacing w:after="0"/>
        <w:ind w:left="0"/>
        <w:jc w:val="both"/>
      </w:pPr>
      <w:r>
        <w:rPr>
          <w:rFonts w:ascii="Times New Roman"/>
          <w:b w:val="false"/>
          <w:i w:val="false"/>
          <w:color w:val="000000"/>
          <w:sz w:val="28"/>
        </w:rPr>
        <w:t>
      76. При поступлении в Комиссию запроса информации об изменениях, внесенных в общий реестр таможенных представителей, выполняется операция "Обработка и представление информации об измененных сведениях общего реестра таможенных представителей" (P.CC.05.OPR.020),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таможенных представителей с даты, указанной в запросе, или направляется уведомление об отсутствии сведений, удовлетворяющих параметрам запроса.</w:t>
      </w:r>
    </w:p>
    <w:bookmarkEnd w:id="198"/>
    <w:bookmarkStart w:name="z255" w:id="199"/>
    <w:p>
      <w:pPr>
        <w:spacing w:after="0"/>
        <w:ind w:left="0"/>
        <w:jc w:val="both"/>
      </w:pPr>
      <w:r>
        <w:rPr>
          <w:rFonts w:ascii="Times New Roman"/>
          <w:b w:val="false"/>
          <w:i w:val="false"/>
          <w:color w:val="000000"/>
          <w:sz w:val="28"/>
        </w:rPr>
        <w:t>
      77. При поступлении в уполномоченный орган государства-члена сведений об изменениях, внесенных в общий реестр таможенных представителей,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общего реестра таможенных представителей" (P.CC.05.OPR.021), по результатам выполнения которой осуществляется синхронизация сведений из общего реестра таможенных представителей между уполномоченным органом государства-члена и Комиссией.</w:t>
      </w:r>
    </w:p>
    <w:bookmarkEnd w:id="199"/>
    <w:bookmarkStart w:name="z256" w:id="200"/>
    <w:p>
      <w:pPr>
        <w:spacing w:after="0"/>
        <w:ind w:left="0"/>
        <w:jc w:val="both"/>
      </w:pPr>
      <w:r>
        <w:rPr>
          <w:rFonts w:ascii="Times New Roman"/>
          <w:b w:val="false"/>
          <w:i w:val="false"/>
          <w:color w:val="000000"/>
          <w:sz w:val="28"/>
        </w:rPr>
        <w:t>
      78. Результатом выполнения процедуры "Получение информации об изменениях, внесенных в общий реестр таможенных представителей" (P.CC.05.PRC.006) является получение уполномоченным органом государства-члена сведений из общего реестра таможенных представителей и синхронизация сведений из общего реестра таможенных представителей между уполномоченным органом государства-члена и Комиссией. При отсутствии в общем реестре таможенных представителей сведений, удовлетворяющих параметрам запроса, формируется уведомление об отсутствии таких сведений.</w:t>
      </w:r>
    </w:p>
    <w:bookmarkEnd w:id="200"/>
    <w:bookmarkStart w:name="z257" w:id="201"/>
    <w:p>
      <w:pPr>
        <w:spacing w:after="0"/>
        <w:ind w:left="0"/>
        <w:jc w:val="both"/>
      </w:pPr>
      <w:r>
        <w:rPr>
          <w:rFonts w:ascii="Times New Roman"/>
          <w:b w:val="false"/>
          <w:i w:val="false"/>
          <w:color w:val="000000"/>
          <w:sz w:val="28"/>
        </w:rPr>
        <w:t>
      79. Перечень операций общего процесса, выполняемых в рамках процедуры "Получение информации об изменениях, внесенных в общий реестр таможенных представителей" (P.CC.05.PRC.006), приведен в таблице 35.</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59" w:id="20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таможенных представителей" (P.CC.05.PRC.006)</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измененных сведениях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61" w:id="203"/>
    <w:p>
      <w:pPr>
        <w:spacing w:after="0"/>
        <w:ind w:left="0"/>
        <w:jc w:val="left"/>
      </w:pPr>
      <w:r>
        <w:rPr>
          <w:rFonts w:ascii="Times New Roman"/>
          <w:b/>
          <w:i w:val="false"/>
          <w:color w:val="000000"/>
        </w:rPr>
        <w:t xml:space="preserve"> Описание операции "Запрос информации об изменениях, внесенных в общий реестр таможенных представителей" (P.CC.05.OPR.019)</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об изменениях, внесенных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об изменениях, внесенных в общий реестр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таможенных представителей,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63" w:id="204"/>
    <w:p>
      <w:pPr>
        <w:spacing w:after="0"/>
        <w:ind w:left="0"/>
        <w:jc w:val="left"/>
      </w:pPr>
      <w:r>
        <w:rPr>
          <w:rFonts w:ascii="Times New Roman"/>
          <w:b/>
          <w:i w:val="false"/>
          <w:color w:val="000000"/>
        </w:rPr>
        <w:t xml:space="preserve"> Описание операции "Обработка и представление информации об измененных сведениях общего реестра таможенных представителей" (P.CC.05.OPR.020)</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измененных сведениях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на получение информации об изменениях, внесенных </w:t>
            </w:r>
          </w:p>
          <w:p>
            <w:pPr>
              <w:spacing w:after="20"/>
              <w:ind w:left="20"/>
              <w:jc w:val="both"/>
            </w:pPr>
            <w:r>
              <w:rPr>
                <w:rFonts w:ascii="Times New Roman"/>
                <w:b w:val="false"/>
                <w:i w:val="false"/>
                <w:color w:val="000000"/>
                <w:sz w:val="20"/>
              </w:rPr>
              <w:t>в общий реестр таможенных представителей (операция "Запрос информации об изменениях, внесенных в общий реестр таможенных представителей" (P.CC.05.OPR.019))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в соответствии с Регламентом информационного взаимодействия, формирует </w:t>
            </w:r>
          </w:p>
          <w:p>
            <w:pPr>
              <w:spacing w:after="20"/>
              <w:ind w:left="20"/>
              <w:jc w:val="both"/>
            </w:pPr>
            <w:r>
              <w:rPr>
                <w:rFonts w:ascii="Times New Roman"/>
                <w:b w:val="false"/>
                <w:i w:val="false"/>
                <w:color w:val="000000"/>
                <w:sz w:val="20"/>
              </w:rPr>
              <w:t xml:space="preserve">и представляет в уполномоченный орган </w:t>
            </w:r>
          </w:p>
          <w:p>
            <w:pPr>
              <w:spacing w:after="20"/>
              <w:ind w:left="20"/>
              <w:jc w:val="both"/>
            </w:pPr>
            <w:r>
              <w:rPr>
                <w:rFonts w:ascii="Times New Roman"/>
                <w:b w:val="false"/>
                <w:i w:val="false"/>
                <w:color w:val="000000"/>
                <w:sz w:val="20"/>
              </w:rPr>
              <w:t>государства-члена сведения об изменениях, внесенных в общий реестр таможенных представителей,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направлены сведения об изменениях, внесенных </w:t>
            </w:r>
          </w:p>
          <w:p>
            <w:pPr>
              <w:spacing w:after="20"/>
              <w:ind w:left="20"/>
              <w:jc w:val="both"/>
            </w:pPr>
            <w:r>
              <w:rPr>
                <w:rFonts w:ascii="Times New Roman"/>
                <w:b w:val="false"/>
                <w:i w:val="false"/>
                <w:color w:val="000000"/>
                <w:sz w:val="20"/>
              </w:rPr>
              <w:t>в общий реестр таможенных представителей,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65" w:id="205"/>
    <w:p>
      <w:pPr>
        <w:spacing w:after="0"/>
        <w:ind w:left="0"/>
        <w:jc w:val="left"/>
      </w:pPr>
      <w:r>
        <w:rPr>
          <w:rFonts w:ascii="Times New Roman"/>
          <w:b/>
          <w:i w:val="false"/>
          <w:color w:val="000000"/>
        </w:rPr>
        <w:t xml:space="preserve"> Описание операции "Прием и обработка информации об измененных сведениях общего реестра таможенных представителей" (P.CC.05.OPR.021)</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об изменениях, внесенных в общий реестр таможенных представителей, или уведомления об отсутствии сведений, удовлетворяющих параметрам запроса (операция "Обработка и представление информации об измененных сведениях общего реестра таможенных представителей" (P.CC.05.OPR.020))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6"/>
          <w:p>
            <w:pPr>
              <w:spacing w:after="20"/>
              <w:ind w:left="20"/>
              <w:jc w:val="both"/>
            </w:pPr>
            <w:r>
              <w:rPr>
                <w:rFonts w:ascii="Times New Roman"/>
                <w:b w:val="false"/>
                <w:i w:val="false"/>
                <w:color w:val="000000"/>
                <w:sz w:val="20"/>
              </w:rPr>
              <w:t xml:space="preserve">
исполнитель получает сведения об изменениях, внесенных в общий реестр таможенных представителей, или уведомление об отсутствии сведений, удовлетворяющих параметрам запроса, </w:t>
            </w:r>
          </w:p>
          <w:bookmarkEnd w:id="206"/>
          <w:p>
            <w:pPr>
              <w:spacing w:after="20"/>
              <w:ind w:left="20"/>
              <w:jc w:val="both"/>
            </w:pPr>
            <w:r>
              <w:rPr>
                <w:rFonts w:ascii="Times New Roman"/>
                <w:b w:val="false"/>
                <w:i w:val="false"/>
                <w:color w:val="000000"/>
                <w:sz w:val="20"/>
              </w:rPr>
              <w:t>и осуществляет их обработку. При получении сведений об изменениях, внесенных в общий реестр таможенных представителей,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таможенных представителях, присутствующие в составе полученных измененных сведений общего реестра таможенных представителей и отсутствующие в уполномоченном органе государства-члена, включаются в сведения общего реестра таможенных представителей, хранящиеся в уполномоченном органе государства-члена;</w:t>
            </w:r>
          </w:p>
          <w:p>
            <w:pPr>
              <w:spacing w:after="20"/>
              <w:ind w:left="20"/>
              <w:jc w:val="both"/>
            </w:pPr>
            <w:r>
              <w:rPr>
                <w:rFonts w:ascii="Times New Roman"/>
                <w:b w:val="false"/>
                <w:i w:val="false"/>
                <w:color w:val="000000"/>
                <w:sz w:val="20"/>
              </w:rPr>
              <w:t xml:space="preserve">
сведения о таможенных представителях, присутствующие в составе полученных измененных сведений общего реестра таможенных представителей и присутствующие в сведениях общего реестра таможенных представителей, хранящихся </w:t>
            </w:r>
          </w:p>
          <w:p>
            <w:pPr>
              <w:spacing w:after="20"/>
              <w:ind w:left="20"/>
              <w:jc w:val="both"/>
            </w:pPr>
            <w:r>
              <w:rPr>
                <w:rFonts w:ascii="Times New Roman"/>
                <w:b w:val="false"/>
                <w:i w:val="false"/>
                <w:color w:val="000000"/>
                <w:sz w:val="20"/>
              </w:rPr>
              <w:t>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общего реестра таможенных представителей синхронизированы между Комиссией </w:t>
            </w:r>
          </w:p>
          <w:p>
            <w:pPr>
              <w:spacing w:after="20"/>
              <w:ind w:left="20"/>
              <w:jc w:val="both"/>
            </w:pPr>
            <w:r>
              <w:rPr>
                <w:rFonts w:ascii="Times New Roman"/>
                <w:b w:val="false"/>
                <w:i w:val="false"/>
                <w:color w:val="000000"/>
                <w:sz w:val="20"/>
              </w:rPr>
              <w:t>и уполномоченным органом государства-члена</w:t>
            </w:r>
          </w:p>
        </w:tc>
      </w:tr>
    </w:tbl>
    <w:bookmarkStart w:name="z268" w:id="207"/>
    <w:p>
      <w:pPr>
        <w:spacing w:after="0"/>
        <w:ind w:left="0"/>
        <w:jc w:val="left"/>
      </w:pPr>
      <w:r>
        <w:rPr>
          <w:rFonts w:ascii="Times New Roman"/>
          <w:b/>
          <w:i w:val="false"/>
          <w:color w:val="000000"/>
        </w:rPr>
        <w:t xml:space="preserve"> IX. Порядок действий в нештатных ситуациях</w:t>
      </w:r>
    </w:p>
    <w:bookmarkEnd w:id="207"/>
    <w:bookmarkStart w:name="z269" w:id="208"/>
    <w:p>
      <w:pPr>
        <w:spacing w:after="0"/>
        <w:ind w:left="0"/>
        <w:jc w:val="both"/>
      </w:pPr>
      <w:r>
        <w:rPr>
          <w:rFonts w:ascii="Times New Roman"/>
          <w:b w:val="false"/>
          <w:i w:val="false"/>
          <w:color w:val="000000"/>
          <w:sz w:val="28"/>
        </w:rPr>
        <w:t>
      80.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08"/>
    <w:bookmarkStart w:name="z270" w:id="209"/>
    <w:p>
      <w:pPr>
        <w:spacing w:after="0"/>
        <w:ind w:left="0"/>
        <w:jc w:val="both"/>
      </w:pPr>
      <w:r>
        <w:rPr>
          <w:rFonts w:ascii="Times New Roman"/>
          <w:b w:val="false"/>
          <w:i w:val="false"/>
          <w:color w:val="000000"/>
          <w:sz w:val="28"/>
        </w:rPr>
        <w:t>
      81.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09"/>
    <w:bookmarkStart w:name="z271" w:id="210"/>
    <w:p>
      <w:pPr>
        <w:spacing w:after="0"/>
        <w:ind w:left="0"/>
        <w:jc w:val="both"/>
      </w:pPr>
      <w:r>
        <w:rPr>
          <w:rFonts w:ascii="Times New Roman"/>
          <w:b w:val="false"/>
          <w:i w:val="false"/>
          <w:color w:val="000000"/>
          <w:sz w:val="28"/>
        </w:rPr>
        <w:t>
      82.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февраля 2025 г. № 16</w:t>
            </w:r>
          </w:p>
        </w:tc>
      </w:tr>
    </w:tbl>
    <w:bookmarkStart w:name="z273" w:id="211"/>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w:t>
      </w:r>
    </w:p>
    <w:bookmarkEnd w:id="211"/>
    <w:bookmarkStart w:name="z274" w:id="212"/>
    <w:p>
      <w:pPr>
        <w:spacing w:after="0"/>
        <w:ind w:left="0"/>
        <w:jc w:val="left"/>
      </w:pPr>
      <w:r>
        <w:rPr>
          <w:rFonts w:ascii="Times New Roman"/>
          <w:b/>
          <w:i w:val="false"/>
          <w:color w:val="000000"/>
        </w:rPr>
        <w:t xml:space="preserve"> I. Общие положения</w:t>
      </w:r>
    </w:p>
    <w:bookmarkEnd w:id="212"/>
    <w:bookmarkStart w:name="z275" w:id="213"/>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Таможенный кодекс</w:t>
      </w:r>
      <w:r>
        <w:rPr>
          <w:rFonts w:ascii="Times New Roman"/>
          <w:b w:val="false"/>
          <w:i w:val="false"/>
          <w:color w:val="000000"/>
          <w:sz w:val="28"/>
        </w:rPr>
        <w:t xml:space="preserve">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284" w:id="214"/>
    <w:p>
      <w:pPr>
        <w:spacing w:after="0"/>
        <w:ind w:left="0"/>
        <w:jc w:val="left"/>
      </w:pPr>
      <w:r>
        <w:rPr>
          <w:rFonts w:ascii="Times New Roman"/>
          <w:b/>
          <w:i w:val="false"/>
          <w:color w:val="000000"/>
        </w:rPr>
        <w:t xml:space="preserve"> II. Область применения</w:t>
      </w:r>
    </w:p>
    <w:bookmarkEnd w:id="214"/>
    <w:bookmarkStart w:name="z285" w:id="21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общего реестра таможенных представителей" (далее – общий процесс).</w:t>
      </w:r>
    </w:p>
    <w:bookmarkEnd w:id="215"/>
    <w:bookmarkStart w:name="z286" w:id="21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6"/>
    <w:bookmarkStart w:name="z287" w:id="21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17"/>
    <w:bookmarkStart w:name="z288" w:id="218"/>
    <w:p>
      <w:pPr>
        <w:spacing w:after="0"/>
        <w:ind w:left="0"/>
        <w:jc w:val="left"/>
      </w:pPr>
      <w:r>
        <w:rPr>
          <w:rFonts w:ascii="Times New Roman"/>
          <w:b/>
          <w:i w:val="false"/>
          <w:color w:val="000000"/>
        </w:rPr>
        <w:t xml:space="preserve"> III. Основные понятия</w:t>
      </w:r>
    </w:p>
    <w:bookmarkEnd w:id="218"/>
    <w:bookmarkStart w:name="z289" w:id="21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19"/>
    <w:bookmarkStart w:name="z290" w:id="220"/>
    <w:p>
      <w:pPr>
        <w:spacing w:after="0"/>
        <w:ind w:left="0"/>
        <w:jc w:val="both"/>
      </w:pPr>
      <w:r>
        <w:rPr>
          <w:rFonts w:ascii="Times New Roman"/>
          <w:b w:val="false"/>
          <w:i w:val="false"/>
          <w:color w:val="000000"/>
          <w:sz w:val="28"/>
        </w:rPr>
        <w:t>
      "аутентификация" – проверка принадлежности участнику общего процесса признака, предъявленного им и уникально идентифицирующего этого участника общего процесса, и подтверждение его подлинности;</w:t>
      </w:r>
    </w:p>
    <w:bookmarkEnd w:id="220"/>
    <w:bookmarkStart w:name="z291" w:id="22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21"/>
    <w:bookmarkStart w:name="z292" w:id="222"/>
    <w:p>
      <w:pPr>
        <w:spacing w:after="0"/>
        <w:ind w:left="0"/>
        <w:jc w:val="both"/>
      </w:pPr>
      <w:r>
        <w:rPr>
          <w:rFonts w:ascii="Times New Roman"/>
          <w:b w:val="false"/>
          <w:i w:val="false"/>
          <w:color w:val="000000"/>
          <w:sz w:val="28"/>
        </w:rPr>
        <w:t>
      "состояние информационного объекта" – свойство, характеризующее информационный объект на определенном этапе выполнения процедуры общего процесса, которое изменяется при выполнении операций общего процесса.</w:t>
      </w:r>
    </w:p>
    <w:bookmarkEnd w:id="222"/>
    <w:bookmarkStart w:name="z293" w:id="223"/>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3"/>
    <w:bookmarkStart w:name="z294" w:id="22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 утвержденных Решением Коллегии Евразийской экономической комиссии от 18 февраля 2025 г. № 16 (далее – Правила информационного взаимодействия).</w:t>
      </w:r>
    </w:p>
    <w:bookmarkEnd w:id="224"/>
    <w:bookmarkStart w:name="z295" w:id="22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25"/>
    <w:bookmarkStart w:name="z296" w:id="226"/>
    <w:p>
      <w:pPr>
        <w:spacing w:after="0"/>
        <w:ind w:left="0"/>
        <w:jc w:val="left"/>
      </w:pPr>
      <w:r>
        <w:rPr>
          <w:rFonts w:ascii="Times New Roman"/>
          <w:b/>
          <w:i w:val="false"/>
          <w:color w:val="000000"/>
        </w:rPr>
        <w:t xml:space="preserve"> 1. Участники информационного взаимодействия</w:t>
      </w:r>
    </w:p>
    <w:bookmarkEnd w:id="226"/>
    <w:bookmarkStart w:name="z297" w:id="22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99" w:id="22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национального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представление в Евразийскую экономическую комиссию информации для формирования общего реестра таможенных представителей, формирование запросов и получение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(P.CC.05.ACT.001)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таможенных представителей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формирование общего реестра таможенных представителей, представляет сведения, содержащиеся </w:t>
            </w:r>
          </w:p>
          <w:p>
            <w:pPr>
              <w:spacing w:after="20"/>
              <w:ind w:left="20"/>
              <w:jc w:val="both"/>
            </w:pPr>
            <w:r>
              <w:rPr>
                <w:rFonts w:ascii="Times New Roman"/>
                <w:b w:val="false"/>
                <w:i w:val="false"/>
                <w:color w:val="000000"/>
                <w:sz w:val="20"/>
              </w:rPr>
              <w:t>в общем реестре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300" w:id="229"/>
    <w:p>
      <w:pPr>
        <w:spacing w:after="0"/>
        <w:ind w:left="0"/>
        <w:jc w:val="left"/>
      </w:pPr>
      <w:r>
        <w:rPr>
          <w:rFonts w:ascii="Times New Roman"/>
          <w:b/>
          <w:i w:val="false"/>
          <w:color w:val="000000"/>
        </w:rPr>
        <w:t xml:space="preserve"> 2. Структура информационного взаимодействия</w:t>
      </w:r>
    </w:p>
    <w:bookmarkEnd w:id="229"/>
    <w:bookmarkStart w:name="z301" w:id="23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Евразийского экономического союза и Евразийской экономической комиссией в соответствии с процедурами общего процесса:</w:t>
      </w:r>
    </w:p>
    <w:bookmarkEnd w:id="230"/>
    <w:bookmarkStart w:name="z302" w:id="231"/>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 таможенных представителей;</w:t>
      </w:r>
    </w:p>
    <w:bookmarkEnd w:id="231"/>
    <w:bookmarkStart w:name="z303" w:id="232"/>
    <w:p>
      <w:pPr>
        <w:spacing w:after="0"/>
        <w:ind w:left="0"/>
        <w:jc w:val="both"/>
      </w:pPr>
      <w:r>
        <w:rPr>
          <w:rFonts w:ascii="Times New Roman"/>
          <w:b w:val="false"/>
          <w:i w:val="false"/>
          <w:color w:val="000000"/>
          <w:sz w:val="28"/>
        </w:rPr>
        <w:t>
      б) информационное взаимодействие при представлении уполномоченным органам государств-членов сведений, содержащихся в общем реестре таможенных представителей.</w:t>
      </w:r>
    </w:p>
    <w:bookmarkEnd w:id="232"/>
    <w:bookmarkStart w:name="z304" w:id="23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Евразийской экономической комиссией представлена на рисунке 1.</w:t>
      </w:r>
    </w:p>
    <w:bookmarkEnd w:id="233"/>
    <w:bookmarkStart w:name="z305" w:id="234"/>
    <w:p>
      <w:pPr>
        <w:spacing w:after="0"/>
        <w:ind w:left="0"/>
        <w:jc w:val="both"/>
      </w:pPr>
      <w:r>
        <w:rPr>
          <w:rFonts w:ascii="Times New Roman"/>
          <w:b w:val="false"/>
          <w:i w:val="false"/>
          <w:color w:val="000000"/>
          <w:sz w:val="28"/>
        </w:rPr>
        <w:t xml:space="preserve">
      </w:t>
      </w:r>
    </w:p>
    <w:bookmarkEnd w:id="23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06" w:id="23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комиссией</w:t>
      </w:r>
    </w:p>
    <w:bookmarkEnd w:id="235"/>
    <w:bookmarkStart w:name="z307" w:id="236"/>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Евразийской экономической комиссией реализуется в рамках общего процесса. Структура общего процесса определена в Правилах информационного взаимодействия.</w:t>
      </w:r>
    </w:p>
    <w:bookmarkEnd w:id="236"/>
    <w:bookmarkStart w:name="z308" w:id="23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37"/>
    <w:bookmarkStart w:name="z309" w:id="23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 утвержденному Решением Коллегии Евразийской экономической комиссии от 18 февраля 2025 г. № 16 (далее – Описание форматов и структур электронных документов и сведений).</w:t>
      </w:r>
    </w:p>
    <w:bookmarkEnd w:id="238"/>
    <w:bookmarkStart w:name="z310" w:id="23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39"/>
    <w:bookmarkStart w:name="z311" w:id="24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40"/>
    <w:bookmarkStart w:name="z312" w:id="241"/>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 таможенных представителей</w:t>
      </w:r>
    </w:p>
    <w:bookmarkEnd w:id="241"/>
    <w:bookmarkStart w:name="z313" w:id="242"/>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таможенных представителей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2"/>
    <w:bookmarkStart w:name="z314" w:id="243"/>
    <w:p>
      <w:pPr>
        <w:spacing w:after="0"/>
        <w:ind w:left="0"/>
        <w:jc w:val="both"/>
      </w:pPr>
      <w:r>
        <w:rPr>
          <w:rFonts w:ascii="Times New Roman"/>
          <w:b w:val="false"/>
          <w:i w:val="false"/>
          <w:color w:val="000000"/>
          <w:sz w:val="28"/>
        </w:rPr>
        <w:t xml:space="preserve">
      </w:t>
      </w:r>
    </w:p>
    <w:bookmarkEnd w:id="24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5" w:id="2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17" w:id="245"/>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 таможенных представителей</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представителей (P.CC.05.PRC.001)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6"/>
          <w:p>
            <w:pPr>
              <w:spacing w:after="20"/>
              <w:ind w:left="20"/>
              <w:jc w:val="both"/>
            </w:pPr>
            <w:r>
              <w:rPr>
                <w:rFonts w:ascii="Times New Roman"/>
                <w:b w:val="false"/>
                <w:i w:val="false"/>
                <w:color w:val="000000"/>
                <w:sz w:val="20"/>
              </w:rPr>
              <w:t>
Представление сведений для включения в общий реестр таможенных представителей (P.CC.05.OPR.001).</w:t>
            </w:r>
          </w:p>
          <w:bookmarkEnd w:id="246"/>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включении сведений </w:t>
            </w:r>
          </w:p>
          <w:p>
            <w:pPr>
              <w:spacing w:after="20"/>
              <w:ind w:left="20"/>
              <w:jc w:val="both"/>
            </w:pPr>
            <w:r>
              <w:rPr>
                <w:rFonts w:ascii="Times New Roman"/>
                <w:b w:val="false"/>
                <w:i w:val="false"/>
                <w:color w:val="000000"/>
                <w:sz w:val="20"/>
              </w:rPr>
              <w:t>в общий реестр таможенных представителей (P.CC.05.OPR.003)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юридическом лице, включаемом в общий реестр таможенных представителей (P.CC.05.OPR.002)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таможенном представителе (P.CC.05.BEN.001):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представителей (P.CC.05.TRN.001)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таможенных представителей (P.CC.05.PRC.002)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7"/>
          <w:p>
            <w:pPr>
              <w:spacing w:after="20"/>
              <w:ind w:left="20"/>
              <w:jc w:val="both"/>
            </w:pPr>
            <w:r>
              <w:rPr>
                <w:rFonts w:ascii="Times New Roman"/>
                <w:b w:val="false"/>
                <w:i w:val="false"/>
                <w:color w:val="000000"/>
                <w:sz w:val="20"/>
              </w:rPr>
              <w:t xml:space="preserve">
Представление сведений для внесения изменений </w:t>
            </w:r>
          </w:p>
          <w:bookmarkEnd w:id="247"/>
          <w:p>
            <w:pPr>
              <w:spacing w:after="20"/>
              <w:ind w:left="20"/>
              <w:jc w:val="both"/>
            </w:pPr>
            <w:r>
              <w:rPr>
                <w:rFonts w:ascii="Times New Roman"/>
                <w:b w:val="false"/>
                <w:i w:val="false"/>
                <w:color w:val="000000"/>
                <w:sz w:val="20"/>
              </w:rPr>
              <w:t>в общий реестр таможенных представителей (P.CC.05.OPR.005).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внесении изменений </w:t>
            </w:r>
          </w:p>
          <w:p>
            <w:pPr>
              <w:spacing w:after="20"/>
              <w:ind w:left="20"/>
              <w:jc w:val="both"/>
            </w:pPr>
            <w:r>
              <w:rPr>
                <w:rFonts w:ascii="Times New Roman"/>
                <w:b w:val="false"/>
                <w:i w:val="false"/>
                <w:color w:val="000000"/>
                <w:sz w:val="20"/>
              </w:rPr>
              <w:t>в общий реестр таможенных представителей (P.CC.05.OPR.007)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представителей (P.CC.05.OPR.006)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таможенном представителе (P.CC.05.BEN.001):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таможенных представителей (P.CC.05.TRN.002)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представителей (P.CC.05.PRC.003)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8"/>
          <w:p>
            <w:pPr>
              <w:spacing w:after="20"/>
              <w:ind w:left="20"/>
              <w:jc w:val="both"/>
            </w:pPr>
            <w:r>
              <w:rPr>
                <w:rFonts w:ascii="Times New Roman"/>
                <w:b w:val="false"/>
                <w:i w:val="false"/>
                <w:color w:val="000000"/>
                <w:sz w:val="20"/>
              </w:rPr>
              <w:t xml:space="preserve">
Представление сведений для исключения юридического лица </w:t>
            </w:r>
          </w:p>
          <w:bookmarkEnd w:id="248"/>
          <w:p>
            <w:pPr>
              <w:spacing w:after="20"/>
              <w:ind w:left="20"/>
              <w:jc w:val="both"/>
            </w:pPr>
            <w:r>
              <w:rPr>
                <w:rFonts w:ascii="Times New Roman"/>
                <w:b w:val="false"/>
                <w:i w:val="false"/>
                <w:color w:val="000000"/>
                <w:sz w:val="20"/>
              </w:rPr>
              <w:t>из общего реестра таможенных представителей (P.CC.05.OPR.009).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из общего реестра таможенных представителей (P.CC.05.OPR.011)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юридического лица </w:t>
            </w:r>
          </w:p>
          <w:p>
            <w:pPr>
              <w:spacing w:after="20"/>
              <w:ind w:left="20"/>
              <w:jc w:val="both"/>
            </w:pPr>
            <w:r>
              <w:rPr>
                <w:rFonts w:ascii="Times New Roman"/>
                <w:b w:val="false"/>
                <w:i w:val="false"/>
                <w:color w:val="000000"/>
                <w:sz w:val="20"/>
              </w:rPr>
              <w:t>из общего реестра таможенных представителей (P.CC.05.OPR.010)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таможенном представителе (P.CC.05.BEN.001):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из общего реестра таможенных представителей (P.CC.05.TRN.003)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таможенных представителей (P.CC.05.PRC.008)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9"/>
          <w:p>
            <w:pPr>
              <w:spacing w:after="20"/>
              <w:ind w:left="20"/>
              <w:jc w:val="both"/>
            </w:pPr>
            <w:r>
              <w:rPr>
                <w:rFonts w:ascii="Times New Roman"/>
                <w:b w:val="false"/>
                <w:i w:val="false"/>
                <w:color w:val="000000"/>
                <w:sz w:val="20"/>
              </w:rPr>
              <w:t xml:space="preserve">
Представление сведений </w:t>
            </w:r>
          </w:p>
          <w:bookmarkEnd w:id="249"/>
          <w:p>
            <w:pPr>
              <w:spacing w:after="20"/>
              <w:ind w:left="20"/>
              <w:jc w:val="both"/>
            </w:pPr>
            <w:r>
              <w:rPr>
                <w:rFonts w:ascii="Times New Roman"/>
                <w:b w:val="false"/>
                <w:i w:val="false"/>
                <w:color w:val="000000"/>
                <w:sz w:val="20"/>
              </w:rPr>
              <w:t xml:space="preserve">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таможенных представителей (P.CC.05.OPR.022).</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об отмене решения об исключении юридического лица </w:t>
            </w:r>
          </w:p>
          <w:p>
            <w:pPr>
              <w:spacing w:after="20"/>
              <w:ind w:left="20"/>
              <w:jc w:val="both"/>
            </w:pPr>
            <w:r>
              <w:rPr>
                <w:rFonts w:ascii="Times New Roman"/>
                <w:b w:val="false"/>
                <w:i w:val="false"/>
                <w:color w:val="000000"/>
                <w:sz w:val="20"/>
              </w:rPr>
              <w:t>из общего реестра таможенных представителей (P.CC.05.OPR.024)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0"/>
          <w:p>
            <w:pPr>
              <w:spacing w:after="20"/>
              <w:ind w:left="20"/>
              <w:jc w:val="both"/>
            </w:pPr>
            <w:r>
              <w:rPr>
                <w:rFonts w:ascii="Times New Roman"/>
                <w:b w:val="false"/>
                <w:i w:val="false"/>
                <w:color w:val="000000"/>
                <w:sz w:val="20"/>
              </w:rPr>
              <w:t xml:space="preserve">
прием и обработка сведений об отмене решения </w:t>
            </w:r>
          </w:p>
          <w:bookmarkEnd w:id="250"/>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таможенных представителей (P.CC.05.OPR.023).</w:t>
            </w:r>
          </w:p>
          <w:p>
            <w:pPr>
              <w:spacing w:after="20"/>
              <w:ind w:left="20"/>
              <w:jc w:val="both"/>
            </w:pPr>
            <w:r>
              <w:rPr>
                <w:rFonts w:ascii="Times New Roman"/>
                <w:b w:val="false"/>
                <w:i w:val="false"/>
                <w:color w:val="000000"/>
                <w:sz w:val="20"/>
              </w:rPr>
              <w:t>
опубликование обновленных сведений общего реестра таможенных представителей (P.CC.05.OPR.025)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таможенном представителе (P.CC.05.BEN.001):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таможенных представителей (P.CC.05.TRN.007)</w:t>
            </w:r>
          </w:p>
        </w:tc>
      </w:tr>
    </w:tbl>
    <w:bookmarkStart w:name="z323" w:id="251"/>
    <w:p>
      <w:pPr>
        <w:spacing w:after="0"/>
        <w:ind w:left="0"/>
        <w:jc w:val="left"/>
      </w:pPr>
      <w:r>
        <w:rPr>
          <w:rFonts w:ascii="Times New Roman"/>
          <w:b/>
          <w:i w:val="false"/>
          <w:color w:val="000000"/>
        </w:rPr>
        <w:t xml:space="preserve"> 2. Информационное взаимодействие при представлении уполномоченным органам государств-членов сведений, содержащихся в общем реестре таможенных представителей</w:t>
      </w:r>
    </w:p>
    <w:bookmarkEnd w:id="251"/>
    <w:bookmarkStart w:name="z324" w:id="252"/>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содержащихся в общем реестре таможенных представителей,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2"/>
    <w:bookmarkStart w:name="z325" w:id="253"/>
    <w:p>
      <w:pPr>
        <w:spacing w:after="0"/>
        <w:ind w:left="0"/>
        <w:jc w:val="both"/>
      </w:pPr>
      <w:r>
        <w:rPr>
          <w:rFonts w:ascii="Times New Roman"/>
          <w:b w:val="false"/>
          <w:i w:val="false"/>
          <w:color w:val="000000"/>
          <w:sz w:val="28"/>
        </w:rPr>
        <w:t xml:space="preserve">
      </w:t>
      </w:r>
    </w:p>
    <w:bookmarkEnd w:id="25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6" w:id="2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28" w:id="255"/>
    <w:p>
      <w:pPr>
        <w:spacing w:after="0"/>
        <w:ind w:left="0"/>
        <w:jc w:val="left"/>
      </w:pPr>
      <w:r>
        <w:rPr>
          <w:rFonts w:ascii="Times New Roman"/>
          <w:b/>
          <w:i w:val="false"/>
          <w:color w:val="000000"/>
        </w:rPr>
        <w:t xml:space="preserve"> Перечень транзакций общего процесса при представлении уполномоченным органам государств-членов сведений, содержащихся в общем реестре таможенных представителей</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представителей (P.CC.05.PRC.004)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6"/>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представителей (P.CC.05.OPR.013).</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и обработка информации о дате </w:t>
            </w:r>
          </w:p>
          <w:p>
            <w:pPr>
              <w:spacing w:after="20"/>
              <w:ind w:left="20"/>
              <w:jc w:val="both"/>
            </w:pPr>
            <w:r>
              <w:rPr>
                <w:rFonts w:ascii="Times New Roman"/>
                <w:b w:val="false"/>
                <w:i w:val="false"/>
                <w:color w:val="000000"/>
                <w:sz w:val="20"/>
              </w:rPr>
              <w:t>
и времени обновления общего реестра таможенных представителей (P.CC.05.OPR.015)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 (P.CC.05.BEN.002):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таможенных представителей (P.CC.05.OPR.014)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p>
            <w:pPr>
              <w:spacing w:after="20"/>
              <w:ind w:left="20"/>
              <w:jc w:val="both"/>
            </w:pPr>
            <w:r>
              <w:rPr>
                <w:rFonts w:ascii="Times New Roman"/>
                <w:b w:val="false"/>
                <w:i w:val="false"/>
                <w:color w:val="000000"/>
                <w:sz w:val="20"/>
              </w:rPr>
              <w:t>о состоянии общего реестра таможенных представителей (P.CC.05.BEN.002):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представителей (P.CC.05.TRN.004)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 (P.CC.05.PRC.005)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7"/>
          <w:p>
            <w:pPr>
              <w:spacing w:after="20"/>
              <w:ind w:left="20"/>
              <w:jc w:val="both"/>
            </w:pPr>
            <w:r>
              <w:rPr>
                <w:rFonts w:ascii="Times New Roman"/>
                <w:b w:val="false"/>
                <w:i w:val="false"/>
                <w:color w:val="000000"/>
                <w:sz w:val="20"/>
              </w:rPr>
              <w:t>
Запрос сведений из общего реестра таможенных представителей (P.CC.05.OPR.016).</w:t>
            </w:r>
          </w:p>
          <w:bookmarkEnd w:id="257"/>
          <w:p>
            <w:pPr>
              <w:spacing w:after="20"/>
              <w:ind w:left="20"/>
              <w:jc w:val="both"/>
            </w:pPr>
            <w:r>
              <w:rPr>
                <w:rFonts w:ascii="Times New Roman"/>
                <w:b w:val="false"/>
                <w:i w:val="false"/>
                <w:color w:val="000000"/>
                <w:sz w:val="20"/>
              </w:rPr>
              <w:t>
Прием и обработка сведений из общего реестра таможенных представителей (P.CC.05.OPR.018)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таможенных представителей (P.CC.05.BEN.003): запрошены сведения </w:t>
            </w:r>
          </w:p>
          <w:p>
            <w:pPr>
              <w:spacing w:after="20"/>
              <w:ind w:left="20"/>
              <w:jc w:val="both"/>
            </w:pPr>
            <w:r>
              <w:rPr>
                <w:rFonts w:ascii="Times New Roman"/>
                <w:b w:val="false"/>
                <w:i w:val="false"/>
                <w:color w:val="000000"/>
                <w:sz w:val="20"/>
              </w:rPr>
              <w:t>из общего реестра таможенных представителей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и представление сведений из общего реестра таможенных представителей (P.CC.05.OPR.017)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8"/>
          <w:p>
            <w:pPr>
              <w:spacing w:after="20"/>
              <w:ind w:left="20"/>
              <w:jc w:val="both"/>
            </w:pPr>
            <w:r>
              <w:rPr>
                <w:rFonts w:ascii="Times New Roman"/>
                <w:b w:val="false"/>
                <w:i w:val="false"/>
                <w:color w:val="000000"/>
                <w:sz w:val="20"/>
              </w:rPr>
              <w:t>
общий реестр таможенных представителей (P.CC.05.BEN.003): сведения в общем реестре таможенных представителей отсутствуют.</w:t>
            </w:r>
          </w:p>
          <w:bookmarkEnd w:id="258"/>
          <w:p>
            <w:pPr>
              <w:spacing w:after="20"/>
              <w:ind w:left="20"/>
              <w:jc w:val="both"/>
            </w:pPr>
            <w:r>
              <w:rPr>
                <w:rFonts w:ascii="Times New Roman"/>
                <w:b w:val="false"/>
                <w:i w:val="false"/>
                <w:color w:val="000000"/>
                <w:sz w:val="20"/>
              </w:rPr>
              <w:t>
Общий реестр таможенных представителей (P.CC.05.BEN.003):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 (P.CC.05.TRN.005)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представителей (P.CC.05.PRC.006)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9"/>
          <w:p>
            <w:pPr>
              <w:spacing w:after="20"/>
              <w:ind w:left="20"/>
              <w:jc w:val="both"/>
            </w:pPr>
            <w:r>
              <w:rPr>
                <w:rFonts w:ascii="Times New Roman"/>
                <w:b w:val="false"/>
                <w:i w:val="false"/>
                <w:color w:val="000000"/>
                <w:sz w:val="20"/>
              </w:rPr>
              <w:t xml:space="preserve">
Запрос информации </w:t>
            </w:r>
          </w:p>
          <w:bookmarkEnd w:id="259"/>
          <w:p>
            <w:pPr>
              <w:spacing w:after="20"/>
              <w:ind w:left="20"/>
              <w:jc w:val="both"/>
            </w:pPr>
            <w:r>
              <w:rPr>
                <w:rFonts w:ascii="Times New Roman"/>
                <w:b w:val="false"/>
                <w:i w:val="false"/>
                <w:color w:val="000000"/>
                <w:sz w:val="20"/>
              </w:rPr>
              <w:t>об изменениях, внесенных в общий реестр таможенных представителей (P.CC.05.OPR.019).</w:t>
            </w:r>
          </w:p>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измененных сведениях общего реестра таможенных представителей (P.CC.05.OPR.021)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 (P.CC.05.BEN.003): запрошены сведения из общего реестра таможенных представителей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w:t>
            </w:r>
          </w:p>
          <w:p>
            <w:pPr>
              <w:spacing w:after="20"/>
              <w:ind w:left="20"/>
              <w:jc w:val="both"/>
            </w:pPr>
            <w:r>
              <w:rPr>
                <w:rFonts w:ascii="Times New Roman"/>
                <w:b w:val="false"/>
                <w:i w:val="false"/>
                <w:color w:val="000000"/>
                <w:sz w:val="20"/>
              </w:rPr>
              <w:t>об измененных сведениях общего реестра таможенных представителей (P.CC.05.OPR.020)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0"/>
          <w:p>
            <w:pPr>
              <w:spacing w:after="20"/>
              <w:ind w:left="20"/>
              <w:jc w:val="both"/>
            </w:pPr>
            <w:r>
              <w:rPr>
                <w:rFonts w:ascii="Times New Roman"/>
                <w:b w:val="false"/>
                <w:i w:val="false"/>
                <w:color w:val="000000"/>
                <w:sz w:val="20"/>
              </w:rPr>
              <w:t>
общий реестр таможенных представителей (P.CC.05.BEN.003): сведения в общем реестре таможенных представителей отсутствуют.</w:t>
            </w:r>
          </w:p>
          <w:bookmarkEnd w:id="260"/>
          <w:p>
            <w:pPr>
              <w:spacing w:after="20"/>
              <w:ind w:left="20"/>
              <w:jc w:val="both"/>
            </w:pPr>
            <w:r>
              <w:rPr>
                <w:rFonts w:ascii="Times New Roman"/>
                <w:b w:val="false"/>
                <w:i w:val="false"/>
                <w:color w:val="000000"/>
                <w:sz w:val="20"/>
              </w:rPr>
              <w:t>
Общий реестр таможенных представителей (P.CC.05.BEN.003):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об изменениях, внесенных в общий реестр таможенных представителей (P.CC.05.TRN.006)</w:t>
            </w:r>
          </w:p>
        </w:tc>
      </w:tr>
    </w:tbl>
    <w:bookmarkStart w:name="z335" w:id="261"/>
    <w:p>
      <w:pPr>
        <w:spacing w:after="0"/>
        <w:ind w:left="0"/>
        <w:jc w:val="left"/>
      </w:pPr>
      <w:r>
        <w:rPr>
          <w:rFonts w:ascii="Times New Roman"/>
          <w:b/>
          <w:i w:val="false"/>
          <w:color w:val="000000"/>
        </w:rPr>
        <w:t xml:space="preserve"> VI. Описание сообщений общего процесса</w:t>
      </w:r>
    </w:p>
    <w:bookmarkEnd w:id="261"/>
    <w:bookmarkStart w:name="z336" w:id="262"/>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38" w:id="263"/>
    <w:p>
      <w:pPr>
        <w:spacing w:after="0"/>
        <w:ind w:left="0"/>
        <w:jc w:val="left"/>
      </w:pPr>
      <w:r>
        <w:rPr>
          <w:rFonts w:ascii="Times New Roman"/>
          <w:b/>
          <w:i w:val="false"/>
          <w:color w:val="000000"/>
        </w:rPr>
        <w:t xml:space="preserve"> Перечень сообщений общего процесса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w:t>
            </w:r>
          </w:p>
          <w:p>
            <w:pPr>
              <w:spacing w:after="20"/>
              <w:ind w:left="20"/>
              <w:jc w:val="both"/>
            </w:pPr>
            <w:r>
              <w:rPr>
                <w:rFonts w:ascii="Times New Roman"/>
                <w:b w:val="false"/>
                <w:i w:val="false"/>
                <w:color w:val="000000"/>
                <w:sz w:val="20"/>
              </w:rPr>
              <w:t>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w:t>
            </w:r>
          </w:p>
          <w:p>
            <w:pPr>
              <w:spacing w:after="20"/>
              <w:ind w:left="20"/>
              <w:jc w:val="both"/>
            </w:pPr>
            <w:r>
              <w:rPr>
                <w:rFonts w:ascii="Times New Roman"/>
                <w:b w:val="false"/>
                <w:i w:val="false"/>
                <w:color w:val="000000"/>
                <w:sz w:val="20"/>
              </w:rPr>
              <w:t>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 состоянии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4"/>
          <w:p>
            <w:pPr>
              <w:spacing w:after="20"/>
              <w:ind w:left="20"/>
              <w:jc w:val="both"/>
            </w:pPr>
            <w:r>
              <w:rPr>
                <w:rFonts w:ascii="Times New Roman"/>
                <w:b w:val="false"/>
                <w:i w:val="false"/>
                <w:color w:val="000000"/>
                <w:sz w:val="20"/>
              </w:rPr>
              <w:t>
состояние актуализации общего ресурса (R.007)</w:t>
            </w:r>
          </w:p>
          <w:bookmarkEnd w:id="26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об изменениях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 (R.CA.CC.05.001)</w:t>
            </w:r>
          </w:p>
        </w:tc>
      </w:tr>
    </w:tbl>
    <w:bookmarkStart w:name="z340" w:id="265"/>
    <w:p>
      <w:pPr>
        <w:spacing w:after="0"/>
        <w:ind w:left="0"/>
        <w:jc w:val="left"/>
      </w:pPr>
      <w:r>
        <w:rPr>
          <w:rFonts w:ascii="Times New Roman"/>
          <w:b/>
          <w:i w:val="false"/>
          <w:color w:val="000000"/>
        </w:rPr>
        <w:t xml:space="preserve"> VII. Описание транзакций общего процесса</w:t>
      </w:r>
    </w:p>
    <w:bookmarkEnd w:id="265"/>
    <w:bookmarkStart w:name="z341" w:id="266"/>
    <w:p>
      <w:pPr>
        <w:spacing w:after="0"/>
        <w:ind w:left="0"/>
        <w:jc w:val="left"/>
      </w:pPr>
      <w:r>
        <w:rPr>
          <w:rFonts w:ascii="Times New Roman"/>
          <w:b/>
          <w:i w:val="false"/>
          <w:color w:val="000000"/>
        </w:rPr>
        <w:t xml:space="preserve"> 1. Транзакция общего процесса "Включение сведений в общий реестр таможенных представителей" (P.CC.05.TRN.001)</w:t>
      </w:r>
    </w:p>
    <w:bookmarkEnd w:id="266"/>
    <w:bookmarkStart w:name="z342" w:id="267"/>
    <w:p>
      <w:pPr>
        <w:spacing w:after="0"/>
        <w:ind w:left="0"/>
        <w:jc w:val="both"/>
      </w:pPr>
      <w:r>
        <w:rPr>
          <w:rFonts w:ascii="Times New Roman"/>
          <w:b w:val="false"/>
          <w:i w:val="false"/>
          <w:color w:val="000000"/>
          <w:sz w:val="28"/>
        </w:rPr>
        <w:t>
      15. Транзакция общего процесса "Включение сведений в общий реестр таможенных представителей" (P.CC.05.TRN.001) выполняется для передачи в Комиссию сведений в целях включения их в общий реестр таможенных представителей.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67"/>
    <w:bookmarkStart w:name="z343" w:id="268"/>
    <w:p>
      <w:pPr>
        <w:spacing w:after="0"/>
        <w:ind w:left="0"/>
        <w:jc w:val="both"/>
      </w:pPr>
      <w:r>
        <w:rPr>
          <w:rFonts w:ascii="Times New Roman"/>
          <w:b w:val="false"/>
          <w:i w:val="false"/>
          <w:color w:val="000000"/>
          <w:sz w:val="28"/>
        </w:rPr>
        <w:t xml:space="preserve">
      </w:t>
      </w:r>
    </w:p>
    <w:bookmarkEnd w:id="26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4" w:id="26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P.CC.05.TRN.001)</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46" w:id="270"/>
    <w:p>
      <w:pPr>
        <w:spacing w:after="0"/>
        <w:ind w:left="0"/>
        <w:jc w:val="left"/>
      </w:pPr>
      <w:r>
        <w:rPr>
          <w:rFonts w:ascii="Times New Roman"/>
          <w:b/>
          <w:i w:val="false"/>
          <w:color w:val="000000"/>
        </w:rPr>
        <w:t xml:space="preserve"> Описание транзакции общего процесса "Включение сведений в общий реестр таможенных представителей" (P.CC.05.TRN.001)</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представителей (P.CC.05.MSG.001)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7" w:id="271"/>
    <w:p>
      <w:pPr>
        <w:spacing w:after="0"/>
        <w:ind w:left="0"/>
        <w:jc w:val="left"/>
      </w:pPr>
      <w:r>
        <w:rPr>
          <w:rFonts w:ascii="Times New Roman"/>
          <w:b/>
          <w:i w:val="false"/>
          <w:color w:val="000000"/>
        </w:rPr>
        <w:t xml:space="preserve"> 2. Транзакция общего процесса "Изменение сведений общего реестра таможенных представителей" (P.CC.05.TRN.002)</w:t>
      </w:r>
    </w:p>
    <w:bookmarkEnd w:id="271"/>
    <w:bookmarkStart w:name="z348" w:id="272"/>
    <w:p>
      <w:pPr>
        <w:spacing w:after="0"/>
        <w:ind w:left="0"/>
        <w:jc w:val="both"/>
      </w:pPr>
      <w:r>
        <w:rPr>
          <w:rFonts w:ascii="Times New Roman"/>
          <w:b w:val="false"/>
          <w:i w:val="false"/>
          <w:color w:val="000000"/>
          <w:sz w:val="28"/>
        </w:rPr>
        <w:t>
      16. Транзакция общего процесса "Изменение сведений общего реестра таможенных представителей" (P.CC.05.TRN.002) выполняется для передачи в Комиссию сведений с целью внесения изменений в общий реестр таможенных представителей.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72"/>
    <w:bookmarkStart w:name="z349" w:id="273"/>
    <w:p>
      <w:pPr>
        <w:spacing w:after="0"/>
        <w:ind w:left="0"/>
        <w:jc w:val="both"/>
      </w:pPr>
      <w:r>
        <w:rPr>
          <w:rFonts w:ascii="Times New Roman"/>
          <w:b w:val="false"/>
          <w:i w:val="false"/>
          <w:color w:val="000000"/>
          <w:sz w:val="28"/>
        </w:rPr>
        <w:t xml:space="preserve">
      </w:t>
      </w:r>
    </w:p>
    <w:bookmarkEnd w:id="27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0" w:id="2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P.CC.05.TRN.002)</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52" w:id="275"/>
    <w:p>
      <w:pPr>
        <w:spacing w:after="0"/>
        <w:ind w:left="0"/>
        <w:jc w:val="left"/>
      </w:pPr>
      <w:r>
        <w:rPr>
          <w:rFonts w:ascii="Times New Roman"/>
          <w:b/>
          <w:i w:val="false"/>
          <w:color w:val="000000"/>
        </w:rPr>
        <w:t xml:space="preserve"> Описание транзакции общего процесса "Изменение сведений общего реестра таможенных представителей" (P.CC.05.TRN.002)</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представителей (P.CC.05.MSG.003)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3" w:id="276"/>
    <w:p>
      <w:pPr>
        <w:spacing w:after="0"/>
        <w:ind w:left="0"/>
        <w:jc w:val="left"/>
      </w:pPr>
      <w:r>
        <w:rPr>
          <w:rFonts w:ascii="Times New Roman"/>
          <w:b/>
          <w:i w:val="false"/>
          <w:color w:val="000000"/>
        </w:rPr>
        <w:t xml:space="preserve"> 3. Транзакция общего процесса "Исключение сведений из общего реестра таможенных представителей" (P.CC.05.TRN.003)</w:t>
      </w:r>
    </w:p>
    <w:bookmarkEnd w:id="276"/>
    <w:bookmarkStart w:name="z354" w:id="277"/>
    <w:p>
      <w:pPr>
        <w:spacing w:after="0"/>
        <w:ind w:left="0"/>
        <w:jc w:val="both"/>
      </w:pPr>
      <w:r>
        <w:rPr>
          <w:rFonts w:ascii="Times New Roman"/>
          <w:b w:val="false"/>
          <w:i w:val="false"/>
          <w:color w:val="000000"/>
          <w:sz w:val="28"/>
        </w:rPr>
        <w:t>
      17. Транзакция общего процесса "Исключение сведений из общего реестра таможенных представителей" (P.CC.05.TRN.003) выполняется для передачи в Комиссию сведений с целью исключения юридического лица из общего реестра таможенных представителей.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77"/>
    <w:bookmarkStart w:name="z355" w:id="278"/>
    <w:p>
      <w:pPr>
        <w:spacing w:after="0"/>
        <w:ind w:left="0"/>
        <w:jc w:val="both"/>
      </w:pPr>
      <w:r>
        <w:rPr>
          <w:rFonts w:ascii="Times New Roman"/>
          <w:b w:val="false"/>
          <w:i w:val="false"/>
          <w:color w:val="000000"/>
          <w:sz w:val="28"/>
        </w:rPr>
        <w:t xml:space="preserve">
      </w:t>
      </w:r>
    </w:p>
    <w:bookmarkEnd w:id="27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6" w:id="2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P.CC.05.TRN.003)</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58" w:id="280"/>
    <w:p>
      <w:pPr>
        <w:spacing w:after="0"/>
        <w:ind w:left="0"/>
        <w:jc w:val="left"/>
      </w:pPr>
      <w:r>
        <w:rPr>
          <w:rFonts w:ascii="Times New Roman"/>
          <w:b/>
          <w:i w:val="false"/>
          <w:color w:val="000000"/>
        </w:rPr>
        <w:t xml:space="preserve"> Описание транзакции общего процесса "Исключение сведений из общего реестра таможенных представителей" (P.CC.05.TRN.003)</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исключения </w:t>
            </w:r>
          </w:p>
          <w:p>
            <w:pPr>
              <w:spacing w:after="20"/>
              <w:ind w:left="20"/>
              <w:jc w:val="both"/>
            </w:pPr>
            <w:r>
              <w:rPr>
                <w:rFonts w:ascii="Times New Roman"/>
                <w:b w:val="false"/>
                <w:i w:val="false"/>
                <w:color w:val="000000"/>
                <w:sz w:val="20"/>
              </w:rPr>
              <w:t>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таможенных представителей (P.CC.05.MSG.004)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9" w:id="281"/>
    <w:p>
      <w:pPr>
        <w:spacing w:after="0"/>
        <w:ind w:left="0"/>
        <w:jc w:val="left"/>
      </w:pPr>
      <w:r>
        <w:rPr>
          <w:rFonts w:ascii="Times New Roman"/>
          <w:b/>
          <w:i w:val="false"/>
          <w:color w:val="000000"/>
        </w:rPr>
        <w:t xml:space="preserve"> 4. Транзакция общего процесса "Получение информации о дате </w:t>
      </w:r>
      <w:r>
        <w:br/>
      </w:r>
      <w:r>
        <w:rPr>
          <w:rFonts w:ascii="Times New Roman"/>
          <w:b/>
          <w:i w:val="false"/>
          <w:color w:val="000000"/>
        </w:rPr>
        <w:t>и времени обновления общего реестра таможенных представителей" (P.CC.05.TRN.004)</w:t>
      </w:r>
    </w:p>
    <w:bookmarkEnd w:id="281"/>
    <w:bookmarkStart w:name="z360" w:id="282"/>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таможенных представителей" (P.CC.05.TRN.004) выполняется для представления Комиссией по запросу уполномоченного органа государства-члена сведений о состоянии общего реестра таможенных представителей (дата и время последнего обновления).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82"/>
    <w:bookmarkStart w:name="z361" w:id="283"/>
    <w:p>
      <w:pPr>
        <w:spacing w:after="0"/>
        <w:ind w:left="0"/>
        <w:jc w:val="both"/>
      </w:pPr>
      <w:r>
        <w:rPr>
          <w:rFonts w:ascii="Times New Roman"/>
          <w:b w:val="false"/>
          <w:i w:val="false"/>
          <w:color w:val="000000"/>
          <w:sz w:val="28"/>
        </w:rPr>
        <w:t xml:space="preserve">
      </w:t>
      </w:r>
    </w:p>
    <w:bookmarkEnd w:id="28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2" w:id="2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P.CC.05.TRN.004)</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64" w:id="285"/>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таможенных представителей" (P.CC.05.TRN.004)</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 (P.CC.05.BEN.002):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таможенных представителей (P.CC.05.MSG.005)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 (P.CC.05.MSG.006)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5" w:id="286"/>
    <w:p>
      <w:pPr>
        <w:spacing w:after="0"/>
        <w:ind w:left="0"/>
        <w:jc w:val="left"/>
      </w:pPr>
      <w:r>
        <w:rPr>
          <w:rFonts w:ascii="Times New Roman"/>
          <w:b/>
          <w:i w:val="false"/>
          <w:color w:val="000000"/>
        </w:rPr>
        <w:t xml:space="preserve"> 5. Транзакция общего процесса "Получение сведений из общего реестра таможенных представителей" (P.CC.05.TRN.005)</w:t>
      </w:r>
    </w:p>
    <w:bookmarkEnd w:id="286"/>
    <w:bookmarkStart w:name="z366" w:id="287"/>
    <w:p>
      <w:pPr>
        <w:spacing w:after="0"/>
        <w:ind w:left="0"/>
        <w:jc w:val="both"/>
      </w:pPr>
      <w:r>
        <w:rPr>
          <w:rFonts w:ascii="Times New Roman"/>
          <w:b w:val="false"/>
          <w:i w:val="false"/>
          <w:color w:val="000000"/>
          <w:sz w:val="28"/>
        </w:rPr>
        <w:t>
      19. Транзакция общего процесса "Получение сведений из общего реестра таможенных представителей" (P.CC.05.TRN.005) выполняется для представления Комиссией по запросу уполномоченного органа государства-члена сведений из общего реестра таможенных представителей.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87"/>
    <w:bookmarkStart w:name="z367" w:id="288"/>
    <w:p>
      <w:pPr>
        <w:spacing w:after="0"/>
        <w:ind w:left="0"/>
        <w:jc w:val="both"/>
      </w:pPr>
      <w:r>
        <w:rPr>
          <w:rFonts w:ascii="Times New Roman"/>
          <w:b w:val="false"/>
          <w:i w:val="false"/>
          <w:color w:val="000000"/>
          <w:sz w:val="28"/>
        </w:rPr>
        <w:t xml:space="preserve">
      </w:t>
      </w:r>
    </w:p>
    <w:bookmarkEnd w:id="28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8" w:id="2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P.CC.05.TRN.005)</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70" w:id="290"/>
    <w:p>
      <w:pPr>
        <w:spacing w:after="0"/>
        <w:ind w:left="0"/>
        <w:jc w:val="left"/>
      </w:pPr>
      <w:r>
        <w:rPr>
          <w:rFonts w:ascii="Times New Roman"/>
          <w:b/>
          <w:i w:val="false"/>
          <w:color w:val="000000"/>
        </w:rPr>
        <w:t xml:space="preserve"> Описание транзакции общего процесса "Получение сведений из общего реестра таможенных представителей" (P.CC.05.TRN.005)</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1"/>
          <w:p>
            <w:pPr>
              <w:spacing w:after="20"/>
              <w:ind w:left="20"/>
              <w:jc w:val="both"/>
            </w:pPr>
            <w:r>
              <w:rPr>
                <w:rFonts w:ascii="Times New Roman"/>
                <w:b w:val="false"/>
                <w:i w:val="false"/>
                <w:color w:val="000000"/>
                <w:sz w:val="20"/>
              </w:rPr>
              <w:t>
общий реестр таможенных представителей (P.CC.05.BEN.003): сведения в общем реестре таможенных представителей отсутствуют</w:t>
            </w:r>
          </w:p>
          <w:bookmarkEnd w:id="291"/>
          <w:p>
            <w:pPr>
              <w:spacing w:after="20"/>
              <w:ind w:left="20"/>
              <w:jc w:val="both"/>
            </w:pPr>
            <w:r>
              <w:rPr>
                <w:rFonts w:ascii="Times New Roman"/>
                <w:b w:val="false"/>
                <w:i w:val="false"/>
                <w:color w:val="000000"/>
                <w:sz w:val="20"/>
              </w:rPr>
              <w:t>
общий реестр таможенных представителей (P.CC.05.BEN.003):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 (P.CC.05.MSG.010)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2"/>
          <w:p>
            <w:pPr>
              <w:spacing w:after="20"/>
              <w:ind w:left="20"/>
              <w:jc w:val="both"/>
            </w:pPr>
            <w:r>
              <w:rPr>
                <w:rFonts w:ascii="Times New Roman"/>
                <w:b w:val="false"/>
                <w:i w:val="false"/>
                <w:color w:val="000000"/>
                <w:sz w:val="20"/>
              </w:rPr>
              <w:t>
общий реестр таможенных представителей (P.CC.05.MSG.008)</w:t>
            </w:r>
          </w:p>
          <w:bookmarkEnd w:id="292"/>
          <w:p>
            <w:pPr>
              <w:spacing w:after="20"/>
              <w:ind w:left="20"/>
              <w:jc w:val="both"/>
            </w:pPr>
            <w:r>
              <w:rPr>
                <w:rFonts w:ascii="Times New Roman"/>
                <w:b w:val="false"/>
                <w:i w:val="false"/>
                <w:color w:val="000000"/>
                <w:sz w:val="20"/>
              </w:rPr>
              <w:t>
уведомление об отсутствии запрашиваемых сведений (P.CC.05.MSG.009)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3" w:id="293"/>
    <w:p>
      <w:pPr>
        <w:spacing w:after="0"/>
        <w:ind w:left="0"/>
        <w:jc w:val="left"/>
      </w:pPr>
      <w:r>
        <w:rPr>
          <w:rFonts w:ascii="Times New Roman"/>
          <w:b/>
          <w:i w:val="false"/>
          <w:color w:val="000000"/>
        </w:rPr>
        <w:t xml:space="preserve"> 6. Транзакция общего процесса "Получение информации об изменениях, внесенных в общий реестр таможенных представителей" (P.CC.05.TRN.006)</w:t>
      </w:r>
    </w:p>
    <w:bookmarkEnd w:id="293"/>
    <w:bookmarkStart w:name="z374" w:id="294"/>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таможенных представителей" (P.CC.05.TRN.006) выполняется для представления Комиссией по запросу уполномоченного органа государства-члена измененных сведений из общего реестра таможенных представителей.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94"/>
    <w:bookmarkStart w:name="z375" w:id="295"/>
    <w:p>
      <w:pPr>
        <w:spacing w:after="0"/>
        <w:ind w:left="0"/>
        <w:jc w:val="both"/>
      </w:pPr>
      <w:r>
        <w:rPr>
          <w:rFonts w:ascii="Times New Roman"/>
          <w:b w:val="false"/>
          <w:i w:val="false"/>
          <w:color w:val="000000"/>
          <w:sz w:val="28"/>
        </w:rPr>
        <w:t xml:space="preserve">
      </w:t>
      </w:r>
    </w:p>
    <w:bookmarkEnd w:id="295"/>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bookmarkStart w:name="z376" w:id="296"/>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p>
    <w:bookmarkEnd w:id="296"/>
    <w:p>
      <w:pPr>
        <w:spacing w:after="0"/>
        <w:ind w:left="0"/>
        <w:jc w:val="both"/>
      </w:pP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P.CC.05.TRN.006)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78" w:id="297"/>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общий реестр таможенных представителей" (P.CC.05.TRN.006)</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изменениях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8"/>
          <w:p>
            <w:pPr>
              <w:spacing w:after="20"/>
              <w:ind w:left="20"/>
              <w:jc w:val="both"/>
            </w:pPr>
            <w:r>
              <w:rPr>
                <w:rFonts w:ascii="Times New Roman"/>
                <w:b w:val="false"/>
                <w:i w:val="false"/>
                <w:color w:val="000000"/>
                <w:sz w:val="20"/>
              </w:rPr>
              <w:t>
общий реестр таможенных представителей (P.CC.05.BEN.003): сведения в общем реестре таможенных представителей отсутствуют</w:t>
            </w:r>
          </w:p>
          <w:bookmarkEnd w:id="298"/>
          <w:p>
            <w:pPr>
              <w:spacing w:after="20"/>
              <w:ind w:left="20"/>
              <w:jc w:val="both"/>
            </w:pPr>
            <w:r>
              <w:rPr>
                <w:rFonts w:ascii="Times New Roman"/>
                <w:b w:val="false"/>
                <w:i w:val="false"/>
                <w:color w:val="000000"/>
                <w:sz w:val="20"/>
              </w:rPr>
              <w:t>
общий реестр таможенных представителей (P.CC.05.BEN.003):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представителей (P.CC.05.MSG.007)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99"/>
          <w:p>
            <w:pPr>
              <w:spacing w:after="20"/>
              <w:ind w:left="20"/>
              <w:jc w:val="both"/>
            </w:pPr>
            <w:r>
              <w:rPr>
                <w:rFonts w:ascii="Times New Roman"/>
                <w:b w:val="false"/>
                <w:i w:val="false"/>
                <w:color w:val="000000"/>
                <w:sz w:val="20"/>
              </w:rPr>
              <w:t>
измененные сведения общего реестра таможенных представителей (P.CC.05.MSG.011)</w:t>
            </w:r>
          </w:p>
          <w:bookmarkEnd w:id="299"/>
          <w:p>
            <w:pPr>
              <w:spacing w:after="20"/>
              <w:ind w:left="20"/>
              <w:jc w:val="both"/>
            </w:pPr>
            <w:r>
              <w:rPr>
                <w:rFonts w:ascii="Times New Roman"/>
                <w:b w:val="false"/>
                <w:i w:val="false"/>
                <w:color w:val="000000"/>
                <w:sz w:val="20"/>
              </w:rPr>
              <w:t>
уведомление об отсутствии запрашиваемых сведений (P.CC.05.MSG.009)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1" w:id="300"/>
    <w:p>
      <w:pPr>
        <w:spacing w:after="0"/>
        <w:ind w:left="0"/>
        <w:jc w:val="left"/>
      </w:pPr>
      <w:r>
        <w:rPr>
          <w:rFonts w:ascii="Times New Roman"/>
          <w:b/>
          <w:i w:val="false"/>
          <w:color w:val="000000"/>
        </w:rPr>
        <w:t xml:space="preserve"> 7. Транзакция общего процесса "Отмена решения об исключении юридического лица из общего реестра таможенных представителей" (P.CC.05.TRN.007)</w:t>
      </w:r>
    </w:p>
    <w:bookmarkEnd w:id="300"/>
    <w:bookmarkStart w:name="z382" w:id="301"/>
    <w:p>
      <w:pPr>
        <w:spacing w:after="0"/>
        <w:ind w:left="0"/>
        <w:jc w:val="both"/>
      </w:pPr>
      <w:r>
        <w:rPr>
          <w:rFonts w:ascii="Times New Roman"/>
          <w:b w:val="false"/>
          <w:i w:val="false"/>
          <w:color w:val="000000"/>
          <w:sz w:val="28"/>
        </w:rPr>
        <w:t>
      21. Транзакция общего процесса "Отмена решения об исключении юридического лица из общего реестра таможенных представителей" (P.CC.05.TRN.007) выполняется для передачи в Комиссию сведений об отмене решения об исключении юридического лица из общего реестра таможенных представителей.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01"/>
    <w:bookmarkStart w:name="z383" w:id="302"/>
    <w:p>
      <w:pPr>
        <w:spacing w:after="0"/>
        <w:ind w:left="0"/>
        <w:jc w:val="both"/>
      </w:pPr>
      <w:r>
        <w:rPr>
          <w:rFonts w:ascii="Times New Roman"/>
          <w:b w:val="false"/>
          <w:i w:val="false"/>
          <w:color w:val="000000"/>
          <w:sz w:val="28"/>
        </w:rPr>
        <w:t xml:space="preserve">
       </w:t>
      </w:r>
    </w:p>
    <w:bookmarkEnd w:id="30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4" w:id="30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P.CC.05.TRN.007)</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86" w:id="304"/>
    <w:p>
      <w:pPr>
        <w:spacing w:after="0"/>
        <w:ind w:left="0"/>
        <w:jc w:val="left"/>
      </w:pPr>
      <w:r>
        <w:rPr>
          <w:rFonts w:ascii="Times New Roman"/>
          <w:b/>
          <w:i w:val="false"/>
          <w:color w:val="000000"/>
        </w:rPr>
        <w:t xml:space="preserve"> Описание транзакции общего процесса "Отмена решения об исключении юридического лица из общего реестра таможенных представителей" (P.CC.05.TRN.007)</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отмене решения 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таможенных представителей (P.CC.05.MSG.012)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7" w:id="305"/>
    <w:p>
      <w:pPr>
        <w:spacing w:after="0"/>
        <w:ind w:left="0"/>
        <w:jc w:val="left"/>
      </w:pPr>
      <w:r>
        <w:rPr>
          <w:rFonts w:ascii="Times New Roman"/>
          <w:b/>
          <w:i w:val="false"/>
          <w:color w:val="000000"/>
        </w:rPr>
        <w:t xml:space="preserve"> VIII. Порядок действий в нештатных ситуациях</w:t>
      </w:r>
    </w:p>
    <w:bookmarkEnd w:id="305"/>
    <w:bookmarkStart w:name="z388" w:id="306"/>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12.</w:t>
      </w:r>
    </w:p>
    <w:bookmarkEnd w:id="306"/>
    <w:bookmarkStart w:name="z389" w:id="307"/>
    <w:p>
      <w:pPr>
        <w:spacing w:after="0"/>
        <w:ind w:left="0"/>
        <w:jc w:val="both"/>
      </w:pPr>
      <w:r>
        <w:rPr>
          <w:rFonts w:ascii="Times New Roman"/>
          <w:b w:val="false"/>
          <w:i w:val="false"/>
          <w:color w:val="000000"/>
          <w:sz w:val="28"/>
        </w:rPr>
        <w:t>
      23.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91" w:id="308"/>
    <w:p>
      <w:pPr>
        <w:spacing w:after="0"/>
        <w:ind w:left="0"/>
        <w:jc w:val="left"/>
      </w:pPr>
      <w:r>
        <w:rPr>
          <w:rFonts w:ascii="Times New Roman"/>
          <w:b/>
          <w:i w:val="false"/>
          <w:color w:val="000000"/>
        </w:rPr>
        <w:t xml:space="preserve"> Действия в нештатных ситуациях</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9"/>
          <w:p>
            <w:pPr>
              <w:spacing w:after="20"/>
              <w:ind w:left="20"/>
              <w:jc w:val="both"/>
            </w:pPr>
            <w:r>
              <w:rPr>
                <w:rFonts w:ascii="Times New Roman"/>
                <w:b w:val="false"/>
                <w:i w:val="false"/>
                <w:color w:val="000000"/>
                <w:sz w:val="20"/>
              </w:rPr>
              <w:t xml:space="preserve">
не синхронизированы справочники </w:t>
            </w:r>
          </w:p>
          <w:bookmarkEnd w:id="309"/>
          <w:p>
            <w:pPr>
              <w:spacing w:after="20"/>
              <w:ind w:left="20"/>
              <w:jc w:val="both"/>
            </w:pPr>
            <w:r>
              <w:rPr>
                <w:rFonts w:ascii="Times New Roman"/>
                <w:b w:val="false"/>
                <w:i w:val="false"/>
                <w:color w:val="000000"/>
                <w:sz w:val="20"/>
              </w:rPr>
              <w:t xml:space="preserve">и классификаторы или не обновлены </w:t>
            </w:r>
          </w:p>
          <w:p>
            <w:pPr>
              <w:spacing w:after="20"/>
              <w:ind w:left="20"/>
              <w:jc w:val="both"/>
            </w:pPr>
            <w:r>
              <w:rPr>
                <w:rFonts w:ascii="Times New Roman"/>
                <w:b w:val="false"/>
                <w:i w:val="false"/>
                <w:color w:val="000000"/>
                <w:sz w:val="20"/>
              </w:rPr>
              <w:t>
XML-схемы электронного документа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0"/>
          <w:p>
            <w:pPr>
              <w:spacing w:after="20"/>
              <w:ind w:left="20"/>
              <w:jc w:val="both"/>
            </w:pPr>
            <w:r>
              <w:rPr>
                <w:rFonts w:ascii="Times New Roman"/>
                <w:b w:val="false"/>
                <w:i w:val="false"/>
                <w:color w:val="000000"/>
                <w:sz w:val="20"/>
              </w:rPr>
              <w:t xml:space="preserve">
инициатору необходимо синхронизировать используемые справочники </w:t>
            </w:r>
          </w:p>
          <w:bookmarkEnd w:id="310"/>
          <w:p>
            <w:pPr>
              <w:spacing w:after="20"/>
              <w:ind w:left="20"/>
              <w:jc w:val="both"/>
            </w:pPr>
            <w:r>
              <w:rPr>
                <w:rFonts w:ascii="Times New Roman"/>
                <w:b w:val="false"/>
                <w:i w:val="false"/>
                <w:color w:val="000000"/>
                <w:sz w:val="20"/>
              </w:rPr>
              <w:t>и классификаторы или обновить XML-схемы электронного документа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электронного документа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информационной системе инициатора, при обработке ответного сообщения </w:t>
            </w:r>
          </w:p>
          <w:p>
            <w:pPr>
              <w:spacing w:after="20"/>
              <w:ind w:left="20"/>
              <w:jc w:val="both"/>
            </w:pPr>
            <w:r>
              <w:rPr>
                <w:rFonts w:ascii="Times New Roman"/>
                <w:b w:val="false"/>
                <w:i w:val="false"/>
                <w:color w:val="000000"/>
                <w:sz w:val="20"/>
              </w:rPr>
              <w:t>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1"/>
          <w:p>
            <w:pPr>
              <w:spacing w:after="20"/>
              <w:ind w:left="20"/>
              <w:jc w:val="both"/>
            </w:pPr>
            <w:r>
              <w:rPr>
                <w:rFonts w:ascii="Times New Roman"/>
                <w:b w:val="false"/>
                <w:i w:val="false"/>
                <w:color w:val="000000"/>
                <w:sz w:val="20"/>
              </w:rPr>
              <w:t>
не синхронизированы справочники</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и классификаторы,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обновлены</w:t>
            </w:r>
          </w:p>
          <w:p>
            <w:pPr>
              <w:spacing w:after="20"/>
              <w:ind w:left="20"/>
              <w:jc w:val="both"/>
            </w:pPr>
            <w:r>
              <w:rPr>
                <w:rFonts w:ascii="Times New Roman"/>
                <w:b w:val="false"/>
                <w:i w:val="false"/>
                <w:color w:val="000000"/>
                <w:sz w:val="20"/>
              </w:rPr>
              <w:t>
XML-схемы электронного документа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w:t>
            </w:r>
          </w:p>
        </w:tc>
      </w:tr>
    </w:tbl>
    <w:bookmarkStart w:name="z397" w:id="31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12"/>
    <w:bookmarkStart w:name="z398" w:id="313"/>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"Реестр таможенных представителей" (R.CA.CC.05.001), передаваемых в сообщении "Сведения для включения в общий реестр таможенных представителей" (P.CC.05.MSG.001), приведены в таблице 13.</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00" w:id="31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таможенных представителей" (R.CA.CC.05.001), передаваемых в сообщении "Сведения для включения в общий реестр таможенных представителей" (P.CC.05.MSG.001)</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"Таможенный представитель" (cacdo:RegisterCustomsBrokerDetails)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обособленных подразделений (филиалов) должны быть представлены сведения обо всех обособленных подразделениях (филиалах), через которые организация осуществляет деятельность </w:t>
            </w:r>
          </w:p>
          <w:p>
            <w:pPr>
              <w:spacing w:after="20"/>
              <w:ind w:left="20"/>
              <w:jc w:val="both"/>
            </w:pPr>
            <w:r>
              <w:rPr>
                <w:rFonts w:ascii="Times New Roman"/>
                <w:b w:val="false"/>
                <w:i w:val="false"/>
                <w:color w:val="000000"/>
                <w:sz w:val="20"/>
              </w:rPr>
              <w:t>в качестве таможенного представителя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"Начальная дата и время" (csdo:StartDateTime) должно быть заполнено и совпадать по значению с реквизитом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перерегистрации" (casdo:ReregistrationCode)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15"/>
          <w:p>
            <w:pPr>
              <w:spacing w:after="20"/>
              <w:ind w:left="20"/>
              <w:jc w:val="both"/>
            </w:pPr>
            <w:r>
              <w:rPr>
                <w:rFonts w:ascii="Times New Roman"/>
                <w:b w:val="false"/>
                <w:i w:val="false"/>
                <w:color w:val="000000"/>
                <w:sz w:val="20"/>
              </w:rPr>
              <w:t xml:space="preserve">
реквизит "Идентификатор налогоплательщика" (csdo:TaxpayerId), содержащийся в реквизите "Головное подразделение таможенного представителя" (cacdo:BrokerParentDetails), должен быть заполнен </w:t>
            </w:r>
          </w:p>
          <w:bookmarkEnd w:id="315"/>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6"/>
          <w:p>
            <w:pPr>
              <w:spacing w:after="20"/>
              <w:ind w:left="20"/>
              <w:jc w:val="both"/>
            </w:pPr>
            <w:r>
              <w:rPr>
                <w:rFonts w:ascii="Times New Roman"/>
                <w:b w:val="false"/>
                <w:i w:val="false"/>
                <w:color w:val="000000"/>
                <w:sz w:val="20"/>
              </w:rPr>
              <w:t>
если реквизит "Структурное подразделение таможенного представителя" (cacdo:BrokerBranchDetails)" заполнен, то реквизит "Идентификатор налогоплательщика" (csdo:TaxpayerId), содержащийся в реквизите "Структурное подразделение таможенного представителя" (cacdo:BrokerBranchDetails), должен быть заполнен</w:t>
            </w:r>
          </w:p>
          <w:bookmarkEnd w:id="316"/>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сведений о головном подразделении организации, указанных </w:t>
            </w:r>
          </w:p>
          <w:p>
            <w:pPr>
              <w:spacing w:after="20"/>
              <w:ind w:left="20"/>
              <w:jc w:val="both"/>
            </w:pPr>
            <w:r>
              <w:rPr>
                <w:rFonts w:ascii="Times New Roman"/>
                <w:b w:val="false"/>
                <w:i w:val="false"/>
                <w:color w:val="000000"/>
                <w:sz w:val="20"/>
              </w:rPr>
              <w:t>в реквизите "Головное подразделение таможенного представителя" (cacdo:BrokerParentDetails), реквизит "Признак филиала организации" (casdo:BranchFlagCode) должен иметь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об обособленном подразделении (филиале) организации, указанных в реквизите "Структурное подразделение таможенного представителя" (cacdo:BrokerBranchDetails), реквизит "Признак филиала организации" (casdo:BranchFlagCode) должен иметь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таможенных представителей должна отсутствовать запись, совпадающая одновременно по значению реквизитов "Код страны, предоставившей информацию" (casdo:RegisterCountryCode) </w:t>
            </w:r>
          </w:p>
          <w:p>
            <w:pPr>
              <w:spacing w:after="20"/>
              <w:ind w:left="20"/>
              <w:jc w:val="both"/>
            </w:pPr>
            <w:r>
              <w:rPr>
                <w:rFonts w:ascii="Times New Roman"/>
                <w:b w:val="false"/>
                <w:i w:val="false"/>
                <w:color w:val="000000"/>
                <w:sz w:val="20"/>
              </w:rPr>
              <w:t>и "Регистрационный номер лица при включении в реестр" (casdo:‌Registration‌Number‌Id)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bdt:‌Date‌Time‌Type (M.BDT.00006) и которые должны быть заполнены, значение реквизита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регистрационного документа о включении юридического лица в реестр" (casdo:‌Register‌Document‌Code)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17"/>
          <w:p>
            <w:pPr>
              <w:spacing w:after="20"/>
              <w:ind w:left="20"/>
              <w:jc w:val="both"/>
            </w:pPr>
            <w:r>
              <w:rPr>
                <w:rFonts w:ascii="Times New Roman"/>
                <w:b w:val="false"/>
                <w:i w:val="false"/>
                <w:color w:val="000000"/>
                <w:sz w:val="20"/>
              </w:rPr>
              <w:t>
реквизиты:</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в составе реквизита "Головное подразделение таможенного представителя" (cacdo:‌Broker‌Parent‌Details)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организации" (csdo:‌Organization‌Name) </w:t>
            </w:r>
          </w:p>
          <w:p>
            <w:pPr>
              <w:spacing w:after="20"/>
              <w:ind w:left="20"/>
              <w:jc w:val="both"/>
            </w:pPr>
            <w:r>
              <w:rPr>
                <w:rFonts w:ascii="Times New Roman"/>
                <w:b w:val="false"/>
                <w:i w:val="false"/>
                <w:color w:val="000000"/>
                <w:sz w:val="20"/>
              </w:rPr>
              <w:t>в составе реквизита "Реквизиты организации" (ccdo:‌Organization‌Details) в составе реквизита "Головное подразделение таможенного представителя" (cacdo:‌Broker‌Parent‌Details)"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p>
            <w:pPr>
              <w:spacing w:after="20"/>
              <w:ind w:left="20"/>
              <w:jc w:val="both"/>
            </w:pPr>
            <w:r>
              <w:rPr>
                <w:rFonts w:ascii="Times New Roman"/>
                <w:b w:val="false"/>
                <w:i w:val="false"/>
                <w:color w:val="000000"/>
                <w:sz w:val="20"/>
              </w:rPr>
              <w:t xml:space="preserve">не менее 1 из реквизитов "Код страны" (csdo:‌Country‌Code), </w:t>
            </w:r>
          </w:p>
          <w:p>
            <w:pPr>
              <w:spacing w:after="20"/>
              <w:ind w:left="20"/>
              <w:jc w:val="both"/>
            </w:pPr>
            <w:r>
              <w:rPr>
                <w:rFonts w:ascii="Times New Roman"/>
                <w:b w:val="false"/>
                <w:i w:val="false"/>
                <w:color w:val="000000"/>
                <w:sz w:val="20"/>
              </w:rPr>
              <w:t>"Адрес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18"/>
          <w:p>
            <w:pPr>
              <w:spacing w:after="20"/>
              <w:ind w:left="20"/>
              <w:jc w:val="both"/>
            </w:pPr>
            <w:r>
              <w:rPr>
                <w:rFonts w:ascii="Times New Roman"/>
                <w:b w:val="false"/>
                <w:i w:val="false"/>
                <w:color w:val="000000"/>
                <w:sz w:val="20"/>
              </w:rPr>
              <w:t>
если реквизит "Контактный реквизит" (ccdo:‌Communication‌Details) заполнен, то реквизиты:</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19"/>
          <w:p>
            <w:pPr>
              <w:spacing w:after="20"/>
              <w:ind w:left="20"/>
              <w:jc w:val="both"/>
            </w:pPr>
            <w:r>
              <w:rPr>
                <w:rFonts w:ascii="Times New Roman"/>
                <w:b w:val="false"/>
                <w:i w:val="false"/>
                <w:color w:val="000000"/>
                <w:sz w:val="20"/>
              </w:rPr>
              <w:t>
реквизит "Код вида связи" (csdo:‌Communication‌Channel‌Code) в случае его заполнения должен содержать одно из следующих значений:</w:t>
            </w:r>
          </w:p>
          <w:bookmarkEnd w:id="319"/>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"Почтовый адрес" (cacdo:‌Postal‌Address‌Details) заполнен, то для реквизита "Почтовый адрес" (cacdo:‌Postal‌Address‌Details)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20"/>
          <w:p>
            <w:pPr>
              <w:spacing w:after="20"/>
              <w:ind w:left="20"/>
              <w:jc w:val="both"/>
            </w:pPr>
            <w:r>
              <w:rPr>
                <w:rFonts w:ascii="Times New Roman"/>
                <w:b w:val="false"/>
                <w:i w:val="false"/>
                <w:color w:val="000000"/>
                <w:sz w:val="20"/>
              </w:rPr>
              <w:t>
если реквизит "Структурное подразделение таможенного представителя" (cacdo:‌Broker‌Branch‌Details) заполнен, то реквизиты:</w:t>
            </w:r>
          </w:p>
          <w:bookmarkEnd w:id="320"/>
          <w:p>
            <w:pPr>
              <w:spacing w:after="20"/>
              <w:ind w:left="20"/>
              <w:jc w:val="both"/>
            </w:pP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xml:space="preserve">
"Код языка" (csdo:‌Language‌Code) в составе реквизита "Реквизиты организации" (ccdo:‌Organization‌Details) в составе реквизита "Структурное подразделение таможенного представителя" </w:t>
            </w:r>
          </w:p>
          <w:p>
            <w:pPr>
              <w:spacing w:after="20"/>
              <w:ind w:left="20"/>
              <w:jc w:val="both"/>
            </w:pPr>
            <w:r>
              <w:rPr>
                <w:rFonts w:ascii="Times New Roman"/>
                <w:b w:val="false"/>
                <w:i w:val="false"/>
                <w:color w:val="000000"/>
                <w:sz w:val="20"/>
              </w:rPr>
              <w:t>(cacdo:‌Broker‌Branch‌Details)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"Структурное подразделение таможенного представителя" (cacdo:‌Broker‌Branch‌Details) заполнен, то реквизит "Наименование организации" (csdo:‌Organization‌Name) в составе реквизита "Реквизиты организации" (ccdo:Organization‌Details) в составе реквизита "Структурное подразделение таможенного представителя" </w:t>
            </w:r>
          </w:p>
          <w:p>
            <w:pPr>
              <w:spacing w:after="20"/>
              <w:ind w:left="20"/>
              <w:jc w:val="both"/>
            </w:pPr>
            <w:r>
              <w:rPr>
                <w:rFonts w:ascii="Times New Roman"/>
                <w:b w:val="false"/>
                <w:i w:val="false"/>
                <w:color w:val="000000"/>
                <w:sz w:val="20"/>
              </w:rPr>
              <w:t>(cacdo:‌Broker‌Branch‌Details)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реквизит "Код причины постановки на учет" (csdo:‌Tax‌Registration‌Reason‌Code), содержащийся в реквизите "Головное подразделение таможенного представителя" (cacdo:BrokerParentDetails) должен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содержащийся в реквизите "Головное подразделение таможенного представителя" (cacdo:BrokerParentDetails)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и реквизит "Структурное подразделение таможенного представителя" </w:t>
            </w:r>
          </w:p>
          <w:p>
            <w:pPr>
              <w:spacing w:after="20"/>
              <w:ind w:left="20"/>
              <w:jc w:val="both"/>
            </w:pPr>
            <w:r>
              <w:rPr>
                <w:rFonts w:ascii="Times New Roman"/>
                <w:b w:val="false"/>
                <w:i w:val="false"/>
                <w:color w:val="000000"/>
                <w:sz w:val="20"/>
              </w:rPr>
              <w:t xml:space="preserve">(cacdo:‌Broker‌Branch‌Details) заполнен, то реквизит "Код причины постановки на учет" (csdo:‌Tax‌Registration‌Reason‌Code), содержащийся </w:t>
            </w:r>
          </w:p>
          <w:p>
            <w:pPr>
              <w:spacing w:after="20"/>
              <w:ind w:left="20"/>
              <w:jc w:val="both"/>
            </w:pPr>
            <w:r>
              <w:rPr>
                <w:rFonts w:ascii="Times New Roman"/>
                <w:b w:val="false"/>
                <w:i w:val="false"/>
                <w:color w:val="000000"/>
                <w:sz w:val="20"/>
              </w:rPr>
              <w:t>в реквизите "Структурное подразделение таможенного представителя" (cacdo:‌Broker‌Branch‌Details) должен быть заполнен, иначе реквизит "Код причины постановки на учет" (csdo:‌Tax‌Registration‌Reason‌Code), содержащийся в реквизите "Структурное подразделение таможенного представителя" (cacdo:‌Broker‌Branch‌Details) не должен быть заполнен</w:t>
            </w:r>
          </w:p>
        </w:tc>
      </w:tr>
    </w:tbl>
    <w:bookmarkStart w:name="z422" w:id="321"/>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"Реестр таможенных представителей" (R.CA.CC.05.001), передаваемых в сообщении "Сведения для внесения изменений в общий реестр таможенных представителей" (P.CC.05.MSG.003), приведены в таблице 14.</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24" w:id="32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таможенных представителей" (R.CA.CC.05.001), передаваемых в сообщении "Сведения для внесения изменений в общий реестр таможенных представителей" (P.CC.05.MSG.003)</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присутствовать 2 реквизита "Таможенный представитель" (cacdo:RegisterCustomsBrokerDetails), содержащие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изменяемые сведения должны содержать информацию обо всех обособленных подразделениях (филиалах), через которые организация осуществляет деятельность в качестве таможенного представителя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3"/>
          <w:p>
            <w:pPr>
              <w:spacing w:after="20"/>
              <w:ind w:left="20"/>
              <w:jc w:val="both"/>
            </w:pPr>
            <w:r>
              <w:rPr>
                <w:rFonts w:ascii="Times New Roman"/>
                <w:b w:val="false"/>
                <w:i w:val="false"/>
                <w:color w:val="000000"/>
                <w:sz w:val="20"/>
              </w:rPr>
              <w:t xml:space="preserve">
для изменяемых и измененных сведений значения реквизитов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предоставившей информацию" (casdo:RegisterCountryCode),</w:t>
            </w:r>
          </w:p>
          <w:p>
            <w:pPr>
              <w:spacing w:after="20"/>
              <w:ind w:left="20"/>
              <w:jc w:val="both"/>
            </w:pPr>
            <w:r>
              <w:rPr>
                <w:rFonts w:ascii="Times New Roman"/>
                <w:b w:val="false"/>
                <w:i w:val="false"/>
                <w:color w:val="000000"/>
                <w:sz w:val="20"/>
              </w:rPr>
              <w:t xml:space="preserve">
"Регистрационный номер лица при включении </w:t>
            </w:r>
          </w:p>
          <w:p>
            <w:pPr>
              <w:spacing w:after="20"/>
              <w:ind w:left="20"/>
              <w:jc w:val="both"/>
            </w:pPr>
            <w:r>
              <w:rPr>
                <w:rFonts w:ascii="Times New Roman"/>
                <w:b w:val="false"/>
                <w:i w:val="false"/>
                <w:color w:val="000000"/>
                <w:sz w:val="20"/>
              </w:rPr>
              <w:t>в реестр" (casdo:‌Registration‌Number‌Id), а также "Дата" (csdo:‌Event‌Date)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в общем реестре таможенных представителей должна присутствовать запись, совпадающая по значению с реквизитами "Код страны, предоставившей информацию" (casdo:RegisterCountryCode), "Регистрационный номер лица при включении в реестр" (casdo:‌Registration‌Number‌Id), </w:t>
            </w:r>
          </w:p>
          <w:p>
            <w:pPr>
              <w:spacing w:after="20"/>
              <w:ind w:left="20"/>
              <w:jc w:val="both"/>
            </w:pPr>
            <w:r>
              <w:rPr>
                <w:rFonts w:ascii="Times New Roman"/>
                <w:b w:val="false"/>
                <w:i w:val="false"/>
                <w:color w:val="000000"/>
                <w:sz w:val="20"/>
              </w:rPr>
              <w:t>"Дата начала срока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дата, указанная в реквизите "Дата окончания срока осуществления деятельности" (casdo:EndActivityDate) </w:t>
            </w:r>
          </w:p>
          <w:p>
            <w:pPr>
              <w:spacing w:after="20"/>
              <w:ind w:left="20"/>
              <w:jc w:val="both"/>
            </w:pPr>
            <w:r>
              <w:rPr>
                <w:rFonts w:ascii="Times New Roman"/>
                <w:b w:val="false"/>
                <w:i w:val="false"/>
                <w:color w:val="000000"/>
                <w:sz w:val="20"/>
              </w:rPr>
              <w:t>(если реквизит заполнен), должна быть больше или равна дате, указанной в реквизите "Дата начала срока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прикладные данные должны соответствовать сведениям, хранящимся в общем реестре таможенных представителей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значение реквизита "Дата начала срока осуществления деятельности" (casdo:StartActivityDate) должно быть больше значения реквизита "Дата окончания срока осуществления деятельности" (casdo:EndActivityDate) изменяемых сведений </w:t>
            </w:r>
          </w:p>
          <w:p>
            <w:pPr>
              <w:spacing w:after="20"/>
              <w:ind w:left="20"/>
              <w:jc w:val="both"/>
            </w:pPr>
            <w:r>
              <w:rPr>
                <w:rFonts w:ascii="Times New Roman"/>
                <w:b w:val="false"/>
                <w:i w:val="false"/>
                <w:color w:val="000000"/>
                <w:sz w:val="20"/>
              </w:rPr>
              <w:t>(если реквизит "Дата окончания срока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измененных сведениях об обособленном подразделении (филиале) организации реквизит "Признак филиала организации" (casdo:BranchFlagCode), содержащийся в реквизите "Структурное подразделение таможенного представителя" (cacdo:BrokerBranchDetails), должен иметь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"Код страны, предоставившей информацию"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"Признак перерегистрации"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24"/>
          <w:p>
            <w:pPr>
              <w:spacing w:after="20"/>
              <w:ind w:left="20"/>
              <w:jc w:val="both"/>
            </w:pPr>
            <w:r>
              <w:rPr>
                <w:rFonts w:ascii="Times New Roman"/>
                <w:b w:val="false"/>
                <w:i w:val="false"/>
                <w:color w:val="000000"/>
                <w:sz w:val="20"/>
              </w:rPr>
              <w:t>
для измененных сведений реквизит "Идентификатор налогоплательщика" (csdo:TaxpayerId), содержащийся в реквизите "Головное подразделение таможенного представителя" (cacdo:BrokerParentDetails), должен быть заполнен</w:t>
            </w:r>
          </w:p>
          <w:bookmarkEnd w:id="324"/>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25"/>
          <w:p>
            <w:pPr>
              <w:spacing w:after="20"/>
              <w:ind w:left="20"/>
              <w:jc w:val="both"/>
            </w:pPr>
            <w:r>
              <w:rPr>
                <w:rFonts w:ascii="Times New Roman"/>
                <w:b w:val="false"/>
                <w:i w:val="false"/>
                <w:color w:val="000000"/>
                <w:sz w:val="20"/>
              </w:rPr>
              <w:t>
если в составе измененных сведений реквизит "Структурное подразделение таможенного представителя" (cacdo:BrokerBranchDetails)" заполнен, то для измененных сведений реквизит "Идентификатор налогоплательщика" (csdo:TaxpayerId), содержащийся в реквизите "Структурное подразделение таможенного представителя" (cacdo:BrokerBranchDetails), должен быть заполнен</w:t>
            </w:r>
          </w:p>
          <w:bookmarkEnd w:id="325"/>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измененных сведениях о головном подразделении организации, реквизит "Признак филиала организации" (casdo:BranchFlagCode) должен иметь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измененных сведениях, для сведений об обособленном подразделении (филиале) организации, указанных в реквизите "Структурное подразделение таможенного представителя" (cacdo:BrokerBranchDetails), реквизит "Признак филиала организации" (casdo:BranchFlagCode) должен иметь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типа регистрационного документа о включении юридического лица в реестр" </w:t>
            </w:r>
          </w:p>
          <w:p>
            <w:pPr>
              <w:spacing w:after="20"/>
              <w:ind w:left="20"/>
              <w:jc w:val="both"/>
            </w:pPr>
            <w:r>
              <w:rPr>
                <w:rFonts w:ascii="Times New Roman"/>
                <w:b w:val="false"/>
                <w:i w:val="false"/>
                <w:color w:val="000000"/>
                <w:sz w:val="20"/>
              </w:rPr>
              <w:t>(casdo:‌Register‌Document‌Code)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реквизиты:</w:t>
            </w:r>
          </w:p>
          <w:p>
            <w:pPr>
              <w:spacing w:after="20"/>
              <w:ind w:left="20"/>
              <w:jc w:val="both"/>
            </w:pP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"Код языка" (csdo:‌Language‌Code) в составе реквизита "Реквизиты организации" (ccdo:Organization‌Details) в составе реквизита "Головное подразделение таможенного представителя" (cacdo:‌Broker‌Parent‌Details)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"Наименование организации" </w:t>
            </w:r>
          </w:p>
          <w:p>
            <w:pPr>
              <w:spacing w:after="20"/>
              <w:ind w:left="20"/>
              <w:jc w:val="both"/>
            </w:pPr>
            <w:r>
              <w:rPr>
                <w:rFonts w:ascii="Times New Roman"/>
                <w:b w:val="false"/>
                <w:i w:val="false"/>
                <w:color w:val="000000"/>
                <w:sz w:val="20"/>
              </w:rPr>
              <w:t>(csdo:‌Organization‌Name) в составе реквизита "Реквизиты организации" (ccdo:Organization‌Details) в составе реквизита "Головное подразделение таможенного представителя" (cacdo:‌Broker‌Parent‌Details)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для реквизита "Адрес" (ccdo:‌Address‌Details)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6"/>
          <w:p>
            <w:pPr>
              <w:spacing w:after="20"/>
              <w:ind w:left="20"/>
              <w:jc w:val="both"/>
            </w:pPr>
            <w:r>
              <w:rPr>
                <w:rFonts w:ascii="Times New Roman"/>
                <w:b w:val="false"/>
                <w:i w:val="false"/>
                <w:color w:val="000000"/>
                <w:sz w:val="20"/>
              </w:rPr>
              <w:t xml:space="preserve">
если для измененных сведений реквизит "Контактный реквизит" </w:t>
            </w:r>
          </w:p>
          <w:bookmarkEnd w:id="326"/>
          <w:p>
            <w:pPr>
              <w:spacing w:after="20"/>
              <w:ind w:left="20"/>
              <w:jc w:val="both"/>
            </w:pPr>
            <w:r>
              <w:rPr>
                <w:rFonts w:ascii="Times New Roman"/>
                <w:b w:val="false"/>
                <w:i w:val="false"/>
                <w:color w:val="000000"/>
                <w:sz w:val="20"/>
              </w:rPr>
              <w:t xml:space="preserve">(ccdo:‌Communication‌Details) заполнен,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7"/>
          <w:p>
            <w:pPr>
              <w:spacing w:after="20"/>
              <w:ind w:left="20"/>
              <w:jc w:val="both"/>
            </w:pPr>
            <w:r>
              <w:rPr>
                <w:rFonts w:ascii="Times New Roman"/>
                <w:b w:val="false"/>
                <w:i w:val="false"/>
                <w:color w:val="000000"/>
                <w:sz w:val="20"/>
              </w:rPr>
              <w:t xml:space="preserve">
для измененных сведений реквизит "Код вида связи" </w:t>
            </w:r>
          </w:p>
          <w:bookmarkEnd w:id="327"/>
          <w:p>
            <w:pPr>
              <w:spacing w:after="20"/>
              <w:ind w:left="20"/>
              <w:jc w:val="both"/>
            </w:pPr>
            <w:r>
              <w:rPr>
                <w:rFonts w:ascii="Times New Roman"/>
                <w:b w:val="false"/>
                <w:i w:val="false"/>
                <w:color w:val="000000"/>
                <w:sz w:val="20"/>
              </w:rPr>
              <w:t>(csdo:‌Communication‌Channel‌Code) в случае его заполнения должен содержать одно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"Почтовый адрес" </w:t>
            </w:r>
          </w:p>
          <w:p>
            <w:pPr>
              <w:spacing w:after="20"/>
              <w:ind w:left="20"/>
              <w:jc w:val="both"/>
            </w:pPr>
            <w:r>
              <w:rPr>
                <w:rFonts w:ascii="Times New Roman"/>
                <w:b w:val="false"/>
                <w:i w:val="false"/>
                <w:color w:val="000000"/>
                <w:sz w:val="20"/>
              </w:rPr>
              <w:t xml:space="preserve">(cacdo:‌Postal‌Address‌Details) заполнен, то для реквизита "Почтовый адрес" (cacdo:‌Postal‌Address‌Details) должно быть заполнено не менее 1 </w:t>
            </w:r>
          </w:p>
          <w:p>
            <w:pPr>
              <w:spacing w:after="20"/>
              <w:ind w:left="20"/>
              <w:jc w:val="both"/>
            </w:pPr>
            <w:r>
              <w:rPr>
                <w:rFonts w:ascii="Times New Roman"/>
                <w:b w:val="false"/>
                <w:i w:val="false"/>
                <w:color w:val="000000"/>
                <w:sz w:val="20"/>
              </w:rPr>
              <w:t>из реквизитов "Код страны" (csdo:‌Country‌Code),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8"/>
          <w:p>
            <w:pPr>
              <w:spacing w:after="20"/>
              <w:ind w:left="20"/>
              <w:jc w:val="both"/>
            </w:pPr>
            <w:r>
              <w:rPr>
                <w:rFonts w:ascii="Times New Roman"/>
                <w:b w:val="false"/>
                <w:i w:val="false"/>
                <w:color w:val="000000"/>
                <w:sz w:val="20"/>
              </w:rPr>
              <w:t xml:space="preserve">
если для измененных сведений реквизит "Структурное подразделение таможенного представителя" (cacdo:‌Broker‌Branch‌Details) заполнен, </w:t>
            </w:r>
          </w:p>
          <w:bookmarkEnd w:id="328"/>
          <w:p>
            <w:pPr>
              <w:spacing w:after="20"/>
              <w:ind w:left="20"/>
              <w:jc w:val="both"/>
            </w:pPr>
            <w:r>
              <w:rPr>
                <w:rFonts w:ascii="Times New Roman"/>
                <w:b w:val="false"/>
                <w:i w:val="false"/>
                <w:color w:val="000000"/>
                <w:sz w:val="20"/>
              </w:rPr>
              <w:t>то реквизиты:</w:t>
            </w:r>
          </w:p>
          <w:p>
            <w:pPr>
              <w:spacing w:after="20"/>
              <w:ind w:left="20"/>
              <w:jc w:val="both"/>
            </w:pP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xml:space="preserve">
"Код языка" (csdo:‌Language‌Code) в составе реквизита "Реквизиты организации" (ccdo:Organization‌Details) в составе реквизита "Структурное подразделение таможенного представителя" </w:t>
            </w:r>
          </w:p>
          <w:p>
            <w:pPr>
              <w:spacing w:after="20"/>
              <w:ind w:left="20"/>
              <w:jc w:val="both"/>
            </w:pPr>
            <w:r>
              <w:rPr>
                <w:rFonts w:ascii="Times New Roman"/>
                <w:b w:val="false"/>
                <w:i w:val="false"/>
                <w:color w:val="000000"/>
                <w:sz w:val="20"/>
              </w:rPr>
              <w:t>(cacdo:‌Broker‌Branch‌Details)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"Структурное подразделение таможенного представителя" (cacdo:‌Broker‌Branch‌Details) заполнен, </w:t>
            </w:r>
          </w:p>
          <w:p>
            <w:pPr>
              <w:spacing w:after="20"/>
              <w:ind w:left="20"/>
              <w:jc w:val="both"/>
            </w:pPr>
            <w:r>
              <w:rPr>
                <w:rFonts w:ascii="Times New Roman"/>
                <w:b w:val="false"/>
                <w:i w:val="false"/>
                <w:color w:val="000000"/>
                <w:sz w:val="20"/>
              </w:rPr>
              <w:t xml:space="preserve">то реквизит "Наименование организации" (csdo:‌Organization‌Name) </w:t>
            </w:r>
          </w:p>
          <w:p>
            <w:pPr>
              <w:spacing w:after="20"/>
              <w:ind w:left="20"/>
              <w:jc w:val="both"/>
            </w:pPr>
            <w:r>
              <w:rPr>
                <w:rFonts w:ascii="Times New Roman"/>
                <w:b w:val="false"/>
                <w:i w:val="false"/>
                <w:color w:val="000000"/>
                <w:sz w:val="20"/>
              </w:rPr>
              <w:t>в составе реквизита "Реквизиты организации" (ccdo:Organization‌Details) в составе реквизита "Структурное подразделение таможенного представителя" (cacdo:‌Broker‌Branch‌Details)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для измененных сведений реквизит "Код причины постановки на учет" </w:t>
            </w:r>
          </w:p>
          <w:p>
            <w:pPr>
              <w:spacing w:after="20"/>
              <w:ind w:left="20"/>
              <w:jc w:val="both"/>
            </w:pPr>
            <w:r>
              <w:rPr>
                <w:rFonts w:ascii="Times New Roman"/>
                <w:b w:val="false"/>
                <w:i w:val="false"/>
                <w:color w:val="000000"/>
                <w:sz w:val="20"/>
              </w:rPr>
              <w:t>(csdo:‌Tax‌Registration‌Reason‌Code), содержащийся в реквизите</w:t>
            </w:r>
          </w:p>
          <w:p>
            <w:pPr>
              <w:spacing w:after="20"/>
              <w:ind w:left="20"/>
              <w:jc w:val="both"/>
            </w:pPr>
            <w:r>
              <w:rPr>
                <w:rFonts w:ascii="Times New Roman"/>
                <w:b w:val="false"/>
                <w:i w:val="false"/>
                <w:color w:val="000000"/>
                <w:sz w:val="20"/>
              </w:rPr>
              <w:t xml:space="preserve">"Головное подразделение таможенного представителя" (cacdo:BrokerParentDetails), должен быть заполнен, иначе реквизит </w:t>
            </w:r>
          </w:p>
          <w:p>
            <w:pPr>
              <w:spacing w:after="20"/>
              <w:ind w:left="20"/>
              <w:jc w:val="both"/>
            </w:pPr>
            <w:r>
              <w:rPr>
                <w:rFonts w:ascii="Times New Roman"/>
                <w:b w:val="false"/>
                <w:i w:val="false"/>
                <w:color w:val="000000"/>
                <w:sz w:val="20"/>
              </w:rPr>
              <w:t>"Код причины постановки на учет" (csdo:‌Tax‌Registration‌Reason‌Code), содержащийся в реквизите "Головное подразделение таможенного представителя" (cacdo:BrokerParentDetails),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и для измененных сведений реквизит "Структурное подразделение таможенного представителя" (cacdo:‌Broker‌Branch‌Details) заполнен, то для измененных сведений реквизит "Код причины постановки на учет" </w:t>
            </w:r>
          </w:p>
          <w:p>
            <w:pPr>
              <w:spacing w:after="20"/>
              <w:ind w:left="20"/>
              <w:jc w:val="both"/>
            </w:pPr>
            <w:r>
              <w:rPr>
                <w:rFonts w:ascii="Times New Roman"/>
                <w:b w:val="false"/>
                <w:i w:val="false"/>
                <w:color w:val="000000"/>
                <w:sz w:val="20"/>
              </w:rPr>
              <w:t xml:space="preserve">(csdo:‌Tax‌Registration‌Reason‌Code), содержащийся в реквизите "Структурное подразделение таможенного представителя" </w:t>
            </w:r>
          </w:p>
          <w:p>
            <w:pPr>
              <w:spacing w:after="20"/>
              <w:ind w:left="20"/>
              <w:jc w:val="both"/>
            </w:pPr>
            <w:r>
              <w:rPr>
                <w:rFonts w:ascii="Times New Roman"/>
                <w:b w:val="false"/>
                <w:i w:val="false"/>
                <w:color w:val="000000"/>
                <w:sz w:val="20"/>
              </w:rPr>
              <w:t>(cacdo:‌Broker‌Branch‌Details) должен быть заполнен, иначе реквизит "Код причины постановки на учет" (csdo:‌Tax‌Registration‌Reason‌Code), содержащийся в реквизите "Структурное подразделение таможенного представителя" (cacdo:‌Broker‌Branch‌Details) не должен быть заполнен</w:t>
            </w:r>
          </w:p>
        </w:tc>
      </w:tr>
    </w:tbl>
    <w:bookmarkStart w:name="z443" w:id="329"/>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"Реестр таможенных представителей" (R.CA.CC.05.001), передаваемых в сообщении "Сведения для исключения из общего реестра таможенных представителей" (P.CC.05.MSG.004), приведены в таблице 15.</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45" w:id="33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таможенных представителей" (R.CA.CC.05.001), передаваемых в сообщении "Сведения для исключения из общего реестра таможенных представителей" (P.CC.05.MSG.004)</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"Таможенный представитель" (cacdo:RegisterCustomsBrokerDetails)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у организации обособленных подразделений (филиалов), должны быть представлены сведения обо всех обособленных подразделениях (филиалах), сведения о которых включены в общий реестр таможенных представителей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срока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31"/>
          <w:p>
            <w:pPr>
              <w:spacing w:after="20"/>
              <w:ind w:left="20"/>
              <w:jc w:val="both"/>
            </w:pPr>
            <w:r>
              <w:rPr>
                <w:rFonts w:ascii="Times New Roman"/>
                <w:b w:val="false"/>
                <w:i w:val="false"/>
                <w:color w:val="000000"/>
                <w:sz w:val="20"/>
              </w:rPr>
              <w:t>
в общем реестре таможенных представителей должна присутствовать запись, совпадающая по значению с реквизитами "Код страны, предоставившей информацию" (casdo:RegisterCountryCode), "Регистрационный номер лица при включении в реестр"</w:t>
            </w:r>
          </w:p>
          <w:bookmarkEnd w:id="331"/>
          <w:p>
            <w:pPr>
              <w:spacing w:after="20"/>
              <w:ind w:left="20"/>
              <w:jc w:val="both"/>
            </w:pPr>
            <w:r>
              <w:rPr>
                <w:rFonts w:ascii="Times New Roman"/>
                <w:b w:val="false"/>
                <w:i w:val="false"/>
                <w:color w:val="000000"/>
                <w:sz w:val="20"/>
              </w:rPr>
              <w:t>(casdo:‌Registration‌Number‌Id),</w:t>
            </w:r>
          </w:p>
          <w:p>
            <w:pPr>
              <w:spacing w:after="20"/>
              <w:ind w:left="20"/>
              <w:jc w:val="both"/>
            </w:pPr>
            <w:r>
              <w:rPr>
                <w:rFonts w:ascii="Times New Roman"/>
                <w:b w:val="false"/>
                <w:i w:val="false"/>
                <w:color w:val="000000"/>
                <w:sz w:val="20"/>
              </w:rPr>
              <w:t>
"Дата начала срока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представленные прикладные данные, включая сведения об обособленных подразделениях (филиалах) организации, должны соответствовать сведениям, хранящимся в общем реестре таможенных представителей, </w:t>
            </w:r>
          </w:p>
          <w:p>
            <w:pPr>
              <w:spacing w:after="20"/>
              <w:ind w:left="20"/>
              <w:jc w:val="both"/>
            </w:pPr>
            <w:r>
              <w:rPr>
                <w:rFonts w:ascii="Times New Roman"/>
                <w:b w:val="false"/>
                <w:i w:val="false"/>
                <w:color w:val="000000"/>
                <w:sz w:val="20"/>
              </w:rPr>
              <w:t>за исключением реквизита "Конечная дата и время" (csdo:EndDateTime) и реквизита "Дата окончания срока осуществления деятельности" (casdo:EndActivityDate)</w:t>
            </w:r>
          </w:p>
        </w:tc>
      </w:tr>
    </w:tbl>
    <w:bookmarkStart w:name="z447" w:id="332"/>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таможенных представителей" (P.CC.05.MSG.005), приведены в таблице 16.</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449" w:id="33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таможенных представителей" (P.CC.05.MSG.005)</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не заполняется</w:t>
            </w:r>
          </w:p>
        </w:tc>
      </w:tr>
    </w:tbl>
    <w:bookmarkStart w:name="z450" w:id="334"/>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таможенных представителей" (P.CC.05.MSG.007), приведены в таблице 17.</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52" w:id="33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таможенных представителей" (P.CC.05.MSG.007)</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содержать дату и время актуализации сведений общего реестра таможенных представителей в уполномоченном органе государства-члена, позже которых должны представляться измененные сведения общего реестра таможенных представителей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заполняется в случае необходимости представления сведений по выбранным </w:t>
            </w:r>
          </w:p>
          <w:p>
            <w:pPr>
              <w:spacing w:after="20"/>
              <w:ind w:left="20"/>
              <w:jc w:val="both"/>
            </w:pPr>
            <w:r>
              <w:rPr>
                <w:rFonts w:ascii="Times New Roman"/>
                <w:b w:val="false"/>
                <w:i w:val="false"/>
                <w:color w:val="000000"/>
                <w:sz w:val="20"/>
              </w:rPr>
              <w:t>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должен содержать значение "2021"</w:t>
            </w:r>
          </w:p>
        </w:tc>
      </w:tr>
    </w:tbl>
    <w:bookmarkStart w:name="z453" w:id="336"/>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таможенных представителей" (P.CC.05.MSG.010), приведены в таблице 18.</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455" w:id="33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таможенных представителей" (P.CC.05.MSG.010)</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 xml:space="preserve">не заполняется, если требуется представление сведений, содержащихся </w:t>
            </w:r>
          </w:p>
          <w:p>
            <w:pPr>
              <w:spacing w:after="20"/>
              <w:ind w:left="20"/>
              <w:jc w:val="both"/>
            </w:pPr>
            <w:r>
              <w:rPr>
                <w:rFonts w:ascii="Times New Roman"/>
                <w:b w:val="false"/>
                <w:i w:val="false"/>
                <w:color w:val="000000"/>
                <w:sz w:val="20"/>
              </w:rPr>
              <w:t>в общем реестре таможенных представителей в полном объеме. Реквизит "Дата и время обновления" (csdo:UpdateDateTime) должен содержать дату и время при необходимости представления актуальных сведений общего реестра таможенных представителей на определенную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заполняется при необходимости представления сведений по выбранным </w:t>
            </w:r>
          </w:p>
          <w:p>
            <w:pPr>
              <w:spacing w:after="20"/>
              <w:ind w:left="20"/>
              <w:jc w:val="both"/>
            </w:pPr>
            <w:r>
              <w:rPr>
                <w:rFonts w:ascii="Times New Roman"/>
                <w:b w:val="false"/>
                <w:i w:val="false"/>
                <w:color w:val="000000"/>
                <w:sz w:val="20"/>
              </w:rPr>
              <w:t>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должен содержать значение "2021"</w:t>
            </w:r>
          </w:p>
        </w:tc>
      </w:tr>
    </w:tbl>
    <w:bookmarkStart w:name="z456" w:id="338"/>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"Реестр таможенных представителей" (R.CA.CC.05.001), передаваемых в сообщении "Сведения об отмене решения об исключении юридического лица из общего реестра таможенных представителей" (P.CC.05.MSG.012), приведены в таблице 19.</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458" w:id="33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таможенных представителей" (R.CA.CC.05.001), передаваемых в сообщении "Сведения об отмене решения об исключении юридического лица из общего реестра таможенных представителей" (P.CC.05.MSG.012)</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"Таможенный представитель" (cacdo:RegisterCustomsBrokerDetails)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обособленных подразделений (филиалов) должны быть представлены сведения обо всех обособленных подразделениях (филиалах), через которые организация осуществляет деятельность </w:t>
            </w:r>
          </w:p>
          <w:p>
            <w:pPr>
              <w:spacing w:after="20"/>
              <w:ind w:left="20"/>
              <w:jc w:val="both"/>
            </w:pPr>
            <w:r>
              <w:rPr>
                <w:rFonts w:ascii="Times New Roman"/>
                <w:b w:val="false"/>
                <w:i w:val="false"/>
                <w:color w:val="000000"/>
                <w:sz w:val="20"/>
              </w:rPr>
              <w:t>в качестве таможенного представителя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таможенных представителей должна присутствовать ранее исключенная запись, совпадающая по значению с реквизитами "Код страны, предоставившей информацию" (casdo:RegisterCountryCode), "Регистрационный номер лица при включении в реестр" (casdo:‌Registration‌Number‌Id), "Дата" </w:t>
            </w:r>
          </w:p>
          <w:p>
            <w:pPr>
              <w:spacing w:after="20"/>
              <w:ind w:left="20"/>
              <w:jc w:val="both"/>
            </w:pPr>
            <w:r>
              <w:rPr>
                <w:rFonts w:ascii="Times New Roman"/>
                <w:b w:val="false"/>
                <w:i w:val="false"/>
                <w:color w:val="000000"/>
                <w:sz w:val="20"/>
              </w:rPr>
              <w:t xml:space="preserve">(csdo:‌Event‌Date). Реквизиты "Дата окончания срока осуществления деятельности" (casdo:EndActivityDate) и "Конечная дата и время" (csdo:EndDateTime) у такой записи в общем реестре таможенных представителей должны быть заполнены, а значение реквизита "Дата </w:t>
            </w:r>
          </w:p>
          <w:p>
            <w:pPr>
              <w:spacing w:after="20"/>
              <w:ind w:left="20"/>
              <w:jc w:val="both"/>
            </w:pPr>
            <w:r>
              <w:rPr>
                <w:rFonts w:ascii="Times New Roman"/>
                <w:b w:val="false"/>
                <w:i w:val="false"/>
                <w:color w:val="000000"/>
                <w:sz w:val="20"/>
              </w:rPr>
              <w:t xml:space="preserve">и время обновления" (csdo:‌Update‌Date‌Time) должно быть максимальным в рамках набора записей общего реестра таможенных представителей, совпадающих по значению реквизитов "Код страны, предоставившей информацию" (casdo:RegisterCountryCode), "Регистрационный номер лица при включении в реестр" (casdo:‌Registration‌Number‌Id), "Дата" </w:t>
            </w:r>
          </w:p>
          <w:p>
            <w:pPr>
              <w:spacing w:after="20"/>
              <w:ind w:left="20"/>
              <w:jc w:val="both"/>
            </w:pPr>
            <w:r>
              <w:rPr>
                <w:rFonts w:ascii="Times New Roman"/>
                <w:b w:val="false"/>
                <w:i w:val="false"/>
                <w:color w:val="000000"/>
                <w:sz w:val="20"/>
              </w:rPr>
              <w:t>(csdo:‌Event‌Date) (далее – ранее исключенная запись)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начала срока осуществления деятельности" (casdo:StartActivityDate)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начала срока осуществления деятельности" (casdo:StartActivityDate) должно быть больше значения реквизита "Дата окончания срока осуществления деятельности" (casdo:EndActivityDate) ранее исключенной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(если реквизит заполнен),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"Начальная дата и время" (csdo:StartDateTime) должно быть больше значения реквизита "Конечная дата и время" (csdo:EndDateTime) ранее исключенной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0"/>
          <w:p>
            <w:pPr>
              <w:spacing w:after="20"/>
              <w:ind w:left="20"/>
              <w:jc w:val="both"/>
            </w:pPr>
            <w:r>
              <w:rPr>
                <w:rFonts w:ascii="Times New Roman"/>
                <w:b w:val="false"/>
                <w:i w:val="false"/>
                <w:color w:val="000000"/>
                <w:sz w:val="20"/>
              </w:rPr>
              <w:t>
реквизит "Идентификатор налогоплательщика" (csdo:TaxpayerId), содержащийся в реквизите "Головное подразделение таможенного представителя" (cacdo:BrokerParentDetails), должен быть заполнен</w:t>
            </w:r>
          </w:p>
          <w:bookmarkEnd w:id="340"/>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41"/>
          <w:p>
            <w:pPr>
              <w:spacing w:after="20"/>
              <w:ind w:left="20"/>
              <w:jc w:val="both"/>
            </w:pPr>
            <w:r>
              <w:rPr>
                <w:rFonts w:ascii="Times New Roman"/>
                <w:b w:val="false"/>
                <w:i w:val="false"/>
                <w:color w:val="000000"/>
                <w:sz w:val="20"/>
              </w:rPr>
              <w:t>
если реквизит "Структурное подразделение таможенного представителя" (cacdo:BrokerBranchDetails) заполнен, то реквизит "Идентификатор налогоплательщика" (csdo:TaxpayerId), содержащийся в реквизите "Структурное подразделение таможенного представителя" (cacdo:BrokerBranchDetails), должен быть заполнен</w:t>
            </w:r>
          </w:p>
          <w:bookmarkEnd w:id="341"/>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сведений о головном подразделении организации, указанных </w:t>
            </w:r>
          </w:p>
          <w:p>
            <w:pPr>
              <w:spacing w:after="20"/>
              <w:ind w:left="20"/>
              <w:jc w:val="both"/>
            </w:pPr>
            <w:r>
              <w:rPr>
                <w:rFonts w:ascii="Times New Roman"/>
                <w:b w:val="false"/>
                <w:i w:val="false"/>
                <w:color w:val="000000"/>
                <w:sz w:val="20"/>
              </w:rPr>
              <w:t>в реквизите "Головное подразделение таможенного представителя" (cacdo:BrokerParentDetails), реквизит "Признак филиала организации" (casdo:BranchFlagCode) должен иметь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об обособленном подразделении (филиале) организации, указанных в реквизите "Структурное подразделение таможенного представителя" (cacdo:BrokerBranchDetails), реквизит "Признак филиала организации" (casdo:BranchFlagCode) должен иметь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регистрационного документа о включении юридического лица в реестр" (casdo:‌Register‌Document‌Code)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42"/>
          <w:p>
            <w:pPr>
              <w:spacing w:after="20"/>
              <w:ind w:left="20"/>
              <w:jc w:val="both"/>
            </w:pPr>
            <w:r>
              <w:rPr>
                <w:rFonts w:ascii="Times New Roman"/>
                <w:b w:val="false"/>
                <w:i w:val="false"/>
                <w:color w:val="000000"/>
                <w:sz w:val="20"/>
              </w:rPr>
              <w:t>
реквизиты:</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в составе реквизита "Головное подразделение таможенного представителя" (cacdo:‌Broker‌Parent‌Details)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организации" (csdo:‌Organization‌Name) </w:t>
            </w:r>
          </w:p>
          <w:p>
            <w:pPr>
              <w:spacing w:after="20"/>
              <w:ind w:left="20"/>
              <w:jc w:val="both"/>
            </w:pPr>
            <w:r>
              <w:rPr>
                <w:rFonts w:ascii="Times New Roman"/>
                <w:b w:val="false"/>
                <w:i w:val="false"/>
                <w:color w:val="000000"/>
                <w:sz w:val="20"/>
              </w:rPr>
              <w:t>в составе реквизита "Реквизиты организации" (ccdo:Organization‌Details) в составе реквизита "Головное подразделение таможенного представителя" (cacdo:‌Broker‌Parent‌Details)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p>
            <w:pPr>
              <w:spacing w:after="20"/>
              <w:ind w:left="20"/>
              <w:jc w:val="both"/>
            </w:pPr>
            <w:r>
              <w:rPr>
                <w:rFonts w:ascii="Times New Roman"/>
                <w:b w:val="false"/>
                <w:i w:val="false"/>
                <w:color w:val="000000"/>
                <w:sz w:val="20"/>
              </w:rPr>
              <w:t xml:space="preserve">не менее 1 из реквизитов "Код страны" (csdo:‌Country‌Code), "Адрес </w:t>
            </w:r>
          </w:p>
          <w:p>
            <w:pPr>
              <w:spacing w:after="20"/>
              <w:ind w:left="20"/>
              <w:jc w:val="both"/>
            </w:pPr>
            <w:r>
              <w:rPr>
                <w:rFonts w:ascii="Times New Roman"/>
                <w:b w:val="false"/>
                <w:i w:val="false"/>
                <w:color w:val="000000"/>
                <w:sz w:val="20"/>
              </w:rPr>
              <w:t>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43"/>
          <w:p>
            <w:pPr>
              <w:spacing w:after="20"/>
              <w:ind w:left="20"/>
              <w:jc w:val="both"/>
            </w:pPr>
            <w:r>
              <w:rPr>
                <w:rFonts w:ascii="Times New Roman"/>
                <w:b w:val="false"/>
                <w:i w:val="false"/>
                <w:color w:val="000000"/>
                <w:sz w:val="20"/>
              </w:rPr>
              <w:t>
если реквизит "Контактный реквизит" (ccdo:‌Communication‌Details) заполнен, то реквизиты: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"Идентификатор канала связи" (csdo:‌Communication‌Channel‌Id)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44"/>
          <w:p>
            <w:pPr>
              <w:spacing w:after="20"/>
              <w:ind w:left="20"/>
              <w:jc w:val="both"/>
            </w:pPr>
            <w:r>
              <w:rPr>
                <w:rFonts w:ascii="Times New Roman"/>
                <w:b w:val="false"/>
                <w:i w:val="false"/>
                <w:color w:val="000000"/>
                <w:sz w:val="20"/>
              </w:rPr>
              <w:t>
реквизит "Код вида связи" (csdo:‌Communication‌Channel‌Code) в случае его заполнения должен содержать одно из следующих значений:</w:t>
            </w:r>
          </w:p>
          <w:bookmarkEnd w:id="344"/>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"Почтовый адрес" (cacdo:‌Postal‌Address‌Details) заполнен, то для реквизита "Почтовый адрес" (cacdo:‌Postal‌Address‌Details)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45"/>
          <w:p>
            <w:pPr>
              <w:spacing w:after="20"/>
              <w:ind w:left="20"/>
              <w:jc w:val="both"/>
            </w:pPr>
            <w:r>
              <w:rPr>
                <w:rFonts w:ascii="Times New Roman"/>
                <w:b w:val="false"/>
                <w:i w:val="false"/>
                <w:color w:val="000000"/>
                <w:sz w:val="20"/>
              </w:rPr>
              <w:t>
если реквизит "Структурное подразделение таможенного представителя (cacdo:‌Broker‌Branch‌Details)" заполнен, то реквизиты:</w:t>
            </w:r>
          </w:p>
          <w:bookmarkEnd w:id="345"/>
          <w:p>
            <w:pPr>
              <w:spacing w:after="20"/>
              <w:ind w:left="20"/>
              <w:jc w:val="both"/>
            </w:pP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xml:space="preserve">
"Код языка (csdo:‌Language‌Code)" в составе реквизита "Реквизиты организации (ccdo:Organization‌Details)" в составе реквизита "Структурное подразделение таможенного представителя </w:t>
            </w:r>
          </w:p>
          <w:p>
            <w:pPr>
              <w:spacing w:after="20"/>
              <w:ind w:left="20"/>
              <w:jc w:val="both"/>
            </w:pPr>
            <w:r>
              <w:rPr>
                <w:rFonts w:ascii="Times New Roman"/>
                <w:b w:val="false"/>
                <w:i w:val="false"/>
                <w:color w:val="000000"/>
                <w:sz w:val="20"/>
              </w:rPr>
              <w:t>(cacdo:‌Broker‌Branch‌Details)"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"Структурное подразделение таможенного представителя (cacdo:‌Broker‌Branch‌Details)" заполнен, то реквизит "Наименование организации (csdo:‌Organization‌Name)" в составе реквизита "Реквизиты организации (ccdo:Organization‌Details)" в составе реквизита "Структурное подразделение таможенного представителя </w:t>
            </w:r>
          </w:p>
          <w:p>
            <w:pPr>
              <w:spacing w:after="20"/>
              <w:ind w:left="20"/>
              <w:jc w:val="both"/>
            </w:pPr>
            <w:r>
              <w:rPr>
                <w:rFonts w:ascii="Times New Roman"/>
                <w:b w:val="false"/>
                <w:i w:val="false"/>
                <w:color w:val="000000"/>
                <w:sz w:val="20"/>
              </w:rPr>
              <w:t>(cacdo:‌Broker‌Branch‌Details)"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реквизит "Код причины постановки на учет (csdo:‌Tax‌Registration‌Reason‌Code)", содержащийся в реквизите "Головное подразделение таможенного представителя" (cacdo:BrokerParentDetails), должен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содержащийся в реквизите "Головное подразделение таможенного представителя" (cacdo:BrokerParentDetails)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и реквизит "Структурное подразделение таможенного представителя </w:t>
            </w:r>
          </w:p>
          <w:p>
            <w:pPr>
              <w:spacing w:after="20"/>
              <w:ind w:left="20"/>
              <w:jc w:val="both"/>
            </w:pPr>
            <w:r>
              <w:rPr>
                <w:rFonts w:ascii="Times New Roman"/>
                <w:b w:val="false"/>
                <w:i w:val="false"/>
                <w:color w:val="000000"/>
                <w:sz w:val="20"/>
              </w:rPr>
              <w:t xml:space="preserve">(cacdo:‌Broker‌Branch‌Details)" заполнен, то реквизит "Код причины постановки на учет (csdo:‌Tax‌Registration‌Reason‌Code)", содержащийся </w:t>
            </w:r>
          </w:p>
          <w:p>
            <w:pPr>
              <w:spacing w:after="20"/>
              <w:ind w:left="20"/>
              <w:jc w:val="both"/>
            </w:pPr>
            <w:r>
              <w:rPr>
                <w:rFonts w:ascii="Times New Roman"/>
                <w:b w:val="false"/>
                <w:i w:val="false"/>
                <w:color w:val="000000"/>
                <w:sz w:val="20"/>
              </w:rPr>
              <w:t>в реквизите "Структурное подразделение таможенного представителя (cacdo:‌Broker‌Branch‌Details)" должен быть заполнен, иначе реквизит "Код причины постановки на учет (csdo:‌Tax‌Registration‌Reason‌Code)", содержащийся в реквизите "Структурное подразделение таможенного представителя (cacdo:‌Broker‌Branch‌Details)" не должен быть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февраля 2025 г. № 16</w:t>
            </w:r>
          </w:p>
        </w:tc>
      </w:tr>
    </w:tbl>
    <w:bookmarkStart w:name="z480" w:id="346"/>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w:t>
      </w:r>
    </w:p>
    <w:bookmarkEnd w:id="346"/>
    <w:bookmarkStart w:name="z481" w:id="347"/>
    <w:p>
      <w:pPr>
        <w:spacing w:after="0"/>
        <w:ind w:left="0"/>
        <w:jc w:val="left"/>
      </w:pPr>
      <w:r>
        <w:rPr>
          <w:rFonts w:ascii="Times New Roman"/>
          <w:b/>
          <w:i w:val="false"/>
          <w:color w:val="000000"/>
        </w:rPr>
        <w:t xml:space="preserve"> I. Общие положения</w:t>
      </w:r>
    </w:p>
    <w:bookmarkEnd w:id="347"/>
    <w:bookmarkStart w:name="z482" w:id="348"/>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Таможенный кодекс</w:t>
      </w:r>
      <w:r>
        <w:rPr>
          <w:rFonts w:ascii="Times New Roman"/>
          <w:b w:val="false"/>
          <w:i w:val="false"/>
          <w:color w:val="000000"/>
          <w:sz w:val="28"/>
        </w:rPr>
        <w:t xml:space="preserve">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491" w:id="349"/>
    <w:p>
      <w:pPr>
        <w:spacing w:after="0"/>
        <w:ind w:left="0"/>
        <w:jc w:val="left"/>
      </w:pPr>
      <w:r>
        <w:rPr>
          <w:rFonts w:ascii="Times New Roman"/>
          <w:b/>
          <w:i w:val="false"/>
          <w:color w:val="000000"/>
        </w:rPr>
        <w:t xml:space="preserve"> II. Область применения</w:t>
      </w:r>
    </w:p>
    <w:bookmarkEnd w:id="349"/>
    <w:bookmarkStart w:name="z492" w:id="350"/>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таможенных представителей" (далее – общий процесс).</w:t>
      </w:r>
    </w:p>
    <w:bookmarkEnd w:id="350"/>
    <w:bookmarkStart w:name="z493" w:id="351"/>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51"/>
    <w:bookmarkStart w:name="z494" w:id="352"/>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52"/>
    <w:bookmarkStart w:name="z495" w:id="353"/>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53"/>
    <w:bookmarkStart w:name="z496" w:id="354"/>
    <w:p>
      <w:pPr>
        <w:spacing w:after="0"/>
        <w:ind w:left="0"/>
        <w:jc w:val="both"/>
      </w:pPr>
      <w:r>
        <w:rPr>
          <w:rFonts w:ascii="Times New Roman"/>
          <w:b w:val="false"/>
          <w:i w:val="false"/>
          <w:color w:val="000000"/>
          <w:sz w:val="28"/>
        </w:rPr>
        <w:t>
      6. В таблице формируются следующие поля (графы):</w:t>
      </w:r>
    </w:p>
    <w:bookmarkEnd w:id="354"/>
    <w:bookmarkStart w:name="z497" w:id="355"/>
    <w:p>
      <w:pPr>
        <w:spacing w:after="0"/>
        <w:ind w:left="0"/>
        <w:jc w:val="both"/>
      </w:pPr>
      <w:r>
        <w:rPr>
          <w:rFonts w:ascii="Times New Roman"/>
          <w:b w:val="false"/>
          <w:i w:val="false"/>
          <w:color w:val="000000"/>
          <w:sz w:val="28"/>
        </w:rPr>
        <w:t>
      "иерархический номер" – порядковый номер реквизита;</w:t>
      </w:r>
    </w:p>
    <w:bookmarkEnd w:id="355"/>
    <w:bookmarkStart w:name="z498" w:id="356"/>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56"/>
    <w:bookmarkStart w:name="z499" w:id="357"/>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57"/>
    <w:bookmarkStart w:name="z500" w:id="358"/>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58"/>
    <w:bookmarkStart w:name="z501" w:id="359"/>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59"/>
    <w:bookmarkStart w:name="z502" w:id="360"/>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60"/>
    <w:bookmarkStart w:name="z503" w:id="361"/>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61"/>
    <w:bookmarkStart w:name="z504" w:id="362"/>
    <w:p>
      <w:pPr>
        <w:spacing w:after="0"/>
        <w:ind w:left="0"/>
        <w:jc w:val="both"/>
      </w:pPr>
      <w:r>
        <w:rPr>
          <w:rFonts w:ascii="Times New Roman"/>
          <w:b w:val="false"/>
          <w:i w:val="false"/>
          <w:color w:val="000000"/>
          <w:sz w:val="28"/>
        </w:rPr>
        <w:t>
      1 – реквизит обязателен, повторения не допускаются;</w:t>
      </w:r>
    </w:p>
    <w:bookmarkEnd w:id="362"/>
    <w:bookmarkStart w:name="z505" w:id="363"/>
    <w:p>
      <w:pPr>
        <w:spacing w:after="0"/>
        <w:ind w:left="0"/>
        <w:jc w:val="both"/>
      </w:pPr>
      <w:r>
        <w:rPr>
          <w:rFonts w:ascii="Times New Roman"/>
          <w:b w:val="false"/>
          <w:i w:val="false"/>
          <w:color w:val="000000"/>
          <w:sz w:val="28"/>
        </w:rPr>
        <w:t>
      n – реквизит обязателен, должен повторяться n раз (n &gt; 1);</w:t>
      </w:r>
    </w:p>
    <w:bookmarkEnd w:id="363"/>
    <w:bookmarkStart w:name="z506" w:id="364"/>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64"/>
    <w:bookmarkStart w:name="z507" w:id="365"/>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65"/>
    <w:bookmarkStart w:name="z508" w:id="366"/>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66"/>
    <w:bookmarkStart w:name="z509" w:id="367"/>
    <w:p>
      <w:pPr>
        <w:spacing w:after="0"/>
        <w:ind w:left="0"/>
        <w:jc w:val="both"/>
      </w:pPr>
      <w:r>
        <w:rPr>
          <w:rFonts w:ascii="Times New Roman"/>
          <w:b w:val="false"/>
          <w:i w:val="false"/>
          <w:color w:val="000000"/>
          <w:sz w:val="28"/>
        </w:rPr>
        <w:t>
      0..1 – реквизит опционален, повторения не допускаются;</w:t>
      </w:r>
    </w:p>
    <w:bookmarkEnd w:id="367"/>
    <w:bookmarkStart w:name="z510" w:id="368"/>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68"/>
    <w:bookmarkStart w:name="z511" w:id="369"/>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69"/>
    <w:bookmarkStart w:name="z512" w:id="370"/>
    <w:p>
      <w:pPr>
        <w:spacing w:after="0"/>
        <w:ind w:left="0"/>
        <w:jc w:val="left"/>
      </w:pPr>
      <w:r>
        <w:rPr>
          <w:rFonts w:ascii="Times New Roman"/>
          <w:b/>
          <w:i w:val="false"/>
          <w:color w:val="000000"/>
        </w:rPr>
        <w:t xml:space="preserve"> III. Основные понятия</w:t>
      </w:r>
    </w:p>
    <w:bookmarkEnd w:id="370"/>
    <w:bookmarkStart w:name="z513" w:id="371"/>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71"/>
    <w:bookmarkStart w:name="z514" w:id="372"/>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72"/>
    <w:bookmarkStart w:name="z515" w:id="373"/>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73"/>
    <w:bookmarkStart w:name="z516" w:id="374"/>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74"/>
    <w:bookmarkStart w:name="z517" w:id="375"/>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 утвержденных Решением Коллегии Евразийской экономической комиссии от 18 февраля 2025 г. № 16.</w:t>
      </w:r>
    </w:p>
    <w:bookmarkEnd w:id="375"/>
    <w:bookmarkStart w:name="z518" w:id="376"/>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 утвержденный Решением Коллегии Евразийской экономической комиссии от 18 февраля 2025 г. № 16.</w:t>
      </w:r>
    </w:p>
    <w:bookmarkEnd w:id="376"/>
    <w:bookmarkStart w:name="z519" w:id="377"/>
    <w:p>
      <w:pPr>
        <w:spacing w:after="0"/>
        <w:ind w:left="0"/>
        <w:jc w:val="left"/>
      </w:pPr>
      <w:r>
        <w:rPr>
          <w:rFonts w:ascii="Times New Roman"/>
          <w:b/>
          <w:i w:val="false"/>
          <w:color w:val="000000"/>
        </w:rPr>
        <w:t xml:space="preserve"> IV. Структуры электронных документов и сведений</w:t>
      </w:r>
    </w:p>
    <w:bookmarkEnd w:id="377"/>
    <w:bookmarkStart w:name="z520" w:id="378"/>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2" w:id="379"/>
    <w:p>
      <w:pPr>
        <w:spacing w:after="0"/>
        <w:ind w:left="0"/>
        <w:jc w:val="left"/>
      </w:pPr>
      <w:r>
        <w:rPr>
          <w:rFonts w:ascii="Times New Roman"/>
          <w:b/>
          <w:i w:val="false"/>
          <w:color w:val="000000"/>
        </w:rPr>
        <w:t xml:space="preserve"> Перечень структур электронных документов и сведений</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urn:EEC:R:CA:CC:05:RegisterCustomsBroker:v1.3.0</w:t>
            </w:r>
          </w:p>
        </w:tc>
      </w:tr>
    </w:tbl>
    <w:bookmarkStart w:name="z523" w:id="38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w:t>
      </w:r>
    </w:p>
    <w:bookmarkEnd w:id="380"/>
    <w:bookmarkStart w:name="z524" w:id="381"/>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81"/>
    <w:bookmarkStart w:name="z525" w:id="38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27" w:id="38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28" w:id="38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4"/>
    <w:bookmarkStart w:name="z529" w:id="385"/>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31" w:id="386"/>
    <w:p>
      <w:pPr>
        <w:spacing w:after="0"/>
        <w:ind w:left="0"/>
        <w:jc w:val="left"/>
      </w:pPr>
      <w:r>
        <w:rPr>
          <w:rFonts w:ascii="Times New Roman"/>
          <w:b/>
          <w:i w:val="false"/>
          <w:color w:val="000000"/>
        </w:rPr>
        <w:t xml:space="preserve"> Импортируемые пространства имен</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32" w:id="38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7"/>
    <w:bookmarkStart w:name="z533" w:id="388"/>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35" w:id="389"/>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0"/>
          <w:p>
            <w:pPr>
              <w:spacing w:after="20"/>
              <w:ind w:left="20"/>
              <w:jc w:val="both"/>
            </w:pPr>
            <w:r>
              <w:rPr>
                <w:rFonts w:ascii="Times New Roman"/>
                <w:b w:val="false"/>
                <w:i w:val="false"/>
                <w:color w:val="000000"/>
                <w:sz w:val="20"/>
              </w:rPr>
              <w:t>
1. Заголовок электронного документа (сведений)</w:t>
            </w:r>
          </w:p>
          <w:bookmarkEnd w:id="39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91"/>
          <w:p>
            <w:pPr>
              <w:spacing w:after="20"/>
              <w:ind w:left="20"/>
              <w:jc w:val="both"/>
            </w:pPr>
            <w:r>
              <w:rPr>
                <w:rFonts w:ascii="Times New Roman"/>
                <w:b w:val="false"/>
                <w:i w:val="false"/>
                <w:color w:val="000000"/>
                <w:sz w:val="20"/>
              </w:rPr>
              <w:t>
ccdo:‌EDoc‌Header‌Type (M.CDT.90001)</w:t>
            </w:r>
          </w:p>
          <w:bookmarkEnd w:id="3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92"/>
          <w:p>
            <w:pPr>
              <w:spacing w:after="20"/>
              <w:ind w:left="20"/>
              <w:jc w:val="both"/>
            </w:pPr>
            <w:r>
              <w:rPr>
                <w:rFonts w:ascii="Times New Roman"/>
                <w:b w:val="false"/>
                <w:i w:val="false"/>
                <w:color w:val="000000"/>
                <w:sz w:val="20"/>
              </w:rPr>
              <w:t>
1.1. Код сообщения общего процесса</w:t>
            </w:r>
          </w:p>
          <w:bookmarkEnd w:id="39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3"/>
          <w:p>
            <w:pPr>
              <w:spacing w:after="20"/>
              <w:ind w:left="20"/>
              <w:jc w:val="both"/>
            </w:pPr>
            <w:r>
              <w:rPr>
                <w:rFonts w:ascii="Times New Roman"/>
                <w:b w:val="false"/>
                <w:i w:val="false"/>
                <w:color w:val="000000"/>
                <w:sz w:val="20"/>
              </w:rPr>
              <w:t>
csdo:‌Inf‌Envelope‌Code‌Type (M.SDT.90004)</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94"/>
          <w:p>
            <w:pPr>
              <w:spacing w:after="20"/>
              <w:ind w:left="20"/>
              <w:jc w:val="both"/>
            </w:pPr>
            <w:r>
              <w:rPr>
                <w:rFonts w:ascii="Times New Roman"/>
                <w:b w:val="false"/>
                <w:i w:val="false"/>
                <w:color w:val="000000"/>
                <w:sz w:val="20"/>
              </w:rPr>
              <w:t>
1.2. Код электронного документа (сведений)</w:t>
            </w:r>
          </w:p>
          <w:bookmarkEnd w:id="39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5"/>
          <w:p>
            <w:pPr>
              <w:spacing w:after="20"/>
              <w:ind w:left="20"/>
              <w:jc w:val="both"/>
            </w:pPr>
            <w:r>
              <w:rPr>
                <w:rFonts w:ascii="Times New Roman"/>
                <w:b w:val="false"/>
                <w:i w:val="false"/>
                <w:color w:val="000000"/>
                <w:sz w:val="20"/>
              </w:rPr>
              <w:t>
csdo:‌EDoc‌Code‌Type (M.SDT.90001)</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6"/>
          <w:p>
            <w:pPr>
              <w:spacing w:after="20"/>
              <w:ind w:left="20"/>
              <w:jc w:val="both"/>
            </w:pPr>
            <w:r>
              <w:rPr>
                <w:rFonts w:ascii="Times New Roman"/>
                <w:b w:val="false"/>
                <w:i w:val="false"/>
                <w:color w:val="000000"/>
                <w:sz w:val="20"/>
              </w:rPr>
              <w:t>
1.3. Идентификатор электронного документа (сведений)</w:t>
            </w:r>
          </w:p>
          <w:bookmarkEnd w:id="39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7"/>
          <w:p>
            <w:pPr>
              <w:spacing w:after="20"/>
              <w:ind w:left="20"/>
              <w:jc w:val="both"/>
            </w:pPr>
            <w:r>
              <w:rPr>
                <w:rFonts w:ascii="Times New Roman"/>
                <w:b w:val="false"/>
                <w:i w:val="false"/>
                <w:color w:val="000000"/>
                <w:sz w:val="20"/>
              </w:rPr>
              <w:t>
csdo:‌Universally‌Unique‌Id‌Type (M.SDT.90003)</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9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99"/>
          <w:p>
            <w:pPr>
              <w:spacing w:after="20"/>
              <w:ind w:left="20"/>
              <w:jc w:val="both"/>
            </w:pPr>
            <w:r>
              <w:rPr>
                <w:rFonts w:ascii="Times New Roman"/>
                <w:b w:val="false"/>
                <w:i w:val="false"/>
                <w:color w:val="000000"/>
                <w:sz w:val="20"/>
              </w:rPr>
              <w:t>
csdo:‌Universally‌Unique‌Id‌Type (M.SDT.90003)</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00"/>
          <w:p>
            <w:pPr>
              <w:spacing w:after="20"/>
              <w:ind w:left="20"/>
              <w:jc w:val="both"/>
            </w:pPr>
            <w:r>
              <w:rPr>
                <w:rFonts w:ascii="Times New Roman"/>
                <w:b w:val="false"/>
                <w:i w:val="false"/>
                <w:color w:val="000000"/>
                <w:sz w:val="20"/>
              </w:rPr>
              <w:t>
1.5. Дата и время электронного документа (сведений)</w:t>
            </w:r>
          </w:p>
          <w:bookmarkEnd w:id="40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1"/>
          <w:p>
            <w:pPr>
              <w:spacing w:after="20"/>
              <w:ind w:left="20"/>
              <w:jc w:val="both"/>
            </w:pPr>
            <w:r>
              <w:rPr>
                <w:rFonts w:ascii="Times New Roman"/>
                <w:b w:val="false"/>
                <w:i w:val="false"/>
                <w:color w:val="000000"/>
                <w:sz w:val="20"/>
              </w:rPr>
              <w:t>
bdt:‌Date‌Time‌Type (M.BDT.00006)</w:t>
            </w:r>
          </w:p>
          <w:bookmarkEnd w:id="40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02"/>
          <w:p>
            <w:pPr>
              <w:spacing w:after="20"/>
              <w:ind w:left="20"/>
              <w:jc w:val="both"/>
            </w:pPr>
            <w:r>
              <w:rPr>
                <w:rFonts w:ascii="Times New Roman"/>
                <w:b w:val="false"/>
                <w:i w:val="false"/>
                <w:color w:val="000000"/>
                <w:sz w:val="20"/>
              </w:rPr>
              <w:t>
1.6. Код языка</w:t>
            </w:r>
          </w:p>
          <w:bookmarkEnd w:id="40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03"/>
          <w:p>
            <w:pPr>
              <w:spacing w:after="20"/>
              <w:ind w:left="20"/>
              <w:jc w:val="both"/>
            </w:pPr>
            <w:r>
              <w:rPr>
                <w:rFonts w:ascii="Times New Roman"/>
                <w:b w:val="false"/>
                <w:i w:val="false"/>
                <w:color w:val="000000"/>
                <w:sz w:val="20"/>
              </w:rPr>
              <w:t>
csdo:‌Language‌Code‌Type (M.SDT.00051)</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4"/>
          <w:p>
            <w:pPr>
              <w:spacing w:after="20"/>
              <w:ind w:left="20"/>
              <w:jc w:val="both"/>
            </w:pPr>
            <w:r>
              <w:rPr>
                <w:rFonts w:ascii="Times New Roman"/>
                <w:b w:val="false"/>
                <w:i w:val="false"/>
                <w:color w:val="000000"/>
                <w:sz w:val="20"/>
              </w:rPr>
              <w:t>
2. Дата и время</w:t>
            </w:r>
          </w:p>
          <w:bookmarkEnd w:id="404"/>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05"/>
          <w:p>
            <w:pPr>
              <w:spacing w:after="20"/>
              <w:ind w:left="20"/>
              <w:jc w:val="both"/>
            </w:pPr>
            <w:r>
              <w:rPr>
                <w:rFonts w:ascii="Times New Roman"/>
                <w:b w:val="false"/>
                <w:i w:val="false"/>
                <w:color w:val="000000"/>
                <w:sz w:val="20"/>
              </w:rPr>
              <w:t>
bdt:‌Date‌Time‌Type (M.BDT.00006)</w:t>
            </w:r>
          </w:p>
          <w:bookmarkEnd w:id="40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06"/>
          <w:p>
            <w:pPr>
              <w:spacing w:after="20"/>
              <w:ind w:left="20"/>
              <w:jc w:val="both"/>
            </w:pPr>
            <w:r>
              <w:rPr>
                <w:rFonts w:ascii="Times New Roman"/>
                <w:b w:val="false"/>
                <w:i w:val="false"/>
                <w:color w:val="000000"/>
                <w:sz w:val="20"/>
              </w:rPr>
              <w:t>
3. Код результата обработки</w:t>
            </w:r>
          </w:p>
          <w:bookmarkEnd w:id="406"/>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7"/>
          <w:p>
            <w:pPr>
              <w:spacing w:after="20"/>
              <w:ind w:left="20"/>
              <w:jc w:val="both"/>
            </w:pPr>
            <w:r>
              <w:rPr>
                <w:rFonts w:ascii="Times New Roman"/>
                <w:b w:val="false"/>
                <w:i w:val="false"/>
                <w:color w:val="000000"/>
                <w:sz w:val="20"/>
              </w:rPr>
              <w:t>
csdo:‌Processing‌Result‌Code‌V2‌Type (M.SDT.90006)</w:t>
            </w:r>
          </w:p>
          <w:bookmarkEnd w:id="407"/>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 классификатором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08"/>
          <w:p>
            <w:pPr>
              <w:spacing w:after="20"/>
              <w:ind w:left="20"/>
              <w:jc w:val="both"/>
            </w:pPr>
            <w:r>
              <w:rPr>
                <w:rFonts w:ascii="Times New Roman"/>
                <w:b w:val="false"/>
                <w:i w:val="false"/>
                <w:color w:val="000000"/>
                <w:sz w:val="20"/>
              </w:rPr>
              <w:t>
4. Описание</w:t>
            </w:r>
          </w:p>
          <w:bookmarkEnd w:id="408"/>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09"/>
          <w:p>
            <w:pPr>
              <w:spacing w:after="20"/>
              <w:ind w:left="20"/>
              <w:jc w:val="both"/>
            </w:pPr>
            <w:r>
              <w:rPr>
                <w:rFonts w:ascii="Times New Roman"/>
                <w:b w:val="false"/>
                <w:i w:val="false"/>
                <w:color w:val="000000"/>
                <w:sz w:val="20"/>
              </w:rPr>
              <w:t>
csdo:‌Text4000‌Type (M.SDT.00088)</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64" w:id="410"/>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66" w:id="411"/>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67" w:id="41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2"/>
    <w:bookmarkStart w:name="z568" w:id="413"/>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70" w:id="414"/>
    <w:p>
      <w:pPr>
        <w:spacing w:after="0"/>
        <w:ind w:left="0"/>
        <w:jc w:val="left"/>
      </w:pPr>
      <w:r>
        <w:rPr>
          <w:rFonts w:ascii="Times New Roman"/>
          <w:b/>
          <w:i w:val="false"/>
          <w:color w:val="000000"/>
        </w:rPr>
        <w:t xml:space="preserve"> Импортируемые пространства имен</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71" w:id="41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5"/>
    <w:bookmarkStart w:name="z572" w:id="416"/>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74" w:id="417"/>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18"/>
          <w:p>
            <w:pPr>
              <w:spacing w:after="20"/>
              <w:ind w:left="20"/>
              <w:jc w:val="both"/>
            </w:pPr>
            <w:r>
              <w:rPr>
                <w:rFonts w:ascii="Times New Roman"/>
                <w:b w:val="false"/>
                <w:i w:val="false"/>
                <w:color w:val="000000"/>
                <w:sz w:val="20"/>
              </w:rPr>
              <w:t>
1. Заголовок электронного документа (сведений)</w:t>
            </w:r>
          </w:p>
          <w:bookmarkEnd w:id="418"/>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9"/>
          <w:p>
            <w:pPr>
              <w:spacing w:after="20"/>
              <w:ind w:left="20"/>
              <w:jc w:val="both"/>
            </w:pPr>
            <w:r>
              <w:rPr>
                <w:rFonts w:ascii="Times New Roman"/>
                <w:b w:val="false"/>
                <w:i w:val="false"/>
                <w:color w:val="000000"/>
                <w:sz w:val="20"/>
              </w:rPr>
              <w:t>
ccdo:‌EDoc‌Header‌Type (M.CDT.90001)</w:t>
            </w:r>
          </w:p>
          <w:bookmarkEnd w:id="4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0"/>
          <w:p>
            <w:pPr>
              <w:spacing w:after="20"/>
              <w:ind w:left="20"/>
              <w:jc w:val="both"/>
            </w:pPr>
            <w:r>
              <w:rPr>
                <w:rFonts w:ascii="Times New Roman"/>
                <w:b w:val="false"/>
                <w:i w:val="false"/>
                <w:color w:val="000000"/>
                <w:sz w:val="20"/>
              </w:rPr>
              <w:t>
1.1. Код сообщения общего процесса</w:t>
            </w:r>
          </w:p>
          <w:bookmarkEnd w:id="420"/>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21"/>
          <w:p>
            <w:pPr>
              <w:spacing w:after="20"/>
              <w:ind w:left="20"/>
              <w:jc w:val="both"/>
            </w:pPr>
            <w:r>
              <w:rPr>
                <w:rFonts w:ascii="Times New Roman"/>
                <w:b w:val="false"/>
                <w:i w:val="false"/>
                <w:color w:val="000000"/>
                <w:sz w:val="20"/>
              </w:rPr>
              <w:t>
csdo:‌Inf‌Envelope‌Code‌Type (M.SDT.90004)</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22"/>
          <w:p>
            <w:pPr>
              <w:spacing w:after="20"/>
              <w:ind w:left="20"/>
              <w:jc w:val="both"/>
            </w:pPr>
            <w:r>
              <w:rPr>
                <w:rFonts w:ascii="Times New Roman"/>
                <w:b w:val="false"/>
                <w:i w:val="false"/>
                <w:color w:val="000000"/>
                <w:sz w:val="20"/>
              </w:rPr>
              <w:t>
1.2. Код электронного документа (сведений)</w:t>
            </w:r>
          </w:p>
          <w:bookmarkEnd w:id="422"/>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3"/>
          <w:p>
            <w:pPr>
              <w:spacing w:after="20"/>
              <w:ind w:left="20"/>
              <w:jc w:val="both"/>
            </w:pPr>
            <w:r>
              <w:rPr>
                <w:rFonts w:ascii="Times New Roman"/>
                <w:b w:val="false"/>
                <w:i w:val="false"/>
                <w:color w:val="000000"/>
                <w:sz w:val="20"/>
              </w:rPr>
              <w:t>
csdo:‌EDoc‌Code‌Type (M.SDT.90001)</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24"/>
          <w:p>
            <w:pPr>
              <w:spacing w:after="20"/>
              <w:ind w:left="20"/>
              <w:jc w:val="both"/>
            </w:pPr>
            <w:r>
              <w:rPr>
                <w:rFonts w:ascii="Times New Roman"/>
                <w:b w:val="false"/>
                <w:i w:val="false"/>
                <w:color w:val="000000"/>
                <w:sz w:val="20"/>
              </w:rPr>
              <w:t>
1.3. Идентификатор электронного документа (сведений)</w:t>
            </w:r>
          </w:p>
          <w:bookmarkEnd w:id="424"/>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5"/>
          <w:p>
            <w:pPr>
              <w:spacing w:after="20"/>
              <w:ind w:left="20"/>
              <w:jc w:val="both"/>
            </w:pPr>
            <w:r>
              <w:rPr>
                <w:rFonts w:ascii="Times New Roman"/>
                <w:b w:val="false"/>
                <w:i w:val="false"/>
                <w:color w:val="000000"/>
                <w:sz w:val="20"/>
              </w:rPr>
              <w:t>
csdo:‌Universally‌Unique‌Id‌Type (M.SDT.90003)</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26"/>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7"/>
          <w:p>
            <w:pPr>
              <w:spacing w:after="20"/>
              <w:ind w:left="20"/>
              <w:jc w:val="both"/>
            </w:pPr>
            <w:r>
              <w:rPr>
                <w:rFonts w:ascii="Times New Roman"/>
                <w:b w:val="false"/>
                <w:i w:val="false"/>
                <w:color w:val="000000"/>
                <w:sz w:val="20"/>
              </w:rPr>
              <w:t>
csdo:‌Universally‌Unique‌Id‌Type (M.SDT.90003)</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28"/>
          <w:p>
            <w:pPr>
              <w:spacing w:after="20"/>
              <w:ind w:left="20"/>
              <w:jc w:val="both"/>
            </w:pPr>
            <w:r>
              <w:rPr>
                <w:rFonts w:ascii="Times New Roman"/>
                <w:b w:val="false"/>
                <w:i w:val="false"/>
                <w:color w:val="000000"/>
                <w:sz w:val="20"/>
              </w:rPr>
              <w:t>
1.5. Дата и время электронного документа (сведений)</w:t>
            </w:r>
          </w:p>
          <w:bookmarkEnd w:id="428"/>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9"/>
          <w:p>
            <w:pPr>
              <w:spacing w:after="20"/>
              <w:ind w:left="20"/>
              <w:jc w:val="both"/>
            </w:pPr>
            <w:r>
              <w:rPr>
                <w:rFonts w:ascii="Times New Roman"/>
                <w:b w:val="false"/>
                <w:i w:val="false"/>
                <w:color w:val="000000"/>
                <w:sz w:val="20"/>
              </w:rPr>
              <w:t>
bdt:‌Date‌Time‌Type (M.BDT.00006)</w:t>
            </w:r>
          </w:p>
          <w:bookmarkEnd w:id="42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30"/>
          <w:p>
            <w:pPr>
              <w:spacing w:after="20"/>
              <w:ind w:left="20"/>
              <w:jc w:val="both"/>
            </w:pPr>
            <w:r>
              <w:rPr>
                <w:rFonts w:ascii="Times New Roman"/>
                <w:b w:val="false"/>
                <w:i w:val="false"/>
                <w:color w:val="000000"/>
                <w:sz w:val="20"/>
              </w:rPr>
              <w:t>
1.6. Код языка</w:t>
            </w:r>
          </w:p>
          <w:bookmarkEnd w:id="430"/>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1"/>
          <w:p>
            <w:pPr>
              <w:spacing w:after="20"/>
              <w:ind w:left="20"/>
              <w:jc w:val="both"/>
            </w:pPr>
            <w:r>
              <w:rPr>
                <w:rFonts w:ascii="Times New Roman"/>
                <w:b w:val="false"/>
                <w:i w:val="false"/>
                <w:color w:val="000000"/>
                <w:sz w:val="20"/>
              </w:rPr>
              <w:t>
csdo:‌Language‌Code‌Type (M.SDT.00051)</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32"/>
          <w:p>
            <w:pPr>
              <w:spacing w:after="20"/>
              <w:ind w:left="20"/>
              <w:jc w:val="both"/>
            </w:pPr>
            <w:r>
              <w:rPr>
                <w:rFonts w:ascii="Times New Roman"/>
                <w:b w:val="false"/>
                <w:i w:val="false"/>
                <w:color w:val="000000"/>
                <w:sz w:val="20"/>
              </w:rPr>
              <w:t>
2. Дата и время обновления</w:t>
            </w:r>
          </w:p>
          <w:bookmarkEnd w:id="432"/>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33"/>
          <w:p>
            <w:pPr>
              <w:spacing w:after="20"/>
              <w:ind w:left="20"/>
              <w:jc w:val="both"/>
            </w:pPr>
            <w:r>
              <w:rPr>
                <w:rFonts w:ascii="Times New Roman"/>
                <w:b w:val="false"/>
                <w:i w:val="false"/>
                <w:color w:val="000000"/>
                <w:sz w:val="20"/>
              </w:rPr>
              <w:t>
bdt:‌Date‌Time‌Type (M.BDT.00006)</w:t>
            </w:r>
          </w:p>
          <w:bookmarkEnd w:id="43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34"/>
          <w:p>
            <w:pPr>
              <w:spacing w:after="20"/>
              <w:ind w:left="20"/>
              <w:jc w:val="both"/>
            </w:pPr>
            <w:r>
              <w:rPr>
                <w:rFonts w:ascii="Times New Roman"/>
                <w:b w:val="false"/>
                <w:i w:val="false"/>
                <w:color w:val="000000"/>
                <w:sz w:val="20"/>
              </w:rPr>
              <w:t>
3. Код страны</w:t>
            </w:r>
          </w:p>
          <w:bookmarkEnd w:id="434"/>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5"/>
          <w:p>
            <w:pPr>
              <w:spacing w:after="20"/>
              <w:ind w:left="20"/>
              <w:jc w:val="both"/>
            </w:pPr>
            <w:r>
              <w:rPr>
                <w:rFonts w:ascii="Times New Roman"/>
                <w:b w:val="false"/>
                <w:i w:val="false"/>
                <w:color w:val="000000"/>
                <w:sz w:val="20"/>
              </w:rPr>
              <w:t>
csdo:‌Unified‌Country‌Code‌Type (M.SDT.00112)</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36"/>
          <w:p>
            <w:pPr>
              <w:spacing w:after="20"/>
              <w:ind w:left="20"/>
              <w:jc w:val="both"/>
            </w:pPr>
            <w:r>
              <w:rPr>
                <w:rFonts w:ascii="Times New Roman"/>
                <w:b w:val="false"/>
                <w:i w:val="false"/>
                <w:color w:val="000000"/>
                <w:sz w:val="20"/>
              </w:rPr>
              <w:t>
а) идентификатор справочника (классификатора)</w:t>
            </w:r>
          </w:p>
          <w:bookmarkEnd w:id="43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37"/>
          <w:p>
            <w:pPr>
              <w:spacing w:after="20"/>
              <w:ind w:left="20"/>
              <w:jc w:val="both"/>
            </w:pPr>
            <w:r>
              <w:rPr>
                <w:rFonts w:ascii="Times New Roman"/>
                <w:b w:val="false"/>
                <w:i w:val="false"/>
                <w:color w:val="000000"/>
                <w:sz w:val="20"/>
              </w:rPr>
              <w:t>
csdo:‌Reference‌Data‌Id‌Type (M.SDT.00091)</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03" w:id="438"/>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38"/>
    <w:bookmarkStart w:name="z604" w:id="439"/>
    <w:p>
      <w:pPr>
        <w:spacing w:after="0"/>
        <w:ind w:left="0"/>
        <w:jc w:val="both"/>
      </w:pPr>
      <w:r>
        <w:rPr>
          <w:rFonts w:ascii="Times New Roman"/>
          <w:b w:val="false"/>
          <w:i w:val="false"/>
          <w:color w:val="000000"/>
          <w:sz w:val="28"/>
        </w:rPr>
        <w:t>
      16. Описание структуры электронного документа (сведений) "Реестр таможенных представителей" (R.CA.CC.05.001) приведено в таблице 8.</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06" w:id="440"/>
    <w:p>
      <w:pPr>
        <w:spacing w:after="0"/>
        <w:ind w:left="0"/>
        <w:jc w:val="left"/>
      </w:pPr>
      <w:r>
        <w:rPr>
          <w:rFonts w:ascii="Times New Roman"/>
          <w:b/>
          <w:i w:val="false"/>
          <w:color w:val="000000"/>
        </w:rPr>
        <w:t xml:space="preserve"> Описание структуры электронного документа (сведений) "Реестр таможенных представителей" (R.CA.CC.05.001)</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передачи сведений о таможенном представителе (таможенных представителях) при формировании и ведении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urn:EEC:R:CA:CC:05:RegisterCustomsBroker:v1.3.0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RegisterCustomsBroker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EEC_R_CA_CC_05_RegisterCustomsBroker_v1.3.0.xsd</w:t>
            </w:r>
          </w:p>
        </w:tc>
      </w:tr>
    </w:tbl>
    <w:bookmarkStart w:name="z607" w:id="441"/>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09" w:id="442"/>
    <w:p>
      <w:pPr>
        <w:spacing w:after="0"/>
        <w:ind w:left="0"/>
        <w:jc w:val="left"/>
      </w:pPr>
      <w:r>
        <w:rPr>
          <w:rFonts w:ascii="Times New Roman"/>
          <w:b/>
          <w:i w:val="false"/>
          <w:color w:val="000000"/>
        </w:rPr>
        <w:t xml:space="preserve"> Импортируемые пространства имен</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10" w:id="44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43"/>
    <w:bookmarkStart w:name="z611" w:id="444"/>
    <w:p>
      <w:pPr>
        <w:spacing w:after="0"/>
        <w:ind w:left="0"/>
        <w:jc w:val="both"/>
      </w:pPr>
      <w:r>
        <w:rPr>
          <w:rFonts w:ascii="Times New Roman"/>
          <w:b w:val="false"/>
          <w:i w:val="false"/>
          <w:color w:val="000000"/>
          <w:sz w:val="28"/>
        </w:rPr>
        <w:t>
      18. Реквизитный состав структуры электронного документа (сведений) "Реестр таможенных представителей" (R.CA.CC.05.001) приведен в таблице 10.</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13" w:id="445"/>
    <w:p>
      <w:pPr>
        <w:spacing w:after="0"/>
        <w:ind w:left="0"/>
        <w:jc w:val="left"/>
      </w:pPr>
      <w:r>
        <w:rPr>
          <w:rFonts w:ascii="Times New Roman"/>
          <w:b/>
          <w:i w:val="false"/>
          <w:color w:val="000000"/>
        </w:rPr>
        <w:t xml:space="preserve"> Реквизитный состав структуры электронного документа (сведений) "Реестр таможенных представителей" (R.CA.CC.05.001)</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6"/>
          <w:p>
            <w:pPr>
              <w:spacing w:after="20"/>
              <w:ind w:left="20"/>
              <w:jc w:val="both"/>
            </w:pPr>
            <w:r>
              <w:rPr>
                <w:rFonts w:ascii="Times New Roman"/>
                <w:b w:val="false"/>
                <w:i w:val="false"/>
                <w:color w:val="000000"/>
                <w:sz w:val="20"/>
              </w:rPr>
              <w:t>
1. Заголовок электронного документа (сведений)</w:t>
            </w:r>
          </w:p>
          <w:bookmarkEnd w:id="446"/>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47"/>
          <w:p>
            <w:pPr>
              <w:spacing w:after="20"/>
              <w:ind w:left="20"/>
              <w:jc w:val="both"/>
            </w:pPr>
            <w:r>
              <w:rPr>
                <w:rFonts w:ascii="Times New Roman"/>
                <w:b w:val="false"/>
                <w:i w:val="false"/>
                <w:color w:val="000000"/>
                <w:sz w:val="20"/>
              </w:rPr>
              <w:t>
ccdo:‌EDoc‌Header‌Type (M.CDT.90001)</w:t>
            </w:r>
          </w:p>
          <w:bookmarkEnd w:id="4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8"/>
          <w:p>
            <w:pPr>
              <w:spacing w:after="20"/>
              <w:ind w:left="20"/>
              <w:jc w:val="both"/>
            </w:pPr>
            <w:r>
              <w:rPr>
                <w:rFonts w:ascii="Times New Roman"/>
                <w:b w:val="false"/>
                <w:i w:val="false"/>
                <w:color w:val="000000"/>
                <w:sz w:val="20"/>
              </w:rPr>
              <w:t>
1.1. Код сообщения общего процесса</w:t>
            </w:r>
          </w:p>
          <w:bookmarkEnd w:id="448"/>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49"/>
          <w:p>
            <w:pPr>
              <w:spacing w:after="20"/>
              <w:ind w:left="20"/>
              <w:jc w:val="both"/>
            </w:pPr>
            <w:r>
              <w:rPr>
                <w:rFonts w:ascii="Times New Roman"/>
                <w:b w:val="false"/>
                <w:i w:val="false"/>
                <w:color w:val="000000"/>
                <w:sz w:val="20"/>
              </w:rPr>
              <w:t>
csdo:‌Inf‌Envelope‌Code‌Type (M.SDT.90004)</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50"/>
          <w:p>
            <w:pPr>
              <w:spacing w:after="20"/>
              <w:ind w:left="20"/>
              <w:jc w:val="both"/>
            </w:pPr>
            <w:r>
              <w:rPr>
                <w:rFonts w:ascii="Times New Roman"/>
                <w:b w:val="false"/>
                <w:i w:val="false"/>
                <w:color w:val="000000"/>
                <w:sz w:val="20"/>
              </w:rPr>
              <w:t>
1.2. Код электронного документа (сведений)</w:t>
            </w:r>
          </w:p>
          <w:bookmarkEnd w:id="450"/>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51"/>
          <w:p>
            <w:pPr>
              <w:spacing w:after="20"/>
              <w:ind w:left="20"/>
              <w:jc w:val="both"/>
            </w:pPr>
            <w:r>
              <w:rPr>
                <w:rFonts w:ascii="Times New Roman"/>
                <w:b w:val="false"/>
                <w:i w:val="false"/>
                <w:color w:val="000000"/>
                <w:sz w:val="20"/>
              </w:rPr>
              <w:t>
csdo:‌EDoc‌Code‌Type (M.SDT.90001)</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52"/>
          <w:p>
            <w:pPr>
              <w:spacing w:after="20"/>
              <w:ind w:left="20"/>
              <w:jc w:val="both"/>
            </w:pPr>
            <w:r>
              <w:rPr>
                <w:rFonts w:ascii="Times New Roman"/>
                <w:b w:val="false"/>
                <w:i w:val="false"/>
                <w:color w:val="000000"/>
                <w:sz w:val="20"/>
              </w:rPr>
              <w:t>
1.3. Идентификатор электронного документа (сведений)</w:t>
            </w:r>
          </w:p>
          <w:bookmarkEnd w:id="452"/>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53"/>
          <w:p>
            <w:pPr>
              <w:spacing w:after="20"/>
              <w:ind w:left="20"/>
              <w:jc w:val="both"/>
            </w:pPr>
            <w:r>
              <w:rPr>
                <w:rFonts w:ascii="Times New Roman"/>
                <w:b w:val="false"/>
                <w:i w:val="false"/>
                <w:color w:val="000000"/>
                <w:sz w:val="20"/>
              </w:rPr>
              <w:t>
csdo:‌Universally‌Unique‌Id‌Type (M.SDT.90003)</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54"/>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55"/>
          <w:p>
            <w:pPr>
              <w:spacing w:after="20"/>
              <w:ind w:left="20"/>
              <w:jc w:val="both"/>
            </w:pPr>
            <w:r>
              <w:rPr>
                <w:rFonts w:ascii="Times New Roman"/>
                <w:b w:val="false"/>
                <w:i w:val="false"/>
                <w:color w:val="000000"/>
                <w:sz w:val="20"/>
              </w:rPr>
              <w:t>
csdo:‌Universally‌Unique‌Id‌Type (M.SDT.90003)</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56"/>
          <w:p>
            <w:pPr>
              <w:spacing w:after="20"/>
              <w:ind w:left="20"/>
              <w:jc w:val="both"/>
            </w:pPr>
            <w:r>
              <w:rPr>
                <w:rFonts w:ascii="Times New Roman"/>
                <w:b w:val="false"/>
                <w:i w:val="false"/>
                <w:color w:val="000000"/>
                <w:sz w:val="20"/>
              </w:rPr>
              <w:t>
1.5. Дата и время электронного документа (сведений)</w:t>
            </w:r>
          </w:p>
          <w:bookmarkEnd w:id="456"/>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7"/>
          <w:p>
            <w:pPr>
              <w:spacing w:after="20"/>
              <w:ind w:left="20"/>
              <w:jc w:val="both"/>
            </w:pPr>
            <w:r>
              <w:rPr>
                <w:rFonts w:ascii="Times New Roman"/>
                <w:b w:val="false"/>
                <w:i w:val="false"/>
                <w:color w:val="000000"/>
                <w:sz w:val="20"/>
              </w:rPr>
              <w:t>
bdt:‌Date‌Time‌Type (M.BDT.00006)</w:t>
            </w:r>
          </w:p>
          <w:bookmarkEnd w:id="45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58"/>
          <w:p>
            <w:pPr>
              <w:spacing w:after="20"/>
              <w:ind w:left="20"/>
              <w:jc w:val="both"/>
            </w:pPr>
            <w:r>
              <w:rPr>
                <w:rFonts w:ascii="Times New Roman"/>
                <w:b w:val="false"/>
                <w:i w:val="false"/>
                <w:color w:val="000000"/>
                <w:sz w:val="20"/>
              </w:rPr>
              <w:t>
1.6. Код языка</w:t>
            </w:r>
          </w:p>
          <w:bookmarkEnd w:id="458"/>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59"/>
          <w:p>
            <w:pPr>
              <w:spacing w:after="20"/>
              <w:ind w:left="20"/>
              <w:jc w:val="both"/>
            </w:pPr>
            <w:r>
              <w:rPr>
                <w:rFonts w:ascii="Times New Roman"/>
                <w:b w:val="false"/>
                <w:i w:val="false"/>
                <w:color w:val="000000"/>
                <w:sz w:val="20"/>
              </w:rPr>
              <w:t>
csdo:‌Language‌Code‌Type (M.SDT.00051)</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0"/>
          <w:p>
            <w:pPr>
              <w:spacing w:after="20"/>
              <w:ind w:left="20"/>
              <w:jc w:val="both"/>
            </w:pPr>
            <w:r>
              <w:rPr>
                <w:rFonts w:ascii="Times New Roman"/>
                <w:b w:val="false"/>
                <w:i w:val="false"/>
                <w:color w:val="000000"/>
                <w:sz w:val="20"/>
              </w:rPr>
              <w:t>
2. Таможенный представитель</w:t>
            </w:r>
          </w:p>
          <w:bookmarkEnd w:id="460"/>
          <w:p>
            <w:pPr>
              <w:spacing w:after="20"/>
              <w:ind w:left="20"/>
              <w:jc w:val="both"/>
            </w:pPr>
            <w:r>
              <w:rPr>
                <w:rFonts w:ascii="Times New Roman"/>
                <w:b w:val="false"/>
                <w:i w:val="false"/>
                <w:color w:val="000000"/>
                <w:sz w:val="20"/>
              </w:rPr>
              <w:t>
(cacdo:‌Register‌Customs‌Broker‌Details)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учета реестра таможенных представителей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61"/>
          <w:p>
            <w:pPr>
              <w:spacing w:after="20"/>
              <w:ind w:left="20"/>
              <w:jc w:val="both"/>
            </w:pPr>
            <w:r>
              <w:rPr>
                <w:rFonts w:ascii="Times New Roman"/>
                <w:b w:val="false"/>
                <w:i w:val="false"/>
                <w:color w:val="000000"/>
                <w:sz w:val="20"/>
              </w:rPr>
              <w:t>
cacdo:‌Register‌Customs‌Broker‌Details‌Type (M.CA.CDT.00032)</w:t>
            </w:r>
          </w:p>
          <w:bookmarkEnd w:id="4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62"/>
          <w:p>
            <w:pPr>
              <w:spacing w:after="20"/>
              <w:ind w:left="20"/>
              <w:jc w:val="both"/>
            </w:pPr>
            <w:r>
              <w:rPr>
                <w:rFonts w:ascii="Times New Roman"/>
                <w:b w:val="false"/>
                <w:i w:val="false"/>
                <w:color w:val="000000"/>
                <w:sz w:val="20"/>
              </w:rPr>
              <w:t>
2.1. Код страны, предоставившей информацию</w:t>
            </w:r>
          </w:p>
          <w:bookmarkEnd w:id="462"/>
          <w:p>
            <w:pPr>
              <w:spacing w:after="20"/>
              <w:ind w:left="20"/>
              <w:jc w:val="both"/>
            </w:pPr>
            <w:r>
              <w:rPr>
                <w:rFonts w:ascii="Times New Roman"/>
                <w:b w:val="false"/>
                <w:i w:val="false"/>
                <w:color w:val="000000"/>
                <w:sz w:val="20"/>
              </w:rPr>
              <w:t>
(casdo:‌Register‌Country‌Code)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63"/>
          <w:p>
            <w:pPr>
              <w:spacing w:after="20"/>
              <w:ind w:left="20"/>
              <w:jc w:val="both"/>
            </w:pPr>
            <w:r>
              <w:rPr>
                <w:rFonts w:ascii="Times New Roman"/>
                <w:b w:val="false"/>
                <w:i w:val="false"/>
                <w:color w:val="000000"/>
                <w:sz w:val="20"/>
              </w:rPr>
              <w:t>
csdo:‌Country‌Code‌Type (M.SDT.00001)</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64"/>
          <w:p>
            <w:pPr>
              <w:spacing w:after="20"/>
              <w:ind w:left="20"/>
              <w:jc w:val="both"/>
            </w:pPr>
            <w:r>
              <w:rPr>
                <w:rFonts w:ascii="Times New Roman"/>
                <w:b w:val="false"/>
                <w:i w:val="false"/>
                <w:color w:val="000000"/>
                <w:sz w:val="20"/>
              </w:rPr>
              <w:t xml:space="preserve">
2.2. Сведения о включении лица </w:t>
            </w:r>
          </w:p>
          <w:bookmarkEnd w:id="464"/>
          <w:p>
            <w:pPr>
              <w:spacing w:after="20"/>
              <w:ind w:left="20"/>
              <w:jc w:val="both"/>
            </w:pPr>
            <w:r>
              <w:rPr>
                <w:rFonts w:ascii="Times New Roman"/>
                <w:b w:val="false"/>
                <w:i w:val="false"/>
                <w:color w:val="000000"/>
                <w:sz w:val="20"/>
              </w:rPr>
              <w:t>в реестр</w:t>
            </w:r>
          </w:p>
          <w:p>
            <w:pPr>
              <w:spacing w:after="20"/>
              <w:ind w:left="20"/>
              <w:jc w:val="both"/>
            </w:pPr>
            <w:r>
              <w:rPr>
                <w:rFonts w:ascii="Times New Roman"/>
                <w:b w:val="false"/>
                <w:i w:val="false"/>
                <w:color w:val="000000"/>
                <w:sz w:val="20"/>
              </w:rPr>
              <w:t>
(cacdo:‌Register‌Document‌Details)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включение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65"/>
          <w:p>
            <w:pPr>
              <w:spacing w:after="20"/>
              <w:ind w:left="20"/>
              <w:jc w:val="both"/>
            </w:pPr>
            <w:r>
              <w:rPr>
                <w:rFonts w:ascii="Times New Roman"/>
                <w:b w:val="false"/>
                <w:i w:val="false"/>
                <w:color w:val="000000"/>
                <w:sz w:val="20"/>
              </w:rPr>
              <w:t>
cacdo:‌Register‌Document‌Details‌Type (M.CA.CDT.00072)</w:t>
            </w:r>
          </w:p>
          <w:bookmarkEnd w:id="4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6"/>
          <w:p>
            <w:pPr>
              <w:spacing w:after="20"/>
              <w:ind w:left="20"/>
              <w:jc w:val="both"/>
            </w:pPr>
            <w:r>
              <w:rPr>
                <w:rFonts w:ascii="Times New Roman"/>
                <w:b w:val="false"/>
                <w:i w:val="false"/>
                <w:color w:val="000000"/>
                <w:sz w:val="20"/>
              </w:rPr>
              <w:t>
2.2.1. Регистрационный номер лица при включении в реестр</w:t>
            </w:r>
          </w:p>
          <w:bookmarkEnd w:id="466"/>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лица, присвоенный ему при включении в реестр, или регистрационный номер документа о включении лица </w:t>
            </w:r>
          </w:p>
          <w:p>
            <w:pPr>
              <w:spacing w:after="20"/>
              <w:ind w:left="20"/>
              <w:jc w:val="both"/>
            </w:pPr>
            <w:r>
              <w:rPr>
                <w:rFonts w:ascii="Times New Roman"/>
                <w:b w:val="false"/>
                <w:i w:val="false"/>
                <w:color w:val="000000"/>
                <w:sz w:val="20"/>
              </w:rPr>
              <w:t>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67"/>
          <w:p>
            <w:pPr>
              <w:spacing w:after="20"/>
              <w:ind w:left="20"/>
              <w:jc w:val="both"/>
            </w:pPr>
            <w:r>
              <w:rPr>
                <w:rFonts w:ascii="Times New Roman"/>
                <w:b w:val="false"/>
                <w:i w:val="false"/>
                <w:color w:val="000000"/>
                <w:sz w:val="20"/>
              </w:rPr>
              <w:t>
csdo:‌Id25‌Type (M.SDT.00178)</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68"/>
          <w:p>
            <w:pPr>
              <w:spacing w:after="20"/>
              <w:ind w:left="20"/>
              <w:jc w:val="both"/>
            </w:pPr>
            <w:r>
              <w:rPr>
                <w:rFonts w:ascii="Times New Roman"/>
                <w:b w:val="false"/>
                <w:i w:val="false"/>
                <w:color w:val="000000"/>
                <w:sz w:val="20"/>
              </w:rPr>
              <w:t>
2.2.2. Дата</w:t>
            </w:r>
          </w:p>
          <w:bookmarkEnd w:id="468"/>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юридического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69"/>
          <w:p>
            <w:pPr>
              <w:spacing w:after="20"/>
              <w:ind w:left="20"/>
              <w:jc w:val="both"/>
            </w:pPr>
            <w:r>
              <w:rPr>
                <w:rFonts w:ascii="Times New Roman"/>
                <w:b w:val="false"/>
                <w:i w:val="false"/>
                <w:color w:val="000000"/>
                <w:sz w:val="20"/>
              </w:rPr>
              <w:t>
bdt:‌Date‌Type (M.BDT.00005)</w:t>
            </w:r>
          </w:p>
          <w:bookmarkEnd w:id="469"/>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70"/>
          <w:p>
            <w:pPr>
              <w:spacing w:after="20"/>
              <w:ind w:left="20"/>
              <w:jc w:val="both"/>
            </w:pPr>
            <w:r>
              <w:rPr>
                <w:rFonts w:ascii="Times New Roman"/>
                <w:b w:val="false"/>
                <w:i w:val="false"/>
                <w:color w:val="000000"/>
                <w:sz w:val="20"/>
              </w:rPr>
              <w:t xml:space="preserve">
2.2.3. Код типа регистрационного документа </w:t>
            </w:r>
          </w:p>
          <w:bookmarkEnd w:id="470"/>
          <w:p>
            <w:pPr>
              <w:spacing w:after="20"/>
              <w:ind w:left="20"/>
              <w:jc w:val="both"/>
            </w:pPr>
            <w:r>
              <w:rPr>
                <w:rFonts w:ascii="Times New Roman"/>
                <w:b w:val="false"/>
                <w:i w:val="false"/>
                <w:color w:val="000000"/>
                <w:sz w:val="20"/>
              </w:rPr>
              <w:t>о включении юридического лица в реестр</w:t>
            </w:r>
          </w:p>
          <w:p>
            <w:pPr>
              <w:spacing w:after="20"/>
              <w:ind w:left="20"/>
              <w:jc w:val="both"/>
            </w:pPr>
            <w:r>
              <w:rPr>
                <w:rFonts w:ascii="Times New Roman"/>
                <w:b w:val="false"/>
                <w:i w:val="false"/>
                <w:color w:val="000000"/>
                <w:sz w:val="20"/>
              </w:rPr>
              <w:t>
(casdo:‌Register‌Document‌Code)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типа документа, подтверждающего включение юридического лица </w:t>
            </w:r>
          </w:p>
          <w:p>
            <w:pPr>
              <w:spacing w:after="20"/>
              <w:ind w:left="20"/>
              <w:jc w:val="both"/>
            </w:pPr>
            <w:r>
              <w:rPr>
                <w:rFonts w:ascii="Times New Roman"/>
                <w:b w:val="false"/>
                <w:i w:val="false"/>
                <w:color w:val="000000"/>
                <w:sz w:val="20"/>
              </w:rPr>
              <w:t>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1"/>
          <w:p>
            <w:pPr>
              <w:spacing w:after="20"/>
              <w:ind w:left="20"/>
              <w:jc w:val="both"/>
            </w:pPr>
            <w:r>
              <w:rPr>
                <w:rFonts w:ascii="Times New Roman"/>
                <w:b w:val="false"/>
                <w:i w:val="false"/>
                <w:color w:val="000000"/>
                <w:sz w:val="20"/>
              </w:rPr>
              <w:t>
csdo:‌Code1‌Type (M.SDT.00169)</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72"/>
          <w:p>
            <w:pPr>
              <w:spacing w:after="20"/>
              <w:ind w:left="20"/>
              <w:jc w:val="both"/>
            </w:pPr>
            <w:r>
              <w:rPr>
                <w:rFonts w:ascii="Times New Roman"/>
                <w:b w:val="false"/>
                <w:i w:val="false"/>
                <w:color w:val="000000"/>
                <w:sz w:val="20"/>
              </w:rPr>
              <w:t>
2.2.4. Код признака перерегистрации документа</w:t>
            </w:r>
          </w:p>
          <w:bookmarkEnd w:id="472"/>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73"/>
          <w:p>
            <w:pPr>
              <w:spacing w:after="20"/>
              <w:ind w:left="20"/>
              <w:jc w:val="both"/>
            </w:pPr>
            <w:r>
              <w:rPr>
                <w:rFonts w:ascii="Times New Roman"/>
                <w:b w:val="false"/>
                <w:i w:val="false"/>
                <w:color w:val="000000"/>
                <w:sz w:val="20"/>
              </w:rPr>
              <w:t>
casdo:‌Reregistration‌Code‌Type (M.CA.SDT.00125)</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\d{1}|\d{2}|\d{3}|[А-ЯҢ]{1}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74"/>
          <w:p>
            <w:pPr>
              <w:spacing w:after="20"/>
              <w:ind w:left="20"/>
              <w:jc w:val="both"/>
            </w:pPr>
            <w:r>
              <w:rPr>
                <w:rFonts w:ascii="Times New Roman"/>
                <w:b w:val="false"/>
                <w:i w:val="false"/>
                <w:color w:val="000000"/>
                <w:sz w:val="20"/>
              </w:rPr>
              <w:t>
2.3. Сведения о юридическом лице, включенном в реестр таможенных представителей</w:t>
            </w:r>
          </w:p>
          <w:bookmarkEnd w:id="474"/>
          <w:p>
            <w:pPr>
              <w:spacing w:after="20"/>
              <w:ind w:left="20"/>
              <w:jc w:val="both"/>
            </w:pPr>
            <w:r>
              <w:rPr>
                <w:rFonts w:ascii="Times New Roman"/>
                <w:b w:val="false"/>
                <w:i w:val="false"/>
                <w:color w:val="000000"/>
                <w:sz w:val="20"/>
              </w:rPr>
              <w:t>
(cacdo:‌Customs‌Broker‌Details)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 включенном в реестр таможенных представителей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75"/>
          <w:p>
            <w:pPr>
              <w:spacing w:after="20"/>
              <w:ind w:left="20"/>
              <w:jc w:val="both"/>
            </w:pPr>
            <w:r>
              <w:rPr>
                <w:rFonts w:ascii="Times New Roman"/>
                <w:b w:val="false"/>
                <w:i w:val="false"/>
                <w:color w:val="000000"/>
                <w:sz w:val="20"/>
              </w:rPr>
              <w:t>
cacdo:‌Customs‌Broker‌Details‌Type (M.CA.CDT.00080)</w:t>
            </w:r>
          </w:p>
          <w:bookmarkEnd w:id="4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6"/>
          <w:p>
            <w:pPr>
              <w:spacing w:after="20"/>
              <w:ind w:left="20"/>
              <w:jc w:val="both"/>
            </w:pPr>
            <w:r>
              <w:rPr>
                <w:rFonts w:ascii="Times New Roman"/>
                <w:b w:val="false"/>
                <w:i w:val="false"/>
                <w:color w:val="000000"/>
                <w:sz w:val="20"/>
              </w:rPr>
              <w:t>
2.3.1. Головное подразделение таможенного представителя</w:t>
            </w:r>
          </w:p>
          <w:bookmarkEnd w:id="476"/>
          <w:p>
            <w:pPr>
              <w:spacing w:after="20"/>
              <w:ind w:left="20"/>
              <w:jc w:val="both"/>
            </w:pPr>
            <w:r>
              <w:rPr>
                <w:rFonts w:ascii="Times New Roman"/>
                <w:b w:val="false"/>
                <w:i w:val="false"/>
                <w:color w:val="000000"/>
                <w:sz w:val="20"/>
              </w:rPr>
              <w:t>
(cacdo:‌Broker‌Parent‌Details)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головном подразделении таможенного представителя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77"/>
          <w:p>
            <w:pPr>
              <w:spacing w:after="20"/>
              <w:ind w:left="20"/>
              <w:jc w:val="both"/>
            </w:pPr>
            <w:r>
              <w:rPr>
                <w:rFonts w:ascii="Times New Roman"/>
                <w:b w:val="false"/>
                <w:i w:val="false"/>
                <w:color w:val="000000"/>
                <w:sz w:val="20"/>
              </w:rPr>
              <w:t>
cacdo:‌Register‌Organization‌Details‌Type (M.CA.CDT.00073)</w:t>
            </w:r>
          </w:p>
          <w:bookmarkEnd w:id="4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78"/>
          <w:p>
            <w:pPr>
              <w:spacing w:after="20"/>
              <w:ind w:left="20"/>
              <w:jc w:val="both"/>
            </w:pPr>
            <w:r>
              <w:rPr>
                <w:rFonts w:ascii="Times New Roman"/>
                <w:b w:val="false"/>
                <w:i w:val="false"/>
                <w:color w:val="000000"/>
                <w:sz w:val="20"/>
              </w:rPr>
              <w:t>
*.1. Реквизиты организации</w:t>
            </w:r>
          </w:p>
          <w:bookmarkEnd w:id="478"/>
          <w:p>
            <w:pPr>
              <w:spacing w:after="20"/>
              <w:ind w:left="20"/>
              <w:jc w:val="both"/>
            </w:pPr>
            <w:r>
              <w:rPr>
                <w:rFonts w:ascii="Times New Roman"/>
                <w:b w:val="false"/>
                <w:i w:val="false"/>
                <w:color w:val="000000"/>
                <w:sz w:val="20"/>
              </w:rPr>
              <w:t>
(ccdo:‌Organization‌Details)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79"/>
          <w:p>
            <w:pPr>
              <w:spacing w:after="20"/>
              <w:ind w:left="20"/>
              <w:jc w:val="both"/>
            </w:pPr>
            <w:r>
              <w:rPr>
                <w:rFonts w:ascii="Times New Roman"/>
                <w:b w:val="false"/>
                <w:i w:val="false"/>
                <w:color w:val="000000"/>
                <w:sz w:val="20"/>
              </w:rPr>
              <w:t>
ccdo:‌Organization‌Details‌Type (M.CDT.00015)</w:t>
            </w:r>
          </w:p>
          <w:bookmarkEnd w:id="4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80"/>
          <w:p>
            <w:pPr>
              <w:spacing w:after="20"/>
              <w:ind w:left="20"/>
              <w:jc w:val="both"/>
            </w:pPr>
            <w:r>
              <w:rPr>
                <w:rFonts w:ascii="Times New Roman"/>
                <w:b w:val="false"/>
                <w:i w:val="false"/>
                <w:color w:val="000000"/>
                <w:sz w:val="20"/>
              </w:rPr>
              <w:t>
*.1.1. Код страны</w:t>
            </w:r>
          </w:p>
          <w:bookmarkEnd w:id="480"/>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81"/>
          <w:p>
            <w:pPr>
              <w:spacing w:after="20"/>
              <w:ind w:left="20"/>
              <w:jc w:val="both"/>
            </w:pPr>
            <w:r>
              <w:rPr>
                <w:rFonts w:ascii="Times New Roman"/>
                <w:b w:val="false"/>
                <w:i w:val="false"/>
                <w:color w:val="000000"/>
                <w:sz w:val="20"/>
              </w:rPr>
              <w:t>
csdo:‌Country‌Code‌Type (M.SDT.00001)</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82"/>
          <w:p>
            <w:pPr>
              <w:spacing w:after="20"/>
              <w:ind w:left="20"/>
              <w:jc w:val="both"/>
            </w:pPr>
            <w:r>
              <w:rPr>
                <w:rFonts w:ascii="Times New Roman"/>
                <w:b w:val="false"/>
                <w:i w:val="false"/>
                <w:color w:val="000000"/>
                <w:sz w:val="20"/>
              </w:rPr>
              <w:t>
*.1.2. Наименование организации</w:t>
            </w:r>
          </w:p>
          <w:bookmarkEnd w:id="482"/>
          <w:p>
            <w:pPr>
              <w:spacing w:after="20"/>
              <w:ind w:left="20"/>
              <w:jc w:val="both"/>
            </w:pPr>
            <w:r>
              <w:rPr>
                <w:rFonts w:ascii="Times New Roman"/>
                <w:b w:val="false"/>
                <w:i w:val="false"/>
                <w:color w:val="000000"/>
                <w:sz w:val="20"/>
              </w:rPr>
              <w:t>
(csdo:‌Organization‌Name)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83"/>
          <w:p>
            <w:pPr>
              <w:spacing w:after="20"/>
              <w:ind w:left="20"/>
              <w:jc w:val="both"/>
            </w:pPr>
            <w:r>
              <w:rPr>
                <w:rFonts w:ascii="Times New Roman"/>
                <w:b w:val="false"/>
                <w:i w:val="false"/>
                <w:color w:val="000000"/>
                <w:sz w:val="20"/>
              </w:rPr>
              <w:t>
csdo:‌Name300‌Type (M.SDT.00056)</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4"/>
          <w:p>
            <w:pPr>
              <w:spacing w:after="20"/>
              <w:ind w:left="20"/>
              <w:jc w:val="both"/>
            </w:pPr>
            <w:r>
              <w:rPr>
                <w:rFonts w:ascii="Times New Roman"/>
                <w:b w:val="false"/>
                <w:i w:val="false"/>
                <w:color w:val="000000"/>
                <w:sz w:val="20"/>
              </w:rPr>
              <w:t>
*.1.3. Краткое наименование организации</w:t>
            </w:r>
          </w:p>
          <w:bookmarkEnd w:id="484"/>
          <w:p>
            <w:pPr>
              <w:spacing w:after="20"/>
              <w:ind w:left="20"/>
              <w:jc w:val="both"/>
            </w:pPr>
            <w:r>
              <w:rPr>
                <w:rFonts w:ascii="Times New Roman"/>
                <w:b w:val="false"/>
                <w:i w:val="false"/>
                <w:color w:val="000000"/>
                <w:sz w:val="20"/>
              </w:rPr>
              <w:t>
(csdo:‌Organization‌Brief‌Name)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85"/>
          <w:p>
            <w:pPr>
              <w:spacing w:after="20"/>
              <w:ind w:left="20"/>
              <w:jc w:val="both"/>
            </w:pPr>
            <w:r>
              <w:rPr>
                <w:rFonts w:ascii="Times New Roman"/>
                <w:b w:val="false"/>
                <w:i w:val="false"/>
                <w:color w:val="000000"/>
                <w:sz w:val="20"/>
              </w:rPr>
              <w:t>
csdo:‌Name120‌Type (M.SDT.00055)</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86"/>
          <w:p>
            <w:pPr>
              <w:spacing w:after="20"/>
              <w:ind w:left="20"/>
              <w:jc w:val="both"/>
            </w:pPr>
            <w:r>
              <w:rPr>
                <w:rFonts w:ascii="Times New Roman"/>
                <w:b w:val="false"/>
                <w:i w:val="false"/>
                <w:color w:val="000000"/>
                <w:sz w:val="20"/>
              </w:rPr>
              <w:t>
*.1.4. Наименование организационно-правовой формы</w:t>
            </w:r>
          </w:p>
          <w:bookmarkEnd w:id="486"/>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7"/>
          <w:p>
            <w:pPr>
              <w:spacing w:after="20"/>
              <w:ind w:left="20"/>
              <w:jc w:val="both"/>
            </w:pPr>
            <w:r>
              <w:rPr>
                <w:rFonts w:ascii="Times New Roman"/>
                <w:b w:val="false"/>
                <w:i w:val="false"/>
                <w:color w:val="000000"/>
                <w:sz w:val="20"/>
              </w:rPr>
              <w:t>
csdo:‌Name300‌Type (M.SDT.00056)</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8"/>
          <w:p>
            <w:pPr>
              <w:spacing w:after="20"/>
              <w:ind w:left="20"/>
              <w:jc w:val="both"/>
            </w:pPr>
            <w:r>
              <w:rPr>
                <w:rFonts w:ascii="Times New Roman"/>
                <w:b w:val="false"/>
                <w:i w:val="false"/>
                <w:color w:val="000000"/>
                <w:sz w:val="20"/>
              </w:rPr>
              <w:t>
*.1.5. Идентификатор организации</w:t>
            </w:r>
          </w:p>
          <w:bookmarkEnd w:id="488"/>
          <w:p>
            <w:pPr>
              <w:spacing w:after="20"/>
              <w:ind w:left="20"/>
              <w:jc w:val="both"/>
            </w:pPr>
            <w:r>
              <w:rPr>
                <w:rFonts w:ascii="Times New Roman"/>
                <w:b w:val="false"/>
                <w:i w:val="false"/>
                <w:color w:val="000000"/>
                <w:sz w:val="20"/>
              </w:rPr>
              <w:t>
(csdo:‌Organization‌Id)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9"/>
          <w:p>
            <w:pPr>
              <w:spacing w:after="20"/>
              <w:ind w:left="20"/>
              <w:jc w:val="both"/>
            </w:pPr>
            <w:r>
              <w:rPr>
                <w:rFonts w:ascii="Times New Roman"/>
                <w:b w:val="false"/>
                <w:i w:val="false"/>
                <w:color w:val="000000"/>
                <w:sz w:val="20"/>
              </w:rPr>
              <w:t>
csdo:‌Organization‌Id‌Type (M.SDT.00024)</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0"/>
          <w:p>
            <w:pPr>
              <w:spacing w:after="20"/>
              <w:ind w:left="20"/>
              <w:jc w:val="both"/>
            </w:pPr>
            <w:r>
              <w:rPr>
                <w:rFonts w:ascii="Times New Roman"/>
                <w:b w:val="false"/>
                <w:i w:val="false"/>
                <w:color w:val="000000"/>
                <w:sz w:val="20"/>
              </w:rPr>
              <w:t>
*.1.6. Код организации</w:t>
            </w:r>
          </w:p>
          <w:bookmarkEnd w:id="490"/>
          <w:p>
            <w:pPr>
              <w:spacing w:after="20"/>
              <w:ind w:left="20"/>
              <w:jc w:val="both"/>
            </w:pPr>
            <w:r>
              <w:rPr>
                <w:rFonts w:ascii="Times New Roman"/>
                <w:b w:val="false"/>
                <w:i w:val="false"/>
                <w:color w:val="000000"/>
                <w:sz w:val="20"/>
              </w:rPr>
              <w:t>
(csdo:‌Organization‌Code)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91"/>
          <w:p>
            <w:pPr>
              <w:spacing w:after="20"/>
              <w:ind w:left="20"/>
              <w:jc w:val="both"/>
            </w:pPr>
            <w:r>
              <w:rPr>
                <w:rFonts w:ascii="Times New Roman"/>
                <w:b w:val="false"/>
                <w:i w:val="false"/>
                <w:color w:val="000000"/>
                <w:sz w:val="20"/>
              </w:rPr>
              <w:t>
csdo:‌Organization‌Code‌Type (M.SDT.00032)</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92"/>
          <w:p>
            <w:pPr>
              <w:spacing w:after="20"/>
              <w:ind w:left="20"/>
              <w:jc w:val="both"/>
            </w:pPr>
            <w:r>
              <w:rPr>
                <w:rFonts w:ascii="Times New Roman"/>
                <w:b w:val="false"/>
                <w:i w:val="false"/>
                <w:color w:val="000000"/>
                <w:sz w:val="20"/>
              </w:rPr>
              <w:t>
*.1.7. Код языка</w:t>
            </w:r>
          </w:p>
          <w:bookmarkEnd w:id="492"/>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текстовых реквизитов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3"/>
          <w:p>
            <w:pPr>
              <w:spacing w:after="20"/>
              <w:ind w:left="20"/>
              <w:jc w:val="both"/>
            </w:pPr>
            <w:r>
              <w:rPr>
                <w:rFonts w:ascii="Times New Roman"/>
                <w:b w:val="false"/>
                <w:i w:val="false"/>
                <w:color w:val="000000"/>
                <w:sz w:val="20"/>
              </w:rPr>
              <w:t>
csdo:‌Language‌Code‌Type (M.SDT.00051)</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94"/>
          <w:p>
            <w:pPr>
              <w:spacing w:after="20"/>
              <w:ind w:left="20"/>
              <w:jc w:val="both"/>
            </w:pPr>
            <w:r>
              <w:rPr>
                <w:rFonts w:ascii="Times New Roman"/>
                <w:b w:val="false"/>
                <w:i w:val="false"/>
                <w:color w:val="000000"/>
                <w:sz w:val="20"/>
              </w:rPr>
              <w:t>
*.2. Налогоплательщик</w:t>
            </w:r>
          </w:p>
          <w:bookmarkEnd w:id="494"/>
          <w:p>
            <w:pPr>
              <w:spacing w:after="20"/>
              <w:ind w:left="20"/>
              <w:jc w:val="both"/>
            </w:pPr>
            <w:r>
              <w:rPr>
                <w:rFonts w:ascii="Times New Roman"/>
                <w:b w:val="false"/>
                <w:i w:val="false"/>
                <w:color w:val="000000"/>
                <w:sz w:val="20"/>
              </w:rPr>
              <w:t>
(ccdo:‌Taxpayer‌Details)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95"/>
          <w:p>
            <w:pPr>
              <w:spacing w:after="20"/>
              <w:ind w:left="20"/>
              <w:jc w:val="both"/>
            </w:pPr>
            <w:r>
              <w:rPr>
                <w:rFonts w:ascii="Times New Roman"/>
                <w:b w:val="false"/>
                <w:i w:val="false"/>
                <w:color w:val="000000"/>
                <w:sz w:val="20"/>
              </w:rPr>
              <w:t>
ccdo:‌Taxpayer‌Details‌Type (M.CDT.00019)</w:t>
            </w:r>
          </w:p>
          <w:bookmarkEnd w:id="4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96"/>
          <w:p>
            <w:pPr>
              <w:spacing w:after="20"/>
              <w:ind w:left="20"/>
              <w:jc w:val="both"/>
            </w:pPr>
            <w:r>
              <w:rPr>
                <w:rFonts w:ascii="Times New Roman"/>
                <w:b w:val="false"/>
                <w:i w:val="false"/>
                <w:color w:val="000000"/>
                <w:sz w:val="20"/>
              </w:rPr>
              <w:t>
*.2.1. Идентификатор налогоплательщика</w:t>
            </w:r>
          </w:p>
          <w:bookmarkEnd w:id="496"/>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97"/>
          <w:p>
            <w:pPr>
              <w:spacing w:after="20"/>
              <w:ind w:left="20"/>
              <w:jc w:val="both"/>
            </w:pPr>
            <w:r>
              <w:rPr>
                <w:rFonts w:ascii="Times New Roman"/>
                <w:b w:val="false"/>
                <w:i w:val="false"/>
                <w:color w:val="000000"/>
                <w:sz w:val="20"/>
              </w:rPr>
              <w:t>
csdo:‌Taxpayer‌Id‌Type (M.SDT.00025)</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8"/>
          <w:p>
            <w:pPr>
              <w:spacing w:after="20"/>
              <w:ind w:left="20"/>
              <w:jc w:val="both"/>
            </w:pPr>
            <w:r>
              <w:rPr>
                <w:rFonts w:ascii="Times New Roman"/>
                <w:b w:val="false"/>
                <w:i w:val="false"/>
                <w:color w:val="000000"/>
                <w:sz w:val="20"/>
              </w:rPr>
              <w:t>
*.2.2. Код причины постановки на учет</w:t>
            </w:r>
          </w:p>
          <w:bookmarkEnd w:id="498"/>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99"/>
          <w:p>
            <w:pPr>
              <w:spacing w:after="20"/>
              <w:ind w:left="20"/>
              <w:jc w:val="both"/>
            </w:pPr>
            <w:r>
              <w:rPr>
                <w:rFonts w:ascii="Times New Roman"/>
                <w:b w:val="false"/>
                <w:i w:val="false"/>
                <w:color w:val="000000"/>
                <w:sz w:val="20"/>
              </w:rPr>
              <w:t>
csdo:‌Tax‌Registration‌Reason‌Code‌Type (M.SDT.00030)</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00"/>
          <w:p>
            <w:pPr>
              <w:spacing w:after="20"/>
              <w:ind w:left="20"/>
              <w:jc w:val="both"/>
            </w:pPr>
            <w:r>
              <w:rPr>
                <w:rFonts w:ascii="Times New Roman"/>
                <w:b w:val="false"/>
                <w:i w:val="false"/>
                <w:color w:val="000000"/>
                <w:sz w:val="20"/>
              </w:rPr>
              <w:t>
*.3. Адрес</w:t>
            </w:r>
          </w:p>
          <w:bookmarkEnd w:id="500"/>
          <w:p>
            <w:pPr>
              <w:spacing w:after="20"/>
              <w:ind w:left="20"/>
              <w:jc w:val="both"/>
            </w:pPr>
            <w:r>
              <w:rPr>
                <w:rFonts w:ascii="Times New Roman"/>
                <w:b w:val="false"/>
                <w:i w:val="false"/>
                <w:color w:val="000000"/>
                <w:sz w:val="20"/>
              </w:rPr>
              <w:t>
(ccdo:‌Address‌Details)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1"/>
          <w:p>
            <w:pPr>
              <w:spacing w:after="20"/>
              <w:ind w:left="20"/>
              <w:jc w:val="both"/>
            </w:pPr>
            <w:r>
              <w:rPr>
                <w:rFonts w:ascii="Times New Roman"/>
                <w:b w:val="false"/>
                <w:i w:val="false"/>
                <w:color w:val="000000"/>
                <w:sz w:val="20"/>
              </w:rPr>
              <w:t>
ccdo:‌Address‌Details‌Type (M.CDT.00001)</w:t>
            </w:r>
          </w:p>
          <w:bookmarkEnd w:id="5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02"/>
          <w:p>
            <w:pPr>
              <w:spacing w:after="20"/>
              <w:ind w:left="20"/>
              <w:jc w:val="both"/>
            </w:pPr>
            <w:r>
              <w:rPr>
                <w:rFonts w:ascii="Times New Roman"/>
                <w:b w:val="false"/>
                <w:i w:val="false"/>
                <w:color w:val="000000"/>
                <w:sz w:val="20"/>
              </w:rPr>
              <w:t>
*.3.1. Код страны</w:t>
            </w:r>
          </w:p>
          <w:bookmarkEnd w:id="502"/>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03"/>
          <w:p>
            <w:pPr>
              <w:spacing w:after="20"/>
              <w:ind w:left="20"/>
              <w:jc w:val="both"/>
            </w:pPr>
            <w:r>
              <w:rPr>
                <w:rFonts w:ascii="Times New Roman"/>
                <w:b w:val="false"/>
                <w:i w:val="false"/>
                <w:color w:val="000000"/>
                <w:sz w:val="20"/>
              </w:rPr>
              <w:t>
csdo:‌Country‌Code‌Type (M.SDT.00001)</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04"/>
          <w:p>
            <w:pPr>
              <w:spacing w:after="20"/>
              <w:ind w:left="20"/>
              <w:jc w:val="both"/>
            </w:pPr>
            <w:r>
              <w:rPr>
                <w:rFonts w:ascii="Times New Roman"/>
                <w:b w:val="false"/>
                <w:i w:val="false"/>
                <w:color w:val="000000"/>
                <w:sz w:val="20"/>
              </w:rPr>
              <w:t>
*.3.2. Код территории</w:t>
            </w:r>
          </w:p>
          <w:bookmarkEnd w:id="504"/>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05"/>
          <w:p>
            <w:pPr>
              <w:spacing w:after="20"/>
              <w:ind w:left="20"/>
              <w:jc w:val="both"/>
            </w:pPr>
            <w:r>
              <w:rPr>
                <w:rFonts w:ascii="Times New Roman"/>
                <w:b w:val="false"/>
                <w:i w:val="false"/>
                <w:color w:val="000000"/>
                <w:sz w:val="20"/>
              </w:rPr>
              <w:t>
csdo:‌Territory‌Code‌Type (M.SDT.00031)</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06"/>
          <w:p>
            <w:pPr>
              <w:spacing w:after="20"/>
              <w:ind w:left="20"/>
              <w:jc w:val="both"/>
            </w:pPr>
            <w:r>
              <w:rPr>
                <w:rFonts w:ascii="Times New Roman"/>
                <w:b w:val="false"/>
                <w:i w:val="false"/>
                <w:color w:val="000000"/>
                <w:sz w:val="20"/>
              </w:rPr>
              <w:t>
*.3.3. Почтовый индекс</w:t>
            </w:r>
          </w:p>
          <w:bookmarkEnd w:id="506"/>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7"/>
          <w:p>
            <w:pPr>
              <w:spacing w:after="20"/>
              <w:ind w:left="20"/>
              <w:jc w:val="both"/>
            </w:pPr>
            <w:r>
              <w:rPr>
                <w:rFonts w:ascii="Times New Roman"/>
                <w:b w:val="false"/>
                <w:i w:val="false"/>
                <w:color w:val="000000"/>
                <w:sz w:val="20"/>
              </w:rPr>
              <w:t>
csdo:‌Post‌Code‌Type (M.SDT.00006)</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08"/>
          <w:p>
            <w:pPr>
              <w:spacing w:after="20"/>
              <w:ind w:left="20"/>
              <w:jc w:val="both"/>
            </w:pPr>
            <w:r>
              <w:rPr>
                <w:rFonts w:ascii="Times New Roman"/>
                <w:b w:val="false"/>
                <w:i w:val="false"/>
                <w:color w:val="000000"/>
                <w:sz w:val="20"/>
              </w:rPr>
              <w:t>
*.3.4. Регион</w:t>
            </w:r>
          </w:p>
          <w:bookmarkEnd w:id="508"/>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9"/>
          <w:p>
            <w:pPr>
              <w:spacing w:after="20"/>
              <w:ind w:left="20"/>
              <w:jc w:val="both"/>
            </w:pPr>
            <w:r>
              <w:rPr>
                <w:rFonts w:ascii="Times New Roman"/>
                <w:b w:val="false"/>
                <w:i w:val="false"/>
                <w:color w:val="000000"/>
                <w:sz w:val="20"/>
              </w:rPr>
              <w:t>
csdo:‌Name120‌Type (M.SDT.00055)</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10"/>
          <w:p>
            <w:pPr>
              <w:spacing w:after="20"/>
              <w:ind w:left="20"/>
              <w:jc w:val="both"/>
            </w:pPr>
            <w:r>
              <w:rPr>
                <w:rFonts w:ascii="Times New Roman"/>
                <w:b w:val="false"/>
                <w:i w:val="false"/>
                <w:color w:val="000000"/>
                <w:sz w:val="20"/>
              </w:rPr>
              <w:t>
*.3.5. Район</w:t>
            </w:r>
          </w:p>
          <w:bookmarkEnd w:id="510"/>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11"/>
          <w:p>
            <w:pPr>
              <w:spacing w:after="20"/>
              <w:ind w:left="20"/>
              <w:jc w:val="both"/>
            </w:pPr>
            <w:r>
              <w:rPr>
                <w:rFonts w:ascii="Times New Roman"/>
                <w:b w:val="false"/>
                <w:i w:val="false"/>
                <w:color w:val="000000"/>
                <w:sz w:val="20"/>
              </w:rPr>
              <w:t>
csdo:‌Name120‌Type (M.SDT.00055)</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12"/>
          <w:p>
            <w:pPr>
              <w:spacing w:after="20"/>
              <w:ind w:left="20"/>
              <w:jc w:val="both"/>
            </w:pPr>
            <w:r>
              <w:rPr>
                <w:rFonts w:ascii="Times New Roman"/>
                <w:b w:val="false"/>
                <w:i w:val="false"/>
                <w:color w:val="000000"/>
                <w:sz w:val="20"/>
              </w:rPr>
              <w:t>
*.3.6. Город</w:t>
            </w:r>
          </w:p>
          <w:bookmarkEnd w:id="512"/>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13"/>
          <w:p>
            <w:pPr>
              <w:spacing w:after="20"/>
              <w:ind w:left="20"/>
              <w:jc w:val="both"/>
            </w:pPr>
            <w:r>
              <w:rPr>
                <w:rFonts w:ascii="Times New Roman"/>
                <w:b w:val="false"/>
                <w:i w:val="false"/>
                <w:color w:val="000000"/>
                <w:sz w:val="20"/>
              </w:rPr>
              <w:t>
csdo:‌Name120‌Type (M.SDT.00055)</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14"/>
          <w:p>
            <w:pPr>
              <w:spacing w:after="20"/>
              <w:ind w:left="20"/>
              <w:jc w:val="both"/>
            </w:pPr>
            <w:r>
              <w:rPr>
                <w:rFonts w:ascii="Times New Roman"/>
                <w:b w:val="false"/>
                <w:i w:val="false"/>
                <w:color w:val="000000"/>
                <w:sz w:val="20"/>
              </w:rPr>
              <w:t>
*.3.7. Населенный пункт</w:t>
            </w:r>
          </w:p>
          <w:bookmarkEnd w:id="51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15"/>
          <w:p>
            <w:pPr>
              <w:spacing w:after="20"/>
              <w:ind w:left="20"/>
              <w:jc w:val="both"/>
            </w:pPr>
            <w:r>
              <w:rPr>
                <w:rFonts w:ascii="Times New Roman"/>
                <w:b w:val="false"/>
                <w:i w:val="false"/>
                <w:color w:val="000000"/>
                <w:sz w:val="20"/>
              </w:rPr>
              <w:t>
csdo:‌Name120‌Type (M.SDT.00055)</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16"/>
          <w:p>
            <w:pPr>
              <w:spacing w:after="20"/>
              <w:ind w:left="20"/>
              <w:jc w:val="both"/>
            </w:pPr>
            <w:r>
              <w:rPr>
                <w:rFonts w:ascii="Times New Roman"/>
                <w:b w:val="false"/>
                <w:i w:val="false"/>
                <w:color w:val="000000"/>
                <w:sz w:val="20"/>
              </w:rPr>
              <w:t>
*.3.8. Улица</w:t>
            </w:r>
          </w:p>
          <w:bookmarkEnd w:id="516"/>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17"/>
          <w:p>
            <w:pPr>
              <w:spacing w:after="20"/>
              <w:ind w:left="20"/>
              <w:jc w:val="both"/>
            </w:pPr>
            <w:r>
              <w:rPr>
                <w:rFonts w:ascii="Times New Roman"/>
                <w:b w:val="false"/>
                <w:i w:val="false"/>
                <w:color w:val="000000"/>
                <w:sz w:val="20"/>
              </w:rPr>
              <w:t>
csdo:‌Name120‌Type (M.SDT.00055)</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8"/>
          <w:p>
            <w:pPr>
              <w:spacing w:after="20"/>
              <w:ind w:left="20"/>
              <w:jc w:val="both"/>
            </w:pPr>
            <w:r>
              <w:rPr>
                <w:rFonts w:ascii="Times New Roman"/>
                <w:b w:val="false"/>
                <w:i w:val="false"/>
                <w:color w:val="000000"/>
                <w:sz w:val="20"/>
              </w:rPr>
              <w:t>
*.3.9. Номер дома</w:t>
            </w:r>
          </w:p>
          <w:bookmarkEnd w:id="518"/>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9"/>
          <w:p>
            <w:pPr>
              <w:spacing w:after="20"/>
              <w:ind w:left="20"/>
              <w:jc w:val="both"/>
            </w:pPr>
            <w:r>
              <w:rPr>
                <w:rFonts w:ascii="Times New Roman"/>
                <w:b w:val="false"/>
                <w:i w:val="false"/>
                <w:color w:val="000000"/>
                <w:sz w:val="20"/>
              </w:rPr>
              <w:t>
csdo:‌Id50‌Type (M.SDT.00093)</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20"/>
          <w:p>
            <w:pPr>
              <w:spacing w:after="20"/>
              <w:ind w:left="20"/>
              <w:jc w:val="both"/>
            </w:pPr>
            <w:r>
              <w:rPr>
                <w:rFonts w:ascii="Times New Roman"/>
                <w:b w:val="false"/>
                <w:i w:val="false"/>
                <w:color w:val="000000"/>
                <w:sz w:val="20"/>
              </w:rPr>
              <w:t>
*.3.10. Номер помещения</w:t>
            </w:r>
          </w:p>
          <w:bookmarkEnd w:id="520"/>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21"/>
          <w:p>
            <w:pPr>
              <w:spacing w:after="20"/>
              <w:ind w:left="20"/>
              <w:jc w:val="both"/>
            </w:pPr>
            <w:r>
              <w:rPr>
                <w:rFonts w:ascii="Times New Roman"/>
                <w:b w:val="false"/>
                <w:i w:val="false"/>
                <w:color w:val="000000"/>
                <w:sz w:val="20"/>
              </w:rPr>
              <w:t>
csdo:‌Id20‌Type (M.SDT.00092)</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22"/>
          <w:p>
            <w:pPr>
              <w:spacing w:after="20"/>
              <w:ind w:left="20"/>
              <w:jc w:val="both"/>
            </w:pPr>
            <w:r>
              <w:rPr>
                <w:rFonts w:ascii="Times New Roman"/>
                <w:b w:val="false"/>
                <w:i w:val="false"/>
                <w:color w:val="000000"/>
                <w:sz w:val="20"/>
              </w:rPr>
              <w:t>
*.3.11. Адрес в текстовой форме</w:t>
            </w:r>
          </w:p>
          <w:bookmarkEnd w:id="522"/>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23"/>
          <w:p>
            <w:pPr>
              <w:spacing w:after="20"/>
              <w:ind w:left="20"/>
              <w:jc w:val="both"/>
            </w:pPr>
            <w:r>
              <w:rPr>
                <w:rFonts w:ascii="Times New Roman"/>
                <w:b w:val="false"/>
                <w:i w:val="false"/>
                <w:color w:val="000000"/>
                <w:sz w:val="20"/>
              </w:rPr>
              <w:t>
csdo:‌Text1000‌Type (M.SDT.00071)</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24"/>
          <w:p>
            <w:pPr>
              <w:spacing w:after="20"/>
              <w:ind w:left="20"/>
              <w:jc w:val="both"/>
            </w:pPr>
            <w:r>
              <w:rPr>
                <w:rFonts w:ascii="Times New Roman"/>
                <w:b w:val="false"/>
                <w:i w:val="false"/>
                <w:color w:val="000000"/>
                <w:sz w:val="20"/>
              </w:rPr>
              <w:t>
*.4. Контактный реквизит</w:t>
            </w:r>
          </w:p>
          <w:bookmarkEnd w:id="52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реквизит </w:t>
            </w:r>
          </w:p>
          <w:p>
            <w:pPr>
              <w:spacing w:after="20"/>
              <w:ind w:left="20"/>
              <w:jc w:val="both"/>
            </w:pPr>
            <w:r>
              <w:rPr>
                <w:rFonts w:ascii="Times New Roman"/>
                <w:b w:val="false"/>
                <w:i w:val="false"/>
                <w:color w:val="000000"/>
                <w:sz w:val="20"/>
              </w:rPr>
              <w:t xml:space="preserve">с указанием способа </w:t>
            </w:r>
          </w:p>
          <w:p>
            <w:pPr>
              <w:spacing w:after="20"/>
              <w:ind w:left="20"/>
              <w:jc w:val="both"/>
            </w:pPr>
            <w:r>
              <w:rPr>
                <w:rFonts w:ascii="Times New Roman"/>
                <w:b w:val="false"/>
                <w:i w:val="false"/>
                <w:color w:val="000000"/>
                <w:sz w:val="20"/>
              </w:rPr>
              <w:t>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5"/>
          <w:p>
            <w:pPr>
              <w:spacing w:after="20"/>
              <w:ind w:left="20"/>
              <w:jc w:val="both"/>
            </w:pPr>
            <w:r>
              <w:rPr>
                <w:rFonts w:ascii="Times New Roman"/>
                <w:b w:val="false"/>
                <w:i w:val="false"/>
                <w:color w:val="000000"/>
                <w:sz w:val="20"/>
              </w:rPr>
              <w:t>
ccdo:‌Communication‌Details‌Type (M.CDT.00003)</w:t>
            </w:r>
          </w:p>
          <w:bookmarkEnd w:id="5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26"/>
          <w:p>
            <w:pPr>
              <w:spacing w:after="20"/>
              <w:ind w:left="20"/>
              <w:jc w:val="both"/>
            </w:pPr>
            <w:r>
              <w:rPr>
                <w:rFonts w:ascii="Times New Roman"/>
                <w:b w:val="false"/>
                <w:i w:val="false"/>
                <w:color w:val="000000"/>
                <w:sz w:val="20"/>
              </w:rPr>
              <w:t>
*.4.1. Код вида связи</w:t>
            </w:r>
          </w:p>
          <w:bookmarkEnd w:id="52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27"/>
          <w:p>
            <w:pPr>
              <w:spacing w:after="20"/>
              <w:ind w:left="20"/>
              <w:jc w:val="both"/>
            </w:pPr>
            <w:r>
              <w:rPr>
                <w:rFonts w:ascii="Times New Roman"/>
                <w:b w:val="false"/>
                <w:i w:val="false"/>
                <w:color w:val="000000"/>
                <w:sz w:val="20"/>
              </w:rPr>
              <w:t>
csdo:‌Communication‌Channel‌Code‌V2‌Type (M.SDT.00163)</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8"/>
          <w:p>
            <w:pPr>
              <w:spacing w:after="20"/>
              <w:ind w:left="20"/>
              <w:jc w:val="both"/>
            </w:pPr>
            <w:r>
              <w:rPr>
                <w:rFonts w:ascii="Times New Roman"/>
                <w:b w:val="false"/>
                <w:i w:val="false"/>
                <w:color w:val="000000"/>
                <w:sz w:val="20"/>
              </w:rPr>
              <w:t>
*.4.2. Наименование вида связи</w:t>
            </w:r>
          </w:p>
          <w:bookmarkEnd w:id="528"/>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29"/>
          <w:p>
            <w:pPr>
              <w:spacing w:after="20"/>
              <w:ind w:left="20"/>
              <w:jc w:val="both"/>
            </w:pPr>
            <w:r>
              <w:rPr>
                <w:rFonts w:ascii="Times New Roman"/>
                <w:b w:val="false"/>
                <w:i w:val="false"/>
                <w:color w:val="000000"/>
                <w:sz w:val="20"/>
              </w:rPr>
              <w:t>
csdo:‌Name120‌Type (M.SDT.00055)</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30"/>
          <w:p>
            <w:pPr>
              <w:spacing w:after="20"/>
              <w:ind w:left="20"/>
              <w:jc w:val="both"/>
            </w:pPr>
            <w:r>
              <w:rPr>
                <w:rFonts w:ascii="Times New Roman"/>
                <w:b w:val="false"/>
                <w:i w:val="false"/>
                <w:color w:val="000000"/>
                <w:sz w:val="20"/>
              </w:rPr>
              <w:t>
*.4.3. Идентификатор канала связи</w:t>
            </w:r>
          </w:p>
          <w:bookmarkEnd w:id="53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31"/>
          <w:p>
            <w:pPr>
              <w:spacing w:after="20"/>
              <w:ind w:left="20"/>
              <w:jc w:val="both"/>
            </w:pPr>
            <w:r>
              <w:rPr>
                <w:rFonts w:ascii="Times New Roman"/>
                <w:b w:val="false"/>
                <w:i w:val="false"/>
                <w:color w:val="000000"/>
                <w:sz w:val="20"/>
              </w:rPr>
              <w:t>
csdo:‌Communication‌Channel‌Id‌Type (M.SDT.00015)</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32"/>
          <w:p>
            <w:pPr>
              <w:spacing w:after="20"/>
              <w:ind w:left="20"/>
              <w:jc w:val="both"/>
            </w:pPr>
            <w:r>
              <w:rPr>
                <w:rFonts w:ascii="Times New Roman"/>
                <w:b w:val="false"/>
                <w:i w:val="false"/>
                <w:color w:val="000000"/>
                <w:sz w:val="20"/>
              </w:rPr>
              <w:t>
*.5. Почтовый адрес</w:t>
            </w:r>
          </w:p>
          <w:bookmarkEnd w:id="532"/>
          <w:p>
            <w:pPr>
              <w:spacing w:after="20"/>
              <w:ind w:left="20"/>
              <w:jc w:val="both"/>
            </w:pPr>
            <w:r>
              <w:rPr>
                <w:rFonts w:ascii="Times New Roman"/>
                <w:b w:val="false"/>
                <w:i w:val="false"/>
                <w:color w:val="000000"/>
                <w:sz w:val="20"/>
              </w:rPr>
              <w:t>
(cacdo:‌Postal‌Address‌Details)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33"/>
          <w:p>
            <w:pPr>
              <w:spacing w:after="20"/>
              <w:ind w:left="20"/>
              <w:jc w:val="both"/>
            </w:pPr>
            <w:r>
              <w:rPr>
                <w:rFonts w:ascii="Times New Roman"/>
                <w:b w:val="false"/>
                <w:i w:val="false"/>
                <w:color w:val="000000"/>
                <w:sz w:val="20"/>
              </w:rPr>
              <w:t>
ccdo:‌Address‌Details‌Type (M.CDT.00001)</w:t>
            </w:r>
          </w:p>
          <w:bookmarkEnd w:id="5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4"/>
          <w:p>
            <w:pPr>
              <w:spacing w:after="20"/>
              <w:ind w:left="20"/>
              <w:jc w:val="both"/>
            </w:pPr>
            <w:r>
              <w:rPr>
                <w:rFonts w:ascii="Times New Roman"/>
                <w:b w:val="false"/>
                <w:i w:val="false"/>
                <w:color w:val="000000"/>
                <w:sz w:val="20"/>
              </w:rPr>
              <w:t>
*.5.1. Код страны</w:t>
            </w:r>
          </w:p>
          <w:bookmarkEnd w:id="534"/>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35"/>
          <w:p>
            <w:pPr>
              <w:spacing w:after="20"/>
              <w:ind w:left="20"/>
              <w:jc w:val="both"/>
            </w:pPr>
            <w:r>
              <w:rPr>
                <w:rFonts w:ascii="Times New Roman"/>
                <w:b w:val="false"/>
                <w:i w:val="false"/>
                <w:color w:val="000000"/>
                <w:sz w:val="20"/>
              </w:rPr>
              <w:t>
csdo:‌Country‌Code‌Type (M.SDT.00001)</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36"/>
          <w:p>
            <w:pPr>
              <w:spacing w:after="20"/>
              <w:ind w:left="20"/>
              <w:jc w:val="both"/>
            </w:pPr>
            <w:r>
              <w:rPr>
                <w:rFonts w:ascii="Times New Roman"/>
                <w:b w:val="false"/>
                <w:i w:val="false"/>
                <w:color w:val="000000"/>
                <w:sz w:val="20"/>
              </w:rPr>
              <w:t>
*.5.2. Код территории</w:t>
            </w:r>
          </w:p>
          <w:bookmarkEnd w:id="536"/>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37"/>
          <w:p>
            <w:pPr>
              <w:spacing w:after="20"/>
              <w:ind w:left="20"/>
              <w:jc w:val="both"/>
            </w:pPr>
            <w:r>
              <w:rPr>
                <w:rFonts w:ascii="Times New Roman"/>
                <w:b w:val="false"/>
                <w:i w:val="false"/>
                <w:color w:val="000000"/>
                <w:sz w:val="20"/>
              </w:rPr>
              <w:t>
csdo:‌Territory‌Code‌Type (M.SDT.00031)</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38"/>
          <w:p>
            <w:pPr>
              <w:spacing w:after="20"/>
              <w:ind w:left="20"/>
              <w:jc w:val="both"/>
            </w:pPr>
            <w:r>
              <w:rPr>
                <w:rFonts w:ascii="Times New Roman"/>
                <w:b w:val="false"/>
                <w:i w:val="false"/>
                <w:color w:val="000000"/>
                <w:sz w:val="20"/>
              </w:rPr>
              <w:t>
*.5.3. Почтовый индекс</w:t>
            </w:r>
          </w:p>
          <w:bookmarkEnd w:id="53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39"/>
          <w:p>
            <w:pPr>
              <w:spacing w:after="20"/>
              <w:ind w:left="20"/>
              <w:jc w:val="both"/>
            </w:pPr>
            <w:r>
              <w:rPr>
                <w:rFonts w:ascii="Times New Roman"/>
                <w:b w:val="false"/>
                <w:i w:val="false"/>
                <w:color w:val="000000"/>
                <w:sz w:val="20"/>
              </w:rPr>
              <w:t>
csdo:‌Post‌Code‌Type (M.SDT.00006)</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40"/>
          <w:p>
            <w:pPr>
              <w:spacing w:after="20"/>
              <w:ind w:left="20"/>
              <w:jc w:val="both"/>
            </w:pPr>
            <w:r>
              <w:rPr>
                <w:rFonts w:ascii="Times New Roman"/>
                <w:b w:val="false"/>
                <w:i w:val="false"/>
                <w:color w:val="000000"/>
                <w:sz w:val="20"/>
              </w:rPr>
              <w:t>
*.5.4. Регион</w:t>
            </w:r>
          </w:p>
          <w:bookmarkEnd w:id="540"/>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41"/>
          <w:p>
            <w:pPr>
              <w:spacing w:after="20"/>
              <w:ind w:left="20"/>
              <w:jc w:val="both"/>
            </w:pPr>
            <w:r>
              <w:rPr>
                <w:rFonts w:ascii="Times New Roman"/>
                <w:b w:val="false"/>
                <w:i w:val="false"/>
                <w:color w:val="000000"/>
                <w:sz w:val="20"/>
              </w:rPr>
              <w:t>
csdo:‌Name120‌Type (M.SDT.00055)</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42"/>
          <w:p>
            <w:pPr>
              <w:spacing w:after="20"/>
              <w:ind w:left="20"/>
              <w:jc w:val="both"/>
            </w:pPr>
            <w:r>
              <w:rPr>
                <w:rFonts w:ascii="Times New Roman"/>
                <w:b w:val="false"/>
                <w:i w:val="false"/>
                <w:color w:val="000000"/>
                <w:sz w:val="20"/>
              </w:rPr>
              <w:t>
*.5.5. Район</w:t>
            </w:r>
          </w:p>
          <w:bookmarkEnd w:id="542"/>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43"/>
          <w:p>
            <w:pPr>
              <w:spacing w:after="20"/>
              <w:ind w:left="20"/>
              <w:jc w:val="both"/>
            </w:pPr>
            <w:r>
              <w:rPr>
                <w:rFonts w:ascii="Times New Roman"/>
                <w:b w:val="false"/>
                <w:i w:val="false"/>
                <w:color w:val="000000"/>
                <w:sz w:val="20"/>
              </w:rPr>
              <w:t>
csdo:‌Name120‌Type (M.SDT.00055)</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44"/>
          <w:p>
            <w:pPr>
              <w:spacing w:after="20"/>
              <w:ind w:left="20"/>
              <w:jc w:val="both"/>
            </w:pPr>
            <w:r>
              <w:rPr>
                <w:rFonts w:ascii="Times New Roman"/>
                <w:b w:val="false"/>
                <w:i w:val="false"/>
                <w:color w:val="000000"/>
                <w:sz w:val="20"/>
              </w:rPr>
              <w:t>
*.5.6. Город</w:t>
            </w:r>
          </w:p>
          <w:bookmarkEnd w:id="544"/>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45"/>
          <w:p>
            <w:pPr>
              <w:spacing w:after="20"/>
              <w:ind w:left="20"/>
              <w:jc w:val="both"/>
            </w:pPr>
            <w:r>
              <w:rPr>
                <w:rFonts w:ascii="Times New Roman"/>
                <w:b w:val="false"/>
                <w:i w:val="false"/>
                <w:color w:val="000000"/>
                <w:sz w:val="20"/>
              </w:rPr>
              <w:t>
csdo:‌Name120‌Type (M.SDT.00055)</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46"/>
          <w:p>
            <w:pPr>
              <w:spacing w:after="20"/>
              <w:ind w:left="20"/>
              <w:jc w:val="both"/>
            </w:pPr>
            <w:r>
              <w:rPr>
                <w:rFonts w:ascii="Times New Roman"/>
                <w:b w:val="false"/>
                <w:i w:val="false"/>
                <w:color w:val="000000"/>
                <w:sz w:val="20"/>
              </w:rPr>
              <w:t>
*.5.7. Населенный пункт</w:t>
            </w:r>
          </w:p>
          <w:bookmarkEnd w:id="546"/>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47"/>
          <w:p>
            <w:pPr>
              <w:spacing w:after="20"/>
              <w:ind w:left="20"/>
              <w:jc w:val="both"/>
            </w:pPr>
            <w:r>
              <w:rPr>
                <w:rFonts w:ascii="Times New Roman"/>
                <w:b w:val="false"/>
                <w:i w:val="false"/>
                <w:color w:val="000000"/>
                <w:sz w:val="20"/>
              </w:rPr>
              <w:t>
csdo:‌Name120‌Type (M.SDT.00055)</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48"/>
          <w:p>
            <w:pPr>
              <w:spacing w:after="20"/>
              <w:ind w:left="20"/>
              <w:jc w:val="both"/>
            </w:pPr>
            <w:r>
              <w:rPr>
                <w:rFonts w:ascii="Times New Roman"/>
                <w:b w:val="false"/>
                <w:i w:val="false"/>
                <w:color w:val="000000"/>
                <w:sz w:val="20"/>
              </w:rPr>
              <w:t>
*.5.8. Улица</w:t>
            </w:r>
          </w:p>
          <w:bookmarkEnd w:id="548"/>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49"/>
          <w:p>
            <w:pPr>
              <w:spacing w:after="20"/>
              <w:ind w:left="20"/>
              <w:jc w:val="both"/>
            </w:pPr>
            <w:r>
              <w:rPr>
                <w:rFonts w:ascii="Times New Roman"/>
                <w:b w:val="false"/>
                <w:i w:val="false"/>
                <w:color w:val="000000"/>
                <w:sz w:val="20"/>
              </w:rPr>
              <w:t>
csdo:‌Name120‌Type (M.SDT.00055)</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50"/>
          <w:p>
            <w:pPr>
              <w:spacing w:after="20"/>
              <w:ind w:left="20"/>
              <w:jc w:val="both"/>
            </w:pPr>
            <w:r>
              <w:rPr>
                <w:rFonts w:ascii="Times New Roman"/>
                <w:b w:val="false"/>
                <w:i w:val="false"/>
                <w:color w:val="000000"/>
                <w:sz w:val="20"/>
              </w:rPr>
              <w:t>
*.5.9. Номер дома</w:t>
            </w:r>
          </w:p>
          <w:bookmarkEnd w:id="550"/>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51"/>
          <w:p>
            <w:pPr>
              <w:spacing w:after="20"/>
              <w:ind w:left="20"/>
              <w:jc w:val="both"/>
            </w:pPr>
            <w:r>
              <w:rPr>
                <w:rFonts w:ascii="Times New Roman"/>
                <w:b w:val="false"/>
                <w:i w:val="false"/>
                <w:color w:val="000000"/>
                <w:sz w:val="20"/>
              </w:rPr>
              <w:t>
csdo:‌Id50‌Type (M.SDT.00093)</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52"/>
          <w:p>
            <w:pPr>
              <w:spacing w:after="20"/>
              <w:ind w:left="20"/>
              <w:jc w:val="both"/>
            </w:pPr>
            <w:r>
              <w:rPr>
                <w:rFonts w:ascii="Times New Roman"/>
                <w:b w:val="false"/>
                <w:i w:val="false"/>
                <w:color w:val="000000"/>
                <w:sz w:val="20"/>
              </w:rPr>
              <w:t>
*.5.10. Номер помещения</w:t>
            </w:r>
          </w:p>
          <w:bookmarkEnd w:id="552"/>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53"/>
          <w:p>
            <w:pPr>
              <w:spacing w:after="20"/>
              <w:ind w:left="20"/>
              <w:jc w:val="both"/>
            </w:pPr>
            <w:r>
              <w:rPr>
                <w:rFonts w:ascii="Times New Roman"/>
                <w:b w:val="false"/>
                <w:i w:val="false"/>
                <w:color w:val="000000"/>
                <w:sz w:val="20"/>
              </w:rPr>
              <w:t>
csdo:‌Id20‌Type (M.SDT.00092)</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54"/>
          <w:p>
            <w:pPr>
              <w:spacing w:after="20"/>
              <w:ind w:left="20"/>
              <w:jc w:val="both"/>
            </w:pPr>
            <w:r>
              <w:rPr>
                <w:rFonts w:ascii="Times New Roman"/>
                <w:b w:val="false"/>
                <w:i w:val="false"/>
                <w:color w:val="000000"/>
                <w:sz w:val="20"/>
              </w:rPr>
              <w:t>
*.5.11. Адрес в текстовой форме</w:t>
            </w:r>
          </w:p>
          <w:bookmarkEnd w:id="554"/>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55"/>
          <w:p>
            <w:pPr>
              <w:spacing w:after="20"/>
              <w:ind w:left="20"/>
              <w:jc w:val="both"/>
            </w:pPr>
            <w:r>
              <w:rPr>
                <w:rFonts w:ascii="Times New Roman"/>
                <w:b w:val="false"/>
                <w:i w:val="false"/>
                <w:color w:val="000000"/>
                <w:sz w:val="20"/>
              </w:rPr>
              <w:t>
csdo:‌Text1000‌Type (M.SDT.00071)</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56"/>
          <w:p>
            <w:pPr>
              <w:spacing w:after="20"/>
              <w:ind w:left="20"/>
              <w:jc w:val="both"/>
            </w:pPr>
            <w:r>
              <w:rPr>
                <w:rFonts w:ascii="Times New Roman"/>
                <w:b w:val="false"/>
                <w:i w:val="false"/>
                <w:color w:val="000000"/>
                <w:sz w:val="20"/>
              </w:rPr>
              <w:t>
*.6. Признак филиала организации</w:t>
            </w:r>
          </w:p>
          <w:bookmarkEnd w:id="556"/>
          <w:p>
            <w:pPr>
              <w:spacing w:after="20"/>
              <w:ind w:left="20"/>
              <w:jc w:val="both"/>
            </w:pPr>
            <w:r>
              <w:rPr>
                <w:rFonts w:ascii="Times New Roman"/>
                <w:b w:val="false"/>
                <w:i w:val="false"/>
                <w:color w:val="000000"/>
                <w:sz w:val="20"/>
              </w:rPr>
              <w:t>
(casdo:‌Branch‌Flag‌Code)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57"/>
          <w:p>
            <w:pPr>
              <w:spacing w:after="20"/>
              <w:ind w:left="20"/>
              <w:jc w:val="both"/>
            </w:pPr>
            <w:r>
              <w:rPr>
                <w:rFonts w:ascii="Times New Roman"/>
                <w:b w:val="false"/>
                <w:i w:val="false"/>
                <w:color w:val="000000"/>
                <w:sz w:val="20"/>
              </w:rPr>
              <w:t>
кодовое обозначение признака филиала организации:</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0 – головная организация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58"/>
          <w:p>
            <w:pPr>
              <w:spacing w:after="20"/>
              <w:ind w:left="20"/>
              <w:jc w:val="both"/>
            </w:pPr>
            <w:r>
              <w:rPr>
                <w:rFonts w:ascii="Times New Roman"/>
                <w:b w:val="false"/>
                <w:i w:val="false"/>
                <w:color w:val="000000"/>
                <w:sz w:val="20"/>
              </w:rPr>
              <w:t>
csdo:‌Code1‌Type (M.SDT.00169)</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59"/>
          <w:p>
            <w:pPr>
              <w:spacing w:after="20"/>
              <w:ind w:left="20"/>
              <w:jc w:val="both"/>
            </w:pPr>
            <w:r>
              <w:rPr>
                <w:rFonts w:ascii="Times New Roman"/>
                <w:b w:val="false"/>
                <w:i w:val="false"/>
                <w:color w:val="000000"/>
                <w:sz w:val="20"/>
              </w:rPr>
              <w:t>
2.3.2. Структурное подразделение таможенного представителя</w:t>
            </w:r>
          </w:p>
          <w:bookmarkEnd w:id="559"/>
          <w:p>
            <w:pPr>
              <w:spacing w:after="20"/>
              <w:ind w:left="20"/>
              <w:jc w:val="both"/>
            </w:pPr>
            <w:r>
              <w:rPr>
                <w:rFonts w:ascii="Times New Roman"/>
                <w:b w:val="false"/>
                <w:i w:val="false"/>
                <w:color w:val="000000"/>
                <w:sz w:val="20"/>
              </w:rPr>
              <w:t>
(cacdo:‌Broker‌Branch‌Details)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структурном подразделении таможенного представителя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60"/>
          <w:p>
            <w:pPr>
              <w:spacing w:after="20"/>
              <w:ind w:left="20"/>
              <w:jc w:val="both"/>
            </w:pPr>
            <w:r>
              <w:rPr>
                <w:rFonts w:ascii="Times New Roman"/>
                <w:b w:val="false"/>
                <w:i w:val="false"/>
                <w:color w:val="000000"/>
                <w:sz w:val="20"/>
              </w:rPr>
              <w:t>
cacdo:‌Register‌Organization‌Details‌Type (M.CA.CDT.00073)</w:t>
            </w:r>
          </w:p>
          <w:bookmarkEnd w:id="5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61"/>
          <w:p>
            <w:pPr>
              <w:spacing w:after="20"/>
              <w:ind w:left="20"/>
              <w:jc w:val="both"/>
            </w:pPr>
            <w:r>
              <w:rPr>
                <w:rFonts w:ascii="Times New Roman"/>
                <w:b w:val="false"/>
                <w:i w:val="false"/>
                <w:color w:val="000000"/>
                <w:sz w:val="20"/>
              </w:rPr>
              <w:t>
*.1. Реквизиты организации</w:t>
            </w:r>
          </w:p>
          <w:bookmarkEnd w:id="561"/>
          <w:p>
            <w:pPr>
              <w:spacing w:after="20"/>
              <w:ind w:left="20"/>
              <w:jc w:val="both"/>
            </w:pPr>
            <w:r>
              <w:rPr>
                <w:rFonts w:ascii="Times New Roman"/>
                <w:b w:val="false"/>
                <w:i w:val="false"/>
                <w:color w:val="000000"/>
                <w:sz w:val="20"/>
              </w:rPr>
              <w:t>
(ccdo:‌Organization‌Details)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62"/>
          <w:p>
            <w:pPr>
              <w:spacing w:after="20"/>
              <w:ind w:left="20"/>
              <w:jc w:val="both"/>
            </w:pPr>
            <w:r>
              <w:rPr>
                <w:rFonts w:ascii="Times New Roman"/>
                <w:b w:val="false"/>
                <w:i w:val="false"/>
                <w:color w:val="000000"/>
                <w:sz w:val="20"/>
              </w:rPr>
              <w:t>
ccdo:‌Organization‌Details‌Type (M.CDT.00015)</w:t>
            </w:r>
          </w:p>
          <w:bookmarkEnd w:id="5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63"/>
          <w:p>
            <w:pPr>
              <w:spacing w:after="20"/>
              <w:ind w:left="20"/>
              <w:jc w:val="both"/>
            </w:pPr>
            <w:r>
              <w:rPr>
                <w:rFonts w:ascii="Times New Roman"/>
                <w:b w:val="false"/>
                <w:i w:val="false"/>
                <w:color w:val="000000"/>
                <w:sz w:val="20"/>
              </w:rPr>
              <w:t>
*.1.1. Код страны</w:t>
            </w:r>
          </w:p>
          <w:bookmarkEnd w:id="563"/>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64"/>
          <w:p>
            <w:pPr>
              <w:spacing w:after="20"/>
              <w:ind w:left="20"/>
              <w:jc w:val="both"/>
            </w:pPr>
            <w:r>
              <w:rPr>
                <w:rFonts w:ascii="Times New Roman"/>
                <w:b w:val="false"/>
                <w:i w:val="false"/>
                <w:color w:val="000000"/>
                <w:sz w:val="20"/>
              </w:rPr>
              <w:t>
csdo:‌Country‌Code‌Type (M.SDT.00001)</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65"/>
          <w:p>
            <w:pPr>
              <w:spacing w:after="20"/>
              <w:ind w:left="20"/>
              <w:jc w:val="both"/>
            </w:pPr>
            <w:r>
              <w:rPr>
                <w:rFonts w:ascii="Times New Roman"/>
                <w:b w:val="false"/>
                <w:i w:val="false"/>
                <w:color w:val="000000"/>
                <w:sz w:val="20"/>
              </w:rPr>
              <w:t>
*.1.2. Наименование организации</w:t>
            </w:r>
          </w:p>
          <w:bookmarkEnd w:id="565"/>
          <w:p>
            <w:pPr>
              <w:spacing w:after="20"/>
              <w:ind w:left="20"/>
              <w:jc w:val="both"/>
            </w:pPr>
            <w:r>
              <w:rPr>
                <w:rFonts w:ascii="Times New Roman"/>
                <w:b w:val="false"/>
                <w:i w:val="false"/>
                <w:color w:val="000000"/>
                <w:sz w:val="20"/>
              </w:rPr>
              <w:t>
(csdo:‌Organization‌Name)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66"/>
          <w:p>
            <w:pPr>
              <w:spacing w:after="20"/>
              <w:ind w:left="20"/>
              <w:jc w:val="both"/>
            </w:pPr>
            <w:r>
              <w:rPr>
                <w:rFonts w:ascii="Times New Roman"/>
                <w:b w:val="false"/>
                <w:i w:val="false"/>
                <w:color w:val="000000"/>
                <w:sz w:val="20"/>
              </w:rPr>
              <w:t>
csdo:‌Name300‌Type (M.SDT.00056)</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67"/>
          <w:p>
            <w:pPr>
              <w:spacing w:after="20"/>
              <w:ind w:left="20"/>
              <w:jc w:val="both"/>
            </w:pPr>
            <w:r>
              <w:rPr>
                <w:rFonts w:ascii="Times New Roman"/>
                <w:b w:val="false"/>
                <w:i w:val="false"/>
                <w:color w:val="000000"/>
                <w:sz w:val="20"/>
              </w:rPr>
              <w:t>
*.1.3. Краткое наименование организации</w:t>
            </w:r>
          </w:p>
          <w:bookmarkEnd w:id="567"/>
          <w:p>
            <w:pPr>
              <w:spacing w:after="20"/>
              <w:ind w:left="20"/>
              <w:jc w:val="both"/>
            </w:pPr>
            <w:r>
              <w:rPr>
                <w:rFonts w:ascii="Times New Roman"/>
                <w:b w:val="false"/>
                <w:i w:val="false"/>
                <w:color w:val="000000"/>
                <w:sz w:val="20"/>
              </w:rPr>
              <w:t>
(csdo:‌Organization‌Brief‌Name)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68"/>
          <w:p>
            <w:pPr>
              <w:spacing w:after="20"/>
              <w:ind w:left="20"/>
              <w:jc w:val="both"/>
            </w:pPr>
            <w:r>
              <w:rPr>
                <w:rFonts w:ascii="Times New Roman"/>
                <w:b w:val="false"/>
                <w:i w:val="false"/>
                <w:color w:val="000000"/>
                <w:sz w:val="20"/>
              </w:rPr>
              <w:t>
csdo:‌Name120‌Type (M.SDT.00055)</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69"/>
          <w:p>
            <w:pPr>
              <w:spacing w:after="20"/>
              <w:ind w:left="20"/>
              <w:jc w:val="both"/>
            </w:pPr>
            <w:r>
              <w:rPr>
                <w:rFonts w:ascii="Times New Roman"/>
                <w:b w:val="false"/>
                <w:i w:val="false"/>
                <w:color w:val="000000"/>
                <w:sz w:val="20"/>
              </w:rPr>
              <w:t>
*.1.4. Наименование организационно-правовой формы</w:t>
            </w:r>
          </w:p>
          <w:bookmarkEnd w:id="569"/>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70"/>
          <w:p>
            <w:pPr>
              <w:spacing w:after="20"/>
              <w:ind w:left="20"/>
              <w:jc w:val="both"/>
            </w:pPr>
            <w:r>
              <w:rPr>
                <w:rFonts w:ascii="Times New Roman"/>
                <w:b w:val="false"/>
                <w:i w:val="false"/>
                <w:color w:val="000000"/>
                <w:sz w:val="20"/>
              </w:rPr>
              <w:t>
csdo:‌Name300‌Type (M.SDT.00056)</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71"/>
          <w:p>
            <w:pPr>
              <w:spacing w:after="20"/>
              <w:ind w:left="20"/>
              <w:jc w:val="both"/>
            </w:pPr>
            <w:r>
              <w:rPr>
                <w:rFonts w:ascii="Times New Roman"/>
                <w:b w:val="false"/>
                <w:i w:val="false"/>
                <w:color w:val="000000"/>
                <w:sz w:val="20"/>
              </w:rPr>
              <w:t>
*.1.5. Идентификатор организации</w:t>
            </w:r>
          </w:p>
          <w:bookmarkEnd w:id="571"/>
          <w:p>
            <w:pPr>
              <w:spacing w:after="20"/>
              <w:ind w:left="20"/>
              <w:jc w:val="both"/>
            </w:pPr>
            <w:r>
              <w:rPr>
                <w:rFonts w:ascii="Times New Roman"/>
                <w:b w:val="false"/>
                <w:i w:val="false"/>
                <w:color w:val="000000"/>
                <w:sz w:val="20"/>
              </w:rPr>
              <w:t>
(csdo:‌Organization‌Id)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72"/>
          <w:p>
            <w:pPr>
              <w:spacing w:after="20"/>
              <w:ind w:left="20"/>
              <w:jc w:val="both"/>
            </w:pPr>
            <w:r>
              <w:rPr>
                <w:rFonts w:ascii="Times New Roman"/>
                <w:b w:val="false"/>
                <w:i w:val="false"/>
                <w:color w:val="000000"/>
                <w:sz w:val="20"/>
              </w:rPr>
              <w:t>
csdo:‌Organization‌Id‌Type (M.SDT.00024)</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73"/>
          <w:p>
            <w:pPr>
              <w:spacing w:after="20"/>
              <w:ind w:left="20"/>
              <w:jc w:val="both"/>
            </w:pPr>
            <w:r>
              <w:rPr>
                <w:rFonts w:ascii="Times New Roman"/>
                <w:b w:val="false"/>
                <w:i w:val="false"/>
                <w:color w:val="000000"/>
                <w:sz w:val="20"/>
              </w:rPr>
              <w:t>
*.1.6. Код организации</w:t>
            </w:r>
          </w:p>
          <w:bookmarkEnd w:id="573"/>
          <w:p>
            <w:pPr>
              <w:spacing w:after="20"/>
              <w:ind w:left="20"/>
              <w:jc w:val="both"/>
            </w:pPr>
            <w:r>
              <w:rPr>
                <w:rFonts w:ascii="Times New Roman"/>
                <w:b w:val="false"/>
                <w:i w:val="false"/>
                <w:color w:val="000000"/>
                <w:sz w:val="20"/>
              </w:rPr>
              <w:t>
(csdo:‌Organization‌Code)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74"/>
          <w:p>
            <w:pPr>
              <w:spacing w:after="20"/>
              <w:ind w:left="20"/>
              <w:jc w:val="both"/>
            </w:pPr>
            <w:r>
              <w:rPr>
                <w:rFonts w:ascii="Times New Roman"/>
                <w:b w:val="false"/>
                <w:i w:val="false"/>
                <w:color w:val="000000"/>
                <w:sz w:val="20"/>
              </w:rPr>
              <w:t>
csdo:‌Organization‌Code‌Type (M.SDT.00032)</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75"/>
          <w:p>
            <w:pPr>
              <w:spacing w:after="20"/>
              <w:ind w:left="20"/>
              <w:jc w:val="both"/>
            </w:pPr>
            <w:r>
              <w:rPr>
                <w:rFonts w:ascii="Times New Roman"/>
                <w:b w:val="false"/>
                <w:i w:val="false"/>
                <w:color w:val="000000"/>
                <w:sz w:val="20"/>
              </w:rPr>
              <w:t>
*.1.7. Код языка</w:t>
            </w:r>
          </w:p>
          <w:bookmarkEnd w:id="575"/>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текстовых реквизитов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76"/>
          <w:p>
            <w:pPr>
              <w:spacing w:after="20"/>
              <w:ind w:left="20"/>
              <w:jc w:val="both"/>
            </w:pPr>
            <w:r>
              <w:rPr>
                <w:rFonts w:ascii="Times New Roman"/>
                <w:b w:val="false"/>
                <w:i w:val="false"/>
                <w:color w:val="000000"/>
                <w:sz w:val="20"/>
              </w:rPr>
              <w:t>
csdo:‌Language‌Code‌Type (M.SDT.00051)</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77"/>
          <w:p>
            <w:pPr>
              <w:spacing w:after="20"/>
              <w:ind w:left="20"/>
              <w:jc w:val="both"/>
            </w:pPr>
            <w:r>
              <w:rPr>
                <w:rFonts w:ascii="Times New Roman"/>
                <w:b w:val="false"/>
                <w:i w:val="false"/>
                <w:color w:val="000000"/>
                <w:sz w:val="20"/>
              </w:rPr>
              <w:t>
*.2. Налогоплательщик</w:t>
            </w:r>
          </w:p>
          <w:bookmarkEnd w:id="577"/>
          <w:p>
            <w:pPr>
              <w:spacing w:after="20"/>
              <w:ind w:left="20"/>
              <w:jc w:val="both"/>
            </w:pPr>
            <w:r>
              <w:rPr>
                <w:rFonts w:ascii="Times New Roman"/>
                <w:b w:val="false"/>
                <w:i w:val="false"/>
                <w:color w:val="000000"/>
                <w:sz w:val="20"/>
              </w:rPr>
              <w:t>
(ccdo:‌Taxpayer‌Details)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78"/>
          <w:p>
            <w:pPr>
              <w:spacing w:after="20"/>
              <w:ind w:left="20"/>
              <w:jc w:val="both"/>
            </w:pPr>
            <w:r>
              <w:rPr>
                <w:rFonts w:ascii="Times New Roman"/>
                <w:b w:val="false"/>
                <w:i w:val="false"/>
                <w:color w:val="000000"/>
                <w:sz w:val="20"/>
              </w:rPr>
              <w:t>
ccdo:‌Taxpayer‌Details‌Type (M.CDT.00019)</w:t>
            </w:r>
          </w:p>
          <w:bookmarkEnd w:id="5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79"/>
          <w:p>
            <w:pPr>
              <w:spacing w:after="20"/>
              <w:ind w:left="20"/>
              <w:jc w:val="both"/>
            </w:pPr>
            <w:r>
              <w:rPr>
                <w:rFonts w:ascii="Times New Roman"/>
                <w:b w:val="false"/>
                <w:i w:val="false"/>
                <w:color w:val="000000"/>
                <w:sz w:val="20"/>
              </w:rPr>
              <w:t>
*.2.1. Идентификатор налогоплательщика</w:t>
            </w:r>
          </w:p>
          <w:bookmarkEnd w:id="579"/>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80"/>
          <w:p>
            <w:pPr>
              <w:spacing w:after="20"/>
              <w:ind w:left="20"/>
              <w:jc w:val="both"/>
            </w:pPr>
            <w:r>
              <w:rPr>
                <w:rFonts w:ascii="Times New Roman"/>
                <w:b w:val="false"/>
                <w:i w:val="false"/>
                <w:color w:val="000000"/>
                <w:sz w:val="20"/>
              </w:rPr>
              <w:t>
csdo:‌Taxpayer‌Id‌Type (M.SDT.00025)</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81"/>
          <w:p>
            <w:pPr>
              <w:spacing w:after="20"/>
              <w:ind w:left="20"/>
              <w:jc w:val="both"/>
            </w:pPr>
            <w:r>
              <w:rPr>
                <w:rFonts w:ascii="Times New Roman"/>
                <w:b w:val="false"/>
                <w:i w:val="false"/>
                <w:color w:val="000000"/>
                <w:sz w:val="20"/>
              </w:rPr>
              <w:t>
*.2.2. Код причины постановки на учет</w:t>
            </w:r>
          </w:p>
          <w:bookmarkEnd w:id="581"/>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82"/>
          <w:p>
            <w:pPr>
              <w:spacing w:after="20"/>
              <w:ind w:left="20"/>
              <w:jc w:val="both"/>
            </w:pPr>
            <w:r>
              <w:rPr>
                <w:rFonts w:ascii="Times New Roman"/>
                <w:b w:val="false"/>
                <w:i w:val="false"/>
                <w:color w:val="000000"/>
                <w:sz w:val="20"/>
              </w:rPr>
              <w:t>
csdo:‌Tax‌Registration‌Reason‌Code‌Type (M.SDT.00030)</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83"/>
          <w:p>
            <w:pPr>
              <w:spacing w:after="20"/>
              <w:ind w:left="20"/>
              <w:jc w:val="both"/>
            </w:pPr>
            <w:r>
              <w:rPr>
                <w:rFonts w:ascii="Times New Roman"/>
                <w:b w:val="false"/>
                <w:i w:val="false"/>
                <w:color w:val="000000"/>
                <w:sz w:val="20"/>
              </w:rPr>
              <w:t>
*.3. Адрес</w:t>
            </w:r>
          </w:p>
          <w:bookmarkEnd w:id="583"/>
          <w:p>
            <w:pPr>
              <w:spacing w:after="20"/>
              <w:ind w:left="20"/>
              <w:jc w:val="both"/>
            </w:pPr>
            <w:r>
              <w:rPr>
                <w:rFonts w:ascii="Times New Roman"/>
                <w:b w:val="false"/>
                <w:i w:val="false"/>
                <w:color w:val="000000"/>
                <w:sz w:val="20"/>
              </w:rPr>
              <w:t>
(ccdo:‌Address‌Details)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84"/>
          <w:p>
            <w:pPr>
              <w:spacing w:after="20"/>
              <w:ind w:left="20"/>
              <w:jc w:val="both"/>
            </w:pPr>
            <w:r>
              <w:rPr>
                <w:rFonts w:ascii="Times New Roman"/>
                <w:b w:val="false"/>
                <w:i w:val="false"/>
                <w:color w:val="000000"/>
                <w:sz w:val="20"/>
              </w:rPr>
              <w:t>
ccdo:‌Address‌Details‌Type (M.CDT.00001)</w:t>
            </w:r>
          </w:p>
          <w:bookmarkEnd w:id="5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85"/>
          <w:p>
            <w:pPr>
              <w:spacing w:after="20"/>
              <w:ind w:left="20"/>
              <w:jc w:val="both"/>
            </w:pPr>
            <w:r>
              <w:rPr>
                <w:rFonts w:ascii="Times New Roman"/>
                <w:b w:val="false"/>
                <w:i w:val="false"/>
                <w:color w:val="000000"/>
                <w:sz w:val="20"/>
              </w:rPr>
              <w:t>
*.3.1. Код страны</w:t>
            </w:r>
          </w:p>
          <w:bookmarkEnd w:id="585"/>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86"/>
          <w:p>
            <w:pPr>
              <w:spacing w:after="20"/>
              <w:ind w:left="20"/>
              <w:jc w:val="both"/>
            </w:pPr>
            <w:r>
              <w:rPr>
                <w:rFonts w:ascii="Times New Roman"/>
                <w:b w:val="false"/>
                <w:i w:val="false"/>
                <w:color w:val="000000"/>
                <w:sz w:val="20"/>
              </w:rPr>
              <w:t>
csdo:‌Country‌Code‌Type (M.SDT.00001)</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87"/>
          <w:p>
            <w:pPr>
              <w:spacing w:after="20"/>
              <w:ind w:left="20"/>
              <w:jc w:val="both"/>
            </w:pPr>
            <w:r>
              <w:rPr>
                <w:rFonts w:ascii="Times New Roman"/>
                <w:b w:val="false"/>
                <w:i w:val="false"/>
                <w:color w:val="000000"/>
                <w:sz w:val="20"/>
              </w:rPr>
              <w:t>
*.3.2. Код территории</w:t>
            </w:r>
          </w:p>
          <w:bookmarkEnd w:id="58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8"/>
          <w:p>
            <w:pPr>
              <w:spacing w:after="20"/>
              <w:ind w:left="20"/>
              <w:jc w:val="both"/>
            </w:pPr>
            <w:r>
              <w:rPr>
                <w:rFonts w:ascii="Times New Roman"/>
                <w:b w:val="false"/>
                <w:i w:val="false"/>
                <w:color w:val="000000"/>
                <w:sz w:val="20"/>
              </w:rPr>
              <w:t>
csdo:‌Territory‌Code‌Type (M.SDT.00031)</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89"/>
          <w:p>
            <w:pPr>
              <w:spacing w:after="20"/>
              <w:ind w:left="20"/>
              <w:jc w:val="both"/>
            </w:pPr>
            <w:r>
              <w:rPr>
                <w:rFonts w:ascii="Times New Roman"/>
                <w:b w:val="false"/>
                <w:i w:val="false"/>
                <w:color w:val="000000"/>
                <w:sz w:val="20"/>
              </w:rPr>
              <w:t>
*.3.3. Почтовый индекс</w:t>
            </w:r>
          </w:p>
          <w:bookmarkEnd w:id="58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0"/>
          <w:p>
            <w:pPr>
              <w:spacing w:after="20"/>
              <w:ind w:left="20"/>
              <w:jc w:val="both"/>
            </w:pPr>
            <w:r>
              <w:rPr>
                <w:rFonts w:ascii="Times New Roman"/>
                <w:b w:val="false"/>
                <w:i w:val="false"/>
                <w:color w:val="000000"/>
                <w:sz w:val="20"/>
              </w:rPr>
              <w:t>
csdo:‌Post‌Code‌Type (M.SDT.00006)</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91"/>
          <w:p>
            <w:pPr>
              <w:spacing w:after="20"/>
              <w:ind w:left="20"/>
              <w:jc w:val="both"/>
            </w:pPr>
            <w:r>
              <w:rPr>
                <w:rFonts w:ascii="Times New Roman"/>
                <w:b w:val="false"/>
                <w:i w:val="false"/>
                <w:color w:val="000000"/>
                <w:sz w:val="20"/>
              </w:rPr>
              <w:t>
*.3.4. Регион</w:t>
            </w:r>
          </w:p>
          <w:bookmarkEnd w:id="59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92"/>
          <w:p>
            <w:pPr>
              <w:spacing w:after="20"/>
              <w:ind w:left="20"/>
              <w:jc w:val="both"/>
            </w:pPr>
            <w:r>
              <w:rPr>
                <w:rFonts w:ascii="Times New Roman"/>
                <w:b w:val="false"/>
                <w:i w:val="false"/>
                <w:color w:val="000000"/>
                <w:sz w:val="20"/>
              </w:rPr>
              <w:t>
csdo:‌Name120‌Type (M.SDT.00055)</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93"/>
          <w:p>
            <w:pPr>
              <w:spacing w:after="20"/>
              <w:ind w:left="20"/>
              <w:jc w:val="both"/>
            </w:pPr>
            <w:r>
              <w:rPr>
                <w:rFonts w:ascii="Times New Roman"/>
                <w:b w:val="false"/>
                <w:i w:val="false"/>
                <w:color w:val="000000"/>
                <w:sz w:val="20"/>
              </w:rPr>
              <w:t>
*.3.5. Район</w:t>
            </w:r>
          </w:p>
          <w:bookmarkEnd w:id="593"/>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94"/>
          <w:p>
            <w:pPr>
              <w:spacing w:after="20"/>
              <w:ind w:left="20"/>
              <w:jc w:val="both"/>
            </w:pPr>
            <w:r>
              <w:rPr>
                <w:rFonts w:ascii="Times New Roman"/>
                <w:b w:val="false"/>
                <w:i w:val="false"/>
                <w:color w:val="000000"/>
                <w:sz w:val="20"/>
              </w:rPr>
              <w:t>
csdo:‌Name120‌Type (M.SDT.00055)</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95"/>
          <w:p>
            <w:pPr>
              <w:spacing w:after="20"/>
              <w:ind w:left="20"/>
              <w:jc w:val="both"/>
            </w:pPr>
            <w:r>
              <w:rPr>
                <w:rFonts w:ascii="Times New Roman"/>
                <w:b w:val="false"/>
                <w:i w:val="false"/>
                <w:color w:val="000000"/>
                <w:sz w:val="20"/>
              </w:rPr>
              <w:t>
*.3.6. Город</w:t>
            </w:r>
          </w:p>
          <w:bookmarkEnd w:id="595"/>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6"/>
          <w:p>
            <w:pPr>
              <w:spacing w:after="20"/>
              <w:ind w:left="20"/>
              <w:jc w:val="both"/>
            </w:pPr>
            <w:r>
              <w:rPr>
                <w:rFonts w:ascii="Times New Roman"/>
                <w:b w:val="false"/>
                <w:i w:val="false"/>
                <w:color w:val="000000"/>
                <w:sz w:val="20"/>
              </w:rPr>
              <w:t>
csdo:‌Name120‌Type (M.SDT.00055)</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97"/>
          <w:p>
            <w:pPr>
              <w:spacing w:after="20"/>
              <w:ind w:left="20"/>
              <w:jc w:val="both"/>
            </w:pPr>
            <w:r>
              <w:rPr>
                <w:rFonts w:ascii="Times New Roman"/>
                <w:b w:val="false"/>
                <w:i w:val="false"/>
                <w:color w:val="000000"/>
                <w:sz w:val="20"/>
              </w:rPr>
              <w:t>
*.3.7. Населенный пункт</w:t>
            </w:r>
          </w:p>
          <w:bookmarkEnd w:id="597"/>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98"/>
          <w:p>
            <w:pPr>
              <w:spacing w:after="20"/>
              <w:ind w:left="20"/>
              <w:jc w:val="both"/>
            </w:pPr>
            <w:r>
              <w:rPr>
                <w:rFonts w:ascii="Times New Roman"/>
                <w:b w:val="false"/>
                <w:i w:val="false"/>
                <w:color w:val="000000"/>
                <w:sz w:val="20"/>
              </w:rPr>
              <w:t>
csdo:‌Name120‌Type (M.SDT.00055)</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99"/>
          <w:p>
            <w:pPr>
              <w:spacing w:after="20"/>
              <w:ind w:left="20"/>
              <w:jc w:val="both"/>
            </w:pPr>
            <w:r>
              <w:rPr>
                <w:rFonts w:ascii="Times New Roman"/>
                <w:b w:val="false"/>
                <w:i w:val="false"/>
                <w:color w:val="000000"/>
                <w:sz w:val="20"/>
              </w:rPr>
              <w:t>
*.3.8. Улица</w:t>
            </w:r>
          </w:p>
          <w:bookmarkEnd w:id="599"/>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00"/>
          <w:p>
            <w:pPr>
              <w:spacing w:after="20"/>
              <w:ind w:left="20"/>
              <w:jc w:val="both"/>
            </w:pPr>
            <w:r>
              <w:rPr>
                <w:rFonts w:ascii="Times New Roman"/>
                <w:b w:val="false"/>
                <w:i w:val="false"/>
                <w:color w:val="000000"/>
                <w:sz w:val="20"/>
              </w:rPr>
              <w:t>
csdo:‌Name120‌Type (M.SDT.00055)</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01"/>
          <w:p>
            <w:pPr>
              <w:spacing w:after="20"/>
              <w:ind w:left="20"/>
              <w:jc w:val="both"/>
            </w:pPr>
            <w:r>
              <w:rPr>
                <w:rFonts w:ascii="Times New Roman"/>
                <w:b w:val="false"/>
                <w:i w:val="false"/>
                <w:color w:val="000000"/>
                <w:sz w:val="20"/>
              </w:rPr>
              <w:t>
*.3.9. Номер дома</w:t>
            </w:r>
          </w:p>
          <w:bookmarkEnd w:id="601"/>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02"/>
          <w:p>
            <w:pPr>
              <w:spacing w:after="20"/>
              <w:ind w:left="20"/>
              <w:jc w:val="both"/>
            </w:pPr>
            <w:r>
              <w:rPr>
                <w:rFonts w:ascii="Times New Roman"/>
                <w:b w:val="false"/>
                <w:i w:val="false"/>
                <w:color w:val="000000"/>
                <w:sz w:val="20"/>
              </w:rPr>
              <w:t>
csdo:‌Id50‌Type (M.SDT.00093)</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03"/>
          <w:p>
            <w:pPr>
              <w:spacing w:after="20"/>
              <w:ind w:left="20"/>
              <w:jc w:val="both"/>
            </w:pPr>
            <w:r>
              <w:rPr>
                <w:rFonts w:ascii="Times New Roman"/>
                <w:b w:val="false"/>
                <w:i w:val="false"/>
                <w:color w:val="000000"/>
                <w:sz w:val="20"/>
              </w:rPr>
              <w:t>
*.3.10. Номер помещения</w:t>
            </w:r>
          </w:p>
          <w:bookmarkEnd w:id="603"/>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04"/>
          <w:p>
            <w:pPr>
              <w:spacing w:after="20"/>
              <w:ind w:left="20"/>
              <w:jc w:val="both"/>
            </w:pPr>
            <w:r>
              <w:rPr>
                <w:rFonts w:ascii="Times New Roman"/>
                <w:b w:val="false"/>
                <w:i w:val="false"/>
                <w:color w:val="000000"/>
                <w:sz w:val="20"/>
              </w:rPr>
              <w:t>
csdo:‌Id20‌Type (M.SDT.00092)</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05"/>
          <w:p>
            <w:pPr>
              <w:spacing w:after="20"/>
              <w:ind w:left="20"/>
              <w:jc w:val="both"/>
            </w:pPr>
            <w:r>
              <w:rPr>
                <w:rFonts w:ascii="Times New Roman"/>
                <w:b w:val="false"/>
                <w:i w:val="false"/>
                <w:color w:val="000000"/>
                <w:sz w:val="20"/>
              </w:rPr>
              <w:t>
*.3.11. Адрес в текстовой форме</w:t>
            </w:r>
          </w:p>
          <w:bookmarkEnd w:id="605"/>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06"/>
          <w:p>
            <w:pPr>
              <w:spacing w:after="20"/>
              <w:ind w:left="20"/>
              <w:jc w:val="both"/>
            </w:pPr>
            <w:r>
              <w:rPr>
                <w:rFonts w:ascii="Times New Roman"/>
                <w:b w:val="false"/>
                <w:i w:val="false"/>
                <w:color w:val="000000"/>
                <w:sz w:val="20"/>
              </w:rPr>
              <w:t>
csdo:‌Text1000‌Type (M.SDT.00071)</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07"/>
          <w:p>
            <w:pPr>
              <w:spacing w:after="20"/>
              <w:ind w:left="20"/>
              <w:jc w:val="both"/>
            </w:pPr>
            <w:r>
              <w:rPr>
                <w:rFonts w:ascii="Times New Roman"/>
                <w:b w:val="false"/>
                <w:i w:val="false"/>
                <w:color w:val="000000"/>
                <w:sz w:val="20"/>
              </w:rPr>
              <w:t>
*.4. Контактный реквизит</w:t>
            </w:r>
          </w:p>
          <w:bookmarkEnd w:id="607"/>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реквизит </w:t>
            </w:r>
          </w:p>
          <w:p>
            <w:pPr>
              <w:spacing w:after="20"/>
              <w:ind w:left="20"/>
              <w:jc w:val="both"/>
            </w:pPr>
            <w:r>
              <w:rPr>
                <w:rFonts w:ascii="Times New Roman"/>
                <w:b w:val="false"/>
                <w:i w:val="false"/>
                <w:color w:val="000000"/>
                <w:sz w:val="20"/>
              </w:rPr>
              <w:t xml:space="preserve">с указанием способа </w:t>
            </w:r>
          </w:p>
          <w:p>
            <w:pPr>
              <w:spacing w:after="20"/>
              <w:ind w:left="20"/>
              <w:jc w:val="both"/>
            </w:pPr>
            <w:r>
              <w:rPr>
                <w:rFonts w:ascii="Times New Roman"/>
                <w:b w:val="false"/>
                <w:i w:val="false"/>
                <w:color w:val="000000"/>
                <w:sz w:val="20"/>
              </w:rPr>
              <w:t>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8"/>
          <w:p>
            <w:pPr>
              <w:spacing w:after="20"/>
              <w:ind w:left="20"/>
              <w:jc w:val="both"/>
            </w:pPr>
            <w:r>
              <w:rPr>
                <w:rFonts w:ascii="Times New Roman"/>
                <w:b w:val="false"/>
                <w:i w:val="false"/>
                <w:color w:val="000000"/>
                <w:sz w:val="20"/>
              </w:rPr>
              <w:t>
ccdo:‌Communication‌Details‌Type (M.CDT.00003)</w:t>
            </w:r>
          </w:p>
          <w:bookmarkEnd w:id="6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09"/>
          <w:p>
            <w:pPr>
              <w:spacing w:after="20"/>
              <w:ind w:left="20"/>
              <w:jc w:val="both"/>
            </w:pPr>
            <w:r>
              <w:rPr>
                <w:rFonts w:ascii="Times New Roman"/>
                <w:b w:val="false"/>
                <w:i w:val="false"/>
                <w:color w:val="000000"/>
                <w:sz w:val="20"/>
              </w:rPr>
              <w:t>
*.4.1. Код вида связи</w:t>
            </w:r>
          </w:p>
          <w:bookmarkEnd w:id="609"/>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10"/>
          <w:p>
            <w:pPr>
              <w:spacing w:after="20"/>
              <w:ind w:left="20"/>
              <w:jc w:val="both"/>
            </w:pPr>
            <w:r>
              <w:rPr>
                <w:rFonts w:ascii="Times New Roman"/>
                <w:b w:val="false"/>
                <w:i w:val="false"/>
                <w:color w:val="000000"/>
                <w:sz w:val="20"/>
              </w:rPr>
              <w:t>
csdo:‌Communication‌Channel‌Code‌V2‌Type (M.SDT.00163)</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11"/>
          <w:p>
            <w:pPr>
              <w:spacing w:after="20"/>
              <w:ind w:left="20"/>
              <w:jc w:val="both"/>
            </w:pPr>
            <w:r>
              <w:rPr>
                <w:rFonts w:ascii="Times New Roman"/>
                <w:b w:val="false"/>
                <w:i w:val="false"/>
                <w:color w:val="000000"/>
                <w:sz w:val="20"/>
              </w:rPr>
              <w:t>
*.4.2. Наименование вида связи</w:t>
            </w:r>
          </w:p>
          <w:bookmarkEnd w:id="61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12"/>
          <w:p>
            <w:pPr>
              <w:spacing w:after="20"/>
              <w:ind w:left="20"/>
              <w:jc w:val="both"/>
            </w:pPr>
            <w:r>
              <w:rPr>
                <w:rFonts w:ascii="Times New Roman"/>
                <w:b w:val="false"/>
                <w:i w:val="false"/>
                <w:color w:val="000000"/>
                <w:sz w:val="20"/>
              </w:rPr>
              <w:t>
csdo:‌Name120‌Type (M.SDT.00055)</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13"/>
          <w:p>
            <w:pPr>
              <w:spacing w:after="20"/>
              <w:ind w:left="20"/>
              <w:jc w:val="both"/>
            </w:pPr>
            <w:r>
              <w:rPr>
                <w:rFonts w:ascii="Times New Roman"/>
                <w:b w:val="false"/>
                <w:i w:val="false"/>
                <w:color w:val="000000"/>
                <w:sz w:val="20"/>
              </w:rPr>
              <w:t>
*.4.3. Идентификатор канала связи</w:t>
            </w:r>
          </w:p>
          <w:bookmarkEnd w:id="613"/>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4"/>
          <w:p>
            <w:pPr>
              <w:spacing w:after="20"/>
              <w:ind w:left="20"/>
              <w:jc w:val="both"/>
            </w:pPr>
            <w:r>
              <w:rPr>
                <w:rFonts w:ascii="Times New Roman"/>
                <w:b w:val="false"/>
                <w:i w:val="false"/>
                <w:color w:val="000000"/>
                <w:sz w:val="20"/>
              </w:rPr>
              <w:t>
csdo:‌Communication‌Channel‌Id‌Type (M.SDT.00015)</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15"/>
          <w:p>
            <w:pPr>
              <w:spacing w:after="20"/>
              <w:ind w:left="20"/>
              <w:jc w:val="both"/>
            </w:pPr>
            <w:r>
              <w:rPr>
                <w:rFonts w:ascii="Times New Roman"/>
                <w:b w:val="false"/>
                <w:i w:val="false"/>
                <w:color w:val="000000"/>
                <w:sz w:val="20"/>
              </w:rPr>
              <w:t>
*.5. Почтовый адрес</w:t>
            </w:r>
          </w:p>
          <w:bookmarkEnd w:id="615"/>
          <w:p>
            <w:pPr>
              <w:spacing w:after="20"/>
              <w:ind w:left="20"/>
              <w:jc w:val="both"/>
            </w:pPr>
            <w:r>
              <w:rPr>
                <w:rFonts w:ascii="Times New Roman"/>
                <w:b w:val="false"/>
                <w:i w:val="false"/>
                <w:color w:val="000000"/>
                <w:sz w:val="20"/>
              </w:rPr>
              <w:t>
(cacdo:‌Postal‌Address‌Details)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16"/>
          <w:p>
            <w:pPr>
              <w:spacing w:after="20"/>
              <w:ind w:left="20"/>
              <w:jc w:val="both"/>
            </w:pPr>
            <w:r>
              <w:rPr>
                <w:rFonts w:ascii="Times New Roman"/>
                <w:b w:val="false"/>
                <w:i w:val="false"/>
                <w:color w:val="000000"/>
                <w:sz w:val="20"/>
              </w:rPr>
              <w:t>
ccdo:‌Address‌Details‌Type (M.CDT.00001)</w:t>
            </w:r>
          </w:p>
          <w:bookmarkEnd w:id="6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17"/>
          <w:p>
            <w:pPr>
              <w:spacing w:after="20"/>
              <w:ind w:left="20"/>
              <w:jc w:val="both"/>
            </w:pPr>
            <w:r>
              <w:rPr>
                <w:rFonts w:ascii="Times New Roman"/>
                <w:b w:val="false"/>
                <w:i w:val="false"/>
                <w:color w:val="000000"/>
                <w:sz w:val="20"/>
              </w:rPr>
              <w:t>
*.5.1. Код страны</w:t>
            </w:r>
          </w:p>
          <w:bookmarkEnd w:id="617"/>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18"/>
          <w:p>
            <w:pPr>
              <w:spacing w:after="20"/>
              <w:ind w:left="20"/>
              <w:jc w:val="both"/>
            </w:pPr>
            <w:r>
              <w:rPr>
                <w:rFonts w:ascii="Times New Roman"/>
                <w:b w:val="false"/>
                <w:i w:val="false"/>
                <w:color w:val="000000"/>
                <w:sz w:val="20"/>
              </w:rPr>
              <w:t>
csdo:‌Country‌Code‌Type (M.SDT.00001)</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19"/>
          <w:p>
            <w:pPr>
              <w:spacing w:after="20"/>
              <w:ind w:left="20"/>
              <w:jc w:val="both"/>
            </w:pPr>
            <w:r>
              <w:rPr>
                <w:rFonts w:ascii="Times New Roman"/>
                <w:b w:val="false"/>
                <w:i w:val="false"/>
                <w:color w:val="000000"/>
                <w:sz w:val="20"/>
              </w:rPr>
              <w:t>
*.5.2. Код территории</w:t>
            </w:r>
          </w:p>
          <w:bookmarkEnd w:id="619"/>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20"/>
          <w:p>
            <w:pPr>
              <w:spacing w:after="20"/>
              <w:ind w:left="20"/>
              <w:jc w:val="both"/>
            </w:pPr>
            <w:r>
              <w:rPr>
                <w:rFonts w:ascii="Times New Roman"/>
                <w:b w:val="false"/>
                <w:i w:val="false"/>
                <w:color w:val="000000"/>
                <w:sz w:val="20"/>
              </w:rPr>
              <w:t>
csdo:‌Territory‌Code‌Type (M.SDT.00031)</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1"/>
          <w:p>
            <w:pPr>
              <w:spacing w:after="20"/>
              <w:ind w:left="20"/>
              <w:jc w:val="both"/>
            </w:pPr>
            <w:r>
              <w:rPr>
                <w:rFonts w:ascii="Times New Roman"/>
                <w:b w:val="false"/>
                <w:i w:val="false"/>
                <w:color w:val="000000"/>
                <w:sz w:val="20"/>
              </w:rPr>
              <w:t>
*.5.3. Почтовый индекс</w:t>
            </w:r>
          </w:p>
          <w:bookmarkEnd w:id="621"/>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22"/>
          <w:p>
            <w:pPr>
              <w:spacing w:after="20"/>
              <w:ind w:left="20"/>
              <w:jc w:val="both"/>
            </w:pPr>
            <w:r>
              <w:rPr>
                <w:rFonts w:ascii="Times New Roman"/>
                <w:b w:val="false"/>
                <w:i w:val="false"/>
                <w:color w:val="000000"/>
                <w:sz w:val="20"/>
              </w:rPr>
              <w:t>
csdo:‌Post‌Code‌Type (M.SDT.00006)</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23"/>
          <w:p>
            <w:pPr>
              <w:spacing w:after="20"/>
              <w:ind w:left="20"/>
              <w:jc w:val="both"/>
            </w:pPr>
            <w:r>
              <w:rPr>
                <w:rFonts w:ascii="Times New Roman"/>
                <w:b w:val="false"/>
                <w:i w:val="false"/>
                <w:color w:val="000000"/>
                <w:sz w:val="20"/>
              </w:rPr>
              <w:t>
*.5.4. Регион</w:t>
            </w:r>
          </w:p>
          <w:bookmarkEnd w:id="623"/>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24"/>
          <w:p>
            <w:pPr>
              <w:spacing w:after="20"/>
              <w:ind w:left="20"/>
              <w:jc w:val="both"/>
            </w:pPr>
            <w:r>
              <w:rPr>
                <w:rFonts w:ascii="Times New Roman"/>
                <w:b w:val="false"/>
                <w:i w:val="false"/>
                <w:color w:val="000000"/>
                <w:sz w:val="20"/>
              </w:rPr>
              <w:t>
csdo:‌Name120‌Type (M.SDT.00055)</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25"/>
          <w:p>
            <w:pPr>
              <w:spacing w:after="20"/>
              <w:ind w:left="20"/>
              <w:jc w:val="both"/>
            </w:pPr>
            <w:r>
              <w:rPr>
                <w:rFonts w:ascii="Times New Roman"/>
                <w:b w:val="false"/>
                <w:i w:val="false"/>
                <w:color w:val="000000"/>
                <w:sz w:val="20"/>
              </w:rPr>
              <w:t>
*.5.5. Район</w:t>
            </w:r>
          </w:p>
          <w:bookmarkEnd w:id="625"/>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26"/>
          <w:p>
            <w:pPr>
              <w:spacing w:after="20"/>
              <w:ind w:left="20"/>
              <w:jc w:val="both"/>
            </w:pPr>
            <w:r>
              <w:rPr>
                <w:rFonts w:ascii="Times New Roman"/>
                <w:b w:val="false"/>
                <w:i w:val="false"/>
                <w:color w:val="000000"/>
                <w:sz w:val="20"/>
              </w:rPr>
              <w:t>
csdo:‌Name120‌Type (M.SDT.00055)</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27"/>
          <w:p>
            <w:pPr>
              <w:spacing w:after="20"/>
              <w:ind w:left="20"/>
              <w:jc w:val="both"/>
            </w:pPr>
            <w:r>
              <w:rPr>
                <w:rFonts w:ascii="Times New Roman"/>
                <w:b w:val="false"/>
                <w:i w:val="false"/>
                <w:color w:val="000000"/>
                <w:sz w:val="20"/>
              </w:rPr>
              <w:t>
*.5.6. Город</w:t>
            </w:r>
          </w:p>
          <w:bookmarkEnd w:id="627"/>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28"/>
          <w:p>
            <w:pPr>
              <w:spacing w:after="20"/>
              <w:ind w:left="20"/>
              <w:jc w:val="both"/>
            </w:pPr>
            <w:r>
              <w:rPr>
                <w:rFonts w:ascii="Times New Roman"/>
                <w:b w:val="false"/>
                <w:i w:val="false"/>
                <w:color w:val="000000"/>
                <w:sz w:val="20"/>
              </w:rPr>
              <w:t>
csdo:‌Name120‌Type (M.SDT.00055)</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29"/>
          <w:p>
            <w:pPr>
              <w:spacing w:after="20"/>
              <w:ind w:left="20"/>
              <w:jc w:val="both"/>
            </w:pPr>
            <w:r>
              <w:rPr>
                <w:rFonts w:ascii="Times New Roman"/>
                <w:b w:val="false"/>
                <w:i w:val="false"/>
                <w:color w:val="000000"/>
                <w:sz w:val="20"/>
              </w:rPr>
              <w:t>
*.5.7. Населенный пункт</w:t>
            </w:r>
          </w:p>
          <w:bookmarkEnd w:id="629"/>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30"/>
          <w:p>
            <w:pPr>
              <w:spacing w:after="20"/>
              <w:ind w:left="20"/>
              <w:jc w:val="both"/>
            </w:pPr>
            <w:r>
              <w:rPr>
                <w:rFonts w:ascii="Times New Roman"/>
                <w:b w:val="false"/>
                <w:i w:val="false"/>
                <w:color w:val="000000"/>
                <w:sz w:val="20"/>
              </w:rPr>
              <w:t>
csdo:‌Name120‌Type (M.SDT.00055)</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31"/>
          <w:p>
            <w:pPr>
              <w:spacing w:after="20"/>
              <w:ind w:left="20"/>
              <w:jc w:val="both"/>
            </w:pPr>
            <w:r>
              <w:rPr>
                <w:rFonts w:ascii="Times New Roman"/>
                <w:b w:val="false"/>
                <w:i w:val="false"/>
                <w:color w:val="000000"/>
                <w:sz w:val="20"/>
              </w:rPr>
              <w:t>
*.5.8. Улица</w:t>
            </w:r>
          </w:p>
          <w:bookmarkEnd w:id="631"/>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32"/>
          <w:p>
            <w:pPr>
              <w:spacing w:after="20"/>
              <w:ind w:left="20"/>
              <w:jc w:val="both"/>
            </w:pPr>
            <w:r>
              <w:rPr>
                <w:rFonts w:ascii="Times New Roman"/>
                <w:b w:val="false"/>
                <w:i w:val="false"/>
                <w:color w:val="000000"/>
                <w:sz w:val="20"/>
              </w:rPr>
              <w:t>
csdo:‌Name120‌Type (M.SDT.00055)</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33"/>
          <w:p>
            <w:pPr>
              <w:spacing w:after="20"/>
              <w:ind w:left="20"/>
              <w:jc w:val="both"/>
            </w:pPr>
            <w:r>
              <w:rPr>
                <w:rFonts w:ascii="Times New Roman"/>
                <w:b w:val="false"/>
                <w:i w:val="false"/>
                <w:color w:val="000000"/>
                <w:sz w:val="20"/>
              </w:rPr>
              <w:t>
*.5.9. Номер дома</w:t>
            </w:r>
          </w:p>
          <w:bookmarkEnd w:id="633"/>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34"/>
          <w:p>
            <w:pPr>
              <w:spacing w:after="20"/>
              <w:ind w:left="20"/>
              <w:jc w:val="both"/>
            </w:pPr>
            <w:r>
              <w:rPr>
                <w:rFonts w:ascii="Times New Roman"/>
                <w:b w:val="false"/>
                <w:i w:val="false"/>
                <w:color w:val="000000"/>
                <w:sz w:val="20"/>
              </w:rPr>
              <w:t>
csdo:‌Id50‌Type (M.SDT.00093)</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35"/>
          <w:p>
            <w:pPr>
              <w:spacing w:after="20"/>
              <w:ind w:left="20"/>
              <w:jc w:val="both"/>
            </w:pPr>
            <w:r>
              <w:rPr>
                <w:rFonts w:ascii="Times New Roman"/>
                <w:b w:val="false"/>
                <w:i w:val="false"/>
                <w:color w:val="000000"/>
                <w:sz w:val="20"/>
              </w:rPr>
              <w:t>
*.5.10. Номер помещения</w:t>
            </w:r>
          </w:p>
          <w:bookmarkEnd w:id="635"/>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36"/>
          <w:p>
            <w:pPr>
              <w:spacing w:after="20"/>
              <w:ind w:left="20"/>
              <w:jc w:val="both"/>
            </w:pPr>
            <w:r>
              <w:rPr>
                <w:rFonts w:ascii="Times New Roman"/>
                <w:b w:val="false"/>
                <w:i w:val="false"/>
                <w:color w:val="000000"/>
                <w:sz w:val="20"/>
              </w:rPr>
              <w:t>
csdo:‌Id20‌Type (M.SDT.00092)</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37"/>
          <w:p>
            <w:pPr>
              <w:spacing w:after="20"/>
              <w:ind w:left="20"/>
              <w:jc w:val="both"/>
            </w:pPr>
            <w:r>
              <w:rPr>
                <w:rFonts w:ascii="Times New Roman"/>
                <w:b w:val="false"/>
                <w:i w:val="false"/>
                <w:color w:val="000000"/>
                <w:sz w:val="20"/>
              </w:rPr>
              <w:t>
*.5.11. Адрес в текстовой форме</w:t>
            </w:r>
          </w:p>
          <w:bookmarkEnd w:id="637"/>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38"/>
          <w:p>
            <w:pPr>
              <w:spacing w:after="20"/>
              <w:ind w:left="20"/>
              <w:jc w:val="both"/>
            </w:pPr>
            <w:r>
              <w:rPr>
                <w:rFonts w:ascii="Times New Roman"/>
                <w:b w:val="false"/>
                <w:i w:val="false"/>
                <w:color w:val="000000"/>
                <w:sz w:val="20"/>
              </w:rPr>
              <w:t>
csdo:‌Text1000‌Type (M.SDT.00071)</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39"/>
          <w:p>
            <w:pPr>
              <w:spacing w:after="20"/>
              <w:ind w:left="20"/>
              <w:jc w:val="both"/>
            </w:pPr>
            <w:r>
              <w:rPr>
                <w:rFonts w:ascii="Times New Roman"/>
                <w:b w:val="false"/>
                <w:i w:val="false"/>
                <w:color w:val="000000"/>
                <w:sz w:val="20"/>
              </w:rPr>
              <w:t>
*.6. Признак филиала организации</w:t>
            </w:r>
          </w:p>
          <w:bookmarkEnd w:id="639"/>
          <w:p>
            <w:pPr>
              <w:spacing w:after="20"/>
              <w:ind w:left="20"/>
              <w:jc w:val="both"/>
            </w:pPr>
            <w:r>
              <w:rPr>
                <w:rFonts w:ascii="Times New Roman"/>
                <w:b w:val="false"/>
                <w:i w:val="false"/>
                <w:color w:val="000000"/>
                <w:sz w:val="20"/>
              </w:rPr>
              <w:t>
(casdo:‌Branch‌Flag‌Code)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40"/>
          <w:p>
            <w:pPr>
              <w:spacing w:after="20"/>
              <w:ind w:left="20"/>
              <w:jc w:val="both"/>
            </w:pPr>
            <w:r>
              <w:rPr>
                <w:rFonts w:ascii="Times New Roman"/>
                <w:b w:val="false"/>
                <w:i w:val="false"/>
                <w:color w:val="000000"/>
                <w:sz w:val="20"/>
              </w:rPr>
              <w:t>
кодовое обозначение признака филиала организации:</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0 – головная организация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41"/>
          <w:p>
            <w:pPr>
              <w:spacing w:after="20"/>
              <w:ind w:left="20"/>
              <w:jc w:val="both"/>
            </w:pPr>
            <w:r>
              <w:rPr>
                <w:rFonts w:ascii="Times New Roman"/>
                <w:b w:val="false"/>
                <w:i w:val="false"/>
                <w:color w:val="000000"/>
                <w:sz w:val="20"/>
              </w:rPr>
              <w:t>
csdo:‌Code1‌Type (M.SDT.00169)</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42"/>
          <w:p>
            <w:pPr>
              <w:spacing w:after="20"/>
              <w:ind w:left="20"/>
              <w:jc w:val="both"/>
            </w:pPr>
            <w:r>
              <w:rPr>
                <w:rFonts w:ascii="Times New Roman"/>
                <w:b w:val="false"/>
                <w:i w:val="false"/>
                <w:color w:val="000000"/>
                <w:sz w:val="20"/>
              </w:rPr>
              <w:t>
2.4. Описание ограничений по видам товаров</w:t>
            </w:r>
          </w:p>
          <w:bookmarkEnd w:id="642"/>
          <w:p>
            <w:pPr>
              <w:spacing w:after="20"/>
              <w:ind w:left="20"/>
              <w:jc w:val="both"/>
            </w:pPr>
            <w:r>
              <w:rPr>
                <w:rFonts w:ascii="Times New Roman"/>
                <w:b w:val="false"/>
                <w:i w:val="false"/>
                <w:color w:val="000000"/>
                <w:sz w:val="20"/>
              </w:rPr>
              <w:t>
(casdo:‌Goods‌Restriction‌Text)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ограничений по видам товаров в соответствии </w:t>
            </w:r>
          </w:p>
          <w:p>
            <w:pPr>
              <w:spacing w:after="20"/>
              <w:ind w:left="20"/>
              <w:jc w:val="both"/>
            </w:pPr>
            <w:r>
              <w:rPr>
                <w:rFonts w:ascii="Times New Roman"/>
                <w:b w:val="false"/>
                <w:i w:val="false"/>
                <w:color w:val="000000"/>
                <w:sz w:val="20"/>
              </w:rPr>
              <w:t>с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43"/>
          <w:p>
            <w:pPr>
              <w:spacing w:after="20"/>
              <w:ind w:left="20"/>
              <w:jc w:val="both"/>
            </w:pPr>
            <w:r>
              <w:rPr>
                <w:rFonts w:ascii="Times New Roman"/>
                <w:b w:val="false"/>
                <w:i w:val="false"/>
                <w:color w:val="000000"/>
                <w:sz w:val="20"/>
              </w:rPr>
              <w:t>
csdo:‌Text250‌Type (M.SDT.00072)</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44"/>
          <w:p>
            <w:pPr>
              <w:spacing w:after="20"/>
              <w:ind w:left="20"/>
              <w:jc w:val="both"/>
            </w:pPr>
            <w:r>
              <w:rPr>
                <w:rFonts w:ascii="Times New Roman"/>
                <w:b w:val="false"/>
                <w:i w:val="false"/>
                <w:color w:val="000000"/>
                <w:sz w:val="20"/>
              </w:rPr>
              <w:t>
2.5. Описание ограничений по видам таможенных операций</w:t>
            </w:r>
          </w:p>
          <w:bookmarkEnd w:id="644"/>
          <w:p>
            <w:pPr>
              <w:spacing w:after="20"/>
              <w:ind w:left="20"/>
              <w:jc w:val="both"/>
            </w:pPr>
            <w:r>
              <w:rPr>
                <w:rFonts w:ascii="Times New Roman"/>
                <w:b w:val="false"/>
                <w:i w:val="false"/>
                <w:color w:val="000000"/>
                <w:sz w:val="20"/>
              </w:rPr>
              <w:t>
(casdo:‌Customs‌Operation‌Restriction‌Text)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по видам таможенных операций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45"/>
          <w:p>
            <w:pPr>
              <w:spacing w:after="20"/>
              <w:ind w:left="20"/>
              <w:jc w:val="both"/>
            </w:pPr>
            <w:r>
              <w:rPr>
                <w:rFonts w:ascii="Times New Roman"/>
                <w:b w:val="false"/>
                <w:i w:val="false"/>
                <w:color w:val="000000"/>
                <w:sz w:val="20"/>
              </w:rPr>
              <w:t>
csdo:‌Text250‌Type (M.SDT.00072)</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46"/>
          <w:p>
            <w:pPr>
              <w:spacing w:after="20"/>
              <w:ind w:left="20"/>
              <w:jc w:val="both"/>
            </w:pPr>
            <w:r>
              <w:rPr>
                <w:rFonts w:ascii="Times New Roman"/>
                <w:b w:val="false"/>
                <w:i w:val="false"/>
                <w:color w:val="000000"/>
                <w:sz w:val="20"/>
              </w:rPr>
              <w:t>
2.6. Описание ограничений по видам транспорта</w:t>
            </w:r>
          </w:p>
          <w:bookmarkEnd w:id="646"/>
          <w:p>
            <w:pPr>
              <w:spacing w:after="20"/>
              <w:ind w:left="20"/>
              <w:jc w:val="both"/>
            </w:pPr>
            <w:r>
              <w:rPr>
                <w:rFonts w:ascii="Times New Roman"/>
                <w:b w:val="false"/>
                <w:i w:val="false"/>
                <w:color w:val="000000"/>
                <w:sz w:val="20"/>
              </w:rPr>
              <w:t>
(casdo:‌Transport‌Restriction‌Text)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по видам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47"/>
          <w:p>
            <w:pPr>
              <w:spacing w:after="20"/>
              <w:ind w:left="20"/>
              <w:jc w:val="both"/>
            </w:pPr>
            <w:r>
              <w:rPr>
                <w:rFonts w:ascii="Times New Roman"/>
                <w:b w:val="false"/>
                <w:i w:val="false"/>
                <w:color w:val="000000"/>
                <w:sz w:val="20"/>
              </w:rPr>
              <w:t>
csdo:‌Text250‌Type (M.SDT.00072)</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48"/>
          <w:p>
            <w:pPr>
              <w:spacing w:after="20"/>
              <w:ind w:left="20"/>
              <w:jc w:val="both"/>
            </w:pPr>
            <w:r>
              <w:rPr>
                <w:rFonts w:ascii="Times New Roman"/>
                <w:b w:val="false"/>
                <w:i w:val="false"/>
                <w:color w:val="000000"/>
                <w:sz w:val="20"/>
              </w:rPr>
              <w:t>
2.7. Описание ограничений по региону деятельности</w:t>
            </w:r>
          </w:p>
          <w:bookmarkEnd w:id="648"/>
          <w:p>
            <w:pPr>
              <w:spacing w:after="20"/>
              <w:ind w:left="20"/>
              <w:jc w:val="both"/>
            </w:pPr>
            <w:r>
              <w:rPr>
                <w:rFonts w:ascii="Times New Roman"/>
                <w:b w:val="false"/>
                <w:i w:val="false"/>
                <w:color w:val="000000"/>
                <w:sz w:val="20"/>
              </w:rPr>
              <w:t>
(casdo:‌Region‌Restriction‌Text)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ограничений </w:t>
            </w:r>
          </w:p>
          <w:p>
            <w:pPr>
              <w:spacing w:after="20"/>
              <w:ind w:left="20"/>
              <w:jc w:val="both"/>
            </w:pPr>
            <w:r>
              <w:rPr>
                <w:rFonts w:ascii="Times New Roman"/>
                <w:b w:val="false"/>
                <w:i w:val="false"/>
                <w:color w:val="000000"/>
                <w:sz w:val="20"/>
              </w:rPr>
              <w:t>по региону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49"/>
          <w:p>
            <w:pPr>
              <w:spacing w:after="20"/>
              <w:ind w:left="20"/>
              <w:jc w:val="both"/>
            </w:pPr>
            <w:r>
              <w:rPr>
                <w:rFonts w:ascii="Times New Roman"/>
                <w:b w:val="false"/>
                <w:i w:val="false"/>
                <w:color w:val="000000"/>
                <w:sz w:val="20"/>
              </w:rPr>
              <w:t>
csdo:‌Text250‌Type (M.SDT.00072)</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50"/>
          <w:p>
            <w:pPr>
              <w:spacing w:after="20"/>
              <w:ind w:left="20"/>
              <w:jc w:val="both"/>
            </w:pPr>
            <w:r>
              <w:rPr>
                <w:rFonts w:ascii="Times New Roman"/>
                <w:b w:val="false"/>
                <w:i w:val="false"/>
                <w:color w:val="000000"/>
                <w:sz w:val="20"/>
              </w:rPr>
              <w:t>
2.8. Иные сведения</w:t>
            </w:r>
          </w:p>
          <w:bookmarkEnd w:id="650"/>
          <w:p>
            <w:pPr>
              <w:spacing w:after="20"/>
              <w:ind w:left="20"/>
              <w:jc w:val="both"/>
            </w:pPr>
            <w:r>
              <w:rPr>
                <w:rFonts w:ascii="Times New Roman"/>
                <w:b w:val="false"/>
                <w:i w:val="false"/>
                <w:color w:val="000000"/>
                <w:sz w:val="20"/>
              </w:rPr>
              <w:t>
(csdo:‌Additional‌Info‌Text)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описываемому объекту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51"/>
          <w:p>
            <w:pPr>
              <w:spacing w:after="20"/>
              <w:ind w:left="20"/>
              <w:jc w:val="both"/>
            </w:pPr>
            <w:r>
              <w:rPr>
                <w:rFonts w:ascii="Times New Roman"/>
                <w:b w:val="false"/>
                <w:i w:val="false"/>
                <w:color w:val="000000"/>
                <w:sz w:val="20"/>
              </w:rPr>
              <w:t>
csdo:‌Text4000‌Type (M.SDT.00088)</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52"/>
          <w:p>
            <w:pPr>
              <w:spacing w:after="20"/>
              <w:ind w:left="20"/>
              <w:jc w:val="both"/>
            </w:pPr>
            <w:r>
              <w:rPr>
                <w:rFonts w:ascii="Times New Roman"/>
                <w:b w:val="false"/>
                <w:i w:val="false"/>
                <w:color w:val="000000"/>
                <w:sz w:val="20"/>
              </w:rPr>
              <w:t>
2.9. Дата начала срока осуществления деятельности</w:t>
            </w:r>
          </w:p>
          <w:bookmarkEnd w:id="652"/>
          <w:p>
            <w:pPr>
              <w:spacing w:after="20"/>
              <w:ind w:left="20"/>
              <w:jc w:val="both"/>
            </w:pPr>
            <w:r>
              <w:rPr>
                <w:rFonts w:ascii="Times New Roman"/>
                <w:b w:val="false"/>
                <w:i w:val="false"/>
                <w:color w:val="000000"/>
                <w:sz w:val="20"/>
              </w:rPr>
              <w:t>
(casdo:‌Start‌Activity‌Date)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срока осуществления деятельности </w:t>
            </w:r>
          </w:p>
          <w:p>
            <w:pPr>
              <w:spacing w:after="20"/>
              <w:ind w:left="20"/>
              <w:jc w:val="both"/>
            </w:pPr>
            <w:r>
              <w:rPr>
                <w:rFonts w:ascii="Times New Roman"/>
                <w:b w:val="false"/>
                <w:i w:val="false"/>
                <w:color w:val="000000"/>
                <w:sz w:val="20"/>
              </w:rPr>
              <w:t>(1-й день действия, в том числе после временного прекращения (приостановления), а также при отмене решения об исключении лица из реестра)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53"/>
          <w:p>
            <w:pPr>
              <w:spacing w:after="20"/>
              <w:ind w:left="20"/>
              <w:jc w:val="both"/>
            </w:pPr>
            <w:r>
              <w:rPr>
                <w:rFonts w:ascii="Times New Roman"/>
                <w:b w:val="false"/>
                <w:i w:val="false"/>
                <w:color w:val="000000"/>
                <w:sz w:val="20"/>
              </w:rPr>
              <w:t>
bdt:‌Date‌Type (M.BDT.00005)</w:t>
            </w:r>
          </w:p>
          <w:bookmarkEnd w:id="65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54"/>
          <w:p>
            <w:pPr>
              <w:spacing w:after="20"/>
              <w:ind w:left="20"/>
              <w:jc w:val="both"/>
            </w:pPr>
            <w:r>
              <w:rPr>
                <w:rFonts w:ascii="Times New Roman"/>
                <w:b w:val="false"/>
                <w:i w:val="false"/>
                <w:color w:val="000000"/>
                <w:sz w:val="20"/>
              </w:rPr>
              <w:t>
2.10. Дата окончания срока осуществления деятельности</w:t>
            </w:r>
          </w:p>
          <w:bookmarkEnd w:id="654"/>
          <w:p>
            <w:pPr>
              <w:spacing w:after="20"/>
              <w:ind w:left="20"/>
              <w:jc w:val="both"/>
            </w:pPr>
            <w:r>
              <w:rPr>
                <w:rFonts w:ascii="Times New Roman"/>
                <w:b w:val="false"/>
                <w:i w:val="false"/>
                <w:color w:val="000000"/>
                <w:sz w:val="20"/>
              </w:rPr>
              <w:t>
(casdo:‌End‌Activity‌Date)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осуществления деятельности (последний день действия, в том числе по причине временного прекращения)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55"/>
          <w:p>
            <w:pPr>
              <w:spacing w:after="20"/>
              <w:ind w:left="20"/>
              <w:jc w:val="both"/>
            </w:pPr>
            <w:r>
              <w:rPr>
                <w:rFonts w:ascii="Times New Roman"/>
                <w:b w:val="false"/>
                <w:i w:val="false"/>
                <w:color w:val="000000"/>
                <w:sz w:val="20"/>
              </w:rPr>
              <w:t>
bdt:‌Date‌Type (M.BDT.00005)</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Обозначение даты в соответствии </w:t>
            </w:r>
          </w:p>
          <w:p>
            <w:pPr>
              <w:spacing w:after="20"/>
              <w:ind w:left="20"/>
              <w:jc w:val="both"/>
            </w:pPr>
            <w:r>
              <w:rPr>
                <w:rFonts w:ascii="Times New Roman"/>
                <w:b w:val="false"/>
                <w:i w:val="false"/>
                <w:color w:val="000000"/>
                <w:sz w:val="20"/>
              </w:rPr>
              <w:t>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56"/>
          <w:p>
            <w:pPr>
              <w:spacing w:after="20"/>
              <w:ind w:left="20"/>
              <w:jc w:val="both"/>
            </w:pPr>
            <w:r>
              <w:rPr>
                <w:rFonts w:ascii="Times New Roman"/>
                <w:b w:val="false"/>
                <w:i w:val="false"/>
                <w:color w:val="000000"/>
                <w:sz w:val="20"/>
              </w:rPr>
              <w:t>
2.11. Технологические характеристики записи общего ресурса</w:t>
            </w:r>
          </w:p>
          <w:bookmarkEnd w:id="656"/>
          <w:p>
            <w:pPr>
              <w:spacing w:after="20"/>
              <w:ind w:left="20"/>
              <w:jc w:val="both"/>
            </w:pPr>
            <w:r>
              <w:rPr>
                <w:rFonts w:ascii="Times New Roman"/>
                <w:b w:val="false"/>
                <w:i w:val="false"/>
                <w:color w:val="000000"/>
                <w:sz w:val="20"/>
              </w:rPr>
              <w:t>
(ccdo:‌Resource‌Item‌Status‌Details)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57"/>
          <w:p>
            <w:pPr>
              <w:spacing w:after="20"/>
              <w:ind w:left="20"/>
              <w:jc w:val="both"/>
            </w:pPr>
            <w:r>
              <w:rPr>
                <w:rFonts w:ascii="Times New Roman"/>
                <w:b w:val="false"/>
                <w:i w:val="false"/>
                <w:color w:val="000000"/>
                <w:sz w:val="20"/>
              </w:rPr>
              <w:t>
ccdo:‌Resource‌Item‌Status‌Details‌Type (M.CDT.00033)</w:t>
            </w:r>
          </w:p>
          <w:bookmarkEnd w:id="6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58"/>
          <w:p>
            <w:pPr>
              <w:spacing w:after="20"/>
              <w:ind w:left="20"/>
              <w:jc w:val="both"/>
            </w:pPr>
            <w:r>
              <w:rPr>
                <w:rFonts w:ascii="Times New Roman"/>
                <w:b w:val="false"/>
                <w:i w:val="false"/>
                <w:color w:val="000000"/>
                <w:sz w:val="20"/>
              </w:rPr>
              <w:t>
2.11.1. Период действия</w:t>
            </w:r>
          </w:p>
          <w:bookmarkEnd w:id="658"/>
          <w:p>
            <w:pPr>
              <w:spacing w:after="20"/>
              <w:ind w:left="20"/>
              <w:jc w:val="both"/>
            </w:pPr>
            <w:r>
              <w:rPr>
                <w:rFonts w:ascii="Times New Roman"/>
                <w:b w:val="false"/>
                <w:i w:val="false"/>
                <w:color w:val="000000"/>
                <w:sz w:val="20"/>
              </w:rPr>
              <w:t>
(ccdo:‌Validity‌Period‌Details)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59"/>
          <w:p>
            <w:pPr>
              <w:spacing w:after="20"/>
              <w:ind w:left="20"/>
              <w:jc w:val="both"/>
            </w:pPr>
            <w:r>
              <w:rPr>
                <w:rFonts w:ascii="Times New Roman"/>
                <w:b w:val="false"/>
                <w:i w:val="false"/>
                <w:color w:val="000000"/>
                <w:sz w:val="20"/>
              </w:rPr>
              <w:t>
ccdo:‌Period‌Details‌Type (M.CDT.00026)</w:t>
            </w:r>
          </w:p>
          <w:bookmarkEnd w:id="6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60"/>
          <w:p>
            <w:pPr>
              <w:spacing w:after="20"/>
              <w:ind w:left="20"/>
              <w:jc w:val="both"/>
            </w:pPr>
            <w:r>
              <w:rPr>
                <w:rFonts w:ascii="Times New Roman"/>
                <w:b w:val="false"/>
                <w:i w:val="false"/>
                <w:color w:val="000000"/>
                <w:sz w:val="20"/>
              </w:rPr>
              <w:t>
*.1. Начальная дата и время</w:t>
            </w:r>
          </w:p>
          <w:bookmarkEnd w:id="660"/>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61"/>
          <w:p>
            <w:pPr>
              <w:spacing w:after="20"/>
              <w:ind w:left="20"/>
              <w:jc w:val="both"/>
            </w:pPr>
            <w:r>
              <w:rPr>
                <w:rFonts w:ascii="Times New Roman"/>
                <w:b w:val="false"/>
                <w:i w:val="false"/>
                <w:color w:val="000000"/>
                <w:sz w:val="20"/>
              </w:rPr>
              <w:t>
bdt:‌Date‌Time‌Type (M.BDT.00006)</w:t>
            </w:r>
          </w:p>
          <w:bookmarkEnd w:id="66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62"/>
          <w:p>
            <w:pPr>
              <w:spacing w:after="20"/>
              <w:ind w:left="20"/>
              <w:jc w:val="both"/>
            </w:pPr>
            <w:r>
              <w:rPr>
                <w:rFonts w:ascii="Times New Roman"/>
                <w:b w:val="false"/>
                <w:i w:val="false"/>
                <w:color w:val="000000"/>
                <w:sz w:val="20"/>
              </w:rPr>
              <w:t>
*.2. Конечная дата и время</w:t>
            </w:r>
          </w:p>
          <w:bookmarkEnd w:id="662"/>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63"/>
          <w:p>
            <w:pPr>
              <w:spacing w:after="20"/>
              <w:ind w:left="20"/>
              <w:jc w:val="both"/>
            </w:pPr>
            <w:r>
              <w:rPr>
                <w:rFonts w:ascii="Times New Roman"/>
                <w:b w:val="false"/>
                <w:i w:val="false"/>
                <w:color w:val="000000"/>
                <w:sz w:val="20"/>
              </w:rPr>
              <w:t>
bdt:‌Date‌Time‌Type (M.BDT.00006)</w:t>
            </w:r>
          </w:p>
          <w:bookmarkEnd w:id="66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64"/>
          <w:p>
            <w:pPr>
              <w:spacing w:after="20"/>
              <w:ind w:left="20"/>
              <w:jc w:val="both"/>
            </w:pPr>
            <w:r>
              <w:rPr>
                <w:rFonts w:ascii="Times New Roman"/>
                <w:b w:val="false"/>
                <w:i w:val="false"/>
                <w:color w:val="000000"/>
                <w:sz w:val="20"/>
              </w:rPr>
              <w:t>
2.11.2. Дата и время обновления</w:t>
            </w:r>
          </w:p>
          <w:bookmarkEnd w:id="664"/>
          <w:p>
            <w:pPr>
              <w:spacing w:after="20"/>
              <w:ind w:left="20"/>
              <w:jc w:val="both"/>
            </w:pPr>
            <w:r>
              <w:rPr>
                <w:rFonts w:ascii="Times New Roman"/>
                <w:b w:val="false"/>
                <w:i w:val="false"/>
                <w:color w:val="000000"/>
                <w:sz w:val="20"/>
              </w:rPr>
              <w:t>
(csdo:‌Update‌Date‌Time)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65"/>
          <w:p>
            <w:pPr>
              <w:spacing w:after="20"/>
              <w:ind w:left="20"/>
              <w:jc w:val="both"/>
            </w:pPr>
            <w:r>
              <w:rPr>
                <w:rFonts w:ascii="Times New Roman"/>
                <w:b w:val="false"/>
                <w:i w:val="false"/>
                <w:color w:val="000000"/>
                <w:sz w:val="20"/>
              </w:rPr>
              <w:t>
bdt:‌Date‌Time‌Type (M.BDT.00006)</w:t>
            </w:r>
          </w:p>
          <w:bookmarkEnd w:id="66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февраля 2025 г. № 16</w:t>
            </w:r>
          </w:p>
        </w:tc>
      </w:tr>
    </w:tbl>
    <w:bookmarkStart w:name="z982" w:id="666"/>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общего реестра таможенных представителей"</w:t>
      </w:r>
    </w:p>
    <w:bookmarkEnd w:id="666"/>
    <w:bookmarkStart w:name="z983" w:id="667"/>
    <w:p>
      <w:pPr>
        <w:spacing w:after="0"/>
        <w:ind w:left="0"/>
        <w:jc w:val="left"/>
      </w:pPr>
      <w:r>
        <w:rPr>
          <w:rFonts w:ascii="Times New Roman"/>
          <w:b/>
          <w:i w:val="false"/>
          <w:color w:val="000000"/>
        </w:rPr>
        <w:t xml:space="preserve"> I. Общие положения</w:t>
      </w:r>
    </w:p>
    <w:bookmarkEnd w:id="667"/>
    <w:bookmarkStart w:name="z984" w:id="668"/>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Таможенный кодекс</w:t>
      </w:r>
      <w:r>
        <w:rPr>
          <w:rFonts w:ascii="Times New Roman"/>
          <w:b w:val="false"/>
          <w:i w:val="false"/>
          <w:color w:val="000000"/>
          <w:sz w:val="28"/>
        </w:rPr>
        <w:t xml:space="preserve">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991" w:id="669"/>
    <w:p>
      <w:pPr>
        <w:spacing w:after="0"/>
        <w:ind w:left="0"/>
        <w:jc w:val="left"/>
      </w:pPr>
      <w:r>
        <w:rPr>
          <w:rFonts w:ascii="Times New Roman"/>
          <w:b/>
          <w:i w:val="false"/>
          <w:color w:val="000000"/>
        </w:rPr>
        <w:t xml:space="preserve"> II. Область применения</w:t>
      </w:r>
    </w:p>
    <w:bookmarkEnd w:id="669"/>
    <w:bookmarkStart w:name="z992" w:id="670"/>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таможенных представителей" (далее – общий процесс), а также при переходе на новую версию общего процесса.</w:t>
      </w:r>
    </w:p>
    <w:bookmarkEnd w:id="670"/>
    <w:bookmarkStart w:name="z993" w:id="671"/>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 или при переходе на новую версию общего процесса.</w:t>
      </w:r>
    </w:p>
    <w:bookmarkEnd w:id="671"/>
    <w:bookmarkStart w:name="z994" w:id="672"/>
    <w:p>
      <w:pPr>
        <w:spacing w:after="0"/>
        <w:ind w:left="0"/>
        <w:jc w:val="left"/>
      </w:pPr>
      <w:r>
        <w:rPr>
          <w:rFonts w:ascii="Times New Roman"/>
          <w:b/>
          <w:i w:val="false"/>
          <w:color w:val="000000"/>
        </w:rPr>
        <w:t xml:space="preserve"> III. Основные понятия</w:t>
      </w:r>
    </w:p>
    <w:bookmarkEnd w:id="672"/>
    <w:bookmarkStart w:name="z995" w:id="673"/>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673"/>
    <w:bookmarkStart w:name="z996" w:id="674"/>
    <w:p>
      <w:pPr>
        <w:spacing w:after="0"/>
        <w:ind w:left="0"/>
        <w:jc w:val="both"/>
      </w:pPr>
      <w:r>
        <w:rPr>
          <w:rFonts w:ascii="Times New Roman"/>
          <w:b w:val="false"/>
          <w:i w:val="false"/>
          <w:color w:val="000000"/>
          <w:sz w:val="28"/>
        </w:rPr>
        <w:t>
      "версия общего процесса" - указывается в технологических документах, регламентирующих информационное взаимодействие при реализации общего процесса, определяет его содержание по составу и порядку выполнения процедур, операций и транзакций общего процесса, составу сообщений общего процесса, по используемым структурам электронных документов (сведений), а также по составу и содержанию требований к заполнению их реквизитов;</w:t>
      </w:r>
    </w:p>
    <w:bookmarkEnd w:id="674"/>
    <w:bookmarkStart w:name="z997" w:id="675"/>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75"/>
    <w:bookmarkStart w:name="z998" w:id="676"/>
    <w:p>
      <w:pPr>
        <w:spacing w:after="0"/>
        <w:ind w:left="0"/>
        <w:jc w:val="both"/>
      </w:pPr>
      <w:r>
        <w:rPr>
          <w:rFonts w:ascii="Times New Roman"/>
          <w:b w:val="false"/>
          <w:i w:val="false"/>
          <w:color w:val="000000"/>
          <w:sz w:val="28"/>
        </w:rPr>
        <w:t>
      "технологические документы, регламентирующие информационное взаимодействие при реализации общего процесса", "технологические документы"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 утвержденные Решением Коллегии Евразийской экономической комиссии от 18 февраля 2025 г. № 16.</w:t>
      </w:r>
    </w:p>
    <w:bookmarkEnd w:id="676"/>
    <w:bookmarkStart w:name="z999" w:id="677"/>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 утвержденных Решением Коллегии Евразийской экономической комиссии от 18 февраля 2025 г. № 16 (далее – Правила информационного взаимодействия).</w:t>
      </w:r>
    </w:p>
    <w:bookmarkEnd w:id="677"/>
    <w:bookmarkStart w:name="z1000" w:id="678"/>
    <w:p>
      <w:pPr>
        <w:spacing w:after="0"/>
        <w:ind w:left="0"/>
        <w:jc w:val="left"/>
      </w:pPr>
      <w:r>
        <w:rPr>
          <w:rFonts w:ascii="Times New Roman"/>
          <w:b/>
          <w:i w:val="false"/>
          <w:color w:val="000000"/>
        </w:rPr>
        <w:t xml:space="preserve"> IV. Участники взаимодействия</w:t>
      </w:r>
    </w:p>
    <w:bookmarkEnd w:id="678"/>
    <w:bookmarkStart w:name="z1001" w:id="679"/>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03" w:id="680"/>
    <w:p>
      <w:pPr>
        <w:spacing w:after="0"/>
        <w:ind w:left="0"/>
        <w:jc w:val="left"/>
      </w:pPr>
      <w:r>
        <w:rPr>
          <w:rFonts w:ascii="Times New Roman"/>
          <w:b/>
          <w:i w:val="false"/>
          <w:color w:val="000000"/>
        </w:rPr>
        <w:t xml:space="preserve"> Роли участников взаимодействия</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и осуществляет ведение </w:t>
            </w:r>
          </w:p>
          <w:p>
            <w:pPr>
              <w:spacing w:after="20"/>
              <w:ind w:left="20"/>
              <w:jc w:val="both"/>
            </w:pPr>
            <w:r>
              <w:rPr>
                <w:rFonts w:ascii="Times New Roman"/>
                <w:b w:val="false"/>
                <w:i w:val="false"/>
                <w:color w:val="000000"/>
                <w:sz w:val="20"/>
              </w:rPr>
              <w:t>и представление в Евразийскую экономическую комиссию национального реестра для формирования общего реестра таможенных представителей или переходит на новую версию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государства – члена Евразийского экономического союза (P.CC.05.ACT.001)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отвечает за обеспечение процесса формирования, ведения </w:t>
            </w:r>
          </w:p>
          <w:p>
            <w:pPr>
              <w:spacing w:after="20"/>
              <w:ind w:left="20"/>
              <w:jc w:val="both"/>
            </w:pPr>
            <w:r>
              <w:rPr>
                <w:rFonts w:ascii="Times New Roman"/>
                <w:b w:val="false"/>
                <w:i w:val="false"/>
                <w:color w:val="000000"/>
                <w:sz w:val="20"/>
              </w:rPr>
              <w:t>и использования общего реестра таможенных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004" w:id="681"/>
    <w:p>
      <w:pPr>
        <w:spacing w:after="0"/>
        <w:ind w:left="0"/>
        <w:jc w:val="left"/>
      </w:pPr>
      <w:r>
        <w:rPr>
          <w:rFonts w:ascii="Times New Roman"/>
          <w:b/>
          <w:i w:val="false"/>
          <w:color w:val="000000"/>
        </w:rPr>
        <w:t xml:space="preserve"> V. Описание процедуры присоединения</w:t>
      </w:r>
    </w:p>
    <w:bookmarkEnd w:id="681"/>
    <w:bookmarkStart w:name="z1005" w:id="682"/>
    <w:p>
      <w:pPr>
        <w:spacing w:after="0"/>
        <w:ind w:left="0"/>
        <w:jc w:val="both"/>
      </w:pPr>
      <w:r>
        <w:rPr>
          <w:rFonts w:ascii="Times New Roman"/>
          <w:b w:val="false"/>
          <w:i w:val="false"/>
          <w:color w:val="000000"/>
          <w:sz w:val="28"/>
        </w:rPr>
        <w:t>
      1. Описание процедуры присоединения при введении в действие общего процесса или при присоединении к нему нового участника</w:t>
      </w:r>
    </w:p>
    <w:bookmarkEnd w:id="682"/>
    <w:bookmarkStart w:name="z1006" w:id="683"/>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Евразийского экономического союза, а также требования законодательства государства – члена Евразийского экономического союза (далее соответственно – государство-член и Союз), регламентирующие информационное взаимодействие в рамках национального сегмента.</w:t>
      </w:r>
    </w:p>
    <w:bookmarkEnd w:id="683"/>
    <w:bookmarkStart w:name="z1007" w:id="684"/>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684"/>
    <w:bookmarkStart w:name="z1008" w:id="685"/>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течение 1 месяца с даты начала выполнения процедуры присоединения);</w:t>
      </w:r>
    </w:p>
    <w:bookmarkEnd w:id="685"/>
    <w:bookmarkStart w:name="z1009" w:id="686"/>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86"/>
    <w:bookmarkStart w:name="z1010" w:id="687"/>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 (в течение 5 месяцев с даты начала выполнения процедуры присоединения);</w:t>
      </w:r>
    </w:p>
    <w:bookmarkEnd w:id="687"/>
    <w:bookmarkStart w:name="z1011" w:id="688"/>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6 месяцев с даты начала выполнения процедуры присоединения);</w:t>
      </w:r>
    </w:p>
    <w:bookmarkEnd w:id="688"/>
    <w:bookmarkStart w:name="z1012" w:id="689"/>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689"/>
    <w:bookmarkStart w:name="z1013" w:id="690"/>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690"/>
    <w:bookmarkStart w:name="z1014" w:id="691"/>
    <w:p>
      <w:pPr>
        <w:spacing w:after="0"/>
        <w:ind w:left="0"/>
        <w:jc w:val="both"/>
      </w:pPr>
      <w:r>
        <w:rPr>
          <w:rFonts w:ascii="Times New Roman"/>
          <w:b w:val="false"/>
          <w:i w:val="false"/>
          <w:color w:val="000000"/>
          <w:sz w:val="28"/>
        </w:rPr>
        <w:t>
      ж) передачу всех актуальных сведений из национального реестра, за исключением сведений о юридических лицах, исключенных из такого реестра, присоединяющимся участником общего процесса администратору для включения в общий реестр таможенных представителей (после завершения тестирования информационного взаимодействия между информационными системами присоединяющихся участников общего процесса и администратора);</w:t>
      </w:r>
    </w:p>
    <w:bookmarkEnd w:id="691"/>
    <w:bookmarkStart w:name="z1015" w:id="692"/>
    <w:p>
      <w:pPr>
        <w:spacing w:after="0"/>
        <w:ind w:left="0"/>
        <w:jc w:val="both"/>
      </w:pPr>
      <w:r>
        <w:rPr>
          <w:rFonts w:ascii="Times New Roman"/>
          <w:b w:val="false"/>
          <w:i w:val="false"/>
          <w:color w:val="000000"/>
          <w:sz w:val="28"/>
        </w:rPr>
        <w:t>
      з) подтверждение администратором факта получения и обработки сведений из национального реестра.</w:t>
      </w:r>
    </w:p>
    <w:bookmarkEnd w:id="692"/>
    <w:bookmarkStart w:name="z1016" w:id="693"/>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определенного пунктом 11 Перечня общих процессов в рамках Евразийского экономического союза, утвержденного Решением Коллегии Комиссии от 14 апреля 2015 года №29, а также с использованием средств информационного портала Союза.</w:t>
      </w:r>
    </w:p>
    <w:bookmarkEnd w:id="693"/>
    <w:bookmarkStart w:name="z1017" w:id="694"/>
    <w:p>
      <w:pPr>
        <w:spacing w:after="0"/>
        <w:ind w:left="0"/>
        <w:jc w:val="both"/>
      </w:pPr>
      <w:r>
        <w:rPr>
          <w:rFonts w:ascii="Times New Roman"/>
          <w:b w:val="false"/>
          <w:i w:val="false"/>
          <w:color w:val="000000"/>
          <w:sz w:val="28"/>
        </w:rPr>
        <w:t>
      9. Присоединяющийся участник общего процесса формирует и передает администратору актуальные сведения национального реестра для первоначального включения в общий реестр таможенных представителей.</w:t>
      </w:r>
    </w:p>
    <w:bookmarkEnd w:id="694"/>
    <w:bookmarkStart w:name="z1018" w:id="695"/>
    <w:p>
      <w:pPr>
        <w:spacing w:after="0"/>
        <w:ind w:left="0"/>
        <w:jc w:val="both"/>
      </w:pPr>
      <w:r>
        <w:rPr>
          <w:rFonts w:ascii="Times New Roman"/>
          <w:b w:val="false"/>
          <w:i w:val="false"/>
          <w:color w:val="000000"/>
          <w:sz w:val="28"/>
        </w:rPr>
        <w:t>
      10. Сведения национального реестра представляются в виде XML-документа. Структура и реквизитный состав передаваемого XML-документа, содержащего сведения национального реестра, должны соответствовать структуре электронного документа (сведений) "Реестр таможенных представителей" (R.CA.CC.05.001),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 утвержденном Решением Коллегии Комиссии от 18 февраля 2025 г. № 16 (далее – Описание форматов и структур электронных документов и сведений).</w:t>
      </w:r>
    </w:p>
    <w:bookmarkEnd w:id="695"/>
    <w:bookmarkStart w:name="z1019" w:id="696"/>
    <w:p>
      <w:pPr>
        <w:spacing w:after="0"/>
        <w:ind w:left="0"/>
        <w:jc w:val="both"/>
      </w:pPr>
      <w:r>
        <w:rPr>
          <w:rFonts w:ascii="Times New Roman"/>
          <w:b w:val="false"/>
          <w:i w:val="false"/>
          <w:color w:val="000000"/>
          <w:sz w:val="28"/>
        </w:rPr>
        <w:t>
      11. При заполнении отдельных реквизитов XML-документа, содержащего сведения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представителей", утвержденным Решением Коллегии Комиссии от 18 февраля 2025 г. № 16, в отношении сведений, передаваемых в сообщении "Сведения для включения в общий реестр таможенных представителей" (P.CC.05.MSG.001), с учетом следующих особенностей:</w:t>
      </w:r>
    </w:p>
    <w:bookmarkEnd w:id="696"/>
    <w:bookmarkStart w:name="z1020" w:id="697"/>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национального реестра, не применяются требования, имеющие коды 1, 7 и 8;</w:t>
      </w:r>
    </w:p>
    <w:bookmarkEnd w:id="697"/>
    <w:bookmarkStart w:name="z1021" w:id="698"/>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"R.CA.CC.05.001";</w:t>
      </w:r>
    </w:p>
    <w:bookmarkEnd w:id="698"/>
    <w:bookmarkStart w:name="z1022" w:id="699"/>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"P.CC.05.MSG.000";</w:t>
      </w:r>
    </w:p>
    <w:bookmarkEnd w:id="699"/>
    <w:bookmarkStart w:name="z1023" w:id="700"/>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700"/>
    <w:bookmarkStart w:name="z1024" w:id="701"/>
    <w:p>
      <w:pPr>
        <w:spacing w:after="0"/>
        <w:ind w:left="0"/>
        <w:jc w:val="both"/>
      </w:pPr>
      <w:r>
        <w:rPr>
          <w:rFonts w:ascii="Times New Roman"/>
          <w:b w:val="false"/>
          <w:i w:val="false"/>
          <w:color w:val="000000"/>
          <w:sz w:val="28"/>
        </w:rPr>
        <w:t>
      12. Администратор подтверждает получение и успешную обработку сведений национального реестра. В случае отсутствия ошибок администратор вносит указанные сведения в общий реестр таможенных представителей.</w:t>
      </w:r>
    </w:p>
    <w:bookmarkEnd w:id="701"/>
    <w:bookmarkStart w:name="z1025" w:id="702"/>
    <w:p>
      <w:pPr>
        <w:spacing w:after="0"/>
        <w:ind w:left="0"/>
        <w:jc w:val="both"/>
      </w:pPr>
      <w:r>
        <w:rPr>
          <w:rFonts w:ascii="Times New Roman"/>
          <w:b w:val="false"/>
          <w:i w:val="false"/>
          <w:color w:val="000000"/>
          <w:sz w:val="28"/>
        </w:rPr>
        <w:t>
      13. При получении протокола обработки,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национального реестра, администратору.</w:t>
      </w:r>
    </w:p>
    <w:bookmarkEnd w:id="702"/>
    <w:bookmarkStart w:name="z1026" w:id="703"/>
    <w:p>
      <w:pPr>
        <w:spacing w:after="0"/>
        <w:ind w:left="0"/>
        <w:jc w:val="both"/>
      </w:pPr>
      <w:r>
        <w:rPr>
          <w:rFonts w:ascii="Times New Roman"/>
          <w:b w:val="false"/>
          <w:i w:val="false"/>
          <w:color w:val="000000"/>
          <w:sz w:val="28"/>
        </w:rPr>
        <w:t>
      14. Протокол обработки формируется администратором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703"/>
    <w:bookmarkStart w:name="z1027" w:id="704"/>
    <w:p>
      <w:pPr>
        <w:spacing w:after="0"/>
        <w:ind w:left="0"/>
        <w:jc w:val="both"/>
      </w:pPr>
      <w:r>
        <w:rPr>
          <w:rFonts w:ascii="Times New Roman"/>
          <w:b w:val="false"/>
          <w:i w:val="false"/>
          <w:color w:val="000000"/>
          <w:sz w:val="28"/>
        </w:rPr>
        <w:t>
      15. При условии соблюдения требований и успешном выполнении действий в соответствии с пунктами 6 – 14 настоящего Порядка последующий обмен сведениями между присоединяющимся участником общего процесса и администратором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704"/>
    <w:bookmarkStart w:name="z1028" w:id="705"/>
    <w:p>
      <w:pPr>
        <w:spacing w:after="0"/>
        <w:ind w:left="0"/>
        <w:jc w:val="both"/>
      </w:pPr>
      <w:r>
        <w:rPr>
          <w:rFonts w:ascii="Times New Roman"/>
          <w:b w:val="false"/>
          <w:i w:val="false"/>
          <w:color w:val="000000"/>
          <w:sz w:val="28"/>
        </w:rPr>
        <w:t>
      16. Передача XML-документа, содержащего сведения национального реестра, осуществляется по электронной почте на адрес CIS@eecommission.org.</w:t>
      </w:r>
    </w:p>
    <w:bookmarkEnd w:id="705"/>
    <w:bookmarkStart w:name="z1029" w:id="706"/>
    <w:p>
      <w:pPr>
        <w:spacing w:after="0"/>
        <w:ind w:left="0"/>
        <w:jc w:val="both"/>
      </w:pPr>
      <w:r>
        <w:rPr>
          <w:rFonts w:ascii="Times New Roman"/>
          <w:b w:val="false"/>
          <w:i w:val="false"/>
          <w:color w:val="000000"/>
          <w:sz w:val="28"/>
        </w:rPr>
        <w:t>
      17. При формировании XML-документа, содержащего сведения национального реестра, и протоколов их обработки используется кодировка UTF-8.</w:t>
      </w:r>
    </w:p>
    <w:bookmarkEnd w:id="706"/>
    <w:bookmarkStart w:name="z1030" w:id="707"/>
    <w:p>
      <w:pPr>
        <w:spacing w:after="0"/>
        <w:ind w:left="0"/>
        <w:jc w:val="both"/>
      </w:pPr>
      <w:r>
        <w:rPr>
          <w:rFonts w:ascii="Times New Roman"/>
          <w:b w:val="false"/>
          <w:i w:val="false"/>
          <w:color w:val="000000"/>
          <w:sz w:val="28"/>
        </w:rPr>
        <w:t>
      18. Структура наименования XML-документа, содержащего сведения национального реестра, должна иметь вид RCC05_XXYYYYMMDDhhmm.xml, где:</w:t>
      </w:r>
    </w:p>
    <w:bookmarkEnd w:id="707"/>
    <w:bookmarkStart w:name="z1031" w:id="708"/>
    <w:p>
      <w:pPr>
        <w:spacing w:after="0"/>
        <w:ind w:left="0"/>
        <w:jc w:val="both"/>
      </w:pPr>
      <w:r>
        <w:rPr>
          <w:rFonts w:ascii="Times New Roman"/>
          <w:b w:val="false"/>
          <w:i w:val="false"/>
          <w:color w:val="000000"/>
          <w:sz w:val="28"/>
        </w:rPr>
        <w:t>
      а) R – фиксированное значение, обозначающее представление сведений реестра для первоначальной загрузки;</w:t>
      </w:r>
    </w:p>
    <w:bookmarkEnd w:id="708"/>
    <w:bookmarkStart w:name="z1032" w:id="709"/>
    <w:p>
      <w:pPr>
        <w:spacing w:after="0"/>
        <w:ind w:left="0"/>
        <w:jc w:val="both"/>
      </w:pPr>
      <w:r>
        <w:rPr>
          <w:rFonts w:ascii="Times New Roman"/>
          <w:b w:val="false"/>
          <w:i w:val="false"/>
          <w:color w:val="000000"/>
          <w:sz w:val="28"/>
        </w:rPr>
        <w:t>
      б) CC05 – фиксированное значение, обозначающее код общего процесса;</w:t>
      </w:r>
    </w:p>
    <w:bookmarkEnd w:id="709"/>
    <w:bookmarkStart w:name="z1033" w:id="710"/>
    <w:p>
      <w:pPr>
        <w:spacing w:after="0"/>
        <w:ind w:left="0"/>
        <w:jc w:val="both"/>
      </w:pPr>
      <w:r>
        <w:rPr>
          <w:rFonts w:ascii="Times New Roman"/>
          <w:b w:val="false"/>
          <w:i w:val="false"/>
          <w:color w:val="000000"/>
          <w:sz w:val="28"/>
        </w:rPr>
        <w:t>
      в) XX – буквенный код государства-члена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 уполномоченный орган которого представляет сведения;</w:t>
      </w:r>
    </w:p>
    <w:bookmarkEnd w:id="710"/>
    <w:bookmarkStart w:name="z1034" w:id="711"/>
    <w:p>
      <w:pPr>
        <w:spacing w:after="0"/>
        <w:ind w:left="0"/>
        <w:jc w:val="both"/>
      </w:pPr>
      <w:r>
        <w:rPr>
          <w:rFonts w:ascii="Times New Roman"/>
          <w:b w:val="false"/>
          <w:i w:val="false"/>
          <w:color w:val="000000"/>
          <w:sz w:val="28"/>
        </w:rPr>
        <w:t>
      г) YYYYMMDD – дата формирования файла (год, месяц, день);</w:t>
      </w:r>
    </w:p>
    <w:bookmarkEnd w:id="711"/>
    <w:bookmarkStart w:name="z1035" w:id="712"/>
    <w:p>
      <w:pPr>
        <w:spacing w:after="0"/>
        <w:ind w:left="0"/>
        <w:jc w:val="both"/>
      </w:pPr>
      <w:r>
        <w:rPr>
          <w:rFonts w:ascii="Times New Roman"/>
          <w:b w:val="false"/>
          <w:i w:val="false"/>
          <w:color w:val="000000"/>
          <w:sz w:val="28"/>
        </w:rPr>
        <w:t>
      д) hhmm – время формирования файла (часы, минуты).</w:t>
      </w:r>
    </w:p>
    <w:bookmarkEnd w:id="712"/>
    <w:bookmarkStart w:name="z1036" w:id="713"/>
    <w:p>
      <w:pPr>
        <w:spacing w:after="0"/>
        <w:ind w:left="0"/>
        <w:jc w:val="both"/>
      </w:pPr>
      <w:r>
        <w:rPr>
          <w:rFonts w:ascii="Times New Roman"/>
          <w:b w:val="false"/>
          <w:i w:val="false"/>
          <w:color w:val="000000"/>
          <w:sz w:val="28"/>
        </w:rPr>
        <w:t>
      19.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пункте 18 настоящего Порядка (например, архив RСС05_RU201501101733.zip должен содержать файл RСС05_RU201501101733.xml).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R_CA_CC_05_001_V_x_y_z, где "x_y_z" – номер версии структуры электронного документа), а также наименование реестра – "Реестр таможенных представителей".</w:t>
      </w:r>
    </w:p>
    <w:bookmarkEnd w:id="713"/>
    <w:bookmarkStart w:name="z1037" w:id="714"/>
    <w:p>
      <w:pPr>
        <w:spacing w:after="0"/>
        <w:ind w:left="0"/>
        <w:jc w:val="both"/>
      </w:pPr>
      <w:r>
        <w:rPr>
          <w:rFonts w:ascii="Times New Roman"/>
          <w:b w:val="false"/>
          <w:i w:val="false"/>
          <w:color w:val="000000"/>
          <w:sz w:val="28"/>
        </w:rPr>
        <w:t>
      20.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714"/>
    <w:bookmarkStart w:name="z1038" w:id="715"/>
    <w:p>
      <w:pPr>
        <w:spacing w:after="0"/>
        <w:ind w:left="0"/>
        <w:jc w:val="left"/>
      </w:pPr>
      <w:r>
        <w:rPr>
          <w:rFonts w:ascii="Times New Roman"/>
          <w:b/>
          <w:i w:val="false"/>
          <w:color w:val="000000"/>
        </w:rPr>
        <w:t xml:space="preserve"> 2. Описание процедуры перехода участника общего процесса на новую версию общего процесса</w:t>
      </w:r>
    </w:p>
    <w:bookmarkEnd w:id="715"/>
    <w:bookmarkStart w:name="z1039" w:id="716"/>
    <w:p>
      <w:pPr>
        <w:spacing w:after="0"/>
        <w:ind w:left="0"/>
        <w:jc w:val="both"/>
      </w:pPr>
      <w:r>
        <w:rPr>
          <w:rFonts w:ascii="Times New Roman"/>
          <w:b w:val="false"/>
          <w:i w:val="false"/>
          <w:color w:val="000000"/>
          <w:sz w:val="28"/>
        </w:rPr>
        <w:t>
      21. С даты вступления в силу решения Коллегии Комиссии об утверждении новой редакции технологических документов, регламентирующих информационное взаимодействие при реализации общего процесса, государства-члены при координации Комиссии приступают к выполнению процедуры перехода участника общего процесса на новую версию общего процесса.</w:t>
      </w:r>
    </w:p>
    <w:bookmarkEnd w:id="716"/>
    <w:bookmarkStart w:name="z1040" w:id="717"/>
    <w:p>
      <w:pPr>
        <w:spacing w:after="0"/>
        <w:ind w:left="0"/>
        <w:jc w:val="both"/>
      </w:pPr>
      <w:r>
        <w:rPr>
          <w:rFonts w:ascii="Times New Roman"/>
          <w:b w:val="false"/>
          <w:i w:val="false"/>
          <w:color w:val="000000"/>
          <w:sz w:val="28"/>
        </w:rPr>
        <w:t>
      22. Процедура перехода участника общего процесса на новую версию общего процесса предусматривает доработку информационной системы присоединяющегося участника общего процесса и получение при необходимости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а также проведение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w:t>
      </w:r>
    </w:p>
    <w:bookmarkEnd w:id="717"/>
    <w:bookmarkStart w:name="z1041" w:id="718"/>
    <w:p>
      <w:pPr>
        <w:spacing w:after="0"/>
        <w:ind w:left="0"/>
        <w:jc w:val="both"/>
      </w:pPr>
      <w:r>
        <w:rPr>
          <w:rFonts w:ascii="Times New Roman"/>
          <w:b w:val="false"/>
          <w:i w:val="false"/>
          <w:color w:val="000000"/>
          <w:sz w:val="28"/>
        </w:rPr>
        <w:t>
      23. Процедура перехода участника общего процесса на новую версию общего процесса завершается на основании результатов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w:t>
      </w:r>
    </w:p>
    <w:bookmarkEnd w:id="718"/>
    <w:bookmarkStart w:name="z1042" w:id="719"/>
    <w:p>
      <w:pPr>
        <w:spacing w:after="0"/>
        <w:ind w:left="0"/>
        <w:jc w:val="both"/>
      </w:pPr>
      <w:r>
        <w:rPr>
          <w:rFonts w:ascii="Times New Roman"/>
          <w:b w:val="false"/>
          <w:i w:val="false"/>
          <w:color w:val="000000"/>
          <w:sz w:val="28"/>
        </w:rPr>
        <w:t>
      24. Состав проверок, проводимых в рамках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 определяется Комиссией по согласованию с уполномоченными органами государств-членов.</w:t>
      </w:r>
    </w:p>
    <w:bookmarkEnd w:id="719"/>
    <w:bookmarkStart w:name="z1043" w:id="720"/>
    <w:p>
      <w:pPr>
        <w:spacing w:after="0"/>
        <w:ind w:left="0"/>
        <w:jc w:val="both"/>
      </w:pPr>
      <w:r>
        <w:rPr>
          <w:rFonts w:ascii="Times New Roman"/>
          <w:b w:val="false"/>
          <w:i w:val="false"/>
          <w:color w:val="000000"/>
          <w:sz w:val="28"/>
        </w:rPr>
        <w:t>
      25. После выполнения процедуры перехода участника общего процесса на новую версию общего процесса, последующий обмен сведениями между ним и Комиссией осуществляется в соответствии с новой редакцией технологических документов, регламентирующих информационное взаимодействие при реализации новой версии общего процесса.</w:t>
      </w:r>
    </w:p>
    <w:bookmarkEnd w:id="7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