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9f7" w14:textId="8cfe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декабря 2025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 октября 2019 г. № 16: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28-29 мая 2026 года в г. Астане (Республика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Приурочить проведение Евразийского экономического форума в 2026 г. к указанному заседанию Высшего Евразийского экономического совета.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