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08161" w14:textId="a4081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председательстве в органах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21 декабря 2025 года № 23.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статьи 8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Высший Евразийский экономический совет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Республику Казахстан государством, председательствующим в 2026 году в Высшем Евразийском экономическом совете, Евразийском межправительственном совете и Совете Евразийской экономической комиссии.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января 2026 г.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Кыркызской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