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382f" w14:textId="9763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заместителя Председателя Суда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10 декабря 2025 года № 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Договору о Евразийском экономическом союзе от 29 мая 2014 года)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заместителем Председателя Суда Евразийского экономического союза - судью Суда Евразийского экономического союза Кишкембаева Аскара Булатовича.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