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32c3" w14:textId="7533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Евразийского 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13 декабря 2024 года № 22.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Евразийского межправительственного совета, утвержденного Решением Высшего Евразийского экономического совета от 21 ноября 2014 г. № 89: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очередное заседание Евразийского межправительственного совета состоится 30-31 января 2025 г. в городе Алматы (Республика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