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b622f" w14:textId="58b62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переговорной делегации для участия в переговорах по пересмотру тарифных обязательств Республики Армения во Всемирной торговой организации в связи с присоединением Республики Армения к Договору о Евразийском экономическом союзе от 29 мая 2014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18 октября 2024 года № 22.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переговорной делегации для участия в переговорах по пересмотру тарифных обязательств Республики Армения во Всемирной торговой организации в связи с присоединением Республики Армения к Договору о Евразийском экономическом союзе от 29 мая 2014 года, утвержденный распоряжением Совета Евразийской экономической комиссии от 23 апреля 2015 г. № 12, следующие изменения: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включить в состав переговорной делегации следующих лиц: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Республики Армения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Акопян</w:t>
            </w:r>
          </w:p>
          <w:bookmarkEnd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 Никогайосович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ВТО Департамента экономического сотрудничества с Европейским союзом Министерства экономики Республики Армения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Овакимян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Нарек Патваканович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экономики Республики Армения (руководитель делегации)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Мураталиев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 Табылдиевич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торговой политики Министерства экономики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коммерции Кыргызской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Степан Павлович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специалист-эксперт отдела торговли товарами Департамента торговых переговоров Министерства экономического развития Российской Федерации;</w:t>
            </w:r>
          </w:p>
        </w:tc>
      </w:tr>
    </w:tbl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указать новые должности следующих членов переговорной делегации: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Куделевич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Дарья Анатольевна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управления торговых переговоров и защитных мер Департамента внешнеэкономической деятельности Министерства иностранных дел Республики Беларусь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Прокопчук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 Викторович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внешнеэкономической деятельности Министерства иностранных дел Республики Беларусь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Киселева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Римма Хаджимуратовна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заведующая отделом торговой политики и ВТО Управления торговой политики Министерства экономики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коммерции Кыргызской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Карпова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Александра Владимировна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торговых переговоров Министерства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Лазарь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Наталья Васильевна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отдела международного сотрудничества по вопросам торговли Департамента торговой политики;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исключить из состава переговорной делегации Теряна Н.А., Горелика Ю.В., Малгаждарова Д.Б. и Ормонову С.А.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распоряжение вступает в силу с даты его принятия. 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Совета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Евразийской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комиссии: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Касымалиев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