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42bb" w14:textId="81442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Единые карантинные фитосанитарные требования, предъявляемые к подкарантинной продукции и подкарантинным объектам на таможенной границе и на таможенной территории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29 ноября 2024 года № 116.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статьи 59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55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Единые карантинные фитосанитарные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предъявляемые к подкарантинной продукции и подкарантинным объектам на таможенной границе и на таможенной территории Евразийского экономического союза, утвержденные Решением Совета Евразийской экономической комиссии от 30 ноября 2016 г. № 157,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180 календарных дней с даты его официального опубликования.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2024 г. № 116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Единые карантинные фитосанитарные требования, предъявляемые к подкарантинной продукции и подкарантинным объектам на таможенной границе и на таможенной территории Евразийского экономического союза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"территорию Союза" дополнить словами "и перемещении по таможенной территории Союза".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графе второй: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27 слова "и малины (Rubus idaeus)" исключить;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39 слова "дуба (Quercus spp.)," исключить;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47 слова "ягодных культур," исключить;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48 слова "и малины (Rubus idaeus)" исключить;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графе третьей: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"вируса пятнистого увядания томата (Tomato spotted wilt virus)," исключить;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"Разрешается" заменить словами "Должны происходить из зон, мест и (или) участков производства, свободных от бактериоза винограда (болезни Пирса) (Xylella fastidiosa). Разрешается";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 (или) мест" заменить словами ", мест и (или) участков";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"(Xiphinema americanum sensu stricto)," дополнить словами "бактериоза винограда (болезни Пирса) (Xylella fastidiosa),";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"из зон," дополнить словами "мест и (или) участков производства,", после слов "(Xiphinema americanum sensu stricto)," дополнить словами "бактериоза винограда (болезни Пирса) (Xylella fastidiosa),";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"свободных от" дополнить словами "бактериоза винограда (болезни Пирса) (Xylella fastidiosa),";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"происходить из" дополнить словом "зон,", после слов "свободных от" дополнить словами "бактериоза винограда (болезни Пирса) (Xylella fastidiosa),";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предложением следующего содержания: "Должны происходить из зон, мест и (или) участков производства, свободных от бактериоза винограда (болезни Пирса) (Xylella fastidiosa)";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"свободных от" дополнить словами "бактериоза винограда (болезни Пирса) (Xylella fastidiosa) 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"свободных от" дополнить словами "бактериоза винограда (болезни Пирса) (Xylella fastidiosa),";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"пункта 47" заменить словами "пункта 24";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дополнить пунктами 26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26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Саженцы малины (Rubus idaeus) (из 0602)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соблюдением пункта 24 настоящей таблицы. Должны происходить из мест и (или) участков производства, свободных от антракноза земляники (Colletotrichum acutatum), тосповируса некротической пятнистости бальзамина (Impatiens necrotic spot tospovirus) и фитофторозной корневой гнили земляники и малины (Phytophthora fragariae). Должны происходить из зон, мест и (или) участков производства, свободных от бактериоза винограда (болезни Пирса) (Xylella fastidiosa)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Саженцы барбариса (Berberis thunbergii DC.) (из 0602)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соблюдением пункта 24 настоящей таблицы. Должны происходить из зон, мест и (или) участков производства, свободных от бактериоза винограда (болезни Пирса) (Xylella fastidiosa)";</w:t>
            </w:r>
          </w:p>
        </w:tc>
      </w:tr>
    </w:tbl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дополнить пунктом 39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Саженцы дуба (Quercus spp.) (из 0602)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соблюдением пункта 39 настоящей таблицы. Должны происходить из зон, мест и (или) участков производства, свободных от бактериоза винограда (болезни Пирса) (Xylella fastidiosa)";</w:t>
            </w:r>
          </w:p>
        </w:tc>
      </w:tr>
    </w:tbl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дополнить пунктом 54 следующего содержания: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"54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Растения тропических и субтропических культур Citrus L. (Citrus limon (L.) Osbeck, Citrus paradisi Macfad., Citrus reticulata Blanco, Citrus sinensis (L.) Osbeck); инжир (Ficus carica L.) (из 0602)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соблюдением пункта 53 настоящей таблицы. Должны происходить из зон, мест и (или) участков производства, свободных от бактериоза винограда (болезни Пирса) (Xylella fastidiosa)".</w:t>
            </w:r>
          </w:p>
        </w:tc>
      </w:tr>
    </w:tbl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таблице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пункте 1 в графе второй слова ", из 0604 90 990 0" исключить;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пунктом 1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Срезанные ветви (растения) туи (Thuja) и тиса (Taxus) (0604 20 400 0, из 0604 90 910 0)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должны происходить из зон и (или) мест, свободных от фитофтороза древесных и кустарниковых культур (Phytophthora ramorum)".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