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25c6d" w14:textId="0625c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перечень товаров, в отношении которых Республикой Казахстан в соответствии с обязательствами, принятыми в качестве условия присоединения к Всемирной торговой организации, применяются ставки ввозных таможенных пошлин, более низкие по сравнению со ставками пошлин Единого таможенного тарифа Евразийского экономического союза, и размеров таких ставок пошлин в отношении отдельных видов аккумуляторов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12 апреля 2024 года № 26.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статьей 45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 и </w:t>
      </w:r>
      <w:r>
        <w:rPr>
          <w:rFonts w:ascii="Times New Roman"/>
          <w:b w:val="false"/>
          <w:i w:val="false"/>
          <w:color w:val="000000"/>
          <w:sz w:val="28"/>
        </w:rPr>
        <w:t>пунктом 132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</w:t>
      </w:r>
      <w:r>
        <w:rPr>
          <w:rFonts w:ascii="Times New Roman"/>
          <w:b/>
          <w:i w:val="false"/>
          <w:color w:val="000000"/>
          <w:sz w:val="28"/>
        </w:rPr>
        <w:t>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товаров, в отношении которых Республикой Казахстан в соответствии с обязательствами, принятыми в качестве условия присоединения к Всемирной торговой организации, применяются ставки ввозных таможенных пошлин, более низкие по сравнению со ставками пошлин Единого таможенного тарифа Евразийского экономического союза, и размеров таких ставок пошлин, утвержденном Решением Совета Евразийской экономической комиссии от 14 октября 2015 г. № 59, наименование позиции с кодом 8507 20 800 1 ТН ВЭД ЕАЭС изложить в следующей редакции: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"– – – тяговые аккумуляторы".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Настоящее Решение вступает в силу по истечении 30 календарных дней с даты его официального опубликования.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Совета Евразийской экономической комиссии: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 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 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С. Жумангарин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Касымалиев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Оверчук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