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cbb" w14:textId="e372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июля 2024 года № 112.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 Российского союза промышленников и предпринимателей по агропромышленному комплексу и продовольственной безопасности, генеральный директор Национального союза производителей молока "СОЮЗМОЛОКО";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Консультативного комитета Санаубарова А.Д., Шамшиева Н.Ш., Левина С.Л. и Михайлова С.И.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