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00e7" w14:textId="1710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Коллегии Евразийской экономической комиссии от 30 марта 2021 г.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апреля 2024 года № 61.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марта 2021 г. № 47 "О рабочей группе по вопросам оперативных поставок сельскохозяйственных товаров между государствами – членами Евразийского экономического союза"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в части утверждения состава рабочей группы по вопросам оперативных поставок сельскохозяйственных товаров между государствами – членами Евразийского экономического союза;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Назначить руководителем рабочей группы члена Коллегии (Министра) по промышленности и агропромышленному комплексу Евразийской экономической комиссии.".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вопросам оперативных поставок сельскохозяйственных товаров между государствами – членами Евразийского экономического союза.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2024 г. № 61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вопросам оперативных поставок сельскохозяйственных товаров между государствами – членами Евразийского экономического союза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Барсегян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Гоар Ашотовна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промышленности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агропромышленному комплексу (руководитель рабочей группы)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Арутюнян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агропромышленной политики (заместитель руководителя рабочей группы)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Перминова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функционирования внутренних рынков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Арутюнян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Ваагн Геворкович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Инспекционного органа по безопасности пищевых продуктов Республики Армения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Терян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Нарек Артемович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Ходжоян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Арман Арменович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Мелешко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Ксения Георгиевна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внешнеэкономической деятельности Министерства сельского хозяйства и продовольствия Республики Беларусь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организации торговли и общественного питания Министерства антимонопольного регулирования и торговли Республики Беларусь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Яковчиц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Белорусского государственного концерна пищевой промышленности "Белгоспищепром"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2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Адильжанова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Жанерке Тлеухановна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евразийской интеграции Департамента международного сотрудничества и привлечения инвестиций Министерства сельского хозяйства Республики Казахстан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Аймурзаев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Баглан Мухтарович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животноводства Министерства сельского хозяйства Республики Казахстан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Айтбаев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Маратович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торговли и развития малого бизнеса Национальной палаты предпринимателей Республики Казахстан "Атамекен"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Алиев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 Серикович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Ахметаев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Нуртаевич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агропромышленного комплекса и пищевой промышленности Национальной палаты предпринимателей Республики Казахстан "Атамекен"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 Ибраимович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агропродовольственных рынков и переработки сельхозпродукции Министерства сельского хозяйства Республики Казахстан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Ербатыров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Кажимова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Маратовна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внешнеторговой деятельности Министерства торговли и интеграции Республики Казахстан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Камзин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 Канатович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внешней торговли Департамента агропродовольственных рынков и переработки сельхозпродукции Министерства сельского хозяйства Республики Казахстан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Раимова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Анелля Дулатовна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Саинов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Акежан Кажыгалиулы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развития торговли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Айхан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земледелия Министерства сельского хозяйства Республики Казахстан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4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Жанузаков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Жумабекович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продовольственной безопасности Управления стратегического развития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водных ресурсов, сельского хозяйства и перерабатывающей промышленности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Каарбаева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Назгуль Токтогуловна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сектором по работе с ЕАЭС и вопросам ВТО Управления стратегического развития Министерства водных ресурсов, сельского хозяйства и перерабатывающей промышленности Кыргызской Республики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Насирдинов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 Насирдинович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водных ресурсов, сельского хозяйства и перерабатывающей промышленности Кыргызской Республики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Пономарев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международного сотрудничества и развития экспорта продукции АПК Министерства сельского хозяйства Российской Федерации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Сосунова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Борисовна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регулирования рынков АПК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