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1a38" w14:textId="f001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марта 2024 года № 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Эдгар Рафикович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сельскохозяйственного консультирования и инноваций Министерства экономики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Адильжанова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Жанерке Тлеухановна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евразийской интеграции Департамента международного сотрудничества и привлечения инвестиций Министерства сельского хозяйства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Бахтович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международного сотрудничества и привлечения инвестиций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Ибраимович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Санаубаров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Даукенович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земледелия Министерства сельского хозяйства Республики Казахстан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Каминский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секторов экономики Министерства экономического развития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Наурзбеков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– директор департамента агропромышленного комплекса и пищевой промышленности Национальной палаты предпринимателей Республики Казахстан "Атамекен"; 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Атоян М.С., Есенеева Е.Е., Жапаркулова Н.Б., Мухлисова И.Н., Султанова А.С., Ысабекова К.А. и Бекишева Р.А.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