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2271" w14:textId="a1b2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разработке методики расчета нормативов распределения сумм ввозных таможенных пошлин между бюджетами государств – членов Евразийского экономического союза и периодичности их пересмотра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14 февраля 2024 года № 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25 декабря 2023 г. № 8 "О разработке методики расчета нормативов распределения сумм ввозных таможенных пошлин между бюджетами государств – членов Евразийского экономического союза и периодичности их пересмотра":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Создать </w:t>
      </w:r>
      <w:r>
        <w:rPr>
          <w:rFonts w:ascii="Times New Roman"/>
          <w:b w:val="false"/>
          <w:i w:val="false"/>
          <w:color w:val="000000"/>
          <w:sz w:val="28"/>
        </w:rPr>
        <w:t>рабочую группу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методики расчета нормативов распределения сумм ввозных таможенных пошлин между бюджетами государств – членов Евразийского экономического союза и периодичности их пересмотра и утвердить ее состав (прилагается).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2024 г. № 10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разработке методики расчета нормативов распределения сумм ввозных таможенных пошлин между бюджетами государств – членов Евразийского экономического союза и периодичности их пересмотра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распоряжением Коллегии Евразийской экономической комиссии от 19.08.2025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Бахыт Турлыханович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политике Евразийской экономической комиссии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Геворгян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Рафаел Гамлетович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Арман Вачаганович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финансов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Нарек Артемович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Алеся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Павел Константинович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финансов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Утюпин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Павел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 Кеменгерович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 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Жанель Сабыровна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Мамбетжунушева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Элнура Рыскелдиевна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таможенной службы при Министерстве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Чоро Сейитович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Суйналиев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 Мырзабекович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Бакытбек Кубанычбекович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Национального статистического комитета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Шкляев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таможенной службы;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Катамадзе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Анна Теймуразовна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Федерального казначейства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Станиславович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налоговой службы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