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b728" w14:textId="3e6b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10 мая 2016 г. № 38</w:t>
      </w:r>
    </w:p>
    <w:p>
      <w:pPr>
        <w:spacing w:after="0"/>
        <w:ind w:left="0"/>
        <w:jc w:val="both"/>
      </w:pPr>
      <w:r>
        <w:rPr>
          <w:rFonts w:ascii="Times New Roman"/>
          <w:b w:val="false"/>
          <w:i w:val="false"/>
          <w:color w:val="000000"/>
          <w:sz w:val="28"/>
        </w:rPr>
        <w:t>Решение Коллегии Евразийской экономической комиссии от 28 мая 2024 года № 59</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мая 2016 г. № 38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мая 2024 г. № 59</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10 мая 2016 г. № 38</w:t>
      </w:r>
    </w:p>
    <w:bookmarkEnd w:id="2"/>
    <w:bookmarkStart w:name="z10"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наименовании</w:t>
      </w:r>
      <w:r>
        <w:rPr>
          <w:rFonts w:ascii="Times New Roman"/>
          <w:b w:val="false"/>
          <w:i w:val="false"/>
          <w:color w:val="000000"/>
          <w:sz w:val="28"/>
        </w:rPr>
        <w:t xml:space="preserve"> слова "внешней и взаимной торговли" заменить словами "Евразийского экономического союза".</w:t>
      </w:r>
    </w:p>
    <w:bookmarkEnd w:id="3"/>
    <w:bookmarkStart w:name="z11" w:id="4"/>
    <w:p>
      <w:pPr>
        <w:spacing w:after="0"/>
        <w:ind w:left="0"/>
        <w:jc w:val="both"/>
      </w:pPr>
      <w:r>
        <w:rPr>
          <w:rFonts w:ascii="Times New Roman"/>
          <w:b w:val="false"/>
          <w:i w:val="false"/>
          <w:color w:val="000000"/>
          <w:sz w:val="28"/>
        </w:rPr>
        <w:t xml:space="preserve">
      2. В абзацах втором – четвертом </w:t>
      </w:r>
      <w:r>
        <w:rPr>
          <w:rFonts w:ascii="Times New Roman"/>
          <w:b w:val="false"/>
          <w:i w:val="false"/>
          <w:color w:val="000000"/>
          <w:sz w:val="28"/>
        </w:rPr>
        <w:t>пункта 1</w:t>
      </w:r>
      <w:r>
        <w:rPr>
          <w:rFonts w:ascii="Times New Roman"/>
          <w:b w:val="false"/>
          <w:i w:val="false"/>
          <w:color w:val="000000"/>
          <w:sz w:val="28"/>
        </w:rPr>
        <w:t xml:space="preserve">, а также в </w:t>
      </w:r>
      <w:r>
        <w:rPr>
          <w:rFonts w:ascii="Times New Roman"/>
          <w:b w:val="false"/>
          <w:i w:val="false"/>
          <w:color w:val="000000"/>
          <w:sz w:val="28"/>
        </w:rPr>
        <w:t>пункте 2</w:t>
      </w:r>
      <w:r>
        <w:rPr>
          <w:rFonts w:ascii="Times New Roman"/>
          <w:b w:val="false"/>
          <w:i w:val="false"/>
          <w:color w:val="000000"/>
          <w:sz w:val="28"/>
        </w:rPr>
        <w:t xml:space="preserve"> слова "внешней и взаимной торговли" заменить словами "Евразийского экономического союза".</w:t>
      </w:r>
    </w:p>
    <w:bookmarkEnd w:id="4"/>
    <w:bookmarkStart w:name="z12"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утвержденные указанным Решением,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мая 2024 г. № 59)</w:t>
            </w:r>
          </w:p>
        </w:tc>
      </w:tr>
    </w:tbl>
    <w:bookmarkStart w:name="z14" w:id="6"/>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bookmarkEnd w:id="6"/>
    <w:bookmarkStart w:name="z15" w:id="7"/>
    <w:p>
      <w:pPr>
        <w:spacing w:after="0"/>
        <w:ind w:left="0"/>
        <w:jc w:val="left"/>
      </w:pPr>
      <w:r>
        <w:rPr>
          <w:rFonts w:ascii="Times New Roman"/>
          <w:b/>
          <w:i w:val="false"/>
          <w:color w:val="000000"/>
        </w:rPr>
        <w:t xml:space="preserve"> I. Общие положения</w:t>
      </w:r>
    </w:p>
    <w:bookmarkEnd w:id="7"/>
    <w:bookmarkStart w:name="z16" w:id="8"/>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 (далее – Порядок);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 w:id="9"/>
    <w:p>
      <w:pPr>
        <w:spacing w:after="0"/>
        <w:ind w:left="0"/>
        <w:jc w:val="left"/>
      </w:pPr>
      <w:r>
        <w:rPr>
          <w:rFonts w:ascii="Times New Roman"/>
          <w:b/>
          <w:i w:val="false"/>
          <w:color w:val="000000"/>
        </w:rPr>
        <w:t xml:space="preserve"> II. Область применения</w:t>
      </w:r>
    </w:p>
    <w:bookmarkEnd w:id="9"/>
    <w:bookmarkStart w:name="z26"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(далее – общий процесс), включая описание процедур, выполняемых в рамках этого общего процесса.</w:t>
      </w:r>
    </w:p>
    <w:bookmarkEnd w:id="10"/>
    <w:bookmarkStart w:name="z27"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28" w:id="12"/>
    <w:p>
      <w:pPr>
        <w:spacing w:after="0"/>
        <w:ind w:left="0"/>
        <w:jc w:val="left"/>
      </w:pPr>
      <w:r>
        <w:rPr>
          <w:rFonts w:ascii="Times New Roman"/>
          <w:b/>
          <w:i w:val="false"/>
          <w:color w:val="000000"/>
        </w:rPr>
        <w:t xml:space="preserve"> III. Основные понятия</w:t>
      </w:r>
    </w:p>
    <w:bookmarkEnd w:id="12"/>
    <w:bookmarkStart w:name="z29"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30" w:id="14"/>
    <w:p>
      <w:pPr>
        <w:spacing w:after="0"/>
        <w:ind w:left="0"/>
        <w:jc w:val="both"/>
      </w:pPr>
      <w:r>
        <w:rPr>
          <w:rFonts w:ascii="Times New Roman"/>
          <w:b w:val="false"/>
          <w:i w:val="false"/>
          <w:color w:val="000000"/>
          <w:sz w:val="28"/>
        </w:rPr>
        <w:t>
      "авторизация" – предоставление участнику общего процесса прав на выполнение определенных действий;</w:t>
      </w:r>
    </w:p>
    <w:bookmarkEnd w:id="14"/>
    <w:bookmarkStart w:name="z31" w:id="15"/>
    <w:p>
      <w:pPr>
        <w:spacing w:after="0"/>
        <w:ind w:left="0"/>
        <w:jc w:val="both"/>
      </w:pPr>
      <w:r>
        <w:rPr>
          <w:rFonts w:ascii="Times New Roman"/>
          <w:b w:val="false"/>
          <w:i w:val="false"/>
          <w:color w:val="000000"/>
          <w:sz w:val="28"/>
        </w:rPr>
        <w:t>
      "единый реестр" – единый реестр органов по оценке соответствия Союза, представляющий собой общий информационный ресурс, в котором содержатся сведения об органах по оценке соответствия, формирование и ведение которого осуществляются Евразийской экономической комиссией в электронном виде с использованием средств интегрированной информационной системы Союза в рамках взаимодействия государств – членов Союза и Евразийской экономической комиссии на основании сведений из национальных частей единого реестра, представляемых в Евразийскую экономическую комиссию органами по аккредитации государств – членов Союза;</w:t>
      </w:r>
    </w:p>
    <w:bookmarkEnd w:id="15"/>
    <w:bookmarkStart w:name="z32" w:id="16"/>
    <w:p>
      <w:pPr>
        <w:spacing w:after="0"/>
        <w:ind w:left="0"/>
        <w:jc w:val="both"/>
      </w:pPr>
      <w:r>
        <w:rPr>
          <w:rFonts w:ascii="Times New Roman"/>
          <w:b w:val="false"/>
          <w:i w:val="false"/>
          <w:color w:val="000000"/>
          <w:sz w:val="28"/>
        </w:rPr>
        <w:t>
      "национальная часть единого реестра" – часть национального реестра, физически расположенная в информационной системе государства – члена Союза, в которой содержатся сведения об органах по оценке соответствия, включенных в единый реестр, формирование и ведение которой осуществляет орган по аккредитации государства – члена Союза;</w:t>
      </w:r>
    </w:p>
    <w:bookmarkEnd w:id="16"/>
    <w:bookmarkStart w:name="z33" w:id="17"/>
    <w:p>
      <w:pPr>
        <w:spacing w:after="0"/>
        <w:ind w:left="0"/>
        <w:jc w:val="both"/>
      </w:pPr>
      <w:r>
        <w:rPr>
          <w:rFonts w:ascii="Times New Roman"/>
          <w:b w:val="false"/>
          <w:i w:val="false"/>
          <w:color w:val="000000"/>
          <w:sz w:val="28"/>
        </w:rPr>
        <w:t>
      "органы по оценке соответствия" – органы (в том числе органы по сертификации, испытательные лаборатории (центры)), аккредитованные и (или) уполномоченные в соответствии с законодательством государств – членов Союза на осуществление оценки соответствия.</w:t>
      </w:r>
    </w:p>
    <w:bookmarkEnd w:id="17"/>
    <w:bookmarkStart w:name="z34" w:id="18"/>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8"/>
    <w:bookmarkStart w:name="z35" w:id="19"/>
    <w:p>
      <w:pPr>
        <w:spacing w:after="0"/>
        <w:ind w:left="0"/>
        <w:jc w:val="left"/>
      </w:pPr>
      <w:r>
        <w:rPr>
          <w:rFonts w:ascii="Times New Roman"/>
          <w:b/>
          <w:i w:val="false"/>
          <w:color w:val="000000"/>
        </w:rPr>
        <w:t xml:space="preserve"> IV. Основные сведения об общем процессе</w:t>
      </w:r>
    </w:p>
    <w:bookmarkEnd w:id="19"/>
    <w:bookmarkStart w:name="z36" w:id="20"/>
    <w:p>
      <w:pPr>
        <w:spacing w:after="0"/>
        <w:ind w:left="0"/>
        <w:jc w:val="both"/>
      </w:pPr>
      <w:r>
        <w:rPr>
          <w:rFonts w:ascii="Times New Roman"/>
          <w:b w:val="false"/>
          <w:i w:val="false"/>
          <w:color w:val="000000"/>
          <w:sz w:val="28"/>
        </w:rPr>
        <w:t>
      5. Полное наименование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bookmarkEnd w:id="20"/>
    <w:bookmarkStart w:name="z37" w:id="21"/>
    <w:p>
      <w:pPr>
        <w:spacing w:after="0"/>
        <w:ind w:left="0"/>
        <w:jc w:val="both"/>
      </w:pPr>
      <w:r>
        <w:rPr>
          <w:rFonts w:ascii="Times New Roman"/>
          <w:b w:val="false"/>
          <w:i w:val="false"/>
          <w:color w:val="000000"/>
          <w:sz w:val="28"/>
        </w:rPr>
        <w:t>
      6. Кодовое обозначение общего процесса: P.TS.02, версия 2.1.0.</w:t>
      </w:r>
    </w:p>
    <w:bookmarkEnd w:id="21"/>
    <w:bookmarkStart w:name="z38" w:id="22"/>
    <w:p>
      <w:pPr>
        <w:spacing w:after="0"/>
        <w:ind w:left="0"/>
        <w:jc w:val="left"/>
      </w:pPr>
      <w:r>
        <w:rPr>
          <w:rFonts w:ascii="Times New Roman"/>
          <w:b/>
          <w:i w:val="false"/>
          <w:color w:val="000000"/>
        </w:rPr>
        <w:t xml:space="preserve"> 1. Цель и задачи общего процесса</w:t>
      </w:r>
    </w:p>
    <w:bookmarkEnd w:id="22"/>
    <w:bookmarkStart w:name="z39" w:id="23"/>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единого реестра.</w:t>
      </w:r>
    </w:p>
    <w:bookmarkEnd w:id="23"/>
    <w:bookmarkStart w:name="z40" w:id="24"/>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4"/>
    <w:bookmarkStart w:name="z41" w:id="25"/>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средствами интегрированной информационной системы Союза (далее – интегрированная система) сведений из национальных частей единого реестра и их опубликование на информационном портале Союза;</w:t>
      </w:r>
    </w:p>
    <w:bookmarkEnd w:id="25"/>
    <w:bookmarkStart w:name="z42" w:id="26"/>
    <w:p>
      <w:pPr>
        <w:spacing w:after="0"/>
        <w:ind w:left="0"/>
        <w:jc w:val="both"/>
      </w:pPr>
      <w:r>
        <w:rPr>
          <w:rFonts w:ascii="Times New Roman"/>
          <w:b w:val="false"/>
          <w:i w:val="false"/>
          <w:color w:val="000000"/>
          <w:sz w:val="28"/>
        </w:rPr>
        <w:t>
      б) обеспечить возможность получения заинтересованными лицами сведений об органах по оценке соответствия на информационном портале Союза;</w:t>
      </w:r>
    </w:p>
    <w:bookmarkEnd w:id="26"/>
    <w:bookmarkStart w:name="z43" w:id="27"/>
    <w:p>
      <w:pPr>
        <w:spacing w:after="0"/>
        <w:ind w:left="0"/>
        <w:jc w:val="both"/>
      </w:pPr>
      <w:r>
        <w:rPr>
          <w:rFonts w:ascii="Times New Roman"/>
          <w:b w:val="false"/>
          <w:i w:val="false"/>
          <w:color w:val="000000"/>
          <w:sz w:val="28"/>
        </w:rPr>
        <w:t>
      в) обеспечить получение уполномоченными органами государств-членов средствами интегрированной системы сведений об органах по оценке соответствия из единого реестра;</w:t>
      </w:r>
    </w:p>
    <w:bookmarkEnd w:id="27"/>
    <w:bookmarkStart w:name="z44" w:id="28"/>
    <w:p>
      <w:pPr>
        <w:spacing w:after="0"/>
        <w:ind w:left="0"/>
        <w:jc w:val="both"/>
      </w:pPr>
      <w:r>
        <w:rPr>
          <w:rFonts w:ascii="Times New Roman"/>
          <w:b w:val="false"/>
          <w:i w:val="false"/>
          <w:color w:val="000000"/>
          <w:sz w:val="28"/>
        </w:rPr>
        <w:t>
      г) обеспечить использование единых классификаторов и справочников.</w:t>
      </w:r>
    </w:p>
    <w:bookmarkEnd w:id="28"/>
    <w:bookmarkStart w:name="z45" w:id="29"/>
    <w:p>
      <w:pPr>
        <w:spacing w:after="0"/>
        <w:ind w:left="0"/>
        <w:jc w:val="left"/>
      </w:pPr>
      <w:r>
        <w:rPr>
          <w:rFonts w:ascii="Times New Roman"/>
          <w:b/>
          <w:i w:val="false"/>
          <w:color w:val="000000"/>
        </w:rPr>
        <w:t xml:space="preserve"> 2. Участники общего процесса</w:t>
      </w:r>
    </w:p>
    <w:bookmarkEnd w:id="29"/>
    <w:bookmarkStart w:name="z46"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получающий сведения из национальных частей единого реестра, отвечающий за формирование и ведение единого реестра, предоставление сведений из единого реестра по запросам уполномоченных органов, а также обеспечивающий опубликование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 аккредитации государства-члена, осуществляющий формирование и ведение национальной части единого реестра и представляющий сведения из национальной части единого реестра в Комиссию, а также запрашивающий у Комиссии сведения об органах по оценке соответствия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единого реестра на информационном портале Союза</w:t>
            </w:r>
          </w:p>
        </w:tc>
      </w:tr>
    </w:tbl>
    <w:bookmarkStart w:name="z49" w:id="32"/>
    <w:p>
      <w:pPr>
        <w:spacing w:after="0"/>
        <w:ind w:left="0"/>
        <w:jc w:val="left"/>
      </w:pPr>
      <w:r>
        <w:rPr>
          <w:rFonts w:ascii="Times New Roman"/>
          <w:b/>
          <w:i w:val="false"/>
          <w:color w:val="000000"/>
        </w:rPr>
        <w:t xml:space="preserve"> 3. Структура общего процесса</w:t>
      </w:r>
    </w:p>
    <w:bookmarkEnd w:id="32"/>
    <w:bookmarkStart w:name="z50" w:id="33"/>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3"/>
    <w:bookmarkStart w:name="z51" w:id="34"/>
    <w:p>
      <w:pPr>
        <w:spacing w:after="0"/>
        <w:ind w:left="0"/>
        <w:jc w:val="both"/>
      </w:pPr>
      <w:r>
        <w:rPr>
          <w:rFonts w:ascii="Times New Roman"/>
          <w:b w:val="false"/>
          <w:i w:val="false"/>
          <w:color w:val="000000"/>
          <w:sz w:val="28"/>
        </w:rPr>
        <w:t>
      а) процедуры формирования и ведения единого реестра;</w:t>
      </w:r>
    </w:p>
    <w:bookmarkEnd w:id="34"/>
    <w:bookmarkStart w:name="z52" w:id="35"/>
    <w:p>
      <w:pPr>
        <w:spacing w:after="0"/>
        <w:ind w:left="0"/>
        <w:jc w:val="both"/>
      </w:pPr>
      <w:r>
        <w:rPr>
          <w:rFonts w:ascii="Times New Roman"/>
          <w:b w:val="false"/>
          <w:i w:val="false"/>
          <w:color w:val="000000"/>
          <w:sz w:val="28"/>
        </w:rPr>
        <w:t>
      б) процедуры представления сведений из единого реестра.</w:t>
      </w:r>
    </w:p>
    <w:bookmarkEnd w:id="35"/>
    <w:bookmarkStart w:name="z53" w:id="36"/>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и ведение единого реестра на основании сведений из национальных частей единого реестра, полученных от уполномоченных органов государств-членов, а также представление сведений об органах по оценке соответствия, включенных в единый реестр, уполномоченным органам государств-членов и заинтересованным лицам.</w:t>
      </w:r>
    </w:p>
    <w:bookmarkEnd w:id="36"/>
    <w:bookmarkStart w:name="z54" w:id="37"/>
    <w:p>
      <w:pPr>
        <w:spacing w:after="0"/>
        <w:ind w:left="0"/>
        <w:jc w:val="both"/>
      </w:pPr>
      <w:r>
        <w:rPr>
          <w:rFonts w:ascii="Times New Roman"/>
          <w:b w:val="false"/>
          <w:i w:val="false"/>
          <w:color w:val="000000"/>
          <w:sz w:val="28"/>
        </w:rPr>
        <w:t>
      При формировании и ведении единого реестра выполняются следующие процедуры общего процесса, включенные в группу процедур формирования и ведения единого реестра:</w:t>
      </w:r>
    </w:p>
    <w:bookmarkEnd w:id="37"/>
    <w:bookmarkStart w:name="z55" w:id="38"/>
    <w:p>
      <w:pPr>
        <w:spacing w:after="0"/>
        <w:ind w:left="0"/>
        <w:jc w:val="both"/>
      </w:pPr>
      <w:r>
        <w:rPr>
          <w:rFonts w:ascii="Times New Roman"/>
          <w:b w:val="false"/>
          <w:i w:val="false"/>
          <w:color w:val="000000"/>
          <w:sz w:val="28"/>
        </w:rPr>
        <w:t>
      включение сведений в единый реестр;</w:t>
      </w:r>
    </w:p>
    <w:bookmarkEnd w:id="38"/>
    <w:bookmarkStart w:name="z56" w:id="39"/>
    <w:p>
      <w:pPr>
        <w:spacing w:after="0"/>
        <w:ind w:left="0"/>
        <w:jc w:val="both"/>
      </w:pPr>
      <w:r>
        <w:rPr>
          <w:rFonts w:ascii="Times New Roman"/>
          <w:b w:val="false"/>
          <w:i w:val="false"/>
          <w:color w:val="000000"/>
          <w:sz w:val="28"/>
        </w:rPr>
        <w:t>
      изменение сведений, содержащихся в едином реестре.</w:t>
      </w:r>
    </w:p>
    <w:bookmarkEnd w:id="39"/>
    <w:bookmarkStart w:name="z57" w:id="40"/>
    <w:p>
      <w:pPr>
        <w:spacing w:after="0"/>
        <w:ind w:left="0"/>
        <w:jc w:val="both"/>
      </w:pPr>
      <w:r>
        <w:rPr>
          <w:rFonts w:ascii="Times New Roman"/>
          <w:b w:val="false"/>
          <w:i w:val="false"/>
          <w:color w:val="000000"/>
          <w:sz w:val="28"/>
        </w:rPr>
        <w:t>
      При представлении сведений уполномоченным органам государств-членов выполняются следующие процедуры общего процесса, включенные в группу процедур представления сведений из единого реестра:</w:t>
      </w:r>
    </w:p>
    <w:bookmarkEnd w:id="40"/>
    <w:bookmarkStart w:name="z58" w:id="41"/>
    <w:p>
      <w:pPr>
        <w:spacing w:after="0"/>
        <w:ind w:left="0"/>
        <w:jc w:val="both"/>
      </w:pPr>
      <w:r>
        <w:rPr>
          <w:rFonts w:ascii="Times New Roman"/>
          <w:b w:val="false"/>
          <w:i w:val="false"/>
          <w:color w:val="000000"/>
          <w:sz w:val="28"/>
        </w:rPr>
        <w:t>
      получение сведений о дате и времени обновления единого реестра;</w:t>
      </w:r>
    </w:p>
    <w:bookmarkEnd w:id="41"/>
    <w:bookmarkStart w:name="z59" w:id="42"/>
    <w:p>
      <w:pPr>
        <w:spacing w:after="0"/>
        <w:ind w:left="0"/>
        <w:jc w:val="both"/>
      </w:pPr>
      <w:r>
        <w:rPr>
          <w:rFonts w:ascii="Times New Roman"/>
          <w:b w:val="false"/>
          <w:i w:val="false"/>
          <w:color w:val="000000"/>
          <w:sz w:val="28"/>
        </w:rPr>
        <w:t>
      получение сведений из единого реестра;</w:t>
      </w:r>
    </w:p>
    <w:bookmarkEnd w:id="42"/>
    <w:bookmarkStart w:name="z60" w:id="43"/>
    <w:p>
      <w:pPr>
        <w:spacing w:after="0"/>
        <w:ind w:left="0"/>
        <w:jc w:val="both"/>
      </w:pPr>
      <w:r>
        <w:rPr>
          <w:rFonts w:ascii="Times New Roman"/>
          <w:b w:val="false"/>
          <w:i w:val="false"/>
          <w:color w:val="000000"/>
          <w:sz w:val="28"/>
        </w:rPr>
        <w:t>
      получение измененных сведений из единого реестра.</w:t>
      </w:r>
    </w:p>
    <w:bookmarkEnd w:id="43"/>
    <w:bookmarkStart w:name="z61" w:id="44"/>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утвержденным Решением Коллегии Евразийской экономической комиссии от 10 мая 2016 г. № 38 (далее – Регламент информационного взаимодействия).</w:t>
      </w:r>
    </w:p>
    <w:bookmarkEnd w:id="44"/>
    <w:bookmarkStart w:name="z62" w:id="45"/>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утвержденному Решением Коллегии Евразийской экономической комиссии от 10 мая 2016 г. № 38 (далее – Описание форматов и структур электронных документов и сведений).</w:t>
      </w:r>
    </w:p>
    <w:bookmarkEnd w:id="45"/>
    <w:bookmarkStart w:name="z63" w:id="46"/>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осуществляется с использованием интегрированной системы. Доступ к сведениям, содержащимся в едином реестре, заинтересованных лиц осуществляется через информационный портал Союза.</w:t>
      </w:r>
    </w:p>
    <w:bookmarkEnd w:id="46"/>
    <w:bookmarkStart w:name="z64" w:id="47"/>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7"/>
    <w:bookmarkStart w:name="z6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9"/>
    <w:bookmarkStart w:name="z67" w:id="50"/>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0"/>
    <w:bookmarkStart w:name="z68" w:id="51"/>
    <w:p>
      <w:pPr>
        <w:spacing w:after="0"/>
        <w:ind w:left="0"/>
        <w:jc w:val="left"/>
      </w:pPr>
      <w:r>
        <w:rPr>
          <w:rFonts w:ascii="Times New Roman"/>
          <w:b/>
          <w:i w:val="false"/>
          <w:color w:val="000000"/>
        </w:rPr>
        <w:t xml:space="preserve"> 4. Группа процедур формирования и ведения единого реестра</w:t>
      </w:r>
    </w:p>
    <w:bookmarkEnd w:id="51"/>
    <w:bookmarkStart w:name="z69" w:id="52"/>
    <w:p>
      <w:pPr>
        <w:spacing w:after="0"/>
        <w:ind w:left="0"/>
        <w:jc w:val="both"/>
      </w:pPr>
      <w:r>
        <w:rPr>
          <w:rFonts w:ascii="Times New Roman"/>
          <w:b w:val="false"/>
          <w:i w:val="false"/>
          <w:color w:val="000000"/>
          <w:sz w:val="28"/>
        </w:rPr>
        <w:t>
      15. Выполнение процедур формирования и ведения единого реестра начинается с момента получения уполномоченным органом государства-члена сведений для включения в национальную часть единого реестра или для внесения в нее изменений.</w:t>
      </w:r>
    </w:p>
    <w:bookmarkEnd w:id="52"/>
    <w:bookmarkStart w:name="z70" w:id="53"/>
    <w:p>
      <w:pPr>
        <w:spacing w:after="0"/>
        <w:ind w:left="0"/>
        <w:jc w:val="both"/>
      </w:pPr>
      <w:r>
        <w:rPr>
          <w:rFonts w:ascii="Times New Roman"/>
          <w:b w:val="false"/>
          <w:i w:val="false"/>
          <w:color w:val="000000"/>
          <w:sz w:val="28"/>
        </w:rPr>
        <w:t>
      Уполномоченный орган государства-члена обеспечивает в национальной части единого реестра уникальность идентификационного номера органа по оценке соответствия.</w:t>
      </w:r>
    </w:p>
    <w:bookmarkEnd w:id="53"/>
    <w:bookmarkStart w:name="z71" w:id="54"/>
    <w:p>
      <w:pPr>
        <w:spacing w:after="0"/>
        <w:ind w:left="0"/>
        <w:jc w:val="both"/>
      </w:pPr>
      <w:r>
        <w:rPr>
          <w:rFonts w:ascii="Times New Roman"/>
          <w:b w:val="false"/>
          <w:i w:val="false"/>
          <w:color w:val="000000"/>
          <w:sz w:val="28"/>
        </w:rPr>
        <w:t>
      В случае включения новых сведений в национальную часть единого реестра выполняется процедура "Включение сведений в единый реестр" (P.TS.02.PRC.001).</w:t>
      </w:r>
    </w:p>
    <w:bookmarkEnd w:id="54"/>
    <w:bookmarkStart w:name="z72" w:id="55"/>
    <w:p>
      <w:pPr>
        <w:spacing w:after="0"/>
        <w:ind w:left="0"/>
        <w:jc w:val="both"/>
      </w:pPr>
      <w:r>
        <w:rPr>
          <w:rFonts w:ascii="Times New Roman"/>
          <w:b w:val="false"/>
          <w:i w:val="false"/>
          <w:color w:val="000000"/>
          <w:sz w:val="28"/>
        </w:rPr>
        <w:t>
      В случае если имеются основания полагать, что орган по оценке соответствия не соответствует критериям Порядка, то вопрос о включении сведений о таком органе в единый реестр выносится на рассмотрение Коллегии Комиссии.</w:t>
      </w:r>
    </w:p>
    <w:bookmarkEnd w:id="55"/>
    <w:bookmarkStart w:name="z73" w:id="56"/>
    <w:p>
      <w:pPr>
        <w:spacing w:after="0"/>
        <w:ind w:left="0"/>
        <w:jc w:val="both"/>
      </w:pPr>
      <w:r>
        <w:rPr>
          <w:rFonts w:ascii="Times New Roman"/>
          <w:b w:val="false"/>
          <w:i w:val="false"/>
          <w:color w:val="000000"/>
          <w:sz w:val="28"/>
        </w:rPr>
        <w:t>
      В случае внесения изменений в сведения, содержащиеся в национальной части единого реестра, выполняется процедура "Изменение сведений, содержащихся в едином реестре" (P.TS.02.PRC.002).</w:t>
      </w:r>
    </w:p>
    <w:bookmarkEnd w:id="56"/>
    <w:bookmarkStart w:name="z74" w:id="57"/>
    <w:p>
      <w:pPr>
        <w:spacing w:after="0"/>
        <w:ind w:left="0"/>
        <w:jc w:val="both"/>
      </w:pPr>
      <w:r>
        <w:rPr>
          <w:rFonts w:ascii="Times New Roman"/>
          <w:b w:val="false"/>
          <w:i w:val="false"/>
          <w:color w:val="000000"/>
          <w:sz w:val="28"/>
        </w:rPr>
        <w:t>
      В случае если имеются основания полагать, что орган по оценке соответствия не соответствует критериям Порядка, то на рассмотрение Коллегии Комиссии выносится вопрос о присвоении такому органу в едином реестре статуса "исключен".</w:t>
      </w:r>
    </w:p>
    <w:bookmarkEnd w:id="57"/>
    <w:bookmarkStart w:name="z75" w:id="58"/>
    <w:p>
      <w:pPr>
        <w:spacing w:after="0"/>
        <w:ind w:left="0"/>
        <w:jc w:val="both"/>
      </w:pPr>
      <w:r>
        <w:rPr>
          <w:rFonts w:ascii="Times New Roman"/>
          <w:b w:val="false"/>
          <w:i w:val="false"/>
          <w:color w:val="000000"/>
          <w:sz w:val="28"/>
        </w:rPr>
        <w:t>
      В случае размещения в информационной системе об опасной продукции Союза сведений об опасной продукции, которая сопровождалась документами об оценке соответствия, выданными одним органом по сертификации 2 и более раз в месяц, то такому органу в едином реестре присваивается статус "исключен".</w:t>
      </w:r>
    </w:p>
    <w:bookmarkEnd w:id="58"/>
    <w:bookmarkStart w:name="z76" w:id="59"/>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представлено на рисунке 2.</w:t>
      </w:r>
    </w:p>
    <w:bookmarkEnd w:id="59"/>
    <w:bookmarkStart w:name="z7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p>
    <w:bookmarkEnd w:id="61"/>
    <w:bookmarkStart w:name="z79" w:id="6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приведен в таблице 2.</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1" w:id="63"/>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единый реестр </w:t>
            </w:r>
          </w:p>
        </w:tc>
      </w:tr>
    </w:tbl>
    <w:bookmarkStart w:name="z82" w:id="64"/>
    <w:p>
      <w:pPr>
        <w:spacing w:after="0"/>
        <w:ind w:left="0"/>
        <w:jc w:val="left"/>
      </w:pPr>
      <w:r>
        <w:rPr>
          <w:rFonts w:ascii="Times New Roman"/>
          <w:b/>
          <w:i w:val="false"/>
          <w:color w:val="000000"/>
        </w:rPr>
        <w:t xml:space="preserve"> 5. Группа процедур представления сведений из единого реестра</w:t>
      </w:r>
    </w:p>
    <w:bookmarkEnd w:id="64"/>
    <w:bookmarkStart w:name="z83" w:id="65"/>
    <w:p>
      <w:pPr>
        <w:spacing w:after="0"/>
        <w:ind w:left="0"/>
        <w:jc w:val="both"/>
      </w:pPr>
      <w:r>
        <w:rPr>
          <w:rFonts w:ascii="Times New Roman"/>
          <w:b w:val="false"/>
          <w:i w:val="false"/>
          <w:color w:val="000000"/>
          <w:sz w:val="28"/>
        </w:rPr>
        <w:t>
      18. Процедуры представления сведений из единого реестра выполняются при получении соответствующих запросов от информационных систем уполномоченных органов государств-членов.</w:t>
      </w:r>
    </w:p>
    <w:bookmarkEnd w:id="65"/>
    <w:bookmarkStart w:name="z84" w:id="66"/>
    <w:p>
      <w:pPr>
        <w:spacing w:after="0"/>
        <w:ind w:left="0"/>
        <w:jc w:val="both"/>
      </w:pPr>
      <w:r>
        <w:rPr>
          <w:rFonts w:ascii="Times New Roman"/>
          <w:b w:val="false"/>
          <w:i w:val="false"/>
          <w:color w:val="000000"/>
          <w:sz w:val="28"/>
        </w:rPr>
        <w:t>
      В рамках выполнения процедур представления сведений из единого реестра обрабатываются следующие виды запросов:</w:t>
      </w:r>
    </w:p>
    <w:bookmarkEnd w:id="66"/>
    <w:bookmarkStart w:name="z85" w:id="67"/>
    <w:p>
      <w:pPr>
        <w:spacing w:after="0"/>
        <w:ind w:left="0"/>
        <w:jc w:val="both"/>
      </w:pPr>
      <w:r>
        <w:rPr>
          <w:rFonts w:ascii="Times New Roman"/>
          <w:b w:val="false"/>
          <w:i w:val="false"/>
          <w:color w:val="000000"/>
          <w:sz w:val="28"/>
        </w:rPr>
        <w:t>
      запрос сведений о дате и времени обновления единого реестра, выполняемый в целях оценки необходимости получения уполномоченным органом государства-члена измененных сведений из единого реестра;</w:t>
      </w:r>
    </w:p>
    <w:bookmarkEnd w:id="67"/>
    <w:bookmarkStart w:name="z86" w:id="68"/>
    <w:p>
      <w:pPr>
        <w:spacing w:after="0"/>
        <w:ind w:left="0"/>
        <w:jc w:val="both"/>
      </w:pPr>
      <w:r>
        <w:rPr>
          <w:rFonts w:ascii="Times New Roman"/>
          <w:b w:val="false"/>
          <w:i w:val="false"/>
          <w:color w:val="000000"/>
          <w:sz w:val="28"/>
        </w:rPr>
        <w:t>
      запрос сведений из единого реестра, выполняемый в целях получения уполномоченным органом государства-члена сведений из единого реестра, актуальных на определенную дату. Сведения из единого реестра могут запрашиваться как на текущую дату, так и по состоянию на дату, указанную в запросе;</w:t>
      </w:r>
    </w:p>
    <w:bookmarkEnd w:id="68"/>
    <w:bookmarkStart w:name="z87" w:id="69"/>
    <w:p>
      <w:pPr>
        <w:spacing w:after="0"/>
        <w:ind w:left="0"/>
        <w:jc w:val="both"/>
      </w:pPr>
      <w:r>
        <w:rPr>
          <w:rFonts w:ascii="Times New Roman"/>
          <w:b w:val="false"/>
          <w:i w:val="false"/>
          <w:color w:val="000000"/>
          <w:sz w:val="28"/>
        </w:rPr>
        <w:t>
      запрос измененных сведений из единого реестра, при котором запрашиваются либо сведения, содержащиеся в едином реестре, в полном объеме (с учетом исторических данных), либо сведения, добавление или изменение которых произошло начиная с даты и времени обновления национальной части единого реестра, указанной в запросе, до момента выполнения запроса посредством использования интегрированной системы. Запрос сведений из единого реестра в полном объеме используется при первоначальной загрузке сведений в информационную систему уполномоченного органа государства-члена, например, при инициализации общего процесса, подключении нового государства-члена, восстановлении информации после сбоя. В этом случае дата и время обновления сведений в национальной части единого реестра в запросе не указываются.</w:t>
      </w:r>
    </w:p>
    <w:bookmarkEnd w:id="69"/>
    <w:bookmarkStart w:name="z88" w:id="70"/>
    <w:p>
      <w:pPr>
        <w:spacing w:after="0"/>
        <w:ind w:left="0"/>
        <w:jc w:val="both"/>
      </w:pPr>
      <w:r>
        <w:rPr>
          <w:rFonts w:ascii="Times New Roman"/>
          <w:b w:val="false"/>
          <w:i w:val="false"/>
          <w:color w:val="000000"/>
          <w:sz w:val="28"/>
        </w:rPr>
        <w:t>
      При осуществлении запроса выполняется одна из следующих процедур:</w:t>
      </w:r>
    </w:p>
    <w:bookmarkEnd w:id="70"/>
    <w:bookmarkStart w:name="z89" w:id="71"/>
    <w:p>
      <w:pPr>
        <w:spacing w:after="0"/>
        <w:ind w:left="0"/>
        <w:jc w:val="both"/>
      </w:pPr>
      <w:r>
        <w:rPr>
          <w:rFonts w:ascii="Times New Roman"/>
          <w:b w:val="false"/>
          <w:i w:val="false"/>
          <w:color w:val="000000"/>
          <w:sz w:val="28"/>
        </w:rPr>
        <w:t>
      "Получение сведений о дате и времени обновления единого реестра" (P.TS.02.PRC.003);</w:t>
      </w:r>
    </w:p>
    <w:bookmarkEnd w:id="71"/>
    <w:bookmarkStart w:name="z90" w:id="72"/>
    <w:p>
      <w:pPr>
        <w:spacing w:after="0"/>
        <w:ind w:left="0"/>
        <w:jc w:val="both"/>
      </w:pPr>
      <w:r>
        <w:rPr>
          <w:rFonts w:ascii="Times New Roman"/>
          <w:b w:val="false"/>
          <w:i w:val="false"/>
          <w:color w:val="000000"/>
          <w:sz w:val="28"/>
        </w:rPr>
        <w:t>
      "Получение сведений из единого реестра" (P.TS.02.PRC.004);</w:t>
      </w:r>
    </w:p>
    <w:bookmarkEnd w:id="72"/>
    <w:bookmarkStart w:name="z91" w:id="73"/>
    <w:p>
      <w:pPr>
        <w:spacing w:after="0"/>
        <w:ind w:left="0"/>
        <w:jc w:val="both"/>
      </w:pPr>
      <w:r>
        <w:rPr>
          <w:rFonts w:ascii="Times New Roman"/>
          <w:b w:val="false"/>
          <w:i w:val="false"/>
          <w:color w:val="000000"/>
          <w:sz w:val="28"/>
        </w:rPr>
        <w:t>
      "Получение измененных сведений из единого реестра" (P.TS.02.PRC.005).</w:t>
      </w:r>
    </w:p>
    <w:bookmarkEnd w:id="73"/>
    <w:bookmarkStart w:name="z92" w:id="74"/>
    <w:p>
      <w:pPr>
        <w:spacing w:after="0"/>
        <w:ind w:left="0"/>
        <w:jc w:val="both"/>
      </w:pPr>
      <w:r>
        <w:rPr>
          <w:rFonts w:ascii="Times New Roman"/>
          <w:b w:val="false"/>
          <w:i w:val="false"/>
          <w:color w:val="000000"/>
          <w:sz w:val="28"/>
        </w:rPr>
        <w:t>
      Указанные процедуры могут выполняться последовательно (процедура "Получение сведений о дате и времени обновления единого реестра" (P.TS.02.PRC.003), затем процедура "Получение измененных сведений из единого реестра" (P.TS.02.PRC.005)), либо каждая процедура может выполняться отдельно от других в зависимости от целей осуществления запроса.</w:t>
      </w:r>
    </w:p>
    <w:bookmarkEnd w:id="74"/>
    <w:bookmarkStart w:name="z93" w:id="75"/>
    <w:p>
      <w:pPr>
        <w:spacing w:after="0"/>
        <w:ind w:left="0"/>
        <w:jc w:val="both"/>
      </w:pPr>
      <w:r>
        <w:rPr>
          <w:rFonts w:ascii="Times New Roman"/>
          <w:b w:val="false"/>
          <w:i w:val="false"/>
          <w:color w:val="000000"/>
          <w:sz w:val="28"/>
        </w:rPr>
        <w:t>
      19. Описание группы процедур представления сведений из единого реестра представлено на рисунке 3.</w:t>
      </w:r>
    </w:p>
    <w:bookmarkEnd w:id="75"/>
    <w:bookmarkStart w:name="z9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863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br/>
      </w:r>
      <w:r>
        <w:rPr>
          <w:rFonts w:ascii="Times New Roman"/>
          <w:b w:val="false"/>
          <w:i w:val="false"/>
          <w:color w:val="000000"/>
          <w:sz w:val="28"/>
        </w:rPr>
        <w:t>
</w:t>
      </w:r>
    </w:p>
    <w:bookmarkStart w:name="z95" w:id="77"/>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из единого реестра, приведен в таблице 3.</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7" w:id="78"/>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из единого реестра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сведений </w:t>
            </w:r>
          </w:p>
          <w:p>
            <w:pPr>
              <w:spacing w:after="20"/>
              <w:ind w:left="20"/>
              <w:jc w:val="both"/>
            </w:pPr>
            <w:r>
              <w:rPr>
                <w:rFonts w:ascii="Times New Roman"/>
                <w:b w:val="false"/>
                <w:i w:val="false"/>
                <w:color w:val="000000"/>
                <w:sz w:val="20"/>
              </w:rPr>
              <w:t>об органах по оценке соответствия, хранящихся в информационной системе уполномоченного органа государства-члена, с соответствующими сведениями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об органах по оценке соответствия, содержащихся в едином реестре, </w:t>
            </w:r>
          </w:p>
          <w:p>
            <w:pPr>
              <w:spacing w:after="20"/>
              <w:ind w:left="20"/>
              <w:jc w:val="both"/>
            </w:pPr>
            <w:r>
              <w:rPr>
                <w:rFonts w:ascii="Times New Roman"/>
                <w:b w:val="false"/>
                <w:i w:val="false"/>
                <w:color w:val="000000"/>
                <w:sz w:val="20"/>
              </w:rPr>
              <w:t>на определенную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измененных сведений об органах по оценке соответствия, содержащихся в едином реестре</w:t>
            </w:r>
          </w:p>
        </w:tc>
      </w:tr>
    </w:tbl>
    <w:bookmarkStart w:name="z98" w:id="79"/>
    <w:p>
      <w:pPr>
        <w:spacing w:after="0"/>
        <w:ind w:left="0"/>
        <w:jc w:val="left"/>
      </w:pPr>
      <w:r>
        <w:rPr>
          <w:rFonts w:ascii="Times New Roman"/>
          <w:b/>
          <w:i w:val="false"/>
          <w:color w:val="000000"/>
        </w:rPr>
        <w:t xml:space="preserve"> V. Информационные объекты общего процесса</w:t>
      </w:r>
    </w:p>
    <w:bookmarkEnd w:id="79"/>
    <w:bookmarkStart w:name="z99" w:id="80"/>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4.</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1" w:id="81"/>
    <w:p>
      <w:pPr>
        <w:spacing w:after="0"/>
        <w:ind w:left="0"/>
        <w:jc w:val="left"/>
      </w:pPr>
      <w:r>
        <w:rPr>
          <w:rFonts w:ascii="Times New Roman"/>
          <w:b/>
          <w:i w:val="false"/>
          <w:color w:val="000000"/>
        </w:rPr>
        <w:t xml:space="preserve"> Перечень информационных объектов</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органах по оценке соответствия</w:t>
            </w:r>
          </w:p>
        </w:tc>
      </w:tr>
    </w:tbl>
    <w:bookmarkStart w:name="z102" w:id="82"/>
    <w:p>
      <w:pPr>
        <w:spacing w:after="0"/>
        <w:ind w:left="0"/>
        <w:jc w:val="left"/>
      </w:pPr>
      <w:r>
        <w:rPr>
          <w:rFonts w:ascii="Times New Roman"/>
          <w:b/>
          <w:i w:val="false"/>
          <w:color w:val="000000"/>
        </w:rPr>
        <w:t xml:space="preserve"> VI. Ответственность участников общего процесса</w:t>
      </w:r>
    </w:p>
    <w:bookmarkEnd w:id="82"/>
    <w:bookmarkStart w:name="z103" w:id="83"/>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83"/>
    <w:bookmarkStart w:name="z104" w:id="84"/>
    <w:p>
      <w:pPr>
        <w:spacing w:after="0"/>
        <w:ind w:left="0"/>
        <w:jc w:val="left"/>
      </w:pPr>
      <w:r>
        <w:rPr>
          <w:rFonts w:ascii="Times New Roman"/>
          <w:b/>
          <w:i w:val="false"/>
          <w:color w:val="000000"/>
        </w:rPr>
        <w:t xml:space="preserve"> VII. Справочники и классификаторы общего процесса</w:t>
      </w:r>
    </w:p>
    <w:bookmarkEnd w:id="84"/>
    <w:bookmarkStart w:name="z105" w:id="85"/>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7" w:id="86"/>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(утвержден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xml:space="preserve">
содержит перечень кодов и наименований товаров, основанный на Гармонизированной системе описания </w:t>
            </w:r>
          </w:p>
          <w:bookmarkEnd w:id="87"/>
          <w:p>
            <w:pPr>
              <w:spacing w:after="20"/>
              <w:ind w:left="20"/>
              <w:jc w:val="both"/>
            </w:pPr>
            <w:r>
              <w:rPr>
                <w:rFonts w:ascii="Times New Roman"/>
                <w:b w:val="false"/>
                <w:i w:val="false"/>
                <w:color w:val="000000"/>
                <w:sz w:val="20"/>
              </w:rPr>
              <w:t xml:space="preserve">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(утвержден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в соответствии со стандартом ISO 639-1 (утвержден Решением Коллегии Комиссии </w:t>
            </w:r>
          </w:p>
          <w:p>
            <w:pPr>
              <w:spacing w:after="20"/>
              <w:ind w:left="20"/>
              <w:jc w:val="both"/>
            </w:pPr>
            <w:r>
              <w:rPr>
                <w:rFonts w:ascii="Times New Roman"/>
                <w:b w:val="false"/>
                <w:i w:val="false"/>
                <w:color w:val="000000"/>
                <w:sz w:val="20"/>
              </w:rPr>
              <w:t>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регламентов Евразийского экономического союза (технических регламентов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обозначений, наименований технических регламентов Союза (технических регламентов Таможенного союза), а также кодов форм и схем оценки соответствия, установленных техническими регламентами Союза (техническими регламентами Таможенного союза) (утвержден Решением Коллегии Комиссии от 2 апреля 2019 г. №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(утвержден Решением Коллегии Комиссии от 10 марта 2020 г.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видов исследований (испытаний) </w:t>
            </w:r>
          </w:p>
          <w:p>
            <w:pPr>
              <w:spacing w:after="20"/>
              <w:ind w:left="20"/>
              <w:jc w:val="both"/>
            </w:pPr>
            <w:r>
              <w:rPr>
                <w:rFonts w:ascii="Times New Roman"/>
                <w:b w:val="false"/>
                <w:i w:val="false"/>
                <w:color w:val="000000"/>
                <w:sz w:val="20"/>
              </w:rPr>
              <w:t>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исследований (испытаний) и методов измерений (утвержден Решением Коллегии Комиссии от 27 декабря 2023 г. №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проб и образцов, необходимые для применения и исполнения технических регламентов Евразийского экономического союза и осуществления оценки соответствия объектов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международных и региональных (межгосударственных) стандартов, а в случае их отсутствия –национальных (государственных) стандартов, содержащих правила и методы исследований (испытаний) и измерений, в том числе правила отбора проб и образцов, необходимые для применения и исполнения технических регламентов Союза и осуществления оценки соответствия объектов технического регулирования</w:t>
            </w:r>
          </w:p>
        </w:tc>
      </w:tr>
    </w:tbl>
    <w:bookmarkStart w:name="z109" w:id="88"/>
    <w:p>
      <w:pPr>
        <w:spacing w:after="0"/>
        <w:ind w:left="0"/>
        <w:jc w:val="left"/>
      </w:pPr>
      <w:r>
        <w:rPr>
          <w:rFonts w:ascii="Times New Roman"/>
          <w:b/>
          <w:i w:val="false"/>
          <w:color w:val="000000"/>
        </w:rPr>
        <w:t xml:space="preserve"> VIII. Процедуры общего процесса</w:t>
      </w:r>
    </w:p>
    <w:bookmarkEnd w:id="88"/>
    <w:bookmarkStart w:name="z110" w:id="89"/>
    <w:p>
      <w:pPr>
        <w:spacing w:after="0"/>
        <w:ind w:left="0"/>
        <w:jc w:val="left"/>
      </w:pPr>
      <w:r>
        <w:rPr>
          <w:rFonts w:ascii="Times New Roman"/>
          <w:b/>
          <w:i w:val="false"/>
          <w:color w:val="000000"/>
        </w:rPr>
        <w:t xml:space="preserve"> 1. Процедуры формирования и ведения единого реестра</w:t>
      </w:r>
    </w:p>
    <w:bookmarkEnd w:id="89"/>
    <w:bookmarkStart w:name="z111" w:id="90"/>
    <w:p>
      <w:pPr>
        <w:spacing w:after="0"/>
        <w:ind w:left="0"/>
        <w:jc w:val="left"/>
      </w:pPr>
      <w:r>
        <w:rPr>
          <w:rFonts w:ascii="Times New Roman"/>
          <w:b/>
          <w:i w:val="false"/>
          <w:color w:val="000000"/>
        </w:rPr>
        <w:t xml:space="preserve"> Процедура "Включение сведений в единый реестр" (P.TS.02.PRC.001)</w:t>
      </w:r>
    </w:p>
    <w:bookmarkEnd w:id="90"/>
    <w:bookmarkStart w:name="z112" w:id="91"/>
    <w:p>
      <w:pPr>
        <w:spacing w:after="0"/>
        <w:ind w:left="0"/>
        <w:jc w:val="both"/>
      </w:pPr>
      <w:r>
        <w:rPr>
          <w:rFonts w:ascii="Times New Roman"/>
          <w:b w:val="false"/>
          <w:i w:val="false"/>
          <w:color w:val="000000"/>
          <w:sz w:val="28"/>
        </w:rPr>
        <w:t>
      24. Схема выполнения процедуры "Включение сведений в единый реестр" (P.TS.02.PRC.001) представлена на рисунке 4.</w:t>
      </w:r>
    </w:p>
    <w:bookmarkEnd w:id="91"/>
    <w:bookmarkStart w:name="z11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4" w:id="93"/>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93"/>
    <w:p>
      <w:pPr>
        <w:spacing w:after="0"/>
        <w:ind w:left="0"/>
        <w:jc w:val="both"/>
      </w:pP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(P.TS.02.PRC.001)</w:t>
      </w:r>
    </w:p>
    <w:bookmarkStart w:name="z115" w:id="94"/>
    <w:p>
      <w:pPr>
        <w:spacing w:after="0"/>
        <w:ind w:left="0"/>
        <w:jc w:val="both"/>
      </w:pPr>
      <w:r>
        <w:rPr>
          <w:rFonts w:ascii="Times New Roman"/>
          <w:b w:val="false"/>
          <w:i w:val="false"/>
          <w:color w:val="000000"/>
          <w:sz w:val="28"/>
        </w:rPr>
        <w:t>
      25. Процедура "Включение сведений в единый реестр" (P.TS.02.PRC.001) выполняется уполномоченным органом государства-члена при включении сведений о новом органе по оценке соответствия в национальную часть единого реестра.</w:t>
      </w:r>
    </w:p>
    <w:bookmarkEnd w:id="94"/>
    <w:bookmarkStart w:name="z116" w:id="95"/>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единый реестр" (P.TS.02.OPR.001), по результатам выполнения которой уполномоченный орган государства-члена формирует и направляет в Комиссию сведения, включенные в национальную часть единого реестра, для включения их в единый реестр.</w:t>
      </w:r>
    </w:p>
    <w:bookmarkEnd w:id="95"/>
    <w:bookmarkStart w:name="z117" w:id="96"/>
    <w:p>
      <w:pPr>
        <w:spacing w:after="0"/>
        <w:ind w:left="0"/>
        <w:jc w:val="both"/>
      </w:pPr>
      <w:r>
        <w:rPr>
          <w:rFonts w:ascii="Times New Roman"/>
          <w:b w:val="false"/>
          <w:i w:val="false"/>
          <w:color w:val="000000"/>
          <w:sz w:val="28"/>
        </w:rPr>
        <w:t>
      27. При поступлении в Комиссию сведений, включенных в национальную часть единого реестра, выполняется операция "Прием и обработка сведений для включения в единый реестр" (P.TS.02.OPR.002),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в уполномоченный орган государства-члена, представивший сведения.</w:t>
      </w:r>
    </w:p>
    <w:bookmarkEnd w:id="96"/>
    <w:bookmarkStart w:name="z118" w:id="97"/>
    <w:p>
      <w:pPr>
        <w:spacing w:after="0"/>
        <w:ind w:left="0"/>
        <w:jc w:val="both"/>
      </w:pPr>
      <w:r>
        <w:rPr>
          <w:rFonts w:ascii="Times New Roman"/>
          <w:b w:val="false"/>
          <w:i w:val="false"/>
          <w:color w:val="000000"/>
          <w:sz w:val="28"/>
        </w:rPr>
        <w:t>
      28.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включения сведений в единый реестр" (P.TS.02.OPR.003),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97"/>
    <w:bookmarkStart w:name="z119" w:id="98"/>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единый реестр" (P.TS.02.OPR.002) выполняется операция "Опубликование сведений, включенных в единый реестр" (P.TS.02.OPR.004), по результатам выполнения которой Комиссия обеспечивает опубликование сведений, включенных в единый реестр, на информационном портале Союза.</w:t>
      </w:r>
    </w:p>
    <w:bookmarkEnd w:id="98"/>
    <w:bookmarkStart w:name="z120" w:id="99"/>
    <w:p>
      <w:pPr>
        <w:spacing w:after="0"/>
        <w:ind w:left="0"/>
        <w:jc w:val="both"/>
      </w:pPr>
      <w:r>
        <w:rPr>
          <w:rFonts w:ascii="Times New Roman"/>
          <w:b w:val="false"/>
          <w:i w:val="false"/>
          <w:color w:val="000000"/>
          <w:sz w:val="28"/>
        </w:rPr>
        <w:t>
      30. Результатом выполнения процедуры "Включение сведений в единый реестр" (P.TS.02.PRC.001) является включение сведений об органе по оценке соответствия в единый реестр и опубликование указанных сведений на информационном портале Союза.</w:t>
      </w:r>
    </w:p>
    <w:bookmarkEnd w:id="99"/>
    <w:bookmarkStart w:name="z121" w:id="100"/>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единый реестр" (P.TS.02.PRC.001), приведен в таблице 6.</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3" w:id="10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(P.TS.02.PRC.001)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результатах включения сведений </w:t>
            </w:r>
          </w:p>
          <w:p>
            <w:pPr>
              <w:spacing w:after="20"/>
              <w:ind w:left="20"/>
              <w:jc w:val="both"/>
            </w:pPr>
            <w:r>
              <w:rPr>
                <w:rFonts w:ascii="Times New Roman"/>
                <w:b w:val="false"/>
                <w:i w:val="false"/>
                <w:color w:val="000000"/>
                <w:sz w:val="20"/>
              </w:rPr>
              <w:t>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5" w:id="102"/>
    <w:p>
      <w:pPr>
        <w:spacing w:after="0"/>
        <w:ind w:left="0"/>
        <w:jc w:val="left"/>
      </w:pPr>
      <w:r>
        <w:rPr>
          <w:rFonts w:ascii="Times New Roman"/>
          <w:b/>
          <w:i w:val="false"/>
          <w:color w:val="000000"/>
        </w:rPr>
        <w:t xml:space="preserve"> Описание операции "Представление сведений для включения </w:t>
      </w:r>
      <w:r>
        <w:br/>
      </w:r>
      <w:r>
        <w:rPr>
          <w:rFonts w:ascii="Times New Roman"/>
          <w:b/>
          <w:i w:val="false"/>
          <w:color w:val="000000"/>
        </w:rPr>
        <w:t>в единый реестр" (P.TS.02.OPR.001)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w:t>
            </w:r>
          </w:p>
          <w:p>
            <w:pPr>
              <w:spacing w:after="20"/>
              <w:ind w:left="20"/>
              <w:jc w:val="both"/>
            </w:pPr>
            <w:r>
              <w:rPr>
                <w:rFonts w:ascii="Times New Roman"/>
                <w:b w:val="false"/>
                <w:i w:val="false"/>
                <w:color w:val="000000"/>
                <w:sz w:val="20"/>
              </w:rPr>
              <w:t>в национальную часть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включенные </w:t>
            </w:r>
          </w:p>
          <w:p>
            <w:pPr>
              <w:spacing w:after="20"/>
              <w:ind w:left="20"/>
              <w:jc w:val="both"/>
            </w:pPr>
            <w:r>
              <w:rPr>
                <w:rFonts w:ascii="Times New Roman"/>
                <w:b w:val="false"/>
                <w:i w:val="false"/>
                <w:color w:val="000000"/>
                <w:sz w:val="20"/>
              </w:rPr>
              <w:t>в национальную часть единого реестра,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национальную часть единого реестра,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27" w:id="103"/>
    <w:p>
      <w:pPr>
        <w:spacing w:after="0"/>
        <w:ind w:left="0"/>
        <w:jc w:val="left"/>
      </w:pPr>
      <w:r>
        <w:rPr>
          <w:rFonts w:ascii="Times New Roman"/>
          <w:b/>
          <w:i w:val="false"/>
          <w:color w:val="000000"/>
        </w:rPr>
        <w:t xml:space="preserve"> Описание операции "Прием и обработка сведений для включения </w:t>
      </w:r>
      <w:r>
        <w:br/>
      </w:r>
      <w:r>
        <w:rPr>
          <w:rFonts w:ascii="Times New Roman"/>
          <w:b/>
          <w:i w:val="false"/>
          <w:color w:val="000000"/>
        </w:rPr>
        <w:t>в единый реестр" (P.TS.02.OPR.002)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включенных в национальную часть единого реестра (операция "Представление сведений для включения в единый реестр" (P.TS.02.OPR.001))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xml:space="preserve">
исполнитель принимает сведения и проверяет их </w:t>
            </w:r>
          </w:p>
          <w:bookmarkEnd w:id="104"/>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При успешном выполнении проверки исполнитель осуществляет включение новых сведений в единый реестр, заполняет дату и время обновления полученных сведений и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соответствующего включению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национальную часть единого реестра, обработаны, уполномоченному органу государства-члена направлено уведомление о результатах обработки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0" w:id="105"/>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единый реестр" (P.TS.02.OPR.003)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уведомление и проверяет </w:t>
            </w:r>
          </w:p>
          <w:p>
            <w:pPr>
              <w:spacing w:after="20"/>
              <w:ind w:left="20"/>
              <w:jc w:val="both"/>
            </w:pPr>
            <w:r>
              <w:rPr>
                <w:rFonts w:ascii="Times New Roman"/>
                <w:b w:val="false"/>
                <w:i w:val="false"/>
                <w:color w:val="000000"/>
                <w:sz w:val="20"/>
              </w:rPr>
              <w:t>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2" w:id="106"/>
    <w:p>
      <w:pPr>
        <w:spacing w:after="0"/>
        <w:ind w:left="0"/>
        <w:jc w:val="left"/>
      </w:pPr>
      <w:r>
        <w:rPr>
          <w:rFonts w:ascii="Times New Roman"/>
          <w:b/>
          <w:i w:val="false"/>
          <w:color w:val="000000"/>
        </w:rPr>
        <w:t xml:space="preserve"> Описание операции "Опубликование сведений, включенных </w:t>
      </w:r>
      <w:r>
        <w:br/>
      </w:r>
      <w:r>
        <w:rPr>
          <w:rFonts w:ascii="Times New Roman"/>
          <w:b/>
          <w:i w:val="false"/>
          <w:color w:val="000000"/>
        </w:rPr>
        <w:t>в единый реестр" (P.TS.02.OPR.004)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приема и обработки сведений, включенных в национальную часть единого реестра (операция "Прием и обработка сведений для включения в единый реестр" (P.TS.02.OPR.002))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имеются основания полагать, что орган </w:t>
            </w:r>
          </w:p>
          <w:p>
            <w:pPr>
              <w:spacing w:after="20"/>
              <w:ind w:left="20"/>
              <w:jc w:val="both"/>
            </w:pPr>
            <w:r>
              <w:rPr>
                <w:rFonts w:ascii="Times New Roman"/>
                <w:b w:val="false"/>
                <w:i w:val="false"/>
                <w:color w:val="000000"/>
                <w:sz w:val="20"/>
              </w:rPr>
              <w:t>по оценке соответствия не соответствует критериям Порядка, то публикация сведений выполняется после вступления в силу решения Коллегии Комиссии о включении сведений о таком органе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включенных в единый реестр сведений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единый реестр, опубликованы на информационном портале Союза</w:t>
            </w:r>
          </w:p>
        </w:tc>
      </w:tr>
    </w:tbl>
    <w:bookmarkStart w:name="z133" w:id="107"/>
    <w:p>
      <w:pPr>
        <w:spacing w:after="0"/>
        <w:ind w:left="0"/>
        <w:jc w:val="left"/>
      </w:pPr>
      <w:r>
        <w:rPr>
          <w:rFonts w:ascii="Times New Roman"/>
          <w:b/>
          <w:i w:val="false"/>
          <w:color w:val="000000"/>
        </w:rPr>
        <w:t xml:space="preserve"> Процедура "Изменение сведений, содержащихся </w:t>
      </w:r>
      <w:r>
        <w:br/>
      </w:r>
      <w:r>
        <w:rPr>
          <w:rFonts w:ascii="Times New Roman"/>
          <w:b/>
          <w:i w:val="false"/>
          <w:color w:val="000000"/>
        </w:rPr>
        <w:t>в едином реестре" (P.TS.02.PRC.002)</w:t>
      </w:r>
    </w:p>
    <w:bookmarkEnd w:id="107"/>
    <w:bookmarkStart w:name="z134" w:id="108"/>
    <w:p>
      <w:pPr>
        <w:spacing w:after="0"/>
        <w:ind w:left="0"/>
        <w:jc w:val="both"/>
      </w:pPr>
      <w:r>
        <w:rPr>
          <w:rFonts w:ascii="Times New Roman"/>
          <w:b w:val="false"/>
          <w:i w:val="false"/>
          <w:color w:val="000000"/>
          <w:sz w:val="28"/>
        </w:rPr>
        <w:t>
      32. Схема выполнения процедуры "Изменение сведений, содержащихся в едином реестре" (P.TS.02.PRC.002) представлена на рисунке 5.</w:t>
      </w:r>
    </w:p>
    <w:bookmarkEnd w:id="108"/>
    <w:bookmarkStart w:name="z13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6" w:id="110"/>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p>
    <w:bookmarkEnd w:id="110"/>
    <w:p>
      <w:pPr>
        <w:spacing w:after="0"/>
        <w:ind w:left="0"/>
        <w:jc w:val="both"/>
      </w:pP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едином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(P.TS.02.PRC.002)</w:t>
      </w:r>
    </w:p>
    <w:bookmarkStart w:name="z137" w:id="111"/>
    <w:p>
      <w:pPr>
        <w:spacing w:after="0"/>
        <w:ind w:left="0"/>
        <w:jc w:val="both"/>
      </w:pPr>
      <w:r>
        <w:rPr>
          <w:rFonts w:ascii="Times New Roman"/>
          <w:b w:val="false"/>
          <w:i w:val="false"/>
          <w:color w:val="000000"/>
          <w:sz w:val="28"/>
        </w:rPr>
        <w:t>
      33. Процедура "Изменение сведений, содержащихся в едином реестре" (P.TS.02.PRC.002) выполняется уполномоченным органом государства-члена при изменении сведений об органе по оценке соответствия в национальной части единого реестра.</w:t>
      </w:r>
    </w:p>
    <w:bookmarkEnd w:id="111"/>
    <w:bookmarkStart w:name="z138" w:id="112"/>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единый реестр" (P.TS.02.OPR.005), по результатам выполнения которой уполномоченный орган государства-члена формирует и направляет в Комиссию сведения, измененные в национальной части единого реестра, для внесения изменений в единый реестр.</w:t>
      </w:r>
    </w:p>
    <w:bookmarkEnd w:id="112"/>
    <w:bookmarkStart w:name="z139" w:id="113"/>
    <w:p>
      <w:pPr>
        <w:spacing w:after="0"/>
        <w:ind w:left="0"/>
        <w:jc w:val="both"/>
      </w:pPr>
      <w:r>
        <w:rPr>
          <w:rFonts w:ascii="Times New Roman"/>
          <w:b w:val="false"/>
          <w:i w:val="false"/>
          <w:color w:val="000000"/>
          <w:sz w:val="28"/>
        </w:rPr>
        <w:t>
      35. При поступлении в Комиссию сведений, измененных в национальной части единого реестра, выполняется операция "Прием и обработка сведений для внесения изменений в единый реестр" (P.TS.02.OPR.006), по результатам выполнения которой Комиссия получает указанные сведения, выполняет их обработку с сохранением истории изменений и направляет уведомление о результатах обработки сведений в уполномоченный орган государства-члена, представивший сведения.</w:t>
      </w:r>
    </w:p>
    <w:bookmarkEnd w:id="113"/>
    <w:bookmarkStart w:name="z140" w:id="114"/>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 результатах обработки представленных сведений выполняется операция "Получение уведомления о результатах изменения сведений в едином реестре" (P.TS.02.OPR.007),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14"/>
    <w:bookmarkStart w:name="z141" w:id="115"/>
    <w:p>
      <w:pPr>
        <w:spacing w:after="0"/>
        <w:ind w:left="0"/>
        <w:jc w:val="both"/>
      </w:pPr>
      <w:r>
        <w:rPr>
          <w:rFonts w:ascii="Times New Roman"/>
          <w:b w:val="false"/>
          <w:i w:val="false"/>
          <w:color w:val="000000"/>
          <w:sz w:val="28"/>
        </w:rPr>
        <w:t>
      37. В случае выполнения операции "Прием и обработка сведений для внесения изменений в единый реестр" (P.TS.02.OPR.006) выполняется операция "Опубликование сведений, измененных в едином реестре" (P.TS.02.OPR.008), по результатам выполнения которой Комиссия обеспечивает опубликование сведений, измененных в едином реестре, на информационном портале Союза.</w:t>
      </w:r>
    </w:p>
    <w:bookmarkEnd w:id="115"/>
    <w:bookmarkStart w:name="z142" w:id="116"/>
    <w:p>
      <w:pPr>
        <w:spacing w:after="0"/>
        <w:ind w:left="0"/>
        <w:jc w:val="both"/>
      </w:pPr>
      <w:r>
        <w:rPr>
          <w:rFonts w:ascii="Times New Roman"/>
          <w:b w:val="false"/>
          <w:i w:val="false"/>
          <w:color w:val="000000"/>
          <w:sz w:val="28"/>
        </w:rPr>
        <w:t>
      38. Результатом выполнения процедуры "Изменение сведений, содержащихся в едином реестре" (P.TS.02.PRC.002) является изменение сведений об органе по оценке соответствия в едином реестре и опубликование указанных сведений на информационном портале Союза с возможностью просмотра истории изменений.</w:t>
      </w:r>
    </w:p>
    <w:bookmarkEnd w:id="116"/>
    <w:bookmarkStart w:name="z143" w:id="117"/>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едином реестре" (P.TS.02.PRC.002), приведен в таблице 11.</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5" w:id="118"/>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едином реестре" (P.TS.02.PRC.002)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7" w:id="119"/>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единый реестр" (P.TS.02.OPR.005)</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 органе по оценке соответствия в национальной части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измененные в национальной части единого реестра, и направляет их в Комиссию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национальной части единого реестра,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9" w:id="120"/>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единый реестр" (P.TS.02.OPR.006)</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измененных в национальной части единого реестра (операция "Представление сведений для внесения изменений в единый реестр" (P.TS.02.OPR.005))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изменяемых в едином реестре сведений значением даты и времени начала действия полученных сведений. В результате изменяемые в едином реестре сведения сохраняются для обеспечения возможности просмотра истории изменений и становятся недоступными для дальнейшей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осуществляет включение полученных сведений </w:t>
            </w:r>
          </w:p>
          <w:p>
            <w:pPr>
              <w:spacing w:after="20"/>
              <w:ind w:left="20"/>
              <w:jc w:val="both"/>
            </w:pPr>
            <w:r>
              <w:rPr>
                <w:rFonts w:ascii="Times New Roman"/>
                <w:b w:val="false"/>
                <w:i w:val="false"/>
                <w:color w:val="000000"/>
                <w:sz w:val="20"/>
              </w:rPr>
              <w:t>в единый реестр, заполняет дату и время обновления изменяемых сведений;</w:t>
            </w:r>
          </w:p>
          <w:p>
            <w:pPr>
              <w:spacing w:after="20"/>
              <w:ind w:left="20"/>
              <w:jc w:val="both"/>
            </w:pP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сведений, соответствующего изменению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измененные в национальной части единого реестра, обработаны, уполномоченному органу государства-члена направлено уведомление о результатах обработки представленных сведений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5" w:id="122"/>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едином реестре" (P.TS.02.OPR.007)</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7" w:id="123"/>
    <w:p>
      <w:pPr>
        <w:spacing w:after="0"/>
        <w:ind w:left="0"/>
        <w:jc w:val="left"/>
      </w:pPr>
      <w:r>
        <w:rPr>
          <w:rFonts w:ascii="Times New Roman"/>
          <w:b/>
          <w:i w:val="false"/>
          <w:color w:val="000000"/>
        </w:rPr>
        <w:t xml:space="preserve"> Описание операции "Опубликование сведений, измененных </w:t>
      </w:r>
      <w:r>
        <w:br/>
      </w:r>
      <w:r>
        <w:rPr>
          <w:rFonts w:ascii="Times New Roman"/>
          <w:b/>
          <w:i w:val="false"/>
          <w:color w:val="000000"/>
        </w:rPr>
        <w:t>в едином реестре" (P.TS.02.OPR.008)</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сведений, измененных в национальной части единого реестра (операция "Прием и обработка сведений для внесения изменений в единый реестр" (P.TS.02.OPR.006))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имеются основания полагать, что орган по оценке соответствия не соответствует критериям Порядка, то публикация сведений выполняется после вступления в силу решения Коллегии Комиссии о присвоении такому органу в едином реестре статуса "исключен"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едином реестре,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едином реестре, опубликованы на информационном портале Союза</w:t>
            </w:r>
          </w:p>
        </w:tc>
      </w:tr>
    </w:tbl>
    <w:bookmarkStart w:name="z158" w:id="124"/>
    <w:p>
      <w:pPr>
        <w:spacing w:after="0"/>
        <w:ind w:left="0"/>
        <w:jc w:val="left"/>
      </w:pPr>
      <w:r>
        <w:rPr>
          <w:rFonts w:ascii="Times New Roman"/>
          <w:b/>
          <w:i w:val="false"/>
          <w:color w:val="000000"/>
        </w:rPr>
        <w:t xml:space="preserve"> 2. Процедуры представления сведений из единого реестра</w:t>
      </w:r>
    </w:p>
    <w:bookmarkEnd w:id="124"/>
    <w:bookmarkStart w:name="z159" w:id="125"/>
    <w:p>
      <w:pPr>
        <w:spacing w:after="0"/>
        <w:ind w:left="0"/>
        <w:jc w:val="left"/>
      </w:pPr>
      <w:r>
        <w:rPr>
          <w:rFonts w:ascii="Times New Roman"/>
          <w:b/>
          <w:i w:val="false"/>
          <w:color w:val="000000"/>
        </w:rPr>
        <w:t xml:space="preserve"> Процедура "Получение сведений о дате и времени обновления единого реестра" (P.TS.02.PRC.003)</w:t>
      </w:r>
    </w:p>
    <w:bookmarkEnd w:id="125"/>
    <w:bookmarkStart w:name="z160" w:id="126"/>
    <w:p>
      <w:pPr>
        <w:spacing w:after="0"/>
        <w:ind w:left="0"/>
        <w:jc w:val="both"/>
      </w:pPr>
      <w:r>
        <w:rPr>
          <w:rFonts w:ascii="Times New Roman"/>
          <w:b w:val="false"/>
          <w:i w:val="false"/>
          <w:color w:val="000000"/>
          <w:sz w:val="28"/>
        </w:rPr>
        <w:t>
      40. Схема выполнения процедуры "Получение сведений о дате и времени обновления единого реестра" (P.TS.02.PRC.003) представлена на рисунке 6.</w:t>
      </w:r>
    </w:p>
    <w:bookmarkEnd w:id="126"/>
    <w:bookmarkStart w:name="z16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62" w:id="128"/>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p>
    <w:bookmarkEnd w:id="128"/>
    <w:p>
      <w:pPr>
        <w:spacing w:after="0"/>
        <w:ind w:left="0"/>
        <w:jc w:val="both"/>
      </w:pP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(P.TS.02.PRC.003)</w:t>
      </w:r>
    </w:p>
    <w:bookmarkStart w:name="z163" w:id="129"/>
    <w:p>
      <w:pPr>
        <w:spacing w:after="0"/>
        <w:ind w:left="0"/>
        <w:jc w:val="both"/>
      </w:pPr>
      <w:r>
        <w:rPr>
          <w:rFonts w:ascii="Times New Roman"/>
          <w:b w:val="false"/>
          <w:i w:val="false"/>
          <w:color w:val="000000"/>
          <w:sz w:val="28"/>
        </w:rPr>
        <w:t>
      41. Процедура "Получение сведений о дате и времени обновления единого реестра" (P.TS.02.PRC.003) выполняется уполномоченным органом государства-члена в целях получения сведений о состоянии (дате и времени последнего обновления) единого реестра.</w:t>
      </w:r>
    </w:p>
    <w:bookmarkEnd w:id="129"/>
    <w:bookmarkStart w:name="z164" w:id="130"/>
    <w:p>
      <w:pPr>
        <w:spacing w:after="0"/>
        <w:ind w:left="0"/>
        <w:jc w:val="both"/>
      </w:pPr>
      <w:r>
        <w:rPr>
          <w:rFonts w:ascii="Times New Roman"/>
          <w:b w:val="false"/>
          <w:i w:val="false"/>
          <w:color w:val="000000"/>
          <w:sz w:val="28"/>
        </w:rPr>
        <w:t>
      42. Первой выполняется операция "Запрос сведений о дате и времени обновления единого реестра" (P.TS.02.OPR.009), по результатам выполнения которой уполномоченный орган государства-члена формирует и направляет в Комиссию запрос на представление сведений о дате и времени обновления единого реестра.</w:t>
      </w:r>
    </w:p>
    <w:bookmarkEnd w:id="130"/>
    <w:bookmarkStart w:name="z165" w:id="131"/>
    <w:p>
      <w:pPr>
        <w:spacing w:after="0"/>
        <w:ind w:left="0"/>
        <w:jc w:val="both"/>
      </w:pPr>
      <w:r>
        <w:rPr>
          <w:rFonts w:ascii="Times New Roman"/>
          <w:b w:val="false"/>
          <w:i w:val="false"/>
          <w:color w:val="000000"/>
          <w:sz w:val="28"/>
        </w:rPr>
        <w:t>
      43. При поступлении в Комиссию запроса на представление сведений о дате и времени обновления единого реестра выполняется операция "Обработка и представление сведений о дате и времени обновления единого реестра" (P.TS.02.OPR.010), по результатам выполнения которой Комиссия направляет сведения о дате и времени обновления единого реестра уполномоченному органу государства-члена.</w:t>
      </w:r>
    </w:p>
    <w:bookmarkEnd w:id="131"/>
    <w:bookmarkStart w:name="z166" w:id="132"/>
    <w:p>
      <w:pPr>
        <w:spacing w:after="0"/>
        <w:ind w:left="0"/>
        <w:jc w:val="both"/>
      </w:pPr>
      <w:r>
        <w:rPr>
          <w:rFonts w:ascii="Times New Roman"/>
          <w:b w:val="false"/>
          <w:i w:val="false"/>
          <w:color w:val="000000"/>
          <w:sz w:val="28"/>
        </w:rPr>
        <w:t>
      44. При поступлении в уполномоченный орган государства-члена сведений о дате и времени обновления единого реестра выполняется операция "Прием и обработка сведений о дате и времени обновления единого реестра" (P.TS.02.OPR.011), по результатам выполнения которой уполномоченный орган государства-члена, направивший запрос на представление сведений о дате и времени обновления единого реестра, осуществляет обработку полученных сведений о дате и времени обновления единого реестра.</w:t>
      </w:r>
    </w:p>
    <w:bookmarkEnd w:id="132"/>
    <w:bookmarkStart w:name="z167" w:id="133"/>
    <w:p>
      <w:pPr>
        <w:spacing w:after="0"/>
        <w:ind w:left="0"/>
        <w:jc w:val="both"/>
      </w:pPr>
      <w:r>
        <w:rPr>
          <w:rFonts w:ascii="Times New Roman"/>
          <w:b w:val="false"/>
          <w:i w:val="false"/>
          <w:color w:val="000000"/>
          <w:sz w:val="28"/>
        </w:rPr>
        <w:t>
      45. Результатом выполнения процедуры "Получение сведений о дате и времени обновления единого реестра" (P.TS.02.PRC.003) является получение уполномоченным органом государства-члена сведений о дате и времени обновления единого реестра.</w:t>
      </w:r>
    </w:p>
    <w:bookmarkEnd w:id="133"/>
    <w:bookmarkStart w:name="z168" w:id="134"/>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"Получение сведений о дате и времени обновления единого реестра" (P.TS.02.PRC.003), приведен в таблице 16.</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70" w:id="13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единого реестра" (P.TS.02.PRC.003)</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2" w:id="136"/>
    <w:p>
      <w:pPr>
        <w:spacing w:after="0"/>
        <w:ind w:left="0"/>
        <w:jc w:val="left"/>
      </w:pPr>
      <w:r>
        <w:rPr>
          <w:rFonts w:ascii="Times New Roman"/>
          <w:b/>
          <w:i w:val="false"/>
          <w:color w:val="000000"/>
        </w:rPr>
        <w:t xml:space="preserve"> Описание операции "Запрос сведений о дате и времени обновления единого реестра" (P.TS.02.OPR.009)</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запрашиваемых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дате и времени обновления единого реестра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4" w:id="137"/>
    <w:p>
      <w:pPr>
        <w:spacing w:after="0"/>
        <w:ind w:left="0"/>
        <w:jc w:val="left"/>
      </w:pPr>
      <w:r>
        <w:rPr>
          <w:rFonts w:ascii="Times New Roman"/>
          <w:b/>
          <w:i w:val="false"/>
          <w:color w:val="000000"/>
        </w:rPr>
        <w:t xml:space="preserve"> Описание операции "Обработка и представление сведений о дате </w:t>
      </w:r>
      <w:r>
        <w:br/>
      </w:r>
      <w:r>
        <w:rPr>
          <w:rFonts w:ascii="Times New Roman"/>
          <w:b/>
          <w:i w:val="false"/>
          <w:color w:val="000000"/>
        </w:rPr>
        <w:t>и времени обновления единого реестра" (P.TS.02.OPR.010)</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о дате и времени обновления единого реестра (операция "Запрос сведений о дате и времени обновления единого реестра" (P.TS.02.OPR.009))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сведения запрашиваются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38"/>
          <w:p>
            <w:pPr>
              <w:spacing w:after="20"/>
              <w:ind w:left="20"/>
              <w:jc w:val="both"/>
            </w:pPr>
            <w:r>
              <w:rPr>
                <w:rFonts w:ascii="Times New Roman"/>
                <w:b w:val="false"/>
                <w:i w:val="false"/>
                <w:color w:val="000000"/>
                <w:sz w:val="20"/>
              </w:rPr>
              <w:t>
При успешном выполнении проверки исполнитель формирует сведения 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представлены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7" w:id="139"/>
    <w:p>
      <w:pPr>
        <w:spacing w:after="0"/>
        <w:ind w:left="0"/>
        <w:jc w:val="left"/>
      </w:pPr>
      <w:r>
        <w:rPr>
          <w:rFonts w:ascii="Times New Roman"/>
          <w:b/>
          <w:i w:val="false"/>
          <w:color w:val="000000"/>
        </w:rPr>
        <w:t xml:space="preserve"> Описание операции "Прием и обработка сведений о дате и времени обновления единого реестра" (P.TS.02.OPR.011)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получены</w:t>
            </w:r>
          </w:p>
        </w:tc>
      </w:tr>
    </w:tbl>
    <w:bookmarkStart w:name="z178" w:id="140"/>
    <w:p>
      <w:pPr>
        <w:spacing w:after="0"/>
        <w:ind w:left="0"/>
        <w:jc w:val="left"/>
      </w:pPr>
      <w:r>
        <w:rPr>
          <w:rFonts w:ascii="Times New Roman"/>
          <w:b/>
          <w:i w:val="false"/>
          <w:color w:val="000000"/>
        </w:rPr>
        <w:t xml:space="preserve"> Процедура "Получение сведений из единого реестра" </w:t>
      </w:r>
      <w:r>
        <w:br/>
      </w:r>
      <w:r>
        <w:rPr>
          <w:rFonts w:ascii="Times New Roman"/>
          <w:b/>
          <w:i w:val="false"/>
          <w:color w:val="000000"/>
        </w:rPr>
        <w:t>(P.TS.02.PRC.004)</w:t>
      </w:r>
    </w:p>
    <w:bookmarkEnd w:id="140"/>
    <w:bookmarkStart w:name="z179" w:id="141"/>
    <w:p>
      <w:pPr>
        <w:spacing w:after="0"/>
        <w:ind w:left="0"/>
        <w:jc w:val="both"/>
      </w:pPr>
      <w:r>
        <w:rPr>
          <w:rFonts w:ascii="Times New Roman"/>
          <w:b w:val="false"/>
          <w:i w:val="false"/>
          <w:color w:val="000000"/>
          <w:sz w:val="28"/>
        </w:rPr>
        <w:t>
      47. Схема выполнения процедуры "Получение сведений из единого реестра" (P.TS.02.PRC.004) представлена на рисунке 7.</w:t>
      </w:r>
    </w:p>
    <w:bookmarkEnd w:id="141"/>
    <w:bookmarkStart w:name="z180" w:id="142"/>
    <w:p>
      <w:pPr>
        <w:spacing w:after="0"/>
        <w:ind w:left="0"/>
        <w:jc w:val="left"/>
      </w:pPr>
    </w:p>
    <w:bookmarkEnd w:id="142"/>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05500"/>
                    </a:xfrm>
                    <a:prstGeom prst="rect">
                      <a:avLst/>
                    </a:prstGeom>
                  </pic:spPr>
                </pic:pic>
              </a:graphicData>
            </a:graphic>
          </wp:inline>
        </w:drawing>
      </w:r>
    </w:p>
    <w:p>
      <w:pPr>
        <w:spacing w:after="0"/>
        <w:ind w:left="0"/>
        <w:jc w:val="left"/>
      </w:pPr>
      <w:r>
        <w:rPr>
          <w:rFonts w:ascii="Times New Roman"/>
          <w:b/>
          <w:i w:val="false"/>
          <w:color w:val="000000"/>
          <w:sz w:val="28"/>
        </w:rPr>
        <w:t>Рис. 7. Схема выполнения процедуры "Получение сведений из единого реестра" (P.TS.02.PRC.004)</w:t>
      </w:r>
      <w:r>
        <w:br/>
      </w:r>
    </w:p>
    <w:bookmarkStart w:name="z181" w:id="143"/>
    <w:p>
      <w:pPr>
        <w:spacing w:after="0"/>
        <w:ind w:left="0"/>
        <w:jc w:val="both"/>
      </w:pPr>
      <w:r>
        <w:rPr>
          <w:rFonts w:ascii="Times New Roman"/>
          <w:b w:val="false"/>
          <w:i w:val="false"/>
          <w:color w:val="000000"/>
          <w:sz w:val="28"/>
        </w:rPr>
        <w:t>
      48. Процедура "Получение сведений из единого реестра" (P.TS.02.PRC.004) выполняется в целях получения уполномоченным органом государства-члена сведений из единого реестра.</w:t>
      </w:r>
    </w:p>
    <w:bookmarkEnd w:id="143"/>
    <w:bookmarkStart w:name="z182" w:id="144"/>
    <w:p>
      <w:pPr>
        <w:spacing w:after="0"/>
        <w:ind w:left="0"/>
        <w:jc w:val="both"/>
      </w:pPr>
      <w:r>
        <w:rPr>
          <w:rFonts w:ascii="Times New Roman"/>
          <w:b w:val="false"/>
          <w:i w:val="false"/>
          <w:color w:val="000000"/>
          <w:sz w:val="28"/>
        </w:rPr>
        <w:t>
      49. Первой выполняется операция "Запрос сведений из единого реестра" (P.TS.02.OPR.012), по результатам выполнения которой уполномоченный орган государства-члена формирует и направляет в Комиссию запрос на представление сведений из единого реестра.</w:t>
      </w:r>
    </w:p>
    <w:bookmarkEnd w:id="144"/>
    <w:bookmarkStart w:name="z183" w:id="145"/>
    <w:p>
      <w:pPr>
        <w:spacing w:after="0"/>
        <w:ind w:left="0"/>
        <w:jc w:val="both"/>
      </w:pPr>
      <w:r>
        <w:rPr>
          <w:rFonts w:ascii="Times New Roman"/>
          <w:b w:val="false"/>
          <w:i w:val="false"/>
          <w:color w:val="000000"/>
          <w:sz w:val="28"/>
        </w:rPr>
        <w:t>
      50. При поступлении в Комиссию запроса на представление сведений из единого реестра выполняется операция "Обработка и представление сведений из единого реестра" (P.TS.02.OPR.013), по результатам выполнения которой Комиссия формирует и направляет уполномоченному органу государства-члена сведения из единого реестра или уведомление об отсутствии сведений, удовлетворяющих параметрам запроса.</w:t>
      </w:r>
    </w:p>
    <w:bookmarkEnd w:id="145"/>
    <w:bookmarkStart w:name="z184" w:id="146"/>
    <w:p>
      <w:pPr>
        <w:spacing w:after="0"/>
        <w:ind w:left="0"/>
        <w:jc w:val="both"/>
      </w:pPr>
      <w:r>
        <w:rPr>
          <w:rFonts w:ascii="Times New Roman"/>
          <w:b w:val="false"/>
          <w:i w:val="false"/>
          <w:color w:val="000000"/>
          <w:sz w:val="28"/>
        </w:rPr>
        <w:t>
      51. При поступлении в уполномоченный орган государства-члена сведений из единого реестра выполняется операция "Прием и обработка сведений из единого реестра" (P.TS.02.OPR.014), по результатам выполнения которой уполномоченный орган государства-члена, направивший запрос на представление сведений из единого реестра, осуществляет обработку полученных сведений из единого реестра или уведомления об отсутствии сведений, удовлетворяющих параметрам запроса.</w:t>
      </w:r>
    </w:p>
    <w:bookmarkEnd w:id="146"/>
    <w:bookmarkStart w:name="z185" w:id="147"/>
    <w:p>
      <w:pPr>
        <w:spacing w:after="0"/>
        <w:ind w:left="0"/>
        <w:jc w:val="both"/>
      </w:pPr>
      <w:r>
        <w:rPr>
          <w:rFonts w:ascii="Times New Roman"/>
          <w:b w:val="false"/>
          <w:i w:val="false"/>
          <w:color w:val="000000"/>
          <w:sz w:val="28"/>
        </w:rPr>
        <w:t>
      52. Результатом выполнения процедуры "Получение сведений из единого реестра" (P.TS.02.PRC.004) является получение уполномоченным органом государства-члена сведений из единого реестра или уведомления об отсутствии сведений, удовлетворяющих параметрам запроса.</w:t>
      </w:r>
    </w:p>
    <w:bookmarkEnd w:id="147"/>
    <w:bookmarkStart w:name="z186" w:id="148"/>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"Получение сведений из единого реестра" (P.TS.02.PRC.004), приведен в таблице 20.</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8" w:id="14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(P.TS.02.PRC.004)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0" w:id="150"/>
    <w:p>
      <w:pPr>
        <w:spacing w:after="0"/>
        <w:ind w:left="0"/>
        <w:jc w:val="left"/>
      </w:pPr>
      <w:r>
        <w:rPr>
          <w:rFonts w:ascii="Times New Roman"/>
          <w:b/>
          <w:i w:val="false"/>
          <w:color w:val="000000"/>
        </w:rPr>
        <w:t xml:space="preserve"> Описание операции "Запрос сведений из единого реестра" (P.TS.02.OPR.012)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запрашиваемых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из единого реестра по государству-члену или по всему единому реестру по состоянию на дату, указанную </w:t>
            </w:r>
          </w:p>
          <w:p>
            <w:pPr>
              <w:spacing w:after="20"/>
              <w:ind w:left="20"/>
              <w:jc w:val="both"/>
            </w:pPr>
            <w:r>
              <w:rPr>
                <w:rFonts w:ascii="Times New Roman"/>
                <w:b w:val="false"/>
                <w:i w:val="false"/>
                <w:color w:val="000000"/>
                <w:sz w:val="20"/>
              </w:rPr>
              <w:t>в запросе, или на текущую дату, если дата не указана в запросе,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2" w:id="151"/>
    <w:p>
      <w:pPr>
        <w:spacing w:after="0"/>
        <w:ind w:left="0"/>
        <w:jc w:val="left"/>
      </w:pPr>
      <w:r>
        <w:rPr>
          <w:rFonts w:ascii="Times New Roman"/>
          <w:b/>
          <w:i w:val="false"/>
          <w:color w:val="000000"/>
        </w:rPr>
        <w:t xml:space="preserve"> Описание операции "Обработка и представление сведений </w:t>
      </w:r>
      <w:r>
        <w:br/>
      </w:r>
      <w:r>
        <w:rPr>
          <w:rFonts w:ascii="Times New Roman"/>
          <w:b/>
          <w:i w:val="false"/>
          <w:color w:val="000000"/>
        </w:rPr>
        <w:t>из единого реестра" (P.TS.02.OPR.013)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единого реестра (операция "Запрос сведений из единого реестра" (P.TS.02.OPR.012))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сведения запрашиваются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успешном выполнении проверки исполнитель формирует сведения по государству-члену или по всему единому реестру в зависимости от условий запроса и направляет ответ на запрос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об органах по оценке соответствия из единого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об отсутствии сведений, удовлетворяющих параметрам запроса (отсутствие сведений на дату и время, указанные в запросе), с указанием кода результата обработки сведений, соответствующего отсутствию сведений.</w:t>
            </w:r>
          </w:p>
          <w:p>
            <w:pPr>
              <w:spacing w:after="20"/>
              <w:ind w:left="20"/>
              <w:jc w:val="both"/>
            </w:pPr>
            <w:r>
              <w:rPr>
                <w:rFonts w:ascii="Times New Roman"/>
                <w:b w:val="false"/>
                <w:i w:val="false"/>
                <w:color w:val="000000"/>
                <w:sz w:val="20"/>
              </w:rPr>
              <w:t>
В случае если дата и время в запросе не указаны, представляются сведения, актуальные на текущие дату и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уполномоченному органу государства-члена представлены сведения из единого реестра </w:t>
            </w:r>
          </w:p>
          <w:p>
            <w:pPr>
              <w:spacing w:after="20"/>
              <w:ind w:left="20"/>
              <w:jc w:val="both"/>
            </w:pPr>
            <w:r>
              <w:rPr>
                <w:rFonts w:ascii="Times New Roman"/>
                <w:b w:val="false"/>
                <w:i w:val="false"/>
                <w:color w:val="000000"/>
                <w:sz w:val="20"/>
              </w:rPr>
              <w:t>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9" w:id="153"/>
    <w:p>
      <w:pPr>
        <w:spacing w:after="0"/>
        <w:ind w:left="0"/>
        <w:jc w:val="left"/>
      </w:pPr>
      <w:r>
        <w:rPr>
          <w:rFonts w:ascii="Times New Roman"/>
          <w:b/>
          <w:i w:val="false"/>
          <w:color w:val="000000"/>
        </w:rPr>
        <w:t xml:space="preserve"> Описание операции "Прием и обработка сведений из единого реестра" (P.TS.02.OPR.014)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единого реестра или уведомления об их отсутствии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единого реестра или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получены</w:t>
            </w:r>
          </w:p>
        </w:tc>
      </w:tr>
    </w:tbl>
    <w:bookmarkStart w:name="z200" w:id="154"/>
    <w:p>
      <w:pPr>
        <w:spacing w:after="0"/>
        <w:ind w:left="0"/>
        <w:jc w:val="both"/>
      </w:pPr>
      <w:r>
        <w:rPr>
          <w:rFonts w:ascii="Times New Roman"/>
          <w:b w:val="false"/>
          <w:i w:val="false"/>
          <w:color w:val="000000"/>
          <w:sz w:val="28"/>
        </w:rPr>
        <w:t>
      Процедура "Получение измененных сведений из единого реестра" (P.TS.02.PRC.005)</w:t>
      </w:r>
    </w:p>
    <w:bookmarkEnd w:id="154"/>
    <w:bookmarkStart w:name="z201" w:id="155"/>
    <w:p>
      <w:pPr>
        <w:spacing w:after="0"/>
        <w:ind w:left="0"/>
        <w:jc w:val="both"/>
      </w:pPr>
      <w:r>
        <w:rPr>
          <w:rFonts w:ascii="Times New Roman"/>
          <w:b w:val="false"/>
          <w:i w:val="false"/>
          <w:color w:val="000000"/>
          <w:sz w:val="28"/>
        </w:rPr>
        <w:t>
      54. Схема выполнения процедуры "Получение измененных сведений из единого реестра" (P.TS.02.PRC.005) представлена на рисунке 8.</w:t>
      </w:r>
    </w:p>
    <w:bookmarkEnd w:id="155"/>
    <w:bookmarkStart w:name="z202"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03" w:id="157"/>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157"/>
    <w:p>
      <w:pPr>
        <w:spacing w:after="0"/>
        <w:ind w:left="0"/>
        <w:jc w:val="both"/>
      </w:pP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(P.TS.02.PRC.005)</w:t>
      </w:r>
    </w:p>
    <w:bookmarkStart w:name="z204" w:id="158"/>
    <w:p>
      <w:pPr>
        <w:spacing w:after="0"/>
        <w:ind w:left="0"/>
        <w:jc w:val="both"/>
      </w:pPr>
      <w:r>
        <w:rPr>
          <w:rFonts w:ascii="Times New Roman"/>
          <w:b w:val="false"/>
          <w:i w:val="false"/>
          <w:color w:val="000000"/>
          <w:sz w:val="28"/>
        </w:rPr>
        <w:t>
      55. Процедура "Получение измененных сведений из единого реестра" (P.TS.02.PRC.005) выполняется в целях получения уполномоченным органом государства-члена сведений из единого реестра, включение или изменение которых произошло начиная 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сведений о дате и времени обновления единого реестра" (P.TS.02.PRC.003) выявлено, что дата и время последнего получения уполномоченным органом государства-члена сведений из единого реестра являются более ранними, чем дата и время последнего обновления единого реестра.</w:t>
      </w:r>
    </w:p>
    <w:bookmarkEnd w:id="158"/>
    <w:bookmarkStart w:name="z205" w:id="159"/>
    <w:p>
      <w:pPr>
        <w:spacing w:after="0"/>
        <w:ind w:left="0"/>
        <w:jc w:val="both"/>
      </w:pPr>
      <w:r>
        <w:rPr>
          <w:rFonts w:ascii="Times New Roman"/>
          <w:b w:val="false"/>
          <w:i w:val="false"/>
          <w:color w:val="000000"/>
          <w:sz w:val="28"/>
        </w:rPr>
        <w:t>
      56. Первой выполняется операция "Запрос измененных сведений из единого реестра" (P.TS.02.OPR.015), по результатам выполнения которой уполномоченный орган государства-члена формирует и направляет в Комиссию запрос на представление измененных сведений из единого реестра.</w:t>
      </w:r>
    </w:p>
    <w:bookmarkEnd w:id="159"/>
    <w:bookmarkStart w:name="z206" w:id="160"/>
    <w:p>
      <w:pPr>
        <w:spacing w:after="0"/>
        <w:ind w:left="0"/>
        <w:jc w:val="both"/>
      </w:pPr>
      <w:r>
        <w:rPr>
          <w:rFonts w:ascii="Times New Roman"/>
          <w:b w:val="false"/>
          <w:i w:val="false"/>
          <w:color w:val="000000"/>
          <w:sz w:val="28"/>
        </w:rPr>
        <w:t>
      57. При поступлении в Комиссию запроса на представление измененных сведений из единого реестра выполняется операция "Обработка и представление измененных сведений из единого реестра" (P.TS.02.OPR.016), по результатам выполнения которой Комиссия формирует и направляет уполномоченному органу государства-члена сведения, измененные в едином реестре с даты, указанной в запросе, или уведомление об отсутствии сведений, удовлетворяющих параметрам запроса.</w:t>
      </w:r>
    </w:p>
    <w:bookmarkEnd w:id="160"/>
    <w:bookmarkStart w:name="z207" w:id="161"/>
    <w:p>
      <w:pPr>
        <w:spacing w:after="0"/>
        <w:ind w:left="0"/>
        <w:jc w:val="both"/>
      </w:pPr>
      <w:r>
        <w:rPr>
          <w:rFonts w:ascii="Times New Roman"/>
          <w:b w:val="false"/>
          <w:i w:val="false"/>
          <w:color w:val="000000"/>
          <w:sz w:val="28"/>
        </w:rPr>
        <w:t>
      58. При поступлении в уполномоченный орган государства-члена сведений, измененных в едином реестре, или уведомления об отсутствии сведений, удовлетворяющих параметрам запроса, выполняется операция "Прием и обработка измененных сведений из единого реестра" (P.TS.02.OPR.017), по результатам выполнения которой уполномоченный орган государства-члена, направивший запрос на представление сведений, измененных в едином реестре, осуществляет обработку полученных сведений или уведомления об отсутствии сведений, удовлетворяющих параметрам запроса.</w:t>
      </w:r>
    </w:p>
    <w:bookmarkEnd w:id="161"/>
    <w:bookmarkStart w:name="z208" w:id="162"/>
    <w:p>
      <w:pPr>
        <w:spacing w:after="0"/>
        <w:ind w:left="0"/>
        <w:jc w:val="both"/>
      </w:pPr>
      <w:r>
        <w:rPr>
          <w:rFonts w:ascii="Times New Roman"/>
          <w:b w:val="false"/>
          <w:i w:val="false"/>
          <w:color w:val="000000"/>
          <w:sz w:val="28"/>
        </w:rPr>
        <w:t>
      59. Результатом выполнения процедуры "Получение измененных сведений из единого реестра" (P.TS.02.PRC.005) является получение уполномоченным органом государства-члена сведений, измененных в едином реестре, или уведомления об отсутствии сведений, удовлетворяющих параметрам запроса.</w:t>
      </w:r>
    </w:p>
    <w:bookmarkEnd w:id="162"/>
    <w:bookmarkStart w:name="z209" w:id="163"/>
    <w:p>
      <w:pPr>
        <w:spacing w:after="0"/>
        <w:ind w:left="0"/>
        <w:jc w:val="both"/>
      </w:pPr>
      <w:r>
        <w:rPr>
          <w:rFonts w:ascii="Times New Roman"/>
          <w:b w:val="false"/>
          <w:i w:val="false"/>
          <w:color w:val="000000"/>
          <w:sz w:val="28"/>
        </w:rPr>
        <w:t>
      60. Перечень операций общего процесса, выполняемых в рамках процедуры "Получение измененных сведений из единого реестра" (P.TS.02.PRC.005), приведен в таблице 24.</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1" w:id="16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(P.TS.02.PRC.005)</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13" w:id="165"/>
    <w:p>
      <w:pPr>
        <w:spacing w:after="0"/>
        <w:ind w:left="0"/>
        <w:jc w:val="left"/>
      </w:pPr>
      <w:r>
        <w:rPr>
          <w:rFonts w:ascii="Times New Roman"/>
          <w:b/>
          <w:i w:val="false"/>
          <w:color w:val="000000"/>
        </w:rPr>
        <w:t xml:space="preserve"> Описание операции "Запрос измененных сведений из единого реестра" (P.TS.02.OPR.015)</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запрашиваемых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6"/>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измененных сведений </w:t>
            </w:r>
          </w:p>
          <w:bookmarkEnd w:id="166"/>
          <w:p>
            <w:pPr>
              <w:spacing w:after="20"/>
              <w:ind w:left="20"/>
              <w:jc w:val="both"/>
            </w:pPr>
            <w:r>
              <w:rPr>
                <w:rFonts w:ascii="Times New Roman"/>
                <w:b w:val="false"/>
                <w:i w:val="false"/>
                <w:color w:val="000000"/>
                <w:sz w:val="20"/>
              </w:rPr>
              <w:t>из единого реестра по государству-члену или по всему единому реестру, начиная с даты и времени обновления, указанных в запросе, до момента выполнения запроса,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необходимости получения сведений, содержащихся в едином реестре, в полном объеме </w:t>
            </w:r>
          </w:p>
          <w:p>
            <w:pPr>
              <w:spacing w:after="20"/>
              <w:ind w:left="20"/>
              <w:jc w:val="both"/>
            </w:pPr>
            <w:r>
              <w:rPr>
                <w:rFonts w:ascii="Times New Roman"/>
                <w:b w:val="false"/>
                <w:i w:val="false"/>
                <w:color w:val="000000"/>
                <w:sz w:val="20"/>
              </w:rPr>
              <w:t>(с учетом исторических данных) дата и время обновления в запросе не указываются.</w:t>
            </w:r>
          </w:p>
          <w:p>
            <w:pPr>
              <w:spacing w:after="20"/>
              <w:ind w:left="20"/>
              <w:jc w:val="both"/>
            </w:pPr>
            <w:r>
              <w:rPr>
                <w:rFonts w:ascii="Times New Roman"/>
                <w:b w:val="false"/>
                <w:i w:val="false"/>
                <w:color w:val="000000"/>
                <w:sz w:val="20"/>
              </w:rPr>
              <w:t>
При необходимости представления сведений, включенных в единый реестр на основании сведений, представленных определенными государствами-членами, в запросе указываются коды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запрос на получение сведений, измененных в едином реестре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7" w:id="167"/>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единого реестра" (P.TS.02.OPR.016)</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измененных сведений </w:t>
            </w:r>
          </w:p>
          <w:p>
            <w:pPr>
              <w:spacing w:after="20"/>
              <w:ind w:left="20"/>
              <w:jc w:val="both"/>
            </w:pPr>
            <w:r>
              <w:rPr>
                <w:rFonts w:ascii="Times New Roman"/>
                <w:b w:val="false"/>
                <w:i w:val="false"/>
                <w:color w:val="000000"/>
                <w:sz w:val="20"/>
              </w:rPr>
              <w:t>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получение измененных сведений из единого реестра (операция "Запрос измененных сведений из единого реестра" (P.TS.02.OPR.015))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авторизация, сведения запрашиваются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успешном выполнении проверки исполнитель направляет ответ на запрос по государству-члену </w:t>
            </w:r>
          </w:p>
          <w:p>
            <w:pPr>
              <w:spacing w:after="20"/>
              <w:ind w:left="20"/>
              <w:jc w:val="both"/>
            </w:pPr>
            <w:r>
              <w:rPr>
                <w:rFonts w:ascii="Times New Roman"/>
                <w:b w:val="false"/>
                <w:i w:val="false"/>
                <w:color w:val="000000"/>
                <w:sz w:val="20"/>
              </w:rPr>
              <w:t xml:space="preserve">или по всему единому реестру в зависимости </w:t>
            </w:r>
          </w:p>
          <w:p>
            <w:pPr>
              <w:spacing w:after="20"/>
              <w:ind w:left="20"/>
              <w:jc w:val="both"/>
            </w:pPr>
            <w:r>
              <w:rPr>
                <w:rFonts w:ascii="Times New Roman"/>
                <w:b w:val="false"/>
                <w:i w:val="false"/>
                <w:color w:val="000000"/>
                <w:sz w:val="20"/>
              </w:rPr>
              <w:t>от условий запроса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измененными сведениями из единого реестра начиная с даты и времени обновления, указанных </w:t>
            </w:r>
          </w:p>
          <w:p>
            <w:pPr>
              <w:spacing w:after="20"/>
              <w:ind w:left="20"/>
              <w:jc w:val="both"/>
            </w:pPr>
            <w:r>
              <w:rPr>
                <w:rFonts w:ascii="Times New Roman"/>
                <w:b w:val="false"/>
                <w:i w:val="false"/>
                <w:color w:val="000000"/>
                <w:sz w:val="20"/>
              </w:rPr>
              <w:t>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об отсутствии сведений, удовлетворяющих параметрам запроса (отсутствие измененных сведений начиная с даты и времени обновления, указанной в запросе), с указанием кода результата обработки сведений, соответствующего отсутствию сведений.</w:t>
            </w:r>
          </w:p>
          <w:p>
            <w:pPr>
              <w:spacing w:after="20"/>
              <w:ind w:left="20"/>
              <w:jc w:val="both"/>
            </w:pPr>
            <w:r>
              <w:rPr>
                <w:rFonts w:ascii="Times New Roman"/>
                <w:b w:val="false"/>
                <w:i w:val="false"/>
                <w:color w:val="000000"/>
                <w:sz w:val="20"/>
              </w:rPr>
              <w:t xml:space="preserve">
В случае если дата и время обновления сведений </w:t>
            </w:r>
          </w:p>
          <w:p>
            <w:pPr>
              <w:spacing w:after="20"/>
              <w:ind w:left="20"/>
              <w:jc w:val="both"/>
            </w:pPr>
            <w:r>
              <w:rPr>
                <w:rFonts w:ascii="Times New Roman"/>
                <w:b w:val="false"/>
                <w:i w:val="false"/>
                <w:color w:val="000000"/>
                <w:sz w:val="20"/>
              </w:rPr>
              <w:t xml:space="preserve">в запросе не указаны, представляются все сведения </w:t>
            </w:r>
          </w:p>
          <w:p>
            <w:pPr>
              <w:spacing w:after="20"/>
              <w:ind w:left="20"/>
              <w:jc w:val="both"/>
            </w:pPr>
            <w:r>
              <w:rPr>
                <w:rFonts w:ascii="Times New Roman"/>
                <w:b w:val="false"/>
                <w:i w:val="false"/>
                <w:color w:val="000000"/>
                <w:sz w:val="20"/>
              </w:rPr>
              <w:t>из единого реестра с историей их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из единого реестра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4" w:id="169"/>
    <w:p>
      <w:pPr>
        <w:spacing w:after="0"/>
        <w:ind w:left="0"/>
        <w:jc w:val="left"/>
      </w:pPr>
      <w:r>
        <w:rPr>
          <w:rFonts w:ascii="Times New Roman"/>
          <w:b/>
          <w:i w:val="false"/>
          <w:color w:val="000000"/>
        </w:rPr>
        <w:t xml:space="preserve"> Описание операции "Прием и обработка измененных сведений </w:t>
      </w:r>
      <w:r>
        <w:br/>
      </w:r>
      <w:r>
        <w:rPr>
          <w:rFonts w:ascii="Times New Roman"/>
          <w:b/>
          <w:i w:val="false"/>
          <w:color w:val="000000"/>
        </w:rPr>
        <w:t>из единого реестра" (P.TS.02.OPR.017)</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измененных </w:t>
            </w:r>
          </w:p>
          <w:p>
            <w:pPr>
              <w:spacing w:after="20"/>
              <w:ind w:left="20"/>
              <w:jc w:val="both"/>
            </w:pPr>
            <w:r>
              <w:rPr>
                <w:rFonts w:ascii="Times New Roman"/>
                <w:b w:val="false"/>
                <w:i w:val="false"/>
                <w:color w:val="000000"/>
                <w:sz w:val="20"/>
              </w:rPr>
              <w:t>в едином реестре, или уведомления об их отсутствии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из единого реестра </w:t>
            </w:r>
          </w:p>
          <w:p>
            <w:pPr>
              <w:spacing w:after="20"/>
              <w:ind w:left="20"/>
              <w:jc w:val="both"/>
            </w:pPr>
            <w:r>
              <w:rPr>
                <w:rFonts w:ascii="Times New Roman"/>
                <w:b w:val="false"/>
                <w:i w:val="false"/>
                <w:color w:val="000000"/>
                <w:sz w:val="20"/>
              </w:rPr>
              <w:t>или уведомление об отсутствии сведений, удовлетворяющих параметрам запроса, получены</w:t>
            </w:r>
          </w:p>
        </w:tc>
      </w:tr>
    </w:tbl>
    <w:bookmarkStart w:name="z225" w:id="170"/>
    <w:p>
      <w:pPr>
        <w:spacing w:after="0"/>
        <w:ind w:left="0"/>
        <w:jc w:val="left"/>
      </w:pPr>
      <w:r>
        <w:rPr>
          <w:rFonts w:ascii="Times New Roman"/>
          <w:b/>
          <w:i w:val="false"/>
          <w:color w:val="000000"/>
        </w:rPr>
        <w:t xml:space="preserve"> IX. Порядок действий в нештатных ситуациях</w:t>
      </w:r>
    </w:p>
    <w:bookmarkEnd w:id="170"/>
    <w:bookmarkStart w:name="z226" w:id="171"/>
    <w:p>
      <w:pPr>
        <w:spacing w:after="0"/>
        <w:ind w:left="0"/>
        <w:jc w:val="both"/>
      </w:pPr>
      <w:r>
        <w:rPr>
          <w:rFonts w:ascii="Times New Roman"/>
          <w:b w:val="false"/>
          <w:i w:val="false"/>
          <w:color w:val="000000"/>
          <w:sz w:val="28"/>
        </w:rPr>
        <w:t>
      61.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71"/>
    <w:bookmarkStart w:name="z227" w:id="172"/>
    <w:p>
      <w:pPr>
        <w:spacing w:after="0"/>
        <w:ind w:left="0"/>
        <w:jc w:val="both"/>
      </w:pPr>
      <w:r>
        <w:rPr>
          <w:rFonts w:ascii="Times New Roman"/>
          <w:b w:val="false"/>
          <w:i w:val="false"/>
          <w:color w:val="000000"/>
          <w:sz w:val="28"/>
        </w:rPr>
        <w:t>
      62.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72"/>
    <w:bookmarkStart w:name="z228" w:id="173"/>
    <w:p>
      <w:pPr>
        <w:spacing w:after="0"/>
        <w:ind w:left="0"/>
        <w:jc w:val="both"/>
      </w:pPr>
      <w:r>
        <w:rPr>
          <w:rFonts w:ascii="Times New Roman"/>
          <w:b w:val="false"/>
          <w:i w:val="false"/>
          <w:color w:val="000000"/>
          <w:sz w:val="28"/>
        </w:rPr>
        <w:t>
      63.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73"/>
    <w:bookmarkStart w:name="z229" w:id="1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утвержденный указанным Решением, изложить в следующей редакции:</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38</w:t>
            </w:r>
            <w:r>
              <w:br/>
            </w:r>
            <w:r>
              <w:rPr>
                <w:rFonts w:ascii="Times New Roman"/>
                <w:b w:val="false"/>
                <w:i w:val="false"/>
                <w:color w:val="000000"/>
                <w:sz w:val="20"/>
              </w:rPr>
              <w:t>(в редакции Решения</w:t>
            </w:r>
            <w:r>
              <w:br/>
            </w:r>
            <w:r>
              <w:rPr>
                <w:rFonts w:ascii="Times New Roman"/>
                <w:b w:val="false"/>
                <w:i w:val="false"/>
                <w:color w:val="000000"/>
                <w:sz w:val="20"/>
              </w:rPr>
              <w:t>Коллегии Евразийской</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от 28 мая 2024 г. № 59)</w:t>
            </w:r>
          </w:p>
        </w:tc>
      </w:tr>
    </w:tbl>
    <w:bookmarkStart w:name="z231" w:id="175"/>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bookmarkEnd w:id="175"/>
    <w:bookmarkStart w:name="z232" w:id="176"/>
    <w:p>
      <w:pPr>
        <w:spacing w:after="0"/>
        <w:ind w:left="0"/>
        <w:jc w:val="left"/>
      </w:pPr>
      <w:r>
        <w:rPr>
          <w:rFonts w:ascii="Times New Roman"/>
          <w:b/>
          <w:i w:val="false"/>
          <w:color w:val="000000"/>
        </w:rPr>
        <w:t xml:space="preserve"> I. Общие положения</w:t>
      </w:r>
    </w:p>
    <w:bookmarkEnd w:id="176"/>
    <w:bookmarkStart w:name="z233" w:id="177"/>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42" w:id="178"/>
    <w:p>
      <w:pPr>
        <w:spacing w:after="0"/>
        <w:ind w:left="0"/>
        <w:jc w:val="left"/>
      </w:pPr>
      <w:r>
        <w:rPr>
          <w:rFonts w:ascii="Times New Roman"/>
          <w:b/>
          <w:i w:val="false"/>
          <w:color w:val="000000"/>
        </w:rPr>
        <w:t xml:space="preserve"> II. Область применения</w:t>
      </w:r>
    </w:p>
    <w:bookmarkEnd w:id="178"/>
    <w:bookmarkStart w:name="z243" w:id="17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(далее – общий процесс), а также своей роли при их выполнении.</w:t>
      </w:r>
    </w:p>
    <w:bookmarkEnd w:id="179"/>
    <w:bookmarkStart w:name="z244" w:id="18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80"/>
    <w:bookmarkStart w:name="z245" w:id="18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81"/>
    <w:bookmarkStart w:name="z246" w:id="182"/>
    <w:p>
      <w:pPr>
        <w:spacing w:after="0"/>
        <w:ind w:left="0"/>
        <w:jc w:val="left"/>
      </w:pPr>
      <w:r>
        <w:rPr>
          <w:rFonts w:ascii="Times New Roman"/>
          <w:b/>
          <w:i w:val="false"/>
          <w:color w:val="000000"/>
        </w:rPr>
        <w:t xml:space="preserve"> III. Основные понятия</w:t>
      </w:r>
    </w:p>
    <w:bookmarkEnd w:id="182"/>
    <w:bookmarkStart w:name="z247" w:id="183"/>
    <w:p>
      <w:pPr>
        <w:spacing w:after="0"/>
        <w:ind w:left="0"/>
        <w:jc w:val="both"/>
      </w:pPr>
      <w:r>
        <w:rPr>
          <w:rFonts w:ascii="Times New Roman"/>
          <w:b w:val="false"/>
          <w:i w:val="false"/>
          <w:color w:val="000000"/>
          <w:sz w:val="28"/>
        </w:rPr>
        <w:t xml:space="preserve">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83"/>
    <w:bookmarkStart w:name="z248" w:id="18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утвержденных Решением Коллегии Евразийской экономической комиссии от 10 мая 2016 г. № 38 (далее – Правила информационного взаимодействия).</w:t>
      </w:r>
    </w:p>
    <w:bookmarkEnd w:id="184"/>
    <w:bookmarkStart w:name="z249" w:id="18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85"/>
    <w:bookmarkStart w:name="z250" w:id="186"/>
    <w:p>
      <w:pPr>
        <w:spacing w:after="0"/>
        <w:ind w:left="0"/>
        <w:jc w:val="left"/>
      </w:pPr>
      <w:r>
        <w:rPr>
          <w:rFonts w:ascii="Times New Roman"/>
          <w:b/>
          <w:i w:val="false"/>
          <w:color w:val="000000"/>
        </w:rPr>
        <w:t xml:space="preserve"> 1. Участники информационного взаимодействия</w:t>
      </w:r>
    </w:p>
    <w:bookmarkEnd w:id="186"/>
    <w:bookmarkStart w:name="z251" w:id="18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3" w:id="18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из национальных частей единого реестра органов по оценке соответствия Союза (в том числе органов по сертификации, испытательных лабораторий (центров)) (далее –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(P.TS.02.ACT.001)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сведения </w:t>
            </w:r>
          </w:p>
          <w:p>
            <w:pPr>
              <w:spacing w:after="20"/>
              <w:ind w:left="20"/>
              <w:jc w:val="both"/>
            </w:pPr>
            <w:r>
              <w:rPr>
                <w:rFonts w:ascii="Times New Roman"/>
                <w:b w:val="false"/>
                <w:i w:val="false"/>
                <w:color w:val="000000"/>
                <w:sz w:val="20"/>
              </w:rPr>
              <w:t xml:space="preserve">из национальных частей единого реестра и обеспечивает опубликование сведений </w:t>
            </w:r>
          </w:p>
          <w:p>
            <w:pPr>
              <w:spacing w:after="20"/>
              <w:ind w:left="20"/>
              <w:jc w:val="both"/>
            </w:pPr>
            <w:r>
              <w:rPr>
                <w:rFonts w:ascii="Times New Roman"/>
                <w:b w:val="false"/>
                <w:i w:val="false"/>
                <w:color w:val="000000"/>
                <w:sz w:val="20"/>
              </w:rPr>
              <w:t>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запрос через интегрированную систему </w:t>
            </w:r>
          </w:p>
          <w:p>
            <w:pPr>
              <w:spacing w:after="20"/>
              <w:ind w:left="20"/>
              <w:jc w:val="both"/>
            </w:pPr>
            <w:r>
              <w:rPr>
                <w:rFonts w:ascii="Times New Roman"/>
                <w:b w:val="false"/>
                <w:i w:val="false"/>
                <w:color w:val="000000"/>
                <w:sz w:val="20"/>
              </w:rPr>
              <w:t>и получает сведения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(P.TS.02.ACT.001)</w:t>
            </w:r>
          </w:p>
        </w:tc>
      </w:tr>
    </w:tbl>
    <w:bookmarkStart w:name="z254" w:id="189"/>
    <w:p>
      <w:pPr>
        <w:spacing w:after="0"/>
        <w:ind w:left="0"/>
        <w:jc w:val="left"/>
      </w:pPr>
      <w:r>
        <w:rPr>
          <w:rFonts w:ascii="Times New Roman"/>
          <w:b/>
          <w:i w:val="false"/>
          <w:color w:val="000000"/>
        </w:rPr>
        <w:t xml:space="preserve"> 2. Структура информационного взаимодействия</w:t>
      </w:r>
    </w:p>
    <w:bookmarkEnd w:id="189"/>
    <w:bookmarkStart w:name="z255" w:id="190"/>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уполномоченными органами государств – членов Союза и Евразийской экономической комиссией (далее соответственно – уполномоченные органы государств-членов, Комиссия) осуществляется в соответствии с процедурами общего процесса:</w:t>
      </w:r>
    </w:p>
    <w:bookmarkEnd w:id="190"/>
    <w:bookmarkStart w:name="z256" w:id="191"/>
    <w:p>
      <w:pPr>
        <w:spacing w:after="0"/>
        <w:ind w:left="0"/>
        <w:jc w:val="both"/>
      </w:pPr>
      <w:r>
        <w:rPr>
          <w:rFonts w:ascii="Times New Roman"/>
          <w:b w:val="false"/>
          <w:i w:val="false"/>
          <w:color w:val="000000"/>
          <w:sz w:val="28"/>
        </w:rPr>
        <w:t>
      формирование и ведение единого реестра;</w:t>
      </w:r>
    </w:p>
    <w:bookmarkEnd w:id="191"/>
    <w:bookmarkStart w:name="z257" w:id="192"/>
    <w:p>
      <w:pPr>
        <w:spacing w:after="0"/>
        <w:ind w:left="0"/>
        <w:jc w:val="both"/>
      </w:pPr>
      <w:r>
        <w:rPr>
          <w:rFonts w:ascii="Times New Roman"/>
          <w:b w:val="false"/>
          <w:i w:val="false"/>
          <w:color w:val="000000"/>
          <w:sz w:val="28"/>
        </w:rPr>
        <w:t>
      представление сведений из единого реестра.</w:t>
      </w:r>
    </w:p>
    <w:bookmarkEnd w:id="192"/>
    <w:bookmarkStart w:name="z258" w:id="19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193"/>
    <w:bookmarkStart w:name="z25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60" w:id="195"/>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p>
    <w:bookmarkEnd w:id="195"/>
    <w:p>
      <w:pPr>
        <w:spacing w:after="0"/>
        <w:ind w:left="0"/>
        <w:jc w:val="both"/>
      </w:pP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Start w:name="z261" w:id="19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96"/>
    <w:bookmarkStart w:name="z262" w:id="19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97"/>
    <w:p>
      <w:pPr>
        <w:spacing w:after="0"/>
        <w:ind w:left="0"/>
        <w:jc w:val="both"/>
      </w:pPr>
      <w:bookmarkStart w:name="z263" w:id="198"/>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w:t>
      </w:r>
    </w:p>
    <w:bookmarkEnd w:id="198"/>
    <w:p>
      <w:pPr>
        <w:spacing w:after="0"/>
        <w:ind w:left="0"/>
        <w:jc w:val="both"/>
      </w:pPr>
      <w:r>
        <w:rPr>
          <w:rFonts w:ascii="Times New Roman"/>
          <w:b w:val="false"/>
          <w:i w:val="false"/>
          <w:color w:val="000000"/>
          <w:sz w:val="28"/>
        </w:rPr>
        <w:t>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утвержденному Решением Коллегии Евразийской экономической комиссии от 10 мая 2016 г. № 38 (далее – Описание форматов и структур электронных документов и сведений).</w:t>
      </w:r>
    </w:p>
    <w:bookmarkStart w:name="z264" w:id="19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99"/>
    <w:bookmarkStart w:name="z265" w:id="20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00"/>
    <w:bookmarkStart w:name="z266" w:id="201"/>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w:t>
      </w:r>
    </w:p>
    <w:bookmarkEnd w:id="201"/>
    <w:bookmarkStart w:name="z267" w:id="202"/>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02"/>
    <w:bookmarkStart w:name="z26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69" w:id="204"/>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204"/>
    <w:p>
      <w:pPr>
        <w:spacing w:after="0"/>
        <w:ind w:left="0"/>
        <w:jc w:val="both"/>
      </w:pP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71" w:id="205"/>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(P.TS.02.PRC.001)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6"/>
          <w:p>
            <w:pPr>
              <w:spacing w:after="20"/>
              <w:ind w:left="20"/>
              <w:jc w:val="both"/>
            </w:pPr>
            <w:r>
              <w:rPr>
                <w:rFonts w:ascii="Times New Roman"/>
                <w:b w:val="false"/>
                <w:i w:val="false"/>
                <w:color w:val="000000"/>
                <w:sz w:val="20"/>
              </w:rPr>
              <w:t>
Представление сведений для включения в единый реестр (P.TS.02.OPR.001).</w:t>
            </w:r>
          </w:p>
          <w:bookmarkEnd w:id="206"/>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включения сведений в единый реестр (P.TS.02.OPR.003)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(P.TS.02.BEN.001): сведения переданы для включения </w:t>
            </w:r>
          </w:p>
          <w:p>
            <w:pPr>
              <w:spacing w:after="20"/>
              <w:ind w:left="20"/>
              <w:jc w:val="both"/>
            </w:pPr>
            <w:r>
              <w:rPr>
                <w:rFonts w:ascii="Times New Roman"/>
                <w:b w:val="false"/>
                <w:i w:val="false"/>
                <w:color w:val="000000"/>
                <w:sz w:val="20"/>
              </w:rPr>
              <w:t>в единый реестр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(P.TS.02.OPR.002)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включения в единый реестр (P.TS.02.TRN.001)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 (P.TS.02.PRC.002)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7"/>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207"/>
          <w:p>
            <w:pPr>
              <w:spacing w:after="20"/>
              <w:ind w:left="20"/>
              <w:jc w:val="both"/>
            </w:pPr>
            <w:r>
              <w:rPr>
                <w:rFonts w:ascii="Times New Roman"/>
                <w:b w:val="false"/>
                <w:i w:val="false"/>
                <w:color w:val="000000"/>
                <w:sz w:val="20"/>
              </w:rPr>
              <w:t>в единый реестр (P.TS.02.OPR.005).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изменения сведений в едином реестре (P.TS.02.OPR.007)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переданы для внесения изменений в единый реестр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внесения изменений </w:t>
            </w:r>
          </w:p>
          <w:p>
            <w:pPr>
              <w:spacing w:after="20"/>
              <w:ind w:left="20"/>
              <w:jc w:val="both"/>
            </w:pPr>
            <w:r>
              <w:rPr>
                <w:rFonts w:ascii="Times New Roman"/>
                <w:b w:val="false"/>
                <w:i w:val="false"/>
                <w:color w:val="000000"/>
                <w:sz w:val="20"/>
              </w:rPr>
              <w:t>в единый реестр (P.TS.02.OPR.006)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внесения изменений в единый реестр (P.TS.02.TRN.002)</w:t>
            </w:r>
          </w:p>
        </w:tc>
      </w:tr>
    </w:tbl>
    <w:bookmarkStart w:name="z274" w:id="208"/>
    <w:p>
      <w:pPr>
        <w:spacing w:after="0"/>
        <w:ind w:left="0"/>
        <w:jc w:val="left"/>
      </w:pPr>
      <w:r>
        <w:rPr>
          <w:rFonts w:ascii="Times New Roman"/>
          <w:b/>
          <w:i w:val="false"/>
          <w:color w:val="000000"/>
        </w:rPr>
        <w:t xml:space="preserve"> 2. Информационное взаимодействие </w:t>
      </w:r>
      <w:r>
        <w:br/>
      </w:r>
      <w:r>
        <w:rPr>
          <w:rFonts w:ascii="Times New Roman"/>
          <w:b/>
          <w:i w:val="false"/>
          <w:color w:val="000000"/>
        </w:rPr>
        <w:t xml:space="preserve">при представлении сведений из единого реестра </w:t>
      </w:r>
    </w:p>
    <w:bookmarkEnd w:id="208"/>
    <w:bookmarkStart w:name="z275" w:id="209"/>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из единого реестра уполномоченным органам государств-членов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09"/>
    <w:bookmarkStart w:name="z276"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77" w:id="211"/>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211"/>
    <w:p>
      <w:pPr>
        <w:spacing w:after="0"/>
        <w:ind w:left="0"/>
        <w:jc w:val="both"/>
      </w:pP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79" w:id="212"/>
    <w:p>
      <w:pPr>
        <w:spacing w:after="0"/>
        <w:ind w:left="0"/>
        <w:jc w:val="left"/>
      </w:pPr>
      <w:r>
        <w:rPr>
          <w:rFonts w:ascii="Times New Roman"/>
          <w:b/>
          <w:i w:val="false"/>
          <w:color w:val="000000"/>
        </w:rPr>
        <w:t xml:space="preserve"> Перечень транзакций общего процесса при представлении сведений из единого реестра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(P.TS.02.PRC.003)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3"/>
          <w:p>
            <w:pPr>
              <w:spacing w:after="20"/>
              <w:ind w:left="20"/>
              <w:jc w:val="both"/>
            </w:pPr>
            <w:r>
              <w:rPr>
                <w:rFonts w:ascii="Times New Roman"/>
                <w:b w:val="false"/>
                <w:i w:val="false"/>
                <w:color w:val="000000"/>
                <w:sz w:val="20"/>
              </w:rPr>
              <w:t xml:space="preserve">
Запрос сведений о дате </w:t>
            </w:r>
          </w:p>
          <w:bookmarkEnd w:id="213"/>
          <w:p>
            <w:pPr>
              <w:spacing w:after="20"/>
              <w:ind w:left="20"/>
              <w:jc w:val="both"/>
            </w:pPr>
            <w:r>
              <w:rPr>
                <w:rFonts w:ascii="Times New Roman"/>
                <w:b w:val="false"/>
                <w:i w:val="false"/>
                <w:color w:val="000000"/>
                <w:sz w:val="20"/>
              </w:rPr>
              <w:t>и времени обновления единого реестра (P.TS.02.OPR.009).</w:t>
            </w:r>
          </w:p>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(P.TS.02.OPR.011)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w:t>
            </w:r>
          </w:p>
          <w:p>
            <w:pPr>
              <w:spacing w:after="20"/>
              <w:ind w:left="20"/>
              <w:jc w:val="both"/>
            </w:pPr>
            <w:r>
              <w:rPr>
                <w:rFonts w:ascii="Times New Roman"/>
                <w:b w:val="false"/>
                <w:i w:val="false"/>
                <w:color w:val="000000"/>
                <w:sz w:val="20"/>
              </w:rPr>
              <w:t>запрошены дата и время обновления единого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о дате </w:t>
            </w:r>
          </w:p>
          <w:p>
            <w:pPr>
              <w:spacing w:after="20"/>
              <w:ind w:left="20"/>
              <w:jc w:val="both"/>
            </w:pPr>
            <w:r>
              <w:rPr>
                <w:rFonts w:ascii="Times New Roman"/>
                <w:b w:val="false"/>
                <w:i w:val="false"/>
                <w:color w:val="000000"/>
                <w:sz w:val="20"/>
              </w:rPr>
              <w:t>и времени обновления единого реестра (P.TS.02.OPR.010)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(P.TS.02.BEN.001): представлены дата </w:t>
            </w:r>
          </w:p>
          <w:p>
            <w:pPr>
              <w:spacing w:after="20"/>
              <w:ind w:left="20"/>
              <w:jc w:val="both"/>
            </w:pPr>
            <w:r>
              <w:rPr>
                <w:rFonts w:ascii="Times New Roman"/>
                <w:b w:val="false"/>
                <w:i w:val="false"/>
                <w:color w:val="000000"/>
                <w:sz w:val="20"/>
              </w:rPr>
              <w:t>и время обновления единого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w:t>
            </w:r>
          </w:p>
          <w:p>
            <w:pPr>
              <w:spacing w:after="20"/>
              <w:ind w:left="20"/>
              <w:jc w:val="both"/>
            </w:pPr>
            <w:r>
              <w:rPr>
                <w:rFonts w:ascii="Times New Roman"/>
                <w:b w:val="false"/>
                <w:i w:val="false"/>
                <w:color w:val="000000"/>
                <w:sz w:val="20"/>
              </w:rPr>
              <w:t>о дате и времени обновления единого реестра (P.TS.02.TRN.003)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(P.TS.02.PRC.004)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4"/>
          <w:p>
            <w:pPr>
              <w:spacing w:after="20"/>
              <w:ind w:left="20"/>
              <w:jc w:val="both"/>
            </w:pPr>
            <w:r>
              <w:rPr>
                <w:rFonts w:ascii="Times New Roman"/>
                <w:b w:val="false"/>
                <w:i w:val="false"/>
                <w:color w:val="000000"/>
                <w:sz w:val="20"/>
              </w:rPr>
              <w:t>
Запрос сведений из единого реестра (P.TS.02.OPR.012).</w:t>
            </w:r>
          </w:p>
          <w:bookmarkEnd w:id="214"/>
          <w:p>
            <w:pPr>
              <w:spacing w:after="20"/>
              <w:ind w:left="20"/>
              <w:jc w:val="both"/>
            </w:pPr>
            <w:r>
              <w:rPr>
                <w:rFonts w:ascii="Times New Roman"/>
                <w:b w:val="false"/>
                <w:i w:val="false"/>
                <w:color w:val="000000"/>
                <w:sz w:val="20"/>
              </w:rPr>
              <w:t>
Прием и обработка сведений из единого реестра (P.TS.02.OPR.014)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w:t>
            </w:r>
          </w:p>
          <w:p>
            <w:pPr>
              <w:spacing w:after="20"/>
              <w:ind w:left="20"/>
              <w:jc w:val="both"/>
            </w:pPr>
            <w:r>
              <w:rPr>
                <w:rFonts w:ascii="Times New Roman"/>
                <w:b w:val="false"/>
                <w:i w:val="false"/>
                <w:color w:val="000000"/>
                <w:sz w:val="20"/>
              </w:rPr>
              <w:t>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w:t>
            </w:r>
          </w:p>
          <w:p>
            <w:pPr>
              <w:spacing w:after="20"/>
              <w:ind w:left="20"/>
              <w:jc w:val="both"/>
            </w:pPr>
            <w:r>
              <w:rPr>
                <w:rFonts w:ascii="Times New Roman"/>
                <w:b w:val="false"/>
                <w:i w:val="false"/>
                <w:color w:val="000000"/>
                <w:sz w:val="20"/>
              </w:rPr>
              <w:t>из единого реестра (P.TS.02.OPR.013)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5"/>
          <w:p>
            <w:pPr>
              <w:spacing w:after="20"/>
              <w:ind w:left="20"/>
              <w:jc w:val="both"/>
            </w:pPr>
            <w:r>
              <w:rPr>
                <w:rFonts w:ascii="Times New Roman"/>
                <w:b w:val="false"/>
                <w:i w:val="false"/>
                <w:color w:val="000000"/>
                <w:sz w:val="20"/>
              </w:rPr>
              <w:t>
единый реестр (P.TS.02.BEN.001): сведения отсутствуют.</w:t>
            </w:r>
          </w:p>
          <w:bookmarkEnd w:id="215"/>
          <w:p>
            <w:pPr>
              <w:spacing w:after="20"/>
              <w:ind w:left="20"/>
              <w:jc w:val="both"/>
            </w:pPr>
            <w:r>
              <w:rPr>
                <w:rFonts w:ascii="Times New Roman"/>
                <w:b w:val="false"/>
                <w:i w:val="false"/>
                <w:color w:val="000000"/>
                <w:sz w:val="20"/>
              </w:rPr>
              <w:t>
Единый реестр (P.TS.02.BEN.001):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 (P.TS.02.TRN.004)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(P.TS.02.PRC.005)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6"/>
          <w:p>
            <w:pPr>
              <w:spacing w:after="20"/>
              <w:ind w:left="20"/>
              <w:jc w:val="both"/>
            </w:pPr>
            <w:r>
              <w:rPr>
                <w:rFonts w:ascii="Times New Roman"/>
                <w:b w:val="false"/>
                <w:i w:val="false"/>
                <w:color w:val="000000"/>
                <w:sz w:val="20"/>
              </w:rPr>
              <w:t>
Запрос измененных сведений из единого реестра (P.TS.02.OPR.015).</w:t>
            </w:r>
          </w:p>
          <w:bookmarkEnd w:id="216"/>
          <w:p>
            <w:pPr>
              <w:spacing w:after="20"/>
              <w:ind w:left="20"/>
              <w:jc w:val="both"/>
            </w:pPr>
            <w:r>
              <w:rPr>
                <w:rFonts w:ascii="Times New Roman"/>
                <w:b w:val="false"/>
                <w:i w:val="false"/>
                <w:color w:val="000000"/>
                <w:sz w:val="20"/>
              </w:rPr>
              <w:t>
Прием и обработка измененных сведений из единого реестра (P.TS.02.OPR.017)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запрошены изменения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измененных сведений </w:t>
            </w:r>
          </w:p>
          <w:p>
            <w:pPr>
              <w:spacing w:after="20"/>
              <w:ind w:left="20"/>
              <w:jc w:val="both"/>
            </w:pPr>
            <w:r>
              <w:rPr>
                <w:rFonts w:ascii="Times New Roman"/>
                <w:b w:val="false"/>
                <w:i w:val="false"/>
                <w:color w:val="000000"/>
                <w:sz w:val="20"/>
              </w:rPr>
              <w:t>из единого реестра (P.TS.02.OPR.016)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7"/>
          <w:p>
            <w:pPr>
              <w:spacing w:after="20"/>
              <w:ind w:left="20"/>
              <w:jc w:val="both"/>
            </w:pPr>
            <w:r>
              <w:rPr>
                <w:rFonts w:ascii="Times New Roman"/>
                <w:b w:val="false"/>
                <w:i w:val="false"/>
                <w:color w:val="000000"/>
                <w:sz w:val="20"/>
              </w:rPr>
              <w:t>
единый реестр (P.TS.02.BEN.001): отсутствуют изменения сведений.</w:t>
            </w:r>
          </w:p>
          <w:bookmarkEnd w:id="217"/>
          <w:p>
            <w:pPr>
              <w:spacing w:after="20"/>
              <w:ind w:left="20"/>
              <w:jc w:val="both"/>
            </w:pPr>
            <w:r>
              <w:rPr>
                <w:rFonts w:ascii="Times New Roman"/>
                <w:b w:val="false"/>
                <w:i w:val="false"/>
                <w:color w:val="000000"/>
                <w:sz w:val="20"/>
              </w:rPr>
              <w:t>
Единый реестр (P.TS.02.BEN.001): представлены изменения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 (P.TS.02.TRN.005)</w:t>
            </w:r>
          </w:p>
        </w:tc>
      </w:tr>
    </w:tbl>
    <w:bookmarkStart w:name="z285" w:id="218"/>
    <w:p>
      <w:pPr>
        <w:spacing w:after="0"/>
        <w:ind w:left="0"/>
        <w:jc w:val="left"/>
      </w:pPr>
      <w:r>
        <w:rPr>
          <w:rFonts w:ascii="Times New Roman"/>
          <w:b/>
          <w:i w:val="false"/>
          <w:color w:val="000000"/>
        </w:rPr>
        <w:t xml:space="preserve"> VI. Описание сообщений общего процесса</w:t>
      </w:r>
    </w:p>
    <w:bookmarkEnd w:id="218"/>
    <w:bookmarkStart w:name="z286" w:id="219"/>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88" w:id="220"/>
    <w:p>
      <w:pPr>
        <w:spacing w:after="0"/>
        <w:ind w:left="0"/>
        <w:jc w:val="left"/>
      </w:pPr>
      <w:r>
        <w:rPr>
          <w:rFonts w:ascii="Times New Roman"/>
          <w:b/>
          <w:i w:val="false"/>
          <w:color w:val="000000"/>
        </w:rPr>
        <w:t xml:space="preserve"> Перечень сообщений общего процесса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органах по оценке соответствия для включения </w:t>
            </w:r>
          </w:p>
          <w:p>
            <w:pPr>
              <w:spacing w:after="20"/>
              <w:ind w:left="20"/>
              <w:jc w:val="both"/>
            </w:pPr>
            <w:r>
              <w:rPr>
                <w:rFonts w:ascii="Times New Roman"/>
                <w:b w:val="false"/>
                <w:i w:val="false"/>
                <w:color w:val="000000"/>
                <w:sz w:val="20"/>
              </w:rPr>
              <w:t>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органах по оценке соответствия для изменения </w:t>
            </w:r>
          </w:p>
          <w:p>
            <w:pPr>
              <w:spacing w:after="20"/>
              <w:ind w:left="20"/>
              <w:jc w:val="both"/>
            </w:pPr>
            <w:r>
              <w:rPr>
                <w:rFonts w:ascii="Times New Roman"/>
                <w:b w:val="false"/>
                <w:i w:val="false"/>
                <w:color w:val="000000"/>
                <w:sz w:val="20"/>
              </w:rPr>
              <w:t>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состоянии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органах по оценке соответствия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органах по оценке соответствия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об органах по оценке соответствия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w:t>
            </w:r>
          </w:p>
          <w:p>
            <w:pPr>
              <w:spacing w:after="20"/>
              <w:ind w:left="20"/>
              <w:jc w:val="both"/>
            </w:pPr>
            <w:r>
              <w:rPr>
                <w:rFonts w:ascii="Times New Roman"/>
                <w:b w:val="false"/>
                <w:i w:val="false"/>
                <w:color w:val="000000"/>
                <w:sz w:val="20"/>
              </w:rPr>
              <w:t>об органах по оценке соответствия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отсутствии запрашиваемых сведений </w:t>
            </w:r>
          </w:p>
          <w:p>
            <w:pPr>
              <w:spacing w:after="20"/>
              <w:ind w:left="20"/>
              <w:jc w:val="both"/>
            </w:pPr>
            <w:r>
              <w:rPr>
                <w:rFonts w:ascii="Times New Roman"/>
                <w:b w:val="false"/>
                <w:i w:val="false"/>
                <w:color w:val="000000"/>
                <w:sz w:val="20"/>
              </w:rPr>
              <w:t>об органах по оценке соответствия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89" w:id="221"/>
    <w:p>
      <w:pPr>
        <w:spacing w:after="0"/>
        <w:ind w:left="0"/>
        <w:jc w:val="left"/>
      </w:pPr>
      <w:r>
        <w:rPr>
          <w:rFonts w:ascii="Times New Roman"/>
          <w:b/>
          <w:i w:val="false"/>
          <w:color w:val="000000"/>
        </w:rPr>
        <w:t xml:space="preserve"> VII. Описание транзакций общего процесса</w:t>
      </w:r>
    </w:p>
    <w:bookmarkEnd w:id="221"/>
    <w:bookmarkStart w:name="z290" w:id="222"/>
    <w:p>
      <w:pPr>
        <w:spacing w:after="0"/>
        <w:ind w:left="0"/>
        <w:jc w:val="left"/>
      </w:pPr>
      <w:r>
        <w:rPr>
          <w:rFonts w:ascii="Times New Roman"/>
          <w:b/>
          <w:i w:val="false"/>
          <w:color w:val="000000"/>
        </w:rPr>
        <w:t xml:space="preserve"> 1. Транзакция общего процесса "Передача сведений об органах </w:t>
      </w:r>
      <w:r>
        <w:br/>
      </w:r>
      <w:r>
        <w:rPr>
          <w:rFonts w:ascii="Times New Roman"/>
          <w:b/>
          <w:i w:val="false"/>
          <w:color w:val="000000"/>
        </w:rPr>
        <w:t>по оценке соответствия для включения в единый реестр" (P.TS.02.TRN.001)</w:t>
      </w:r>
    </w:p>
    <w:bookmarkEnd w:id="222"/>
    <w:bookmarkStart w:name="z291" w:id="223"/>
    <w:p>
      <w:pPr>
        <w:spacing w:after="0"/>
        <w:ind w:left="0"/>
        <w:jc w:val="both"/>
      </w:pPr>
      <w:r>
        <w:rPr>
          <w:rFonts w:ascii="Times New Roman"/>
          <w:b w:val="false"/>
          <w:i w:val="false"/>
          <w:color w:val="000000"/>
          <w:sz w:val="28"/>
        </w:rPr>
        <w:t>
      15. Транзакция общего процесса "Передача сведений об органах по оценке соответствия для включения в единый реестр" (P.TS.02.TRN.001)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23"/>
    <w:bookmarkStart w:name="z29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93" w:id="225"/>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органах</w:t>
      </w:r>
      <w:r>
        <w:rPr>
          <w:rFonts w:ascii="Times New Roman"/>
          <w:b w:val="false"/>
          <w:i w:val="false"/>
          <w:color w:val="000000"/>
          <w:sz w:val="28"/>
        </w:rPr>
        <w:t xml:space="preserve"> </w:t>
      </w:r>
    </w:p>
    <w:bookmarkEnd w:id="225"/>
    <w:p>
      <w:pPr>
        <w:spacing w:after="0"/>
        <w:ind w:left="0"/>
        <w:jc w:val="both"/>
      </w:pP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оценке</w:t>
      </w:r>
      <w:r>
        <w:rPr>
          <w:rFonts w:ascii="Times New Roman"/>
          <w:b w:val="false"/>
          <w:i w:val="false"/>
          <w:color w:val="000000"/>
          <w:sz w:val="28"/>
        </w:rPr>
        <w:t xml:space="preserve"> </w:t>
      </w:r>
      <w:r>
        <w:rPr>
          <w:rFonts w:ascii="Times New Roman"/>
          <w:b/>
          <w:i w:val="false"/>
          <w:color w:val="000000"/>
          <w:sz w:val="28"/>
        </w:rPr>
        <w:t>соответствия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включения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(P.TS.02.TRN.001)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95" w:id="226"/>
    <w:p>
      <w:pPr>
        <w:spacing w:after="0"/>
        <w:ind w:left="0"/>
        <w:jc w:val="left"/>
      </w:pPr>
      <w:r>
        <w:rPr>
          <w:rFonts w:ascii="Times New Roman"/>
          <w:b/>
          <w:i w:val="false"/>
          <w:color w:val="000000"/>
        </w:rPr>
        <w:t xml:space="preserve"> Описание транзакции общего процесса "Передача сведений об органах по оценке соответствия для включения в единый реестр" (P.TS.02.TRN.001)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включения </w:t>
            </w:r>
          </w:p>
          <w:p>
            <w:pPr>
              <w:spacing w:after="20"/>
              <w:ind w:left="20"/>
              <w:jc w:val="both"/>
            </w:pPr>
            <w:r>
              <w:rPr>
                <w:rFonts w:ascii="Times New Roman"/>
                <w:b w:val="false"/>
                <w:i w:val="false"/>
                <w:color w:val="000000"/>
                <w:sz w:val="20"/>
              </w:rPr>
              <w:t>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органах по оценке соответствия </w:t>
            </w:r>
          </w:p>
          <w:p>
            <w:pPr>
              <w:spacing w:after="20"/>
              <w:ind w:left="20"/>
              <w:jc w:val="both"/>
            </w:pPr>
            <w:r>
              <w:rPr>
                <w:rFonts w:ascii="Times New Roman"/>
                <w:b w:val="false"/>
                <w:i w:val="false"/>
                <w:color w:val="000000"/>
                <w:sz w:val="20"/>
              </w:rPr>
              <w:t>для включения в единый реестр (P.TS.02.MSG.001)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7"/>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P.TS.02.MSG.001</w:t>
            </w:r>
          </w:p>
          <w:bookmarkEnd w:id="227"/>
          <w:p>
            <w:pPr>
              <w:spacing w:after="20"/>
              <w:ind w:left="20"/>
              <w:jc w:val="both"/>
            </w:pPr>
            <w:r>
              <w:rPr>
                <w:rFonts w:ascii="Times New Roman"/>
                <w:b w:val="false"/>
                <w:i w:val="false"/>
                <w:color w:val="000000"/>
                <w:sz w:val="20"/>
              </w:rPr>
              <w:t>
нет – для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97" w:id="228"/>
    <w:p>
      <w:pPr>
        <w:spacing w:after="0"/>
        <w:ind w:left="0"/>
        <w:jc w:val="left"/>
      </w:pPr>
      <w:r>
        <w:rPr>
          <w:rFonts w:ascii="Times New Roman"/>
          <w:b/>
          <w:i w:val="false"/>
          <w:color w:val="000000"/>
        </w:rPr>
        <w:t xml:space="preserve"> 2. Транзакция общего процесса "Передача сведений об органах </w:t>
      </w:r>
      <w:r>
        <w:br/>
      </w:r>
      <w:r>
        <w:rPr>
          <w:rFonts w:ascii="Times New Roman"/>
          <w:b/>
          <w:i w:val="false"/>
          <w:color w:val="000000"/>
        </w:rPr>
        <w:t>по оценке соответствия для внесения изменений в единый реестр" (P.TS.02.TRN.002)</w:t>
      </w:r>
    </w:p>
    <w:bookmarkEnd w:id="228"/>
    <w:bookmarkStart w:name="z298" w:id="229"/>
    <w:p>
      <w:pPr>
        <w:spacing w:after="0"/>
        <w:ind w:left="0"/>
        <w:jc w:val="both"/>
      </w:pPr>
      <w:r>
        <w:rPr>
          <w:rFonts w:ascii="Times New Roman"/>
          <w:b w:val="false"/>
          <w:i w:val="false"/>
          <w:color w:val="000000"/>
          <w:sz w:val="28"/>
        </w:rPr>
        <w:t>
      16. Транзакция общего процесса "Передача сведений об органах по оценке соответствия для внесения изменений в единый реестр" (P.TS.02.TRN.002)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29"/>
    <w:bookmarkStart w:name="z29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3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органах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оценке</w:t>
      </w:r>
      <w:r>
        <w:rPr>
          <w:rFonts w:ascii="Times New Roman"/>
          <w:b w:val="false"/>
          <w:i w:val="false"/>
          <w:color w:val="000000"/>
          <w:sz w:val="28"/>
        </w:rPr>
        <w:t xml:space="preserve"> </w:t>
      </w:r>
      <w:r>
        <w:rPr>
          <w:rFonts w:ascii="Times New Roman"/>
          <w:b/>
          <w:i w:val="false"/>
          <w:color w:val="000000"/>
          <w:sz w:val="28"/>
        </w:rPr>
        <w:t>соответствия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единый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(P.TS.02.TRN.002)</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02" w:id="232"/>
    <w:p>
      <w:pPr>
        <w:spacing w:after="0"/>
        <w:ind w:left="0"/>
        <w:jc w:val="left"/>
      </w:pPr>
      <w:r>
        <w:rPr>
          <w:rFonts w:ascii="Times New Roman"/>
          <w:b/>
          <w:i w:val="false"/>
          <w:color w:val="000000"/>
        </w:rPr>
        <w:t xml:space="preserve"> Описание транзакции общего процесса "Передача сведений об органах по оценке соответствия для внесения изменений в единый реестр" (P.TS.02.TRN.002)</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органах по оценке соответствия </w:t>
            </w:r>
          </w:p>
          <w:p>
            <w:pPr>
              <w:spacing w:after="20"/>
              <w:ind w:left="20"/>
              <w:jc w:val="both"/>
            </w:pPr>
            <w:r>
              <w:rPr>
                <w:rFonts w:ascii="Times New Roman"/>
                <w:b w:val="false"/>
                <w:i w:val="false"/>
                <w:color w:val="000000"/>
                <w:sz w:val="20"/>
              </w:rPr>
              <w:t>для изменения в едином реестре (P.TS.02.MSG.002)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3"/>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P.TS.02.MSG.002</w:t>
            </w:r>
          </w:p>
          <w:bookmarkEnd w:id="233"/>
          <w:p>
            <w:pPr>
              <w:spacing w:after="20"/>
              <w:ind w:left="20"/>
              <w:jc w:val="both"/>
            </w:pPr>
            <w:r>
              <w:rPr>
                <w:rFonts w:ascii="Times New Roman"/>
                <w:b w:val="false"/>
                <w:i w:val="false"/>
                <w:color w:val="000000"/>
                <w:sz w:val="20"/>
              </w:rPr>
              <w:t>
нет – для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04" w:id="234"/>
    <w:p>
      <w:pPr>
        <w:spacing w:after="0"/>
        <w:ind w:left="0"/>
        <w:jc w:val="left"/>
      </w:pPr>
      <w:r>
        <w:rPr>
          <w:rFonts w:ascii="Times New Roman"/>
          <w:b/>
          <w:i w:val="false"/>
          <w:color w:val="000000"/>
        </w:rPr>
        <w:t xml:space="preserve"> 3. Транзакция общего процесса "Передача сведений о дате и времени обновления единого реестра" (P.TS.02.TRN.003)</w:t>
      </w:r>
    </w:p>
    <w:bookmarkEnd w:id="234"/>
    <w:bookmarkStart w:name="z305" w:id="235"/>
    <w:p>
      <w:pPr>
        <w:spacing w:after="0"/>
        <w:ind w:left="0"/>
        <w:jc w:val="both"/>
      </w:pPr>
      <w:r>
        <w:rPr>
          <w:rFonts w:ascii="Times New Roman"/>
          <w:b w:val="false"/>
          <w:i w:val="false"/>
          <w:color w:val="000000"/>
          <w:sz w:val="28"/>
        </w:rPr>
        <w:t>
      17. Транзакция общего процесса "Передача сведений о дате и времени обновления единого реестра" (P.TS.02.TRN.003)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35"/>
    <w:bookmarkStart w:name="z306"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07" w:id="237"/>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237"/>
    <w:p>
      <w:pPr>
        <w:spacing w:after="0"/>
        <w:ind w:left="0"/>
        <w:jc w:val="both"/>
      </w:pP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(P.TS.02.TRN.003)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09" w:id="238"/>
    <w:p>
      <w:pPr>
        <w:spacing w:after="0"/>
        <w:ind w:left="0"/>
        <w:jc w:val="left"/>
      </w:pPr>
      <w:r>
        <w:rPr>
          <w:rFonts w:ascii="Times New Roman"/>
          <w:b/>
          <w:i w:val="false"/>
          <w:color w:val="000000"/>
        </w:rPr>
        <w:t xml:space="preserve"> Описание транзакции общего процесса "Передача сведений о дате </w:t>
      </w:r>
      <w:r>
        <w:br/>
      </w:r>
      <w:r>
        <w:rPr>
          <w:rFonts w:ascii="Times New Roman"/>
          <w:b/>
          <w:i w:val="false"/>
          <w:color w:val="000000"/>
        </w:rPr>
        <w:t>и времени обновления единого реестра" (P.TS.02.TRN.003)</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представлены дата и время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состоянии единого реестра (P.TS.02.MSG.004)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единого реестра (P.TS.02.MSG.005)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0" w:id="239"/>
    <w:p>
      <w:pPr>
        <w:spacing w:after="0"/>
        <w:ind w:left="0"/>
        <w:jc w:val="left"/>
      </w:pPr>
      <w:r>
        <w:rPr>
          <w:rFonts w:ascii="Times New Roman"/>
          <w:b/>
          <w:i w:val="false"/>
          <w:color w:val="000000"/>
        </w:rPr>
        <w:t xml:space="preserve"> 4. Транзакция общего процесса "Передача сведений из единого реестра" (P.TS.02.TRN.004)</w:t>
      </w:r>
    </w:p>
    <w:bookmarkEnd w:id="239"/>
    <w:bookmarkStart w:name="z311" w:id="240"/>
    <w:p>
      <w:pPr>
        <w:spacing w:after="0"/>
        <w:ind w:left="0"/>
        <w:jc w:val="both"/>
      </w:pPr>
      <w:r>
        <w:rPr>
          <w:rFonts w:ascii="Times New Roman"/>
          <w:b w:val="false"/>
          <w:i w:val="false"/>
          <w:color w:val="000000"/>
          <w:sz w:val="28"/>
        </w:rPr>
        <w:t>
      18. Транзакция общего процесса "Передача сведений из единого реестра" (P.TS.02.TRN.004)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40"/>
    <w:bookmarkStart w:name="z312"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13" w:id="242"/>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p>
    <w:bookmarkEnd w:id="242"/>
    <w:p>
      <w:pPr>
        <w:spacing w:after="0"/>
        <w:ind w:left="0"/>
        <w:jc w:val="both"/>
      </w:pP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(P.TS.02.TRN.004)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15" w:id="243"/>
    <w:p>
      <w:pPr>
        <w:spacing w:after="0"/>
        <w:ind w:left="0"/>
        <w:jc w:val="left"/>
      </w:pPr>
      <w:r>
        <w:rPr>
          <w:rFonts w:ascii="Times New Roman"/>
          <w:b/>
          <w:i w:val="false"/>
          <w:color w:val="000000"/>
        </w:rPr>
        <w:t xml:space="preserve"> Описание транзакции общего процесса "Передача сведений </w:t>
      </w:r>
      <w:r>
        <w:br/>
      </w:r>
      <w:r>
        <w:rPr>
          <w:rFonts w:ascii="Times New Roman"/>
          <w:b/>
          <w:i w:val="false"/>
          <w:color w:val="000000"/>
        </w:rPr>
        <w:t>из единого реестра" (P.TS.02.TRN.004)</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4"/>
          <w:p>
            <w:pPr>
              <w:spacing w:after="20"/>
              <w:ind w:left="20"/>
              <w:jc w:val="both"/>
            </w:pPr>
            <w:r>
              <w:rPr>
                <w:rFonts w:ascii="Times New Roman"/>
                <w:b w:val="false"/>
                <w:i w:val="false"/>
                <w:color w:val="000000"/>
                <w:sz w:val="20"/>
              </w:rPr>
              <w:t>
единый реестр (P.TS.02.BEN.001): сведения отсутствуют</w:t>
            </w:r>
          </w:p>
          <w:bookmarkEnd w:id="244"/>
          <w:p>
            <w:pPr>
              <w:spacing w:after="20"/>
              <w:ind w:left="20"/>
              <w:jc w:val="both"/>
            </w:pPr>
            <w:r>
              <w:rPr>
                <w:rFonts w:ascii="Times New Roman"/>
                <w:b w:val="false"/>
                <w:i w:val="false"/>
                <w:color w:val="000000"/>
                <w:sz w:val="20"/>
              </w:rPr>
              <w:t>
единый реестр (P.TS.02.BEN.001):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органах по оценке соответствия из единого реестра (P.TS.02.MSG.006)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5"/>
          <w:p>
            <w:pPr>
              <w:spacing w:after="20"/>
              <w:ind w:left="20"/>
              <w:jc w:val="both"/>
            </w:pPr>
            <w:r>
              <w:rPr>
                <w:rFonts w:ascii="Times New Roman"/>
                <w:b w:val="false"/>
                <w:i w:val="false"/>
                <w:color w:val="000000"/>
                <w:sz w:val="20"/>
              </w:rPr>
              <w:t xml:space="preserve">
сведения об органах по оценке соответствия </w:t>
            </w:r>
          </w:p>
          <w:bookmarkEnd w:id="245"/>
          <w:p>
            <w:pPr>
              <w:spacing w:after="20"/>
              <w:ind w:left="20"/>
              <w:jc w:val="both"/>
            </w:pPr>
            <w:r>
              <w:rPr>
                <w:rFonts w:ascii="Times New Roman"/>
                <w:b w:val="false"/>
                <w:i w:val="false"/>
                <w:color w:val="000000"/>
                <w:sz w:val="20"/>
              </w:rPr>
              <w:t>из единого реестра (P.TS.02.MSG.007)</w:t>
            </w:r>
          </w:p>
          <w:p>
            <w:pPr>
              <w:spacing w:after="20"/>
              <w:ind w:left="20"/>
              <w:jc w:val="both"/>
            </w:pPr>
            <w:r>
              <w:rPr>
                <w:rFonts w:ascii="Times New Roman"/>
                <w:b w:val="false"/>
                <w:i w:val="false"/>
                <w:color w:val="000000"/>
                <w:sz w:val="20"/>
              </w:rPr>
              <w:t xml:space="preserve">
уведомление об отсутствии запрашиваемых сведений об органах по оценке соответствия </w:t>
            </w:r>
          </w:p>
          <w:p>
            <w:pPr>
              <w:spacing w:after="20"/>
              <w:ind w:left="20"/>
              <w:jc w:val="both"/>
            </w:pPr>
            <w:r>
              <w:rPr>
                <w:rFonts w:ascii="Times New Roman"/>
                <w:b w:val="false"/>
                <w:i w:val="false"/>
                <w:color w:val="000000"/>
                <w:sz w:val="20"/>
              </w:rPr>
              <w:t>в едином реестре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8" w:id="246"/>
    <w:p>
      <w:pPr>
        <w:spacing w:after="0"/>
        <w:ind w:left="0"/>
        <w:jc w:val="left"/>
      </w:pPr>
      <w:r>
        <w:rPr>
          <w:rFonts w:ascii="Times New Roman"/>
          <w:b/>
          <w:i w:val="false"/>
          <w:color w:val="000000"/>
        </w:rPr>
        <w:t xml:space="preserve"> 5. Транзакция общего процесса "Передача измененных сведений </w:t>
      </w:r>
      <w:r>
        <w:br/>
      </w:r>
      <w:r>
        <w:rPr>
          <w:rFonts w:ascii="Times New Roman"/>
          <w:b/>
          <w:i w:val="false"/>
          <w:color w:val="000000"/>
        </w:rPr>
        <w:t>из единого реестра" (P.TS.02.TRN.005)</w:t>
      </w:r>
    </w:p>
    <w:bookmarkEnd w:id="246"/>
    <w:bookmarkStart w:name="z319" w:id="247"/>
    <w:p>
      <w:pPr>
        <w:spacing w:after="0"/>
        <w:ind w:left="0"/>
        <w:jc w:val="both"/>
      </w:pPr>
      <w:r>
        <w:rPr>
          <w:rFonts w:ascii="Times New Roman"/>
          <w:b w:val="false"/>
          <w:i w:val="false"/>
          <w:color w:val="000000"/>
          <w:sz w:val="28"/>
        </w:rPr>
        <w:t>
      19. Транзакция общего процесса "Передача измененных сведений из единого реестра" (P.TS.02.TRN.005)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47"/>
    <w:bookmarkStart w:name="z320"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4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единого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(P.TS.02.TRN.005)</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23" w:id="250"/>
    <w:p>
      <w:pPr>
        <w:spacing w:after="0"/>
        <w:ind w:left="0"/>
        <w:jc w:val="left"/>
      </w:pPr>
      <w:r>
        <w:rPr>
          <w:rFonts w:ascii="Times New Roman"/>
          <w:b/>
          <w:i w:val="false"/>
          <w:color w:val="000000"/>
        </w:rPr>
        <w:t xml:space="preserve"> Описание транзакции общего процесса "Передача измененных сведений из единого реестра" (P.TS.02.TRN.005)</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1"/>
          <w:p>
            <w:pPr>
              <w:spacing w:after="20"/>
              <w:ind w:left="20"/>
              <w:jc w:val="both"/>
            </w:pPr>
            <w:r>
              <w:rPr>
                <w:rFonts w:ascii="Times New Roman"/>
                <w:b w:val="false"/>
                <w:i w:val="false"/>
                <w:color w:val="000000"/>
                <w:sz w:val="20"/>
              </w:rPr>
              <w:t>
единый реестр (P.TS.02.BEN.001): отсутствуют изменения сведений</w:t>
            </w:r>
          </w:p>
          <w:bookmarkEnd w:id="251"/>
          <w:p>
            <w:pPr>
              <w:spacing w:after="20"/>
              <w:ind w:left="20"/>
              <w:jc w:val="both"/>
            </w:pPr>
            <w:r>
              <w:rPr>
                <w:rFonts w:ascii="Times New Roman"/>
                <w:b w:val="false"/>
                <w:i w:val="false"/>
                <w:color w:val="000000"/>
                <w:sz w:val="20"/>
              </w:rPr>
              <w:t>
единый реестр (P.TS.02.BEN.001): представлены изменения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об органах </w:t>
            </w:r>
          </w:p>
          <w:p>
            <w:pPr>
              <w:spacing w:after="20"/>
              <w:ind w:left="20"/>
              <w:jc w:val="both"/>
            </w:pPr>
            <w:r>
              <w:rPr>
                <w:rFonts w:ascii="Times New Roman"/>
                <w:b w:val="false"/>
                <w:i w:val="false"/>
                <w:color w:val="000000"/>
                <w:sz w:val="20"/>
              </w:rPr>
              <w:t>по оценке соответствия из единого реестра (P.TS.02.MSG.008)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2"/>
          <w:p>
            <w:pPr>
              <w:spacing w:after="20"/>
              <w:ind w:left="20"/>
              <w:jc w:val="both"/>
            </w:pPr>
            <w:r>
              <w:rPr>
                <w:rFonts w:ascii="Times New Roman"/>
                <w:b w:val="false"/>
                <w:i w:val="false"/>
                <w:color w:val="000000"/>
                <w:sz w:val="20"/>
              </w:rPr>
              <w:t>
измененные сведения об органах по оценке соответствия из единого реестра (P.TS.02.MSG.009)</w:t>
            </w:r>
          </w:p>
          <w:bookmarkEnd w:id="252"/>
          <w:p>
            <w:pPr>
              <w:spacing w:after="20"/>
              <w:ind w:left="20"/>
              <w:jc w:val="both"/>
            </w:pPr>
            <w:r>
              <w:rPr>
                <w:rFonts w:ascii="Times New Roman"/>
                <w:b w:val="false"/>
                <w:i w:val="false"/>
                <w:color w:val="000000"/>
                <w:sz w:val="20"/>
              </w:rPr>
              <w:t xml:space="preserve">
уведомление об отсутствии запрашиваемых сведений об органах по оценке соответствия </w:t>
            </w:r>
          </w:p>
          <w:p>
            <w:pPr>
              <w:spacing w:after="20"/>
              <w:ind w:left="20"/>
              <w:jc w:val="both"/>
            </w:pPr>
            <w:r>
              <w:rPr>
                <w:rFonts w:ascii="Times New Roman"/>
                <w:b w:val="false"/>
                <w:i w:val="false"/>
                <w:color w:val="000000"/>
                <w:sz w:val="20"/>
              </w:rPr>
              <w:t>в едином реестре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26" w:id="253"/>
    <w:p>
      <w:pPr>
        <w:spacing w:after="0"/>
        <w:ind w:left="0"/>
        <w:jc w:val="left"/>
      </w:pPr>
      <w:r>
        <w:rPr>
          <w:rFonts w:ascii="Times New Roman"/>
          <w:b/>
          <w:i w:val="false"/>
          <w:color w:val="000000"/>
        </w:rPr>
        <w:t xml:space="preserve"> VIII. Порядок действий в нештатных ситуациях</w:t>
      </w:r>
    </w:p>
    <w:bookmarkEnd w:id="253"/>
    <w:bookmarkStart w:name="z327" w:id="254"/>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должна быть предусмотрена возможность направления соответствующего запроса в службу поддержки интегрированной системы. Общие рекомендации по разрешению нештатной ситуации приведены в таблице 10.</w:t>
      </w:r>
    </w:p>
    <w:bookmarkEnd w:id="254"/>
    <w:bookmarkStart w:name="z328" w:id="255"/>
    <w:p>
      <w:pPr>
        <w:spacing w:after="0"/>
        <w:ind w:left="0"/>
        <w:jc w:val="both"/>
      </w:pPr>
      <w:r>
        <w:rPr>
          <w:rFonts w:ascii="Times New Roman"/>
          <w:b w:val="false"/>
          <w:i w:val="false"/>
          <w:color w:val="000000"/>
          <w:sz w:val="28"/>
        </w:rPr>
        <w:t>
      21.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системы.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30" w:id="256"/>
    <w:p>
      <w:pPr>
        <w:spacing w:after="0"/>
        <w:ind w:left="0"/>
        <w:jc w:val="left"/>
      </w:pPr>
      <w:r>
        <w:rPr>
          <w:rFonts w:ascii="Times New Roman"/>
          <w:b/>
          <w:i w:val="false"/>
          <w:color w:val="000000"/>
        </w:rPr>
        <w:t xml:space="preserve"> Действия в нештатных ситуациях</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 xml:space="preserve">при доставке сообщений </w:t>
            </w:r>
          </w:p>
          <w:p>
            <w:pPr>
              <w:spacing w:after="20"/>
              <w:ind w:left="20"/>
              <w:jc w:val="both"/>
            </w:pPr>
            <w:r>
              <w:rPr>
                <w:rFonts w:ascii="Times New Roman"/>
                <w:b w:val="false"/>
                <w:i w:val="false"/>
                <w:color w:val="000000"/>
                <w:sz w:val="20"/>
              </w:rPr>
              <w:t xml:space="preserve">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 xml:space="preserve">или не обновлены </w:t>
            </w:r>
          </w:p>
          <w:p>
            <w:pPr>
              <w:spacing w:after="20"/>
              <w:ind w:left="20"/>
              <w:jc w:val="both"/>
            </w:pPr>
            <w:r>
              <w:rPr>
                <w:rFonts w:ascii="Times New Roman"/>
                <w:b w:val="false"/>
                <w:i w:val="false"/>
                <w:color w:val="000000"/>
                <w:sz w:val="20"/>
              </w:rPr>
              <w:t xml:space="preserve">XML-схемы электронных документов </w:t>
            </w:r>
          </w:p>
          <w:p>
            <w:pPr>
              <w:spacing w:after="20"/>
              <w:ind w:left="20"/>
              <w:jc w:val="both"/>
            </w:pPr>
            <w:r>
              <w:rPr>
                <w:rFonts w:ascii="Times New Roman"/>
                <w:b w:val="false"/>
                <w:i w:val="false"/>
                <w:color w:val="000000"/>
                <w:sz w:val="20"/>
              </w:rPr>
              <w:t>(сведений)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7"/>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257"/>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 xml:space="preserve">и классификаторы синхронизированы, XML-схемы электронных документов (сведений) обновлены, необходимо направить запрос </w:t>
            </w:r>
          </w:p>
          <w:p>
            <w:pPr>
              <w:spacing w:after="20"/>
              <w:ind w:left="20"/>
              <w:jc w:val="both"/>
            </w:pPr>
            <w:r>
              <w:rPr>
                <w:rFonts w:ascii="Times New Roman"/>
                <w:b w:val="false"/>
                <w:i w:val="false"/>
                <w:color w:val="000000"/>
                <w:sz w:val="20"/>
              </w:rPr>
              <w:t>в службу поддержки принимающего участника</w:t>
            </w:r>
          </w:p>
        </w:tc>
      </w:tr>
    </w:tbl>
    <w:bookmarkStart w:name="z332" w:id="25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58"/>
    <w:bookmarkStart w:name="z333" w:id="259"/>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включения в единый реестр" (P.TS.02.MSG.001), приведены в таблице 11.</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35" w:id="2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включения в единый реестр" (P.TS.02.MSG.001)</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органе по оценке соответствия" (trcdo:ConformityAssessmentBodyInformationDetails)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едином реестре не должны содержаться сведения об органе </w:t>
            </w:r>
          </w:p>
          <w:p>
            <w:pPr>
              <w:spacing w:after="20"/>
              <w:ind w:left="20"/>
              <w:jc w:val="both"/>
            </w:pPr>
            <w:r>
              <w:rPr>
                <w:rFonts w:ascii="Times New Roman"/>
                <w:b w:val="false"/>
                <w:i w:val="false"/>
                <w:color w:val="000000"/>
                <w:sz w:val="20"/>
              </w:rPr>
              <w:t xml:space="preserve">по оценке соответствия с таким же значением реквизитов "Код страны" (csdo:UnifiedCountryCode) и "Идентификатор органа </w:t>
            </w:r>
          </w:p>
          <w:p>
            <w:pPr>
              <w:spacing w:after="20"/>
              <w:ind w:left="20"/>
              <w:jc w:val="both"/>
            </w:pPr>
            <w:r>
              <w:rPr>
                <w:rFonts w:ascii="Times New Roman"/>
                <w:b w:val="false"/>
                <w:i w:val="false"/>
                <w:color w:val="000000"/>
                <w:sz w:val="20"/>
              </w:rPr>
              <w:t>по оценке соответствия" (trsdo:ConformityAuthorityId) в составе сложного реквизита "Сведения об органе по оценке соответствия" (trcdo:ConformityAssessmentBodyInformationDetails),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заполнен реквизит "Код статуса" (csdo:StatusCode) </w:t>
            </w:r>
          </w:p>
          <w:p>
            <w:pPr>
              <w:spacing w:after="20"/>
              <w:ind w:left="20"/>
              <w:jc w:val="both"/>
            </w:pPr>
            <w:r>
              <w:rPr>
                <w:rFonts w:ascii="Times New Roman"/>
                <w:b w:val="false"/>
                <w:i w:val="false"/>
                <w:color w:val="000000"/>
                <w:sz w:val="20"/>
              </w:rPr>
              <w:t>в составе реквизита "Статус" (ccdo:StatusV2Details) в составе реквизита "Сведения об органе по оценке соответствия" (trcdo:ConformityAssessmentBodyInformationDetails), и его значение должно соответствовать значению "01" –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статуса" (csdo:StatusCode) в составе реквизита "Статус" (ccdo:StatusV2Details) в составе реквизита "Сведения об аккредитации" (trcdo:AccreditationCertificateDetails), и его значение должно соответствовать значению "01" –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признака приостановленной аккредитации (атрибут suspendedIndicator) в составе реквизита "Область аккредитации" (trcdo:AccreditationAreaDetails) должен быть заполнен и принимать значение "false"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1"/>
          <w:p>
            <w:pPr>
              <w:spacing w:after="20"/>
              <w:ind w:left="20"/>
              <w:jc w:val="both"/>
            </w:pPr>
            <w:r>
              <w:rPr>
                <w:rFonts w:ascii="Times New Roman"/>
                <w:b w:val="false"/>
                <w:i w:val="false"/>
                <w:color w:val="000000"/>
                <w:sz w:val="20"/>
              </w:rPr>
              <w:t>
значение реквизита "Код вида органа по оценке соответствия" (trsdo:ConformityAuthorityKindCode) в составе реквизита "Сведения об органе по оценке соответствия" (trcdo:ConformityAssessmentBodyInformationDetails) должно соответствовать одному из следующих значений:</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"01" – орган по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испытательная лаборатория (центр);</w:t>
            </w:r>
          </w:p>
          <w:p>
            <w:pPr>
              <w:spacing w:after="20"/>
              <w:ind w:left="20"/>
              <w:jc w:val="both"/>
            </w:pPr>
            <w:r>
              <w:rPr>
                <w:rFonts w:ascii="Times New Roman"/>
                <w:b w:val="false"/>
                <w:i w:val="false"/>
                <w:color w:val="000000"/>
                <w:sz w:val="20"/>
              </w:rPr>
              <w:t xml:space="preserve">
"03" – орган инспекции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"Связанный орган по оценке соответствия" (trcdo:RelatedConformityAssessmentBodyDetails) может быть заполнен только если реквизит "Код вида органа по оценке соответствия" (trsdo:ConformityAuthorityKindCode) в составе реквизита "Сведения об органе по оценке соответствия" (trcdo:ConformityAssessmentBodyInformationDetails) принимает значение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2"/>
          <w:p>
            <w:pPr>
              <w:spacing w:after="20"/>
              <w:ind w:left="20"/>
              <w:jc w:val="both"/>
            </w:pPr>
            <w:r>
              <w:rPr>
                <w:rFonts w:ascii="Times New Roman"/>
                <w:b w:val="false"/>
                <w:i w:val="false"/>
                <w:color w:val="000000"/>
                <w:sz w:val="20"/>
              </w:rPr>
              <w:t>
если реквизит "Связанный орган по оценке соответствия" (trcdo:RelatedConformityAssessmentBodyDetails) заполнен, то в его составе:</w:t>
            </w:r>
          </w:p>
          <w:bookmarkEnd w:id="262"/>
          <w:p>
            <w:pPr>
              <w:spacing w:after="20"/>
              <w:ind w:left="20"/>
              <w:jc w:val="both"/>
            </w:pPr>
            <w:r>
              <w:rPr>
                <w:rFonts w:ascii="Times New Roman"/>
                <w:b w:val="false"/>
                <w:i w:val="false"/>
                <w:color w:val="000000"/>
                <w:sz w:val="20"/>
              </w:rPr>
              <w:t>а) реквизит "Код вида органа по оценке соответствия" (trsdo:ConformityAuthorityKindCode) должен содержать значение "02" – испытательная лаборатория (центр);</w:t>
            </w:r>
          </w:p>
          <w:p>
            <w:pPr>
              <w:spacing w:after="20"/>
              <w:ind w:left="20"/>
              <w:jc w:val="both"/>
            </w:pPr>
            <w:r>
              <w:rPr>
                <w:rFonts w:ascii="Times New Roman"/>
                <w:b w:val="false"/>
                <w:i w:val="false"/>
                <w:color w:val="000000"/>
                <w:sz w:val="20"/>
              </w:rPr>
              <w:t>
б) должны быть заполнены реквизиты "Наименование подразделения хозяйствующего субъекта" (csdo:BusinessEntityUnitName) и "Регистрационный номер аттестата аккредитации (уникальный номер записи об аккредитации)" (trsdo:AccreditationCertificateId)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заполнены реквизит "Орган по оценке соответствия" (trcdo:ConformityAssessmentBodyDetails) и в его составе реквизит "Наименование подразделения хозяйствующего субъекта" (csdo:BusinessEntityUnitName)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"Орган по оценке соответствия" (trcdo:ConformityAssessmentBodyDetails) должен быть заполнен и быть в единственном экземпляре реквизит "Адрес" (ccdo:AddressV4Details), в котором реквизит "Код вида адреса" (csdo:AddressKindCode) имеет значение "2" – адрес места нахождения. В составе реквизита "Орган по оценке соответствия" (trcdo:ConformityAssessmentBodyDetails) дополнительно может быть один или несколько реквизитов "Адрес" (ccdo:AddressV4Details), в составе которых реквизит "Код вида адреса" (csdo:AddressKindCode) должен иметь значение "4" – адрес осуществления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3"/>
          <w:p>
            <w:pPr>
              <w:spacing w:after="20"/>
              <w:ind w:left="20"/>
              <w:jc w:val="both"/>
            </w:pPr>
            <w:r>
              <w:rPr>
                <w:rFonts w:ascii="Times New Roman"/>
                <w:b w:val="false"/>
                <w:i w:val="false"/>
                <w:color w:val="000000"/>
                <w:sz w:val="20"/>
              </w:rPr>
              <w:t xml:space="preserve">
значение реквизита "Код вида адреса" (csdo:AddressKindCode) </w:t>
            </w:r>
          </w:p>
          <w:bookmarkEnd w:id="263"/>
          <w:p>
            <w:pPr>
              <w:spacing w:after="20"/>
              <w:ind w:left="20"/>
              <w:jc w:val="both"/>
            </w:pPr>
            <w:r>
              <w:rPr>
                <w:rFonts w:ascii="Times New Roman"/>
                <w:b w:val="false"/>
                <w:i w:val="false"/>
                <w:color w:val="000000"/>
                <w:sz w:val="20"/>
              </w:rPr>
              <w:t>в составе сложного реквизита "Адрес" (ccdo:AddressV4Details) должно соответствовать одному из следующих значений: "1"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адрес места нахождения;</w:t>
            </w:r>
          </w:p>
          <w:p>
            <w:pPr>
              <w:spacing w:after="20"/>
              <w:ind w:left="20"/>
              <w:jc w:val="both"/>
            </w:pPr>
            <w:r>
              <w:rPr>
                <w:rFonts w:ascii="Times New Roman"/>
                <w:b w:val="false"/>
                <w:i w:val="false"/>
                <w:color w:val="000000"/>
                <w:sz w:val="20"/>
              </w:rPr>
              <w:t>
"4" – адрес осуществления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"Адрес в текстовой форме" (csdo:AddressText) в составе сложного реквизита "Адрес" (ccdo:AddressV4Details) </w:t>
            </w:r>
          </w:p>
          <w:p>
            <w:pPr>
              <w:spacing w:after="20"/>
              <w:ind w:left="20"/>
              <w:jc w:val="both"/>
            </w:pPr>
            <w:r>
              <w:rPr>
                <w:rFonts w:ascii="Times New Roman"/>
                <w:b w:val="false"/>
                <w:i w:val="false"/>
                <w:color w:val="000000"/>
                <w:sz w:val="20"/>
              </w:rPr>
              <w:t>не заполняется, при этом должны быть заполнены реквизиты:</w:t>
            </w:r>
          </w:p>
          <w:p>
            <w:pPr>
              <w:spacing w:after="20"/>
              <w:ind w:left="20"/>
              <w:jc w:val="both"/>
            </w:pPr>
            <w:r>
              <w:rPr>
                <w:rFonts w:ascii="Times New Roman"/>
                <w:b w:val="false"/>
                <w:i w:val="false"/>
                <w:color w:val="000000"/>
                <w:sz w:val="20"/>
              </w:rPr>
              <w:t>"Код страны" (csdo:UnifiedCountryCode) и "Регион" (csdo:RegionName),</w:t>
            </w:r>
          </w:p>
          <w:p>
            <w:pPr>
              <w:spacing w:after="20"/>
              <w:ind w:left="20"/>
              <w:jc w:val="both"/>
            </w:pPr>
            <w:r>
              <w:rPr>
                <w:rFonts w:ascii="Times New Roman"/>
                <w:b w:val="false"/>
                <w:i w:val="false"/>
                <w:color w:val="000000"/>
                <w:sz w:val="20"/>
              </w:rPr>
              <w:t>а также хотя бы один из реквизитов:</w:t>
            </w:r>
          </w:p>
          <w:p>
            <w:pPr>
              <w:spacing w:after="20"/>
              <w:ind w:left="20"/>
              <w:jc w:val="both"/>
            </w:pPr>
            <w:r>
              <w:rPr>
                <w:rFonts w:ascii="Times New Roman"/>
                <w:b w:val="false"/>
                <w:i w:val="false"/>
                <w:color w:val="000000"/>
                <w:sz w:val="20"/>
              </w:rPr>
              <w:t>"Район" (csdo:DistrictName)</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"Хозяйствующий субъект" (trcdo:BusinessEntityDetails) должен содержать не менее одного реквизита "Контактный реквизит" (ccdo:CommunicationDetails), в котором значение реквизита "Код вида связи" (csdo:CommunicationChannelCode) должно соответствовать виду связи "электронная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"Орган по оценке соответствия" (trcdo:ConformityAssessmentBodyDetails) должен содержать не менее двух реквизитов "Контактный реквизит" (ccdo:CommunicationDetails), в одном из которых значение реквизита "Код вида связи" (csdo:CommunicationChannelCode) должно соответствовать виду связи "телефон", а в другом – виду связи "электронная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в составе сложного реквизита "ФИО" (ccdo:FullNameDetails)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в составе сложного реквизита "ФИО" (ccdo:FullNameDetails)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в составе сложного реквизита "Хозяйствующий субъект" (trcdo:BusinessEntityDetails)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идентификатора метода идентификации хозяйствующих субъектов (атрибут kindId) должно соответствовать коду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"Краткое наименование хозяйствующего субъекта" (csdo:BusinessEntityBriefName), "Код организационно-правовой формы" (csdo:BusinessEntityTypeCode) и "Наименование организационно-правовой формы" (csdo:BusinessEntityTypeName) в составе реквизита "Хозяйствующий субъект" (trcdo:BusinessEntityDetails)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"Описание области аккредитации" (trsdo:AccreditationAreaText) не заполняется, за исключением ситуации, описанной в требовании 34 настоящей таблицы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"Дата документа" (csdo:DocCreationDate) </w:t>
            </w:r>
          </w:p>
          <w:p>
            <w:pPr>
              <w:spacing w:after="20"/>
              <w:ind w:left="20"/>
              <w:jc w:val="both"/>
            </w:pPr>
            <w:r>
              <w:rPr>
                <w:rFonts w:ascii="Times New Roman"/>
                <w:b w:val="false"/>
                <w:i w:val="false"/>
                <w:color w:val="000000"/>
                <w:sz w:val="20"/>
              </w:rPr>
              <w:t xml:space="preserve">и "Дата начала срока действия документа" (csdo:DocStartDate) </w:t>
            </w:r>
          </w:p>
          <w:p>
            <w:pPr>
              <w:spacing w:after="20"/>
              <w:ind w:left="20"/>
              <w:jc w:val="both"/>
            </w:pPr>
            <w:r>
              <w:rPr>
                <w:rFonts w:ascii="Times New Roman"/>
                <w:b w:val="false"/>
                <w:i w:val="false"/>
                <w:color w:val="000000"/>
                <w:sz w:val="20"/>
              </w:rPr>
              <w:t>в составе сложного реквизита "Сведения об аккредитации" (trcdo:AccreditationCertificateDetails)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в составе сложного реквизита "Статус" (ccdo:StatusV2Details)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страховании ответственности" (trcdo:LiabilityInsuranceDetails) заполнен, то реквизиты "Наименование документа" (csdo:DocName) и "Дата документа" (csdo:DocCreationDate) в составе сложного реквизита "Ссылка на документ" (ccdo:DocReferenceDetails) в составе сложного реквизита "Сведения о страховании ответственности" (trcdo:LiabilityInsuranceDetails)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"Область аккредитации" (trcdo:AccreditationAreaDetails) </w:t>
            </w:r>
          </w:p>
          <w:p>
            <w:pPr>
              <w:spacing w:after="20"/>
              <w:ind w:left="20"/>
              <w:jc w:val="both"/>
            </w:pPr>
            <w:r>
              <w:rPr>
                <w:rFonts w:ascii="Times New Roman"/>
                <w:b w:val="false"/>
                <w:i w:val="false"/>
                <w:color w:val="000000"/>
                <w:sz w:val="20"/>
              </w:rPr>
              <w:t>в составе сложного реквизита "Сведения об органе по оценке соответствия" (trcdo:ConformityAssessmentBodyInformationDetails)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4"/>
          <w:p>
            <w:pPr>
              <w:spacing w:after="20"/>
              <w:ind w:left="20"/>
              <w:jc w:val="both"/>
            </w:pPr>
            <w:r>
              <w:rPr>
                <w:rFonts w:ascii="Times New Roman"/>
                <w:b w:val="false"/>
                <w:i w:val="false"/>
                <w:color w:val="000000"/>
                <w:sz w:val="20"/>
              </w:rPr>
              <w:t xml:space="preserve">
реквизит "Код вида продукции" (trsdo:ProductKindCode) в составе сложного реквизита "Область аккредитации" (trcdo:AccreditationAreaDetails) должен принимать одно </w:t>
            </w:r>
          </w:p>
          <w:bookmarkEnd w:id="264"/>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"01" – продукция, подлежащая оценке соответствия требованиям технических регламентов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продукция, включенная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p>
          <w:p>
            <w:pPr>
              <w:spacing w:after="20"/>
              <w:ind w:left="20"/>
              <w:jc w:val="both"/>
            </w:pPr>
            <w:r>
              <w:rPr>
                <w:rFonts w:ascii="Times New Roman"/>
                <w:b w:val="false"/>
                <w:i w:val="false"/>
                <w:color w:val="000000"/>
                <w:sz w:val="20"/>
              </w:rPr>
              <w:t xml:space="preserve">
"03" – продукция, подлежащая испытаниям на соответствие единым санитарно-эпидемиологическим и гигиеническим требованиям, единым ветеринарно-санитарным требованиям </w:t>
            </w:r>
          </w:p>
          <w:p>
            <w:pPr>
              <w:spacing w:after="20"/>
              <w:ind w:left="20"/>
              <w:jc w:val="both"/>
            </w:pPr>
            <w:r>
              <w:rPr>
                <w:rFonts w:ascii="Times New Roman"/>
                <w:b w:val="false"/>
                <w:i w:val="false"/>
                <w:color w:val="000000"/>
                <w:sz w:val="20"/>
              </w:rPr>
              <w:t xml:space="preserve">и (или) единым карантинным фитосанитарным требованиям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5"/>
          <w:p>
            <w:pPr>
              <w:spacing w:after="20"/>
              <w:ind w:left="20"/>
              <w:jc w:val="both"/>
            </w:pPr>
            <w:r>
              <w:rPr>
                <w:rFonts w:ascii="Times New Roman"/>
                <w:b w:val="false"/>
                <w:i w:val="false"/>
                <w:color w:val="000000"/>
                <w:sz w:val="20"/>
              </w:rPr>
              <w:t>
если значение реквизита "Код вида продукции" (trsdo:ProductKindCode) в составе сложного реквизита "Область аккредитации" (trcdo:AccreditationAreaDetails) содержит значение "02", то реквизит "Обозначение технического регламента Союза" (trsdo:TechnicalRegulationId) в составе сложного реквизита "Область аккредитации" (trcdo:AccreditationAreaDetails) не заполняется;</w:t>
            </w:r>
          </w:p>
          <w:bookmarkEnd w:id="265"/>
          <w:p>
            <w:pPr>
              <w:spacing w:after="20"/>
              <w:ind w:left="20"/>
              <w:jc w:val="both"/>
            </w:pPr>
            <w:r>
              <w:rPr>
                <w:rFonts w:ascii="Times New Roman"/>
                <w:b w:val="false"/>
                <w:i w:val="false"/>
                <w:color w:val="000000"/>
                <w:sz w:val="20"/>
              </w:rPr>
              <w:t xml:space="preserve">
если реквизит "Код вида продукции" (trsdo:ProductKindCode) </w:t>
            </w:r>
          </w:p>
          <w:p>
            <w:pPr>
              <w:spacing w:after="20"/>
              <w:ind w:left="20"/>
              <w:jc w:val="both"/>
            </w:pPr>
            <w:r>
              <w:rPr>
                <w:rFonts w:ascii="Times New Roman"/>
                <w:b w:val="false"/>
                <w:i w:val="false"/>
                <w:color w:val="000000"/>
                <w:sz w:val="20"/>
              </w:rPr>
              <w:t>в составе сложного реквизита "Область аккредитации" (trcdo:AccreditationAreaDetails) содержит значение "01", то реквизит "Обозначение технического регламента Союза" (trsdo:TechnicalRegulationId) в составе сложного реквизита "Область аккредитации" (trcdo:AccreditationAreaDetails)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содержит значение "01", реквизит "Код вида продукции" (trsdo:ProductKindCode) содержит значение "01" или "02", и справочники, содержащие в формализованном виде сведения из единой Товарной номенклатуры внешнеэкономической деятельности Евразийского экономического союза (ТН ВЭД ЕАЭС), включены в состав ресурсов единой системы нормативно-справочной информации Союза для автоматизированного распространения посредством интегрированной системы, то реквизит "Код товара по ТН ВЭД ЕАЭС" (trsdo:CommodityCode)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содержит значение "01", реквизит "Код вида продукции" (trsdo:ProductKindCode) содержит значение "01" или "02", и справочники, содержащие в формализованном виде сведения из единой Товарной номенклатуры внешнеэкономической деятельности Евразийского экономического союза (ТН ВЭД ЕАЭС), отсутствуют в составе ресурсов единой системы нормативно-справочной информации Союза, то реквизит "Описание области аккредитации" (trsdo:AccreditationAreaText)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содержит значение "02", то реквизит "Сведения об объекте регулирования" (trcdo:ConformityObjectDetails) должен содержать не менее 1 значения реквизита "Характеристика (показатель) объекта регулирования" (trcdo:ConformityObjectCharacteristicDetails)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стандарта" (trsdo:StandardCode) в составе реквизита "Характеристика (показатель) объекта регулирования" (trcdo:ConformityObjectCharacteristicDetails), то его значение должно соответствовать коду стандарта из перечня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проб и образцов, необходимые для применения и исполнения технических регламентов Евразийского экономического союза и осуществления оценки соответствия объектов технического регулирования (далее – перечень стандартов) в составе ресурсов единой системы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перечня стандартов в составе ресурсов единой системы нормативно-справочной информации Союза или при отсутствии в перечне стандартов соответствующего нормативного документа, содержащего методы исследований (испытаний) и измерений, его обозначение может быть указано в реквизите "Ссылка на документ" (ccdo:DocReferenceDetails) в составе реквизита "Характеристика (показатель) объекта регулирования" (trcdo:ConformityObjectCharacteristicDetails). В составе реквизита "Характеристика (показатель) объекта регулирования" (trcdo:ConformityObjectCharacteristicDetails) должен быть заполнен хотя бы один из реквизитов "Код стандарта" (trsdo:StandardCode) или "Ссылка на документ" (ccdo:DocReferenceDetails)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метода измерения" (trsdo:ConformityAssessmentMeasurementsCode) в составе реквизита "Характеристика (показатель) объекта регулирования" (trcdo:ConformityObjectCharacteristicDetails), то его значение должно соответствовать шестизначному коду метода измерения из справочника видов исследований (испытаний) и измерений, указанного в разделе VII Правил информационного взаимодействия. При отсутствии соответствующих методов исследований (испытаний) и измерений в указанном справочнике, их наименования могут быть указаны в реквизите "Наименование метода исследования (испытания)" (trsdo:ConformityAssessmentProcedureName) в составе реквизита "Характеристика (показатель) объекта регулирования" (trcdo:ConformityObjectCharacteristicDetails)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в составе реквизита "Область аккредитации" (trcdo:AccreditationAreaDetails), то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значение реквизита "Начальная дата и время" (csdo:StartDateTime)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"Хозяйствующий субъект" (trcdo:BusinessEntityDetails) должен быть заполнен и иметь в своем составе только один экземпляр реквизита "Адрес" (ccdo:AddressV4Details); значение реквизита "Код вида адреса" (csdo:AddressKindCode) в составе реквизита "Адрес" (ccdo:AddressV4Details) в составе реквизита "Хозяйствующий субъект" (trcdo:BusinessEntityDetails) должно соответствовать значению "1" – адрес 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реквизита "Сведения об органе по оценке соответствия" (trcdo:ConformityAssessmentBodyInformationDetails) должен содержать кодовое обозначение государства-члена, предоставившего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6"/>
          <w:p>
            <w:pPr>
              <w:spacing w:after="20"/>
              <w:ind w:left="20"/>
              <w:jc w:val="both"/>
            </w:pPr>
            <w:r>
              <w:rPr>
                <w:rFonts w:ascii="Times New Roman"/>
                <w:b w:val="false"/>
                <w:i w:val="false"/>
                <w:color w:val="000000"/>
                <w:sz w:val="20"/>
              </w:rPr>
              <w:t>
в реквизите "Код страны" (csdo:UnifiedCountryCode) в составе следующих реквизитов:</w:t>
            </w:r>
          </w:p>
          <w:bookmarkEnd w:id="266"/>
          <w:p>
            <w:pPr>
              <w:spacing w:after="20"/>
              <w:ind w:left="20"/>
              <w:jc w:val="both"/>
            </w:pPr>
            <w:r>
              <w:rPr>
                <w:rFonts w:ascii="Times New Roman"/>
                <w:b w:val="false"/>
                <w:i w:val="false"/>
                <w:color w:val="000000"/>
                <w:sz w:val="20"/>
              </w:rPr>
              <w:t>а) "Хозяйствующий субъект" (trcdo:BusinessEntityDetails);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б) "Адрес" (ccdo:AddressV4Details) в составе реквизита "Хозяйствующий субъект" (trcdo:BusinessEntityDetails);</w:t>
            </w:r>
          </w:p>
          <w:p>
            <w:pPr>
              <w:spacing w:after="20"/>
              <w:ind w:left="20"/>
              <w:jc w:val="both"/>
            </w:pPr>
            <w:r>
              <w:rPr>
                <w:rFonts w:ascii="Times New Roman"/>
                <w:b w:val="false"/>
                <w:i w:val="false"/>
                <w:color w:val="000000"/>
                <w:sz w:val="20"/>
              </w:rPr>
              <w:t>
должно содержаться кодовое обозначение только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"Наименование должности" (csdo:PositionName) и "Контактный реквизит" (ccdo:CommunicationDetails) в составе реквизита "Должностное лицо" (ccdo:OfficerDetails) в составе реквизита "Орган по оценке соответствия" (trcdo:ConformityAssessmentBodyDetails)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"Код вида документа" (csdo:DocKindCode), "Наименование документа" (csdo:DocName), "Номер документа" (csdo:DocId) и "Дата начала срока действия документа" (csdo:DocStartDate) в составе реквизита "Ссылка на документ" (ccdo:DocReferenceDetails) в составе реквизита "Статус" (ccdo:StatusV2Details) в составе реквизита "Сведения об аккредитации" (trcdo:AccreditationCertificateDetails)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"Код вида документа" (csdo:DocKindCode), "Номер документа" (csdo:DocId) и "Дата начала срока действия документа" (csdo:DocStartDate) в составе реквизита "Ссылка на документ" (ccdo:DocReferenceDetails) в составе реквизита "Сведения о страховании ответственности" (trcdo:LiabilityInsuranceDetails)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заполняются реквизиты "Код вида документа" (csdo:DocKindCode), "Наименование документа" (csdo:DocName), "Номер документа" (csdo:DocId) и "Дата начала срока действия документа" (csdo:DocStartDate) в составе реквизита "Ссылка на документ" (ccdo:DocReferenceDetails) в составе реквизита "Статус" (ccdo:StatusV2Details) в составе реквизита "Сведения об органе по оценке соответствия" (trcdo:ConformityAssessmentBodyInformationDetails)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"Дата начала срока действия документа" (csdo:DocStartDate) в составе реквизита "Ссылка на документ" (ccdo:DocReferenceDetails) в составе реквизита "Характеристика (показатель) объекта регулирования" (trcdo:ConformityObjectCharacteristicDetails)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7"/>
          <w:p>
            <w:pPr>
              <w:spacing w:after="20"/>
              <w:ind w:left="20"/>
              <w:jc w:val="both"/>
            </w:pPr>
            <w:r>
              <w:rPr>
                <w:rFonts w:ascii="Times New Roman"/>
                <w:b w:val="false"/>
                <w:i w:val="false"/>
                <w:color w:val="000000"/>
                <w:sz w:val="20"/>
              </w:rPr>
              <w:t>
должен быть заполнен реквизит "Дата документа" (csdo:DocCreationDate) в составе реквизита "Ссылка на документ" (ccdo:DocReferenceDetails) в составе реквизита "Статус" (ccdo:StatusV2Details) в составе реквизита "Сведения об органе по оценке соответствия" (trcdo:ConformityAssessmentBodyInformationDetails).</w:t>
            </w:r>
          </w:p>
          <w:bookmarkEnd w:id="267"/>
          <w:p>
            <w:pPr>
              <w:spacing w:after="20"/>
              <w:ind w:left="20"/>
              <w:jc w:val="both"/>
            </w:pPr>
            <w:r>
              <w:rPr>
                <w:rFonts w:ascii="Times New Roman"/>
                <w:b w:val="false"/>
                <w:i w:val="false"/>
                <w:color w:val="000000"/>
                <w:sz w:val="20"/>
              </w:rPr>
              <w:t>
Справочно: в реквизите "Дата документа" указывается дата решения о включении органа по оценке соответствия в единый реестр</w:t>
            </w:r>
          </w:p>
        </w:tc>
      </w:tr>
    </w:tbl>
    <w:bookmarkStart w:name="z349" w:id="268"/>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изменения в едином реестре" (P.TS.02.MSG.002), приведены в таблице 12.</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51" w:id="26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изменения в едином реестре" (P.TS.02.MSG.002)</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об органе по оценке соответствия" (trcdo:ConformityAssessmentBodyInformationDetails) должен содержать </w:t>
            </w:r>
          </w:p>
          <w:p>
            <w:pPr>
              <w:spacing w:after="20"/>
              <w:ind w:left="20"/>
              <w:jc w:val="both"/>
            </w:pPr>
            <w:r>
              <w:rPr>
                <w:rFonts w:ascii="Times New Roman"/>
                <w:b w:val="false"/>
                <w:i w:val="false"/>
                <w:color w:val="000000"/>
                <w:sz w:val="20"/>
              </w:rPr>
              <w:t>1 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должны содержаться сведения об органе по оценке соответствия с таким же значением реквизитов "Код страны" (csdo:UnifiedCountryCode) и "Идентификатор органа по оценке соответствия" (trsdo:ConformityAuthorityId) в составе сложного реквизита "Сведения об органе по оценке соответствия" (trcdo:ConformityAssessmentBodyInformationDetails),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0"/>
          <w:p>
            <w:pPr>
              <w:spacing w:after="20"/>
              <w:ind w:left="20"/>
              <w:jc w:val="both"/>
            </w:pPr>
            <w:r>
              <w:rPr>
                <w:rFonts w:ascii="Times New Roman"/>
                <w:b w:val="false"/>
                <w:i w:val="false"/>
                <w:color w:val="000000"/>
                <w:sz w:val="20"/>
              </w:rPr>
              <w:t xml:space="preserve">
должен быть заполнен реквизит "Код статуса" (csdo:StatusCode) </w:t>
            </w:r>
          </w:p>
          <w:bookmarkEnd w:id="270"/>
          <w:p>
            <w:pPr>
              <w:spacing w:after="20"/>
              <w:ind w:left="20"/>
              <w:jc w:val="both"/>
            </w:pPr>
            <w:r>
              <w:rPr>
                <w:rFonts w:ascii="Times New Roman"/>
                <w:b w:val="false"/>
                <w:i w:val="false"/>
                <w:color w:val="000000"/>
                <w:sz w:val="20"/>
              </w:rPr>
              <w:t>в составе реквизита "Статус" (ccdo:StatusV2Details) в составе реквизита "Сведения об органе по оценке соответствия" (trcdo:ConformityAssessmentBodyInformationDetails), и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
"02" – исключен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1"/>
          <w:p>
            <w:pPr>
              <w:spacing w:after="20"/>
              <w:ind w:left="20"/>
              <w:jc w:val="both"/>
            </w:pPr>
            <w:r>
              <w:rPr>
                <w:rFonts w:ascii="Times New Roman"/>
                <w:b w:val="false"/>
                <w:i w:val="false"/>
                <w:color w:val="000000"/>
                <w:sz w:val="20"/>
              </w:rPr>
              <w:t xml:space="preserve">
должен быть заполнен реквизит "Код статуса" (csdo:StatusCode) в составе реквизита "Статус" (ccdo:StatusV2Details) в составе реквизита "Сведения об аккредитации" (trcdo:AccreditationCertificateDetails), </w:t>
            </w:r>
          </w:p>
          <w:bookmarkEnd w:id="271"/>
          <w:p>
            <w:pPr>
              <w:spacing w:after="20"/>
              <w:ind w:left="20"/>
              <w:jc w:val="both"/>
            </w:pPr>
            <w:r>
              <w:rPr>
                <w:rFonts w:ascii="Times New Roman"/>
                <w:b w:val="false"/>
                <w:i w:val="false"/>
                <w:color w:val="000000"/>
                <w:sz w:val="20"/>
              </w:rPr>
              <w:t>и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
"02" – частично приостановлена;</w:t>
            </w:r>
          </w:p>
          <w:p>
            <w:pPr>
              <w:spacing w:after="20"/>
              <w:ind w:left="20"/>
              <w:jc w:val="both"/>
            </w:pPr>
            <w:r>
              <w:rPr>
                <w:rFonts w:ascii="Times New Roman"/>
                <w:b w:val="false"/>
                <w:i w:val="false"/>
                <w:color w:val="000000"/>
                <w:sz w:val="20"/>
              </w:rPr>
              <w:t>"03" – приостановлена;</w:t>
            </w:r>
          </w:p>
          <w:p>
            <w:pPr>
              <w:spacing w:after="20"/>
              <w:ind w:left="20"/>
              <w:jc w:val="both"/>
            </w:pPr>
            <w:r>
              <w:rPr>
                <w:rFonts w:ascii="Times New Roman"/>
                <w:b w:val="false"/>
                <w:i w:val="false"/>
                <w:color w:val="000000"/>
                <w:sz w:val="20"/>
              </w:rPr>
              <w:t>"04" – прекращена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признака приостановленной аккредитации (атрибут suspendedIndicator) в составе реквизита "Область аккредитации" (trcdo:AccreditationAreaDetails)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признака приостановленной аккредитации (атрибут suspendedIndicator) в составе каждого заполненного реквизита "Область аккредитации" (trcdo:AccreditationAreaDetails) принимает значение "false", то реквизит "Код статуса" (csdo:StatusCode) в составе реквизита "Статус" (ccdo:StatusV2Details) в составе реквизита "Сведения об аккредитации" (trcdo:AccreditationCertificateDetails) должен принимать значение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об органе по оценке соответствия" (trcdo:ConformityAssessmentBodyInformationDetails) содержит </w:t>
            </w:r>
          </w:p>
          <w:p>
            <w:pPr>
              <w:spacing w:after="20"/>
              <w:ind w:left="20"/>
              <w:jc w:val="both"/>
            </w:pPr>
            <w:r>
              <w:rPr>
                <w:rFonts w:ascii="Times New Roman"/>
                <w:b w:val="false"/>
                <w:i w:val="false"/>
                <w:color w:val="000000"/>
                <w:sz w:val="20"/>
              </w:rPr>
              <w:t xml:space="preserve">хотя бы один заполненный реквизит "Область аккредитации" (trcdo:AccreditationAreaDetails) со значением атрибута признака приостановленной аккредитации (атрибут suspendedIndicator) "true" </w:t>
            </w:r>
          </w:p>
          <w:p>
            <w:pPr>
              <w:spacing w:after="20"/>
              <w:ind w:left="20"/>
              <w:jc w:val="both"/>
            </w:pPr>
            <w:r>
              <w:rPr>
                <w:rFonts w:ascii="Times New Roman"/>
                <w:b w:val="false"/>
                <w:i w:val="false"/>
                <w:color w:val="000000"/>
                <w:sz w:val="20"/>
              </w:rPr>
              <w:t xml:space="preserve">и хотя бы один заполненный реквизит "Область аккредитации" (trcdo:AccreditationAreaDetails) со значением атрибута признака приостановленной аккредитации (атрибут suspendedIndicator) "false", </w:t>
            </w:r>
          </w:p>
          <w:p>
            <w:pPr>
              <w:spacing w:after="20"/>
              <w:ind w:left="20"/>
              <w:jc w:val="both"/>
            </w:pPr>
            <w:r>
              <w:rPr>
                <w:rFonts w:ascii="Times New Roman"/>
                <w:b w:val="false"/>
                <w:i w:val="false"/>
                <w:color w:val="000000"/>
                <w:sz w:val="20"/>
              </w:rPr>
              <w:t>то реквизит "Код статуса" (csdo:StatusCode) в составе реквизита "Статус" (ccdo:StatusV2Details) в составе реквизита "Сведения об аккредитации" (trcdo:AccreditationCertificateDetails) должен принимать значение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признака приостановленной аккредитации (атрибут suspendedIndicator) в составе каждого заполненного реквизита "Область аккредитации" (trcdo:AccreditationAreaDetails) принимает значение "true", то реквизит "Код статуса" (csdo:StatusCode) в составе реквизита "Статус" (ccdo:StatusV2Details) в составе реквизита "Сведения об аккредитации" (trcdo:AccreditationCertificateDetails) должен принимать значение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8 – 50 таблицы 11 настоящего Регламента (значения кодов требований в таблице 11 и таблице 12 совпадают)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2"/>
          <w:p>
            <w:pPr>
              <w:spacing w:after="20"/>
              <w:ind w:left="20"/>
              <w:jc w:val="both"/>
            </w:pPr>
            <w:r>
              <w:rPr>
                <w:rFonts w:ascii="Times New Roman"/>
                <w:b w:val="false"/>
                <w:i w:val="false"/>
                <w:color w:val="000000"/>
                <w:sz w:val="20"/>
              </w:rPr>
              <w:t>
если реквизит "Код статуса" (csdo:StatusCode) в составе реквизита "Статус" (ccdo:StatusV2Details) в составе реквизита "Сведения об органе по оценке соответствия" (trcdo:ConformityAssessmentBodyInformationDetails) содержит значение "02", то в реквизите "Дата документа" (csdo:DocCreationDate) в составе реквизита "Ссылка на документ" (ccdo:DocReferenceDetails) в составе реквизита "Статус" (ccdo:StatusV2Details) в составе реквизита "Сведения об органе по оценке соответствия" (trcdo:ConformityAssessmentBodyInformationDetails) должна быть указана дата, соответствующая реквизиту "Дата" (csdo:EventDate) в составе реквизита "Статус" (ccdo:StatusV2Details) в составе реквизита "Сведения об органе по оценке соответствия" (trcdo:ConformityAssessmentBodyInformationDetails).</w:t>
            </w:r>
          </w:p>
          <w:bookmarkEnd w:id="272"/>
          <w:p>
            <w:pPr>
              <w:spacing w:after="20"/>
              <w:ind w:left="20"/>
              <w:jc w:val="both"/>
            </w:pPr>
            <w:r>
              <w:rPr>
                <w:rFonts w:ascii="Times New Roman"/>
                <w:b w:val="false"/>
                <w:i w:val="false"/>
                <w:color w:val="000000"/>
                <w:sz w:val="20"/>
              </w:rPr>
              <w:t xml:space="preserve">
Справочно: в реквизите "Дата документа" указывается дата решения </w:t>
            </w:r>
          </w:p>
          <w:p>
            <w:pPr>
              <w:spacing w:after="20"/>
              <w:ind w:left="20"/>
              <w:jc w:val="both"/>
            </w:pPr>
            <w:r>
              <w:rPr>
                <w:rFonts w:ascii="Times New Roman"/>
                <w:b w:val="false"/>
                <w:i w:val="false"/>
                <w:color w:val="000000"/>
                <w:sz w:val="20"/>
              </w:rPr>
              <w:t>об исключении органа по оценке соответствия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3"/>
          <w:p>
            <w:pPr>
              <w:spacing w:after="20"/>
              <w:ind w:left="20"/>
              <w:jc w:val="both"/>
            </w:pPr>
            <w:r>
              <w:rPr>
                <w:rFonts w:ascii="Times New Roman"/>
                <w:b w:val="false"/>
                <w:i w:val="false"/>
                <w:color w:val="000000"/>
                <w:sz w:val="20"/>
              </w:rPr>
              <w:t xml:space="preserve">
если реквизит "Код статуса" (csdo:StatusCode) в составе реквизита "Статус" (ccdo:StatusV2Details) в составе реквизита "Сведения об органе по оценке соответствия" (trcdo:ConformityAssessmentBodyInformationDetails) содержит значение "02", то должен быть заполнен реквизит "Примечание" (csdo:NoteText) </w:t>
            </w:r>
          </w:p>
          <w:bookmarkEnd w:id="273"/>
          <w:p>
            <w:pPr>
              <w:spacing w:after="20"/>
              <w:ind w:left="20"/>
              <w:jc w:val="both"/>
            </w:pPr>
            <w:r>
              <w:rPr>
                <w:rFonts w:ascii="Times New Roman"/>
                <w:b w:val="false"/>
                <w:i w:val="false"/>
                <w:color w:val="000000"/>
                <w:sz w:val="20"/>
              </w:rPr>
              <w:t>в составе реквизита "Статус" (ccdo:StatusV2Details) в составе реквизита "Сведения об органе по оценке соответствия" (trcdo:ConformityAssessmentBodyInformationDetails).</w:t>
            </w:r>
          </w:p>
          <w:p>
            <w:pPr>
              <w:spacing w:after="20"/>
              <w:ind w:left="20"/>
              <w:jc w:val="both"/>
            </w:pPr>
            <w:r>
              <w:rPr>
                <w:rFonts w:ascii="Times New Roman"/>
                <w:b w:val="false"/>
                <w:i w:val="false"/>
                <w:color w:val="000000"/>
                <w:sz w:val="20"/>
              </w:rPr>
              <w:t>
Справочно: в реквизите "Примечание" указывается причина принятия решения об исключении органа по оценке соответствия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реквизита "Статус" (ccdo:StatusV2Details) в составе реквизита "Сведения об органе по оценке соответствия" (trcdo:ConformityAssessmentBodyInformationDetails) содержит значение "02", то значение реквизита "Код статуса" (csdo:StatusCode) в составе реквизита "Статус" (ccdo:StatusV2Details) в составе реквизита "Сведения об аккредитации" (trcdo:AccreditationCertificateDetails) должно соответствовать значению "04" – прекращена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4"/>
          <w:p>
            <w:pPr>
              <w:spacing w:after="20"/>
              <w:ind w:left="20"/>
              <w:jc w:val="both"/>
            </w:pPr>
            <w:r>
              <w:rPr>
                <w:rFonts w:ascii="Times New Roman"/>
                <w:b w:val="false"/>
                <w:i w:val="false"/>
                <w:color w:val="000000"/>
                <w:sz w:val="20"/>
              </w:rPr>
              <w:t>
если реквизит "Код статуса" (csdo:StatusCode) в составе реквизита "Статус" (ccdo:StatusV2Details) в составе реквизита "Сведения об органе по оценке соответствия" (trcdo:ConformityAssessmentBodyInformationDetails) содержит значение "02", то должно быть выполнено одно из условий:</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а) в составе реквизита "Сведения об аккредитации" (trcdo:AccreditationCertificateDetails) должен быть заполнен реквизит "Дата истечения срока действия документа" (csdo:DocValidityDate);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должны быть заполнены реквизиты "Дата" (csdo:EventDate) </w:t>
            </w:r>
          </w:p>
          <w:p>
            <w:pPr>
              <w:spacing w:after="20"/>
              <w:ind w:left="20"/>
              <w:jc w:val="both"/>
            </w:pPr>
            <w:r>
              <w:rPr>
                <w:rFonts w:ascii="Times New Roman"/>
                <w:b w:val="false"/>
                <w:i w:val="false"/>
                <w:color w:val="000000"/>
                <w:sz w:val="20"/>
              </w:rPr>
              <w:t>и "Примечание" (csdo:NoteText) в составе реквизита "Статус" (ccdo:StatusV2Details) в составе реквизита "Сведения об аккредитации" (trcdo:AccreditationCertificateDetails).</w:t>
            </w:r>
          </w:p>
          <w:p>
            <w:pPr>
              <w:spacing w:after="20"/>
              <w:ind w:left="20"/>
              <w:jc w:val="both"/>
            </w:pPr>
            <w:r>
              <w:rPr>
                <w:rFonts w:ascii="Times New Roman"/>
                <w:b w:val="false"/>
                <w:i w:val="false"/>
                <w:color w:val="000000"/>
                <w:sz w:val="20"/>
              </w:rPr>
              <w:t xml:space="preserve">
Справочно: в реквизитах "Дата" и "Примечание" указываются дата </w:t>
            </w:r>
          </w:p>
          <w:p>
            <w:pPr>
              <w:spacing w:after="20"/>
              <w:ind w:left="20"/>
              <w:jc w:val="both"/>
            </w:pPr>
            <w:r>
              <w:rPr>
                <w:rFonts w:ascii="Times New Roman"/>
                <w:b w:val="false"/>
                <w:i w:val="false"/>
                <w:color w:val="000000"/>
                <w:sz w:val="20"/>
              </w:rPr>
              <w:t>и причина отмены действия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5"/>
          <w:p>
            <w:pPr>
              <w:spacing w:after="20"/>
              <w:ind w:left="20"/>
              <w:jc w:val="both"/>
            </w:pPr>
            <w:r>
              <w:rPr>
                <w:rFonts w:ascii="Times New Roman"/>
                <w:b w:val="false"/>
                <w:i w:val="false"/>
                <w:color w:val="000000"/>
                <w:sz w:val="20"/>
              </w:rPr>
              <w:t xml:space="preserve">
если в записи единого реестра, удовлетворяющей условиям, указанным </w:t>
            </w:r>
          </w:p>
          <w:bookmarkEnd w:id="275"/>
          <w:p>
            <w:pPr>
              <w:spacing w:after="20"/>
              <w:ind w:left="20"/>
              <w:jc w:val="both"/>
            </w:pPr>
            <w:r>
              <w:rPr>
                <w:rFonts w:ascii="Times New Roman"/>
                <w:b w:val="false"/>
                <w:i w:val="false"/>
                <w:color w:val="000000"/>
                <w:sz w:val="20"/>
              </w:rPr>
              <w:t xml:space="preserve">в требовании № 4 данной таблицы, значение реквизита "Код статуса" (csdo:StatusCode) в составе реквизита "Статус" (ccdo:StatusV2Details) </w:t>
            </w:r>
          </w:p>
          <w:p>
            <w:pPr>
              <w:spacing w:after="20"/>
              <w:ind w:left="20"/>
              <w:jc w:val="both"/>
            </w:pPr>
            <w:r>
              <w:rPr>
                <w:rFonts w:ascii="Times New Roman"/>
                <w:b w:val="false"/>
                <w:i w:val="false"/>
                <w:color w:val="000000"/>
                <w:sz w:val="20"/>
              </w:rPr>
              <w:t xml:space="preserve">в составе реквизита "Сведения об аккредитации" (trcdo:AccreditationCertificateDetails) отличается от значения аналогичного реквизита, содержащегося в направляемом сообщении, </w:t>
            </w:r>
          </w:p>
          <w:p>
            <w:pPr>
              <w:spacing w:after="20"/>
              <w:ind w:left="20"/>
              <w:jc w:val="both"/>
            </w:pPr>
            <w:r>
              <w:rPr>
                <w:rFonts w:ascii="Times New Roman"/>
                <w:b w:val="false"/>
                <w:i w:val="false"/>
                <w:color w:val="000000"/>
                <w:sz w:val="20"/>
              </w:rPr>
              <w:t>то в составе реквизита "Статус" (ccdo:StatusV2Details) в составе реквизита "Сведения об аккредитации" (trcdo:AccreditationCertificateDetails):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а) должен быть заполнен реквизит Примечание" (csdo:NoteText);</w:t>
            </w:r>
          </w:p>
          <w:p>
            <w:pPr>
              <w:spacing w:after="20"/>
              <w:ind w:left="20"/>
              <w:jc w:val="both"/>
            </w:pPr>
            <w:r>
              <w:rPr>
                <w:rFonts w:ascii="Times New Roman"/>
                <w:b w:val="false"/>
                <w:i w:val="false"/>
                <w:color w:val="000000"/>
                <w:sz w:val="20"/>
              </w:rPr>
              <w:t>
</w:t>
            </w:r>
            <w:r>
              <w:rPr>
                <w:rFonts w:ascii="Times New Roman"/>
                <w:b w:val="false"/>
                <w:i w:val="false"/>
                <w:color w:val="000000"/>
                <w:sz w:val="20"/>
              </w:rPr>
              <w:t>б) в составе реквизита "Ссылка на документ" (ccdo:DocReferenceDetails) должен быть заполнен реквизит "Дата документа" (csdo:DocCreationDate).</w:t>
            </w:r>
          </w:p>
          <w:p>
            <w:pPr>
              <w:spacing w:after="20"/>
              <w:ind w:left="20"/>
              <w:jc w:val="both"/>
            </w:pPr>
            <w:r>
              <w:rPr>
                <w:rFonts w:ascii="Times New Roman"/>
                <w:b w:val="false"/>
                <w:i w:val="false"/>
                <w:color w:val="000000"/>
                <w:sz w:val="20"/>
              </w:rPr>
              <w:t xml:space="preserve">
Справочно: В реквизите "Примечание" указывается причина изменения статуса аккредитации, в реквизите "Дата документа" – дата решения </w:t>
            </w:r>
          </w:p>
          <w:p>
            <w:pPr>
              <w:spacing w:after="20"/>
              <w:ind w:left="20"/>
              <w:jc w:val="both"/>
            </w:pPr>
            <w:r>
              <w:rPr>
                <w:rFonts w:ascii="Times New Roman"/>
                <w:b w:val="false"/>
                <w:i w:val="false"/>
                <w:color w:val="000000"/>
                <w:sz w:val="20"/>
              </w:rPr>
              <w:t>об изменении статуса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2" w:id="2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утвержденное указанным Решением, изложить в следующей редакции:</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38</w:t>
            </w:r>
            <w:r>
              <w:br/>
            </w:r>
            <w:r>
              <w:rPr>
                <w:rFonts w:ascii="Times New Roman"/>
                <w:b w:val="false"/>
                <w:i w:val="false"/>
                <w:color w:val="000000"/>
                <w:sz w:val="20"/>
              </w:rPr>
              <w:t>(в редакции Решения</w:t>
            </w:r>
            <w:r>
              <w:br/>
            </w:r>
            <w:r>
              <w:rPr>
                <w:rFonts w:ascii="Times New Roman"/>
                <w:b w:val="false"/>
                <w:i w:val="false"/>
                <w:color w:val="000000"/>
                <w:sz w:val="20"/>
              </w:rPr>
              <w:t>Коллегии Евразийской</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от 28 мая 2024 г. № 59)</w:t>
            </w:r>
          </w:p>
        </w:tc>
      </w:tr>
    </w:tbl>
    <w:bookmarkStart w:name="z364" w:id="277"/>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bookmarkEnd w:id="277"/>
    <w:bookmarkStart w:name="z365" w:id="278"/>
    <w:p>
      <w:pPr>
        <w:spacing w:after="0"/>
        <w:ind w:left="0"/>
        <w:jc w:val="left"/>
      </w:pPr>
      <w:r>
        <w:rPr>
          <w:rFonts w:ascii="Times New Roman"/>
          <w:b/>
          <w:i w:val="false"/>
          <w:color w:val="000000"/>
        </w:rPr>
        <w:t xml:space="preserve"> I. Общие положения</w:t>
      </w:r>
    </w:p>
    <w:bookmarkEnd w:id="278"/>
    <w:bookmarkStart w:name="z366" w:id="27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75" w:id="280"/>
    <w:p>
      <w:pPr>
        <w:spacing w:after="0"/>
        <w:ind w:left="0"/>
        <w:jc w:val="left"/>
      </w:pPr>
      <w:r>
        <w:rPr>
          <w:rFonts w:ascii="Times New Roman"/>
          <w:b/>
          <w:i w:val="false"/>
          <w:color w:val="000000"/>
        </w:rPr>
        <w:t xml:space="preserve"> II. Область применения</w:t>
      </w:r>
    </w:p>
    <w:bookmarkEnd w:id="280"/>
    <w:bookmarkStart w:name="z376" w:id="281"/>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(далее – общий процесс).</w:t>
      </w:r>
    </w:p>
    <w:bookmarkEnd w:id="281"/>
    <w:bookmarkStart w:name="z377" w:id="282"/>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82"/>
    <w:bookmarkStart w:name="z378" w:id="283"/>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83"/>
    <w:bookmarkStart w:name="z379" w:id="284"/>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84"/>
    <w:bookmarkStart w:name="z380" w:id="285"/>
    <w:p>
      <w:pPr>
        <w:spacing w:after="0"/>
        <w:ind w:left="0"/>
        <w:jc w:val="both"/>
      </w:pPr>
      <w:r>
        <w:rPr>
          <w:rFonts w:ascii="Times New Roman"/>
          <w:b w:val="false"/>
          <w:i w:val="false"/>
          <w:color w:val="000000"/>
          <w:sz w:val="28"/>
        </w:rPr>
        <w:t>
      6. В таблице формируются следующие поля (графы):</w:t>
      </w:r>
    </w:p>
    <w:bookmarkEnd w:id="285"/>
    <w:bookmarkStart w:name="z381" w:id="286"/>
    <w:p>
      <w:pPr>
        <w:spacing w:after="0"/>
        <w:ind w:left="0"/>
        <w:jc w:val="both"/>
      </w:pPr>
      <w:r>
        <w:rPr>
          <w:rFonts w:ascii="Times New Roman"/>
          <w:b w:val="false"/>
          <w:i w:val="false"/>
          <w:color w:val="000000"/>
          <w:sz w:val="28"/>
        </w:rPr>
        <w:t>
      "иерархический номер" – порядковый номер реквизита;</w:t>
      </w:r>
    </w:p>
    <w:bookmarkEnd w:id="286"/>
    <w:bookmarkStart w:name="z382" w:id="287"/>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87"/>
    <w:bookmarkStart w:name="z383" w:id="288"/>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88"/>
    <w:bookmarkStart w:name="z384" w:id="289"/>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89"/>
    <w:bookmarkStart w:name="z385" w:id="290"/>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90"/>
    <w:bookmarkStart w:name="z386" w:id="291"/>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91"/>
    <w:bookmarkStart w:name="z387" w:id="292"/>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92"/>
    <w:bookmarkStart w:name="z388" w:id="293"/>
    <w:p>
      <w:pPr>
        <w:spacing w:after="0"/>
        <w:ind w:left="0"/>
        <w:jc w:val="both"/>
      </w:pPr>
      <w:r>
        <w:rPr>
          <w:rFonts w:ascii="Times New Roman"/>
          <w:b w:val="false"/>
          <w:i w:val="false"/>
          <w:color w:val="000000"/>
          <w:sz w:val="28"/>
        </w:rPr>
        <w:t>
      1 – реквизит обязателен, повторения не допускаются;</w:t>
      </w:r>
    </w:p>
    <w:bookmarkEnd w:id="293"/>
    <w:bookmarkStart w:name="z389" w:id="294"/>
    <w:p>
      <w:pPr>
        <w:spacing w:after="0"/>
        <w:ind w:left="0"/>
        <w:jc w:val="both"/>
      </w:pPr>
      <w:r>
        <w:rPr>
          <w:rFonts w:ascii="Times New Roman"/>
          <w:b w:val="false"/>
          <w:i w:val="false"/>
          <w:color w:val="000000"/>
          <w:sz w:val="28"/>
        </w:rPr>
        <w:t>
      n – реквизит обязателен, должен повторяться n раз (n &gt; 1);</w:t>
      </w:r>
    </w:p>
    <w:bookmarkEnd w:id="294"/>
    <w:bookmarkStart w:name="z390" w:id="295"/>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95"/>
    <w:bookmarkStart w:name="z391" w:id="296"/>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96"/>
    <w:bookmarkStart w:name="z392" w:id="297"/>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97"/>
    <w:bookmarkStart w:name="z393" w:id="298"/>
    <w:p>
      <w:pPr>
        <w:spacing w:after="0"/>
        <w:ind w:left="0"/>
        <w:jc w:val="both"/>
      </w:pPr>
      <w:r>
        <w:rPr>
          <w:rFonts w:ascii="Times New Roman"/>
          <w:b w:val="false"/>
          <w:i w:val="false"/>
          <w:color w:val="000000"/>
          <w:sz w:val="28"/>
        </w:rPr>
        <w:t>
      0..1 – реквизит опционален, повторения не допускаются;</w:t>
      </w:r>
    </w:p>
    <w:bookmarkEnd w:id="298"/>
    <w:bookmarkStart w:name="z394" w:id="299"/>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99"/>
    <w:bookmarkStart w:name="z395" w:id="300"/>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00"/>
    <w:bookmarkStart w:name="z396" w:id="301"/>
    <w:p>
      <w:pPr>
        <w:spacing w:after="0"/>
        <w:ind w:left="0"/>
        <w:jc w:val="left"/>
      </w:pPr>
      <w:r>
        <w:rPr>
          <w:rFonts w:ascii="Times New Roman"/>
          <w:b/>
          <w:i w:val="false"/>
          <w:color w:val="000000"/>
        </w:rPr>
        <w:t xml:space="preserve"> III. Основные понятия</w:t>
      </w:r>
    </w:p>
    <w:bookmarkEnd w:id="301"/>
    <w:bookmarkStart w:name="z397" w:id="302"/>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02"/>
    <w:bookmarkStart w:name="z398" w:id="303"/>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03"/>
    <w:bookmarkStart w:name="z399" w:id="304"/>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304"/>
    <w:bookmarkStart w:name="z400" w:id="305"/>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05"/>
    <w:bookmarkStart w:name="z401" w:id="30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утвержденных Решением Коллегии Евразийской экономической комиссии от 10 мая 2016 г. № 38.</w:t>
      </w:r>
    </w:p>
    <w:bookmarkEnd w:id="306"/>
    <w:bookmarkStart w:name="z402" w:id="307"/>
    <w:p>
      <w:pPr>
        <w:spacing w:after="0"/>
        <w:ind w:left="0"/>
        <w:jc w:val="both"/>
      </w:pP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утвержденный Решением Коллегии Евразийской экономической комиссии от 10 мая 2016 г. № 38.</w:t>
      </w:r>
    </w:p>
    <w:bookmarkEnd w:id="307"/>
    <w:bookmarkStart w:name="z403" w:id="308"/>
    <w:p>
      <w:pPr>
        <w:spacing w:after="0"/>
        <w:ind w:left="0"/>
        <w:jc w:val="left"/>
      </w:pPr>
      <w:r>
        <w:rPr>
          <w:rFonts w:ascii="Times New Roman"/>
          <w:b/>
          <w:i w:val="false"/>
          <w:color w:val="000000"/>
        </w:rPr>
        <w:t xml:space="preserve"> IV. Структуры электронных документов и сведений</w:t>
      </w:r>
    </w:p>
    <w:bookmarkEnd w:id="308"/>
    <w:bookmarkStart w:name="z404" w:id="30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06" w:id="310"/>
    <w:p>
      <w:pPr>
        <w:spacing w:after="0"/>
        <w:ind w:left="0"/>
        <w:jc w:val="left"/>
      </w:pPr>
      <w:r>
        <w:rPr>
          <w:rFonts w:ascii="Times New Roman"/>
          <w:b/>
          <w:i w:val="false"/>
          <w:color w:val="000000"/>
        </w:rPr>
        <w:t xml:space="preserve"> Перечень структур электронных документов и сведений</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"Техническое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urn:EEC:R:TR:TS:02:ConformityAssessmentBody:v2.1.0</w:t>
            </w:r>
          </w:p>
        </w:tc>
      </w:tr>
    </w:tbl>
    <w:bookmarkStart w:name="z407" w:id="31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w:t>
      </w:r>
    </w:p>
    <w:bookmarkEnd w:id="311"/>
    <w:bookmarkStart w:name="z408" w:id="312"/>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12"/>
    <w:bookmarkStart w:name="z409" w:id="313"/>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11" w:id="314"/>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12" w:id="31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5"/>
    <w:bookmarkStart w:name="z413" w:id="316"/>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15" w:id="317"/>
    <w:p>
      <w:pPr>
        <w:spacing w:after="0"/>
        <w:ind w:left="0"/>
        <w:jc w:val="left"/>
      </w:pPr>
      <w:r>
        <w:rPr>
          <w:rFonts w:ascii="Times New Roman"/>
          <w:b/>
          <w:i w:val="false"/>
          <w:color w:val="000000"/>
        </w:rPr>
        <w:t xml:space="preserve"> Импортируемые пространства имен</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16" w:id="31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8"/>
    <w:bookmarkStart w:name="z417" w:id="319"/>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19" w:id="320"/>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1"/>
          <w:p>
            <w:pPr>
              <w:spacing w:after="20"/>
              <w:ind w:left="20"/>
              <w:jc w:val="both"/>
            </w:pPr>
            <w:r>
              <w:rPr>
                <w:rFonts w:ascii="Times New Roman"/>
                <w:b w:val="false"/>
                <w:i w:val="false"/>
                <w:color w:val="000000"/>
                <w:sz w:val="20"/>
              </w:rPr>
              <w:t>
1. Заголовок электронного документа (сведений)</w:t>
            </w:r>
          </w:p>
          <w:bookmarkEnd w:id="32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2"/>
          <w:p>
            <w:pPr>
              <w:spacing w:after="20"/>
              <w:ind w:left="20"/>
              <w:jc w:val="both"/>
            </w:pPr>
            <w:r>
              <w:rPr>
                <w:rFonts w:ascii="Times New Roman"/>
                <w:b w:val="false"/>
                <w:i w:val="false"/>
                <w:color w:val="000000"/>
                <w:sz w:val="20"/>
              </w:rPr>
              <w:t>
ccdo:‌EDoc‌Header‌Type (M.CDT.90001)</w:t>
            </w:r>
          </w:p>
          <w:bookmarkEnd w:id="3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3"/>
          <w:p>
            <w:pPr>
              <w:spacing w:after="20"/>
              <w:ind w:left="20"/>
              <w:jc w:val="both"/>
            </w:pPr>
            <w:r>
              <w:rPr>
                <w:rFonts w:ascii="Times New Roman"/>
                <w:b w:val="false"/>
                <w:i w:val="false"/>
                <w:color w:val="000000"/>
                <w:sz w:val="20"/>
              </w:rPr>
              <w:t>
1.1. Код сообщения общего процесса</w:t>
            </w:r>
          </w:p>
          <w:bookmarkEnd w:id="32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4"/>
          <w:p>
            <w:pPr>
              <w:spacing w:after="20"/>
              <w:ind w:left="20"/>
              <w:jc w:val="both"/>
            </w:pPr>
            <w:r>
              <w:rPr>
                <w:rFonts w:ascii="Times New Roman"/>
                <w:b w:val="false"/>
                <w:i w:val="false"/>
                <w:color w:val="000000"/>
                <w:sz w:val="20"/>
              </w:rPr>
              <w:t>
csdo:‌Inf‌Envelope‌Code‌Type (M.SDT.90004)</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5"/>
          <w:p>
            <w:pPr>
              <w:spacing w:after="20"/>
              <w:ind w:left="20"/>
              <w:jc w:val="both"/>
            </w:pPr>
            <w:r>
              <w:rPr>
                <w:rFonts w:ascii="Times New Roman"/>
                <w:b w:val="false"/>
                <w:i w:val="false"/>
                <w:color w:val="000000"/>
                <w:sz w:val="20"/>
              </w:rPr>
              <w:t>
1.2. Код электронного документа (сведений)</w:t>
            </w:r>
          </w:p>
          <w:bookmarkEnd w:id="32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6"/>
          <w:p>
            <w:pPr>
              <w:spacing w:after="20"/>
              <w:ind w:left="20"/>
              <w:jc w:val="both"/>
            </w:pPr>
            <w:r>
              <w:rPr>
                <w:rFonts w:ascii="Times New Roman"/>
                <w:b w:val="false"/>
                <w:i w:val="false"/>
                <w:color w:val="000000"/>
                <w:sz w:val="20"/>
              </w:rPr>
              <w:t>
csdo:‌EDoc‌Code‌Type (M.SDT.90001)</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7"/>
          <w:p>
            <w:pPr>
              <w:spacing w:after="20"/>
              <w:ind w:left="20"/>
              <w:jc w:val="both"/>
            </w:pPr>
            <w:r>
              <w:rPr>
                <w:rFonts w:ascii="Times New Roman"/>
                <w:b w:val="false"/>
                <w:i w:val="false"/>
                <w:color w:val="000000"/>
                <w:sz w:val="20"/>
              </w:rPr>
              <w:t>
1.3. Идентификатор электронного документа (сведений)</w:t>
            </w:r>
          </w:p>
          <w:bookmarkEnd w:id="32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8"/>
          <w:p>
            <w:pPr>
              <w:spacing w:after="20"/>
              <w:ind w:left="20"/>
              <w:jc w:val="both"/>
            </w:pPr>
            <w:r>
              <w:rPr>
                <w:rFonts w:ascii="Times New Roman"/>
                <w:b w:val="false"/>
                <w:i w:val="false"/>
                <w:color w:val="000000"/>
                <w:sz w:val="20"/>
              </w:rPr>
              <w:t>
csdo:‌Universally‌Unique‌Id‌Type (M.SDT.90003)</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2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2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30"/>
          <w:p>
            <w:pPr>
              <w:spacing w:after="20"/>
              <w:ind w:left="20"/>
              <w:jc w:val="both"/>
            </w:pPr>
            <w:r>
              <w:rPr>
                <w:rFonts w:ascii="Times New Roman"/>
                <w:b w:val="false"/>
                <w:i w:val="false"/>
                <w:color w:val="000000"/>
                <w:sz w:val="20"/>
              </w:rPr>
              <w:t>
csdo:‌Universally‌Unique‌Id‌Type (M.SDT.90003)</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1"/>
          <w:p>
            <w:pPr>
              <w:spacing w:after="20"/>
              <w:ind w:left="20"/>
              <w:jc w:val="both"/>
            </w:pPr>
            <w:r>
              <w:rPr>
                <w:rFonts w:ascii="Times New Roman"/>
                <w:b w:val="false"/>
                <w:i w:val="false"/>
                <w:color w:val="000000"/>
                <w:sz w:val="20"/>
              </w:rPr>
              <w:t>
1.5. Дата и время электронного документа (сведений)</w:t>
            </w:r>
          </w:p>
          <w:bookmarkEnd w:id="33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2"/>
          <w:p>
            <w:pPr>
              <w:spacing w:after="20"/>
              <w:ind w:left="20"/>
              <w:jc w:val="both"/>
            </w:pPr>
            <w:r>
              <w:rPr>
                <w:rFonts w:ascii="Times New Roman"/>
                <w:b w:val="false"/>
                <w:i w:val="false"/>
                <w:color w:val="000000"/>
                <w:sz w:val="20"/>
              </w:rPr>
              <w:t>
bdt:‌Date‌Time‌Type (M.BDT.00006)</w:t>
            </w:r>
          </w:p>
          <w:bookmarkEnd w:id="33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33"/>
          <w:p>
            <w:pPr>
              <w:spacing w:after="20"/>
              <w:ind w:left="20"/>
              <w:jc w:val="both"/>
            </w:pPr>
            <w:r>
              <w:rPr>
                <w:rFonts w:ascii="Times New Roman"/>
                <w:b w:val="false"/>
                <w:i w:val="false"/>
                <w:color w:val="000000"/>
                <w:sz w:val="20"/>
              </w:rPr>
              <w:t>
1.6. Код языка</w:t>
            </w:r>
          </w:p>
          <w:bookmarkEnd w:id="33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34"/>
          <w:p>
            <w:pPr>
              <w:spacing w:after="20"/>
              <w:ind w:left="20"/>
              <w:jc w:val="both"/>
            </w:pPr>
            <w:r>
              <w:rPr>
                <w:rFonts w:ascii="Times New Roman"/>
                <w:b w:val="false"/>
                <w:i w:val="false"/>
                <w:color w:val="000000"/>
                <w:sz w:val="20"/>
              </w:rPr>
              <w:t>
csdo:‌Language‌Code‌Type (M.SDT.00051)</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35"/>
          <w:p>
            <w:pPr>
              <w:spacing w:after="20"/>
              <w:ind w:left="20"/>
              <w:jc w:val="both"/>
            </w:pPr>
            <w:r>
              <w:rPr>
                <w:rFonts w:ascii="Times New Roman"/>
                <w:b w:val="false"/>
                <w:i w:val="false"/>
                <w:color w:val="000000"/>
                <w:sz w:val="20"/>
              </w:rPr>
              <w:t>
2. Дата и время</w:t>
            </w:r>
          </w:p>
          <w:bookmarkEnd w:id="335"/>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36"/>
          <w:p>
            <w:pPr>
              <w:spacing w:after="20"/>
              <w:ind w:left="20"/>
              <w:jc w:val="both"/>
            </w:pPr>
            <w:r>
              <w:rPr>
                <w:rFonts w:ascii="Times New Roman"/>
                <w:b w:val="false"/>
                <w:i w:val="false"/>
                <w:color w:val="000000"/>
                <w:sz w:val="20"/>
              </w:rPr>
              <w:t>
bdt:‌Date‌Time‌Type (M.BDT.00006)</w:t>
            </w:r>
          </w:p>
          <w:bookmarkEnd w:id="33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7"/>
          <w:p>
            <w:pPr>
              <w:spacing w:after="20"/>
              <w:ind w:left="20"/>
              <w:jc w:val="both"/>
            </w:pPr>
            <w:r>
              <w:rPr>
                <w:rFonts w:ascii="Times New Roman"/>
                <w:b w:val="false"/>
                <w:i w:val="false"/>
                <w:color w:val="000000"/>
                <w:sz w:val="20"/>
              </w:rPr>
              <w:t>
3. Код результата обработки</w:t>
            </w:r>
          </w:p>
          <w:bookmarkEnd w:id="337"/>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8"/>
          <w:p>
            <w:pPr>
              <w:spacing w:after="20"/>
              <w:ind w:left="20"/>
              <w:jc w:val="both"/>
            </w:pPr>
            <w:r>
              <w:rPr>
                <w:rFonts w:ascii="Times New Roman"/>
                <w:b w:val="false"/>
                <w:i w:val="false"/>
                <w:color w:val="000000"/>
                <w:sz w:val="20"/>
              </w:rPr>
              <w:t>
csdo:‌Processing‌Result‌Code‌V2‌Type (M.SDT.90006)</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9"/>
          <w:p>
            <w:pPr>
              <w:spacing w:after="20"/>
              <w:ind w:left="20"/>
              <w:jc w:val="both"/>
            </w:pPr>
            <w:r>
              <w:rPr>
                <w:rFonts w:ascii="Times New Roman"/>
                <w:b w:val="false"/>
                <w:i w:val="false"/>
                <w:color w:val="000000"/>
                <w:sz w:val="20"/>
              </w:rPr>
              <w:t>
4. Описание</w:t>
            </w:r>
          </w:p>
          <w:bookmarkEnd w:id="339"/>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40"/>
          <w:p>
            <w:pPr>
              <w:spacing w:after="20"/>
              <w:ind w:left="20"/>
              <w:jc w:val="both"/>
            </w:pPr>
            <w:r>
              <w:rPr>
                <w:rFonts w:ascii="Times New Roman"/>
                <w:b w:val="false"/>
                <w:i w:val="false"/>
                <w:color w:val="000000"/>
                <w:sz w:val="20"/>
              </w:rPr>
              <w:t>
csdo:‌Text4000‌Type (M.SDT.00088)</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49" w:id="341"/>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51" w:id="342"/>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452" w:id="34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43"/>
    <w:bookmarkStart w:name="z453" w:id="344"/>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55" w:id="345"/>
    <w:p>
      <w:pPr>
        <w:spacing w:after="0"/>
        <w:ind w:left="0"/>
        <w:jc w:val="left"/>
      </w:pPr>
      <w:r>
        <w:rPr>
          <w:rFonts w:ascii="Times New Roman"/>
          <w:b/>
          <w:i w:val="false"/>
          <w:color w:val="000000"/>
        </w:rPr>
        <w:t xml:space="preserve"> Импортируемые пространства имен</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56" w:id="34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46"/>
    <w:bookmarkStart w:name="z457" w:id="34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59" w:id="34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общего ресурса" (R.007)</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9"/>
          <w:p>
            <w:pPr>
              <w:spacing w:after="20"/>
              <w:ind w:left="20"/>
              <w:jc w:val="both"/>
            </w:pPr>
            <w:r>
              <w:rPr>
                <w:rFonts w:ascii="Times New Roman"/>
                <w:b w:val="false"/>
                <w:i w:val="false"/>
                <w:color w:val="000000"/>
                <w:sz w:val="20"/>
              </w:rPr>
              <w:t>
1. Заголовок электронного документа (сведений)</w:t>
            </w:r>
          </w:p>
          <w:bookmarkEnd w:id="34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50"/>
          <w:p>
            <w:pPr>
              <w:spacing w:after="20"/>
              <w:ind w:left="20"/>
              <w:jc w:val="both"/>
            </w:pPr>
            <w:r>
              <w:rPr>
                <w:rFonts w:ascii="Times New Roman"/>
                <w:b w:val="false"/>
                <w:i w:val="false"/>
                <w:color w:val="000000"/>
                <w:sz w:val="20"/>
              </w:rPr>
              <w:t>
ccdo:‌EDoc‌Header‌Type (M.CDT.90001)</w:t>
            </w:r>
          </w:p>
          <w:bookmarkEnd w:id="3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51"/>
          <w:p>
            <w:pPr>
              <w:spacing w:after="20"/>
              <w:ind w:left="20"/>
              <w:jc w:val="both"/>
            </w:pPr>
            <w:r>
              <w:rPr>
                <w:rFonts w:ascii="Times New Roman"/>
                <w:b w:val="false"/>
                <w:i w:val="false"/>
                <w:color w:val="000000"/>
                <w:sz w:val="20"/>
              </w:rPr>
              <w:t>
1.1. Код сообщения общего процесса</w:t>
            </w:r>
          </w:p>
          <w:bookmarkEnd w:id="35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52"/>
          <w:p>
            <w:pPr>
              <w:spacing w:after="20"/>
              <w:ind w:left="20"/>
              <w:jc w:val="both"/>
            </w:pPr>
            <w:r>
              <w:rPr>
                <w:rFonts w:ascii="Times New Roman"/>
                <w:b w:val="false"/>
                <w:i w:val="false"/>
                <w:color w:val="000000"/>
                <w:sz w:val="20"/>
              </w:rPr>
              <w:t>
csdo:‌Inf‌Envelope‌Code‌Type (M.SDT.90004)</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3"/>
          <w:p>
            <w:pPr>
              <w:spacing w:after="20"/>
              <w:ind w:left="20"/>
              <w:jc w:val="both"/>
            </w:pPr>
            <w:r>
              <w:rPr>
                <w:rFonts w:ascii="Times New Roman"/>
                <w:b w:val="false"/>
                <w:i w:val="false"/>
                <w:color w:val="000000"/>
                <w:sz w:val="20"/>
              </w:rPr>
              <w:t>
1.2. Код электронного документа (сведений)</w:t>
            </w:r>
          </w:p>
          <w:bookmarkEnd w:id="35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54"/>
          <w:p>
            <w:pPr>
              <w:spacing w:after="20"/>
              <w:ind w:left="20"/>
              <w:jc w:val="both"/>
            </w:pPr>
            <w:r>
              <w:rPr>
                <w:rFonts w:ascii="Times New Roman"/>
                <w:b w:val="false"/>
                <w:i w:val="false"/>
                <w:color w:val="000000"/>
                <w:sz w:val="20"/>
              </w:rPr>
              <w:t>
csdo:‌EDoc‌Code‌Type (M.SDT.90001)</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5"/>
          <w:p>
            <w:pPr>
              <w:spacing w:after="20"/>
              <w:ind w:left="20"/>
              <w:jc w:val="both"/>
            </w:pPr>
            <w:r>
              <w:rPr>
                <w:rFonts w:ascii="Times New Roman"/>
                <w:b w:val="false"/>
                <w:i w:val="false"/>
                <w:color w:val="000000"/>
                <w:sz w:val="20"/>
              </w:rPr>
              <w:t>
1.3. Идентификатор электронного документа (сведений)</w:t>
            </w:r>
          </w:p>
          <w:bookmarkEnd w:id="35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6"/>
          <w:p>
            <w:pPr>
              <w:spacing w:after="20"/>
              <w:ind w:left="20"/>
              <w:jc w:val="both"/>
            </w:pPr>
            <w:r>
              <w:rPr>
                <w:rFonts w:ascii="Times New Roman"/>
                <w:b w:val="false"/>
                <w:i w:val="false"/>
                <w:color w:val="000000"/>
                <w:sz w:val="20"/>
              </w:rPr>
              <w:t>
csdo:‌Universally‌Unique‌Id‌Type (M.SDT.90003)</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5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8"/>
          <w:p>
            <w:pPr>
              <w:spacing w:after="20"/>
              <w:ind w:left="20"/>
              <w:jc w:val="both"/>
            </w:pPr>
            <w:r>
              <w:rPr>
                <w:rFonts w:ascii="Times New Roman"/>
                <w:b w:val="false"/>
                <w:i w:val="false"/>
                <w:color w:val="000000"/>
                <w:sz w:val="20"/>
              </w:rPr>
              <w:t>
csdo:‌Universally‌Unique‌Id‌Type (M.SDT.90003)</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9"/>
          <w:p>
            <w:pPr>
              <w:spacing w:after="20"/>
              <w:ind w:left="20"/>
              <w:jc w:val="both"/>
            </w:pPr>
            <w:r>
              <w:rPr>
                <w:rFonts w:ascii="Times New Roman"/>
                <w:b w:val="false"/>
                <w:i w:val="false"/>
                <w:color w:val="000000"/>
                <w:sz w:val="20"/>
              </w:rPr>
              <w:t>
1.5. Дата и время электронного документа (сведений)</w:t>
            </w:r>
          </w:p>
          <w:bookmarkEnd w:id="35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60"/>
          <w:p>
            <w:pPr>
              <w:spacing w:after="20"/>
              <w:ind w:left="20"/>
              <w:jc w:val="both"/>
            </w:pPr>
            <w:r>
              <w:rPr>
                <w:rFonts w:ascii="Times New Roman"/>
                <w:b w:val="false"/>
                <w:i w:val="false"/>
                <w:color w:val="000000"/>
                <w:sz w:val="20"/>
              </w:rPr>
              <w:t>
bdt:‌Date‌Time‌Type (M.BDT.00006)</w:t>
            </w:r>
          </w:p>
          <w:bookmarkEnd w:id="36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61"/>
          <w:p>
            <w:pPr>
              <w:spacing w:after="20"/>
              <w:ind w:left="20"/>
              <w:jc w:val="both"/>
            </w:pPr>
            <w:r>
              <w:rPr>
                <w:rFonts w:ascii="Times New Roman"/>
                <w:b w:val="false"/>
                <w:i w:val="false"/>
                <w:color w:val="000000"/>
                <w:sz w:val="20"/>
              </w:rPr>
              <w:t>
1.6. Код языка</w:t>
            </w:r>
          </w:p>
          <w:bookmarkEnd w:id="36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62"/>
          <w:p>
            <w:pPr>
              <w:spacing w:after="20"/>
              <w:ind w:left="20"/>
              <w:jc w:val="both"/>
            </w:pPr>
            <w:r>
              <w:rPr>
                <w:rFonts w:ascii="Times New Roman"/>
                <w:b w:val="false"/>
                <w:i w:val="false"/>
                <w:color w:val="000000"/>
                <w:sz w:val="20"/>
              </w:rPr>
              <w:t>
csdo:‌Language‌Code‌Type (M.SDT.00051)</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3"/>
          <w:p>
            <w:pPr>
              <w:spacing w:after="20"/>
              <w:ind w:left="20"/>
              <w:jc w:val="both"/>
            </w:pPr>
            <w:r>
              <w:rPr>
                <w:rFonts w:ascii="Times New Roman"/>
                <w:b w:val="false"/>
                <w:i w:val="false"/>
                <w:color w:val="000000"/>
                <w:sz w:val="20"/>
              </w:rPr>
              <w:t>
2. Дата и время обновления</w:t>
            </w:r>
          </w:p>
          <w:bookmarkEnd w:id="36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4"/>
          <w:p>
            <w:pPr>
              <w:spacing w:after="20"/>
              <w:ind w:left="20"/>
              <w:jc w:val="both"/>
            </w:pPr>
            <w:r>
              <w:rPr>
                <w:rFonts w:ascii="Times New Roman"/>
                <w:b w:val="false"/>
                <w:i w:val="false"/>
                <w:color w:val="000000"/>
                <w:sz w:val="20"/>
              </w:rPr>
              <w:t>
bdt:‌Date‌Time‌Type (M.BDT.00006)</w:t>
            </w:r>
          </w:p>
          <w:bookmarkEnd w:id="36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65"/>
          <w:p>
            <w:pPr>
              <w:spacing w:after="20"/>
              <w:ind w:left="20"/>
              <w:jc w:val="both"/>
            </w:pPr>
            <w:r>
              <w:rPr>
                <w:rFonts w:ascii="Times New Roman"/>
                <w:b w:val="false"/>
                <w:i w:val="false"/>
                <w:color w:val="000000"/>
                <w:sz w:val="20"/>
              </w:rPr>
              <w:t>
3. Код страны</w:t>
            </w:r>
          </w:p>
          <w:bookmarkEnd w:id="36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66"/>
          <w:p>
            <w:pPr>
              <w:spacing w:after="20"/>
              <w:ind w:left="20"/>
              <w:jc w:val="both"/>
            </w:pPr>
            <w:r>
              <w:rPr>
                <w:rFonts w:ascii="Times New Roman"/>
                <w:b w:val="false"/>
                <w:i w:val="false"/>
                <w:color w:val="000000"/>
                <w:sz w:val="20"/>
              </w:rPr>
              <w:t>
csdo:‌Unified‌Country‌Code‌Type (M.SDT.00112)</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7"/>
          <w:p>
            <w:pPr>
              <w:spacing w:after="20"/>
              <w:ind w:left="20"/>
              <w:jc w:val="both"/>
            </w:pPr>
            <w:r>
              <w:rPr>
                <w:rFonts w:ascii="Times New Roman"/>
                <w:b w:val="false"/>
                <w:i w:val="false"/>
                <w:color w:val="000000"/>
                <w:sz w:val="20"/>
              </w:rPr>
              <w:t>
а) идентификатор справочника (классификатора)</w:t>
            </w:r>
          </w:p>
          <w:bookmarkEnd w:id="36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8"/>
          <w:p>
            <w:pPr>
              <w:spacing w:after="20"/>
              <w:ind w:left="20"/>
              <w:jc w:val="both"/>
            </w:pPr>
            <w:r>
              <w:rPr>
                <w:rFonts w:ascii="Times New Roman"/>
                <w:b w:val="false"/>
                <w:i w:val="false"/>
                <w:color w:val="000000"/>
                <w:sz w:val="20"/>
              </w:rPr>
              <w:t>
csdo:‌Reference‌Data‌Id‌Type (M.SDT.00091)</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9"/>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369"/>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70"/>
          <w:p>
            <w:pPr>
              <w:spacing w:after="20"/>
              <w:ind w:left="20"/>
              <w:jc w:val="both"/>
            </w:pPr>
            <w:r>
              <w:rPr>
                <w:rFonts w:ascii="Times New Roman"/>
                <w:b w:val="false"/>
                <w:i w:val="false"/>
                <w:color w:val="000000"/>
                <w:sz w:val="20"/>
              </w:rPr>
              <w:t>
csdo:‌Information‌Resource‌Id‌Type (M.SDT.00330)</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92" w:id="371"/>
    <w:p>
      <w:pPr>
        <w:spacing w:after="0"/>
        <w:ind w:left="0"/>
        <w:jc w:val="left"/>
      </w:pPr>
      <w:r>
        <w:rPr>
          <w:rFonts w:ascii="Times New Roman"/>
          <w:b/>
          <w:i w:val="false"/>
          <w:color w:val="000000"/>
        </w:rPr>
        <w:t xml:space="preserve"> 2. Структуры электронных документов и сведений </w:t>
      </w:r>
      <w:r>
        <w:br/>
      </w:r>
      <w:r>
        <w:rPr>
          <w:rFonts w:ascii="Times New Roman"/>
          <w:b/>
          <w:i w:val="false"/>
          <w:color w:val="000000"/>
        </w:rPr>
        <w:t>в предметной области "Техническое регулирование"</w:t>
      </w:r>
    </w:p>
    <w:bookmarkEnd w:id="371"/>
    <w:bookmarkStart w:name="z493" w:id="372"/>
    <w:p>
      <w:pPr>
        <w:spacing w:after="0"/>
        <w:ind w:left="0"/>
        <w:jc w:val="both"/>
      </w:pPr>
      <w:r>
        <w:rPr>
          <w:rFonts w:ascii="Times New Roman"/>
          <w:b w:val="false"/>
          <w:i w:val="false"/>
          <w:color w:val="000000"/>
          <w:sz w:val="28"/>
        </w:rPr>
        <w:t>
      16. Описание структуры электронного документа (сведений) "Сведения об органе по оценке соответствия" (R.TR.TS.02.001) приведено в таблице 8.</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95" w:id="373"/>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"Сведения об органе по оценке соответствия" (R.TR.TS.02.001)</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органе по оценке соответствия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ConformityAssessmentBody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EEC_R_TR_TS_02_ConformityAssessmentBody_v2.1.0.xsd</w:t>
            </w:r>
          </w:p>
        </w:tc>
      </w:tr>
    </w:tbl>
    <w:bookmarkStart w:name="z496" w:id="37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98" w:id="375"/>
    <w:p>
      <w:pPr>
        <w:spacing w:after="0"/>
        <w:ind w:left="0"/>
        <w:jc w:val="left"/>
      </w:pPr>
      <w:r>
        <w:rPr>
          <w:rFonts w:ascii="Times New Roman"/>
          <w:b/>
          <w:i w:val="false"/>
          <w:color w:val="000000"/>
        </w:rPr>
        <w:t xml:space="preserve"> Импортируемые пространства имен</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bookmarkStart w:name="z499" w:id="37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6"/>
    <w:bookmarkStart w:name="z500" w:id="377"/>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органе по оценке соответствия" (R.TR.TS.02.001) приведен в таблице 10.</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02" w:id="37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об органе по оценке соответствия" (R.TR.TS.02.001)</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79"/>
          <w:p>
            <w:pPr>
              <w:spacing w:after="20"/>
              <w:ind w:left="20"/>
              <w:jc w:val="both"/>
            </w:pPr>
            <w:r>
              <w:rPr>
                <w:rFonts w:ascii="Times New Roman"/>
                <w:b w:val="false"/>
                <w:i w:val="false"/>
                <w:color w:val="000000"/>
                <w:sz w:val="20"/>
              </w:rPr>
              <w:t>
1. Заголовок электронного документа (сведений)</w:t>
            </w:r>
          </w:p>
          <w:bookmarkEnd w:id="379"/>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0"/>
          <w:p>
            <w:pPr>
              <w:spacing w:after="20"/>
              <w:ind w:left="20"/>
              <w:jc w:val="both"/>
            </w:pPr>
            <w:r>
              <w:rPr>
                <w:rFonts w:ascii="Times New Roman"/>
                <w:b w:val="false"/>
                <w:i w:val="false"/>
                <w:color w:val="000000"/>
                <w:sz w:val="20"/>
              </w:rPr>
              <w:t>
ccdo:‌EDoc‌Header‌Type (M.CDT.90001)</w:t>
            </w:r>
          </w:p>
          <w:bookmarkEnd w:id="3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1"/>
          <w:p>
            <w:pPr>
              <w:spacing w:after="20"/>
              <w:ind w:left="20"/>
              <w:jc w:val="both"/>
            </w:pPr>
            <w:r>
              <w:rPr>
                <w:rFonts w:ascii="Times New Roman"/>
                <w:b w:val="false"/>
                <w:i w:val="false"/>
                <w:color w:val="000000"/>
                <w:sz w:val="20"/>
              </w:rPr>
              <w:t>
1.1. Код сообщения общего процесса</w:t>
            </w:r>
          </w:p>
          <w:bookmarkEnd w:id="381"/>
          <w:p>
            <w:pPr>
              <w:spacing w:after="20"/>
              <w:ind w:left="20"/>
              <w:jc w:val="both"/>
            </w:pPr>
            <w:r>
              <w:rPr>
                <w:rFonts w:ascii="Times New Roman"/>
                <w:b w:val="false"/>
                <w:i w:val="false"/>
                <w:color w:val="000000"/>
                <w:sz w:val="20"/>
              </w:rPr>
              <w:t>
(csdo:‌Inf‌Envelope‌Code)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2"/>
          <w:p>
            <w:pPr>
              <w:spacing w:after="20"/>
              <w:ind w:left="20"/>
              <w:jc w:val="both"/>
            </w:pPr>
            <w:r>
              <w:rPr>
                <w:rFonts w:ascii="Times New Roman"/>
                <w:b w:val="false"/>
                <w:i w:val="false"/>
                <w:color w:val="000000"/>
                <w:sz w:val="20"/>
              </w:rPr>
              <w:t>
csdo:‌Inf‌Envelope‌Code‌Type (M.SDT.90004)</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3"/>
          <w:p>
            <w:pPr>
              <w:spacing w:after="20"/>
              <w:ind w:left="20"/>
              <w:jc w:val="both"/>
            </w:pPr>
            <w:r>
              <w:rPr>
                <w:rFonts w:ascii="Times New Roman"/>
                <w:b w:val="false"/>
                <w:i w:val="false"/>
                <w:color w:val="000000"/>
                <w:sz w:val="20"/>
              </w:rPr>
              <w:t>
1.2. Код электронного документа (сведений)</w:t>
            </w:r>
          </w:p>
          <w:bookmarkEnd w:id="383"/>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4"/>
          <w:p>
            <w:pPr>
              <w:spacing w:after="20"/>
              <w:ind w:left="20"/>
              <w:jc w:val="both"/>
            </w:pPr>
            <w:r>
              <w:rPr>
                <w:rFonts w:ascii="Times New Roman"/>
                <w:b w:val="false"/>
                <w:i w:val="false"/>
                <w:color w:val="000000"/>
                <w:sz w:val="20"/>
              </w:rPr>
              <w:t>
csdo:‌EDoc‌Code‌Type (M.SDT.90001)</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5"/>
          <w:p>
            <w:pPr>
              <w:spacing w:after="20"/>
              <w:ind w:left="20"/>
              <w:jc w:val="both"/>
            </w:pPr>
            <w:r>
              <w:rPr>
                <w:rFonts w:ascii="Times New Roman"/>
                <w:b w:val="false"/>
                <w:i w:val="false"/>
                <w:color w:val="000000"/>
                <w:sz w:val="20"/>
              </w:rPr>
              <w:t>
1.3. Идентификатор электронного документа (сведений)</w:t>
            </w:r>
          </w:p>
          <w:bookmarkEnd w:id="385"/>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6"/>
          <w:p>
            <w:pPr>
              <w:spacing w:after="20"/>
              <w:ind w:left="20"/>
              <w:jc w:val="both"/>
            </w:pPr>
            <w:r>
              <w:rPr>
                <w:rFonts w:ascii="Times New Roman"/>
                <w:b w:val="false"/>
                <w:i w:val="false"/>
                <w:color w:val="000000"/>
                <w:sz w:val="20"/>
              </w:rPr>
              <w:t>
csdo:‌Universally‌Unique‌Id‌Type (M.SDT.90003)</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87"/>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8"/>
          <w:p>
            <w:pPr>
              <w:spacing w:after="20"/>
              <w:ind w:left="20"/>
              <w:jc w:val="both"/>
            </w:pPr>
            <w:r>
              <w:rPr>
                <w:rFonts w:ascii="Times New Roman"/>
                <w:b w:val="false"/>
                <w:i w:val="false"/>
                <w:color w:val="000000"/>
                <w:sz w:val="20"/>
              </w:rPr>
              <w:t>
csdo:‌Universally‌Unique‌Id‌Type (M.SDT.90003)</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9"/>
          <w:p>
            <w:pPr>
              <w:spacing w:after="20"/>
              <w:ind w:left="20"/>
              <w:jc w:val="both"/>
            </w:pPr>
            <w:r>
              <w:rPr>
                <w:rFonts w:ascii="Times New Roman"/>
                <w:b w:val="false"/>
                <w:i w:val="false"/>
                <w:color w:val="000000"/>
                <w:sz w:val="20"/>
              </w:rPr>
              <w:t>
1.5. Дата и время электронного документа (сведений)</w:t>
            </w:r>
          </w:p>
          <w:bookmarkEnd w:id="389"/>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0"/>
          <w:p>
            <w:pPr>
              <w:spacing w:after="20"/>
              <w:ind w:left="20"/>
              <w:jc w:val="both"/>
            </w:pPr>
            <w:r>
              <w:rPr>
                <w:rFonts w:ascii="Times New Roman"/>
                <w:b w:val="false"/>
                <w:i w:val="false"/>
                <w:color w:val="000000"/>
                <w:sz w:val="20"/>
              </w:rPr>
              <w:t>
bdt:‌Date‌Time‌Type (M.BDT.00006)</w:t>
            </w:r>
          </w:p>
          <w:bookmarkEnd w:id="39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1"/>
          <w:p>
            <w:pPr>
              <w:spacing w:after="20"/>
              <w:ind w:left="20"/>
              <w:jc w:val="both"/>
            </w:pPr>
            <w:r>
              <w:rPr>
                <w:rFonts w:ascii="Times New Roman"/>
                <w:b w:val="false"/>
                <w:i w:val="false"/>
                <w:color w:val="000000"/>
                <w:sz w:val="20"/>
              </w:rPr>
              <w:t>
1.6. Код языка</w:t>
            </w:r>
          </w:p>
          <w:bookmarkEnd w:id="391"/>
          <w:p>
            <w:pPr>
              <w:spacing w:after="20"/>
              <w:ind w:left="20"/>
              <w:jc w:val="both"/>
            </w:pPr>
            <w:r>
              <w:rPr>
                <w:rFonts w:ascii="Times New Roman"/>
                <w:b w:val="false"/>
                <w:i w:val="false"/>
                <w:color w:val="000000"/>
                <w:sz w:val="20"/>
              </w:rPr>
              <w:t>
(csdo:‌Language‌Code)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2"/>
          <w:p>
            <w:pPr>
              <w:spacing w:after="20"/>
              <w:ind w:left="20"/>
              <w:jc w:val="both"/>
            </w:pPr>
            <w:r>
              <w:rPr>
                <w:rFonts w:ascii="Times New Roman"/>
                <w:b w:val="false"/>
                <w:i w:val="false"/>
                <w:color w:val="000000"/>
                <w:sz w:val="20"/>
              </w:rPr>
              <w:t>
csdo:‌Language‌Code‌Type (M.SDT.00051)</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3"/>
          <w:p>
            <w:pPr>
              <w:spacing w:after="20"/>
              <w:ind w:left="20"/>
              <w:jc w:val="both"/>
            </w:pPr>
            <w:r>
              <w:rPr>
                <w:rFonts w:ascii="Times New Roman"/>
                <w:b w:val="false"/>
                <w:i w:val="false"/>
                <w:color w:val="000000"/>
                <w:sz w:val="20"/>
              </w:rPr>
              <w:t>
2. Сведения об органе по оценке соответствия</w:t>
            </w:r>
          </w:p>
          <w:bookmarkEnd w:id="393"/>
          <w:p>
            <w:pPr>
              <w:spacing w:after="20"/>
              <w:ind w:left="20"/>
              <w:jc w:val="both"/>
            </w:pPr>
            <w:r>
              <w:rPr>
                <w:rFonts w:ascii="Times New Roman"/>
                <w:b w:val="false"/>
                <w:i w:val="false"/>
                <w:color w:val="000000"/>
                <w:sz w:val="20"/>
              </w:rPr>
              <w:t>
(trcdo:‌Conformity‌Assessment‌Body‌Information‌Details)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аккредитованном органе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4"/>
          <w:p>
            <w:pPr>
              <w:spacing w:after="20"/>
              <w:ind w:left="20"/>
              <w:jc w:val="both"/>
            </w:pPr>
            <w:r>
              <w:rPr>
                <w:rFonts w:ascii="Times New Roman"/>
                <w:b w:val="false"/>
                <w:i w:val="false"/>
                <w:color w:val="000000"/>
                <w:sz w:val="20"/>
              </w:rPr>
              <w:t>
trcdo:‌Conformity‌Assessment‌Body‌Information‌Details‌Type (M.TR.CDT.00007)</w:t>
            </w:r>
          </w:p>
          <w:bookmarkEnd w:id="3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5"/>
          <w:p>
            <w:pPr>
              <w:spacing w:after="20"/>
              <w:ind w:left="20"/>
              <w:jc w:val="both"/>
            </w:pPr>
            <w:r>
              <w:rPr>
                <w:rFonts w:ascii="Times New Roman"/>
                <w:b w:val="false"/>
                <w:i w:val="false"/>
                <w:color w:val="000000"/>
                <w:sz w:val="20"/>
              </w:rPr>
              <w:t>
2.1. Код страны</w:t>
            </w:r>
          </w:p>
          <w:bookmarkEnd w:id="39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предоставившего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6"/>
          <w:p>
            <w:pPr>
              <w:spacing w:after="20"/>
              <w:ind w:left="20"/>
              <w:jc w:val="both"/>
            </w:pPr>
            <w:r>
              <w:rPr>
                <w:rFonts w:ascii="Times New Roman"/>
                <w:b w:val="false"/>
                <w:i w:val="false"/>
                <w:color w:val="000000"/>
                <w:sz w:val="20"/>
              </w:rPr>
              <w:t>
csdo:‌Unified‌Country‌Code‌Type (M.SDT.00112)</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7"/>
          <w:p>
            <w:pPr>
              <w:spacing w:after="20"/>
              <w:ind w:left="20"/>
              <w:jc w:val="both"/>
            </w:pPr>
            <w:r>
              <w:rPr>
                <w:rFonts w:ascii="Times New Roman"/>
                <w:b w:val="false"/>
                <w:i w:val="false"/>
                <w:color w:val="000000"/>
                <w:sz w:val="20"/>
              </w:rPr>
              <w:t>
а) идентификатор справочника (классификатора)</w:t>
            </w:r>
          </w:p>
          <w:bookmarkEnd w:id="39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8"/>
          <w:p>
            <w:pPr>
              <w:spacing w:after="20"/>
              <w:ind w:left="20"/>
              <w:jc w:val="both"/>
            </w:pPr>
            <w:r>
              <w:rPr>
                <w:rFonts w:ascii="Times New Roman"/>
                <w:b w:val="false"/>
                <w:i w:val="false"/>
                <w:color w:val="000000"/>
                <w:sz w:val="20"/>
              </w:rPr>
              <w:t>
csdo:‌Reference‌Data‌Id‌Type (M.SDT.00091)</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9"/>
          <w:p>
            <w:pPr>
              <w:spacing w:after="20"/>
              <w:ind w:left="20"/>
              <w:jc w:val="both"/>
            </w:pPr>
            <w:r>
              <w:rPr>
                <w:rFonts w:ascii="Times New Roman"/>
                <w:b w:val="false"/>
                <w:i w:val="false"/>
                <w:color w:val="000000"/>
                <w:sz w:val="20"/>
              </w:rPr>
              <w:t>
2.2. Идентификатор органа по оценке соответствия</w:t>
            </w:r>
          </w:p>
          <w:bookmarkEnd w:id="399"/>
          <w:p>
            <w:pPr>
              <w:spacing w:after="20"/>
              <w:ind w:left="20"/>
              <w:jc w:val="both"/>
            </w:pPr>
            <w:r>
              <w:rPr>
                <w:rFonts w:ascii="Times New Roman"/>
                <w:b w:val="false"/>
                <w:i w:val="false"/>
                <w:color w:val="000000"/>
                <w:sz w:val="20"/>
              </w:rPr>
              <w:t>
(trsdo:‌Conformity‌Authority‌Id)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0"/>
          <w:p>
            <w:pPr>
              <w:spacing w:after="20"/>
              <w:ind w:left="20"/>
              <w:jc w:val="both"/>
            </w:pPr>
            <w:r>
              <w:rPr>
                <w:rFonts w:ascii="Times New Roman"/>
                <w:b w:val="false"/>
                <w:i w:val="false"/>
                <w:color w:val="000000"/>
                <w:sz w:val="20"/>
              </w:rPr>
              <w:t>
csdo:‌Id40‌Type (M.SDT.00108)</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1"/>
          <w:p>
            <w:pPr>
              <w:spacing w:after="20"/>
              <w:ind w:left="20"/>
              <w:jc w:val="both"/>
            </w:pPr>
            <w:r>
              <w:rPr>
                <w:rFonts w:ascii="Times New Roman"/>
                <w:b w:val="false"/>
                <w:i w:val="false"/>
                <w:color w:val="000000"/>
                <w:sz w:val="20"/>
              </w:rPr>
              <w:t>
2.3. Код вида органа по оценке соответствия</w:t>
            </w:r>
          </w:p>
          <w:bookmarkEnd w:id="401"/>
          <w:p>
            <w:pPr>
              <w:spacing w:after="20"/>
              <w:ind w:left="20"/>
              <w:jc w:val="both"/>
            </w:pPr>
            <w:r>
              <w:rPr>
                <w:rFonts w:ascii="Times New Roman"/>
                <w:b w:val="false"/>
                <w:i w:val="false"/>
                <w:color w:val="000000"/>
                <w:sz w:val="20"/>
              </w:rPr>
              <w:t>
(trsdo:‌Conformity‌Authority‌Kind‌Code)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органа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2"/>
          <w:p>
            <w:pPr>
              <w:spacing w:after="20"/>
              <w:ind w:left="20"/>
              <w:jc w:val="both"/>
            </w:pPr>
            <w:r>
              <w:rPr>
                <w:rFonts w:ascii="Times New Roman"/>
                <w:b w:val="false"/>
                <w:i w:val="false"/>
                <w:color w:val="000000"/>
                <w:sz w:val="20"/>
              </w:rPr>
              <w:t>
trsdo:‌Conformity‌Authority‌Kind‌Code‌Type (M.TR.SDT.00002)</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видов органов </w:t>
            </w:r>
          </w:p>
          <w:p>
            <w:pPr>
              <w:spacing w:after="20"/>
              <w:ind w:left="20"/>
              <w:jc w:val="both"/>
            </w:pPr>
            <w:r>
              <w:rPr>
                <w:rFonts w:ascii="Times New Roman"/>
                <w:b w:val="false"/>
                <w:i w:val="false"/>
                <w:color w:val="000000"/>
                <w:sz w:val="20"/>
              </w:rPr>
              <w:t>по оценке соответствия.</w:t>
            </w:r>
          </w:p>
          <w:p>
            <w:pPr>
              <w:spacing w:after="20"/>
              <w:ind w:left="20"/>
              <w:jc w:val="both"/>
            </w:pPr>
            <w:r>
              <w:rPr>
                <w:rFonts w:ascii="Times New Roman"/>
                <w:b w:val="false"/>
                <w:i w:val="false"/>
                <w:color w:val="000000"/>
                <w:sz w:val="20"/>
              </w:rPr>
              <w:t>
Шаблон: \d{2}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3"/>
          <w:p>
            <w:pPr>
              <w:spacing w:after="20"/>
              <w:ind w:left="20"/>
              <w:jc w:val="both"/>
            </w:pPr>
            <w:r>
              <w:rPr>
                <w:rFonts w:ascii="Times New Roman"/>
                <w:b w:val="false"/>
                <w:i w:val="false"/>
                <w:color w:val="000000"/>
                <w:sz w:val="20"/>
              </w:rPr>
              <w:t>
2.4. Связанный орган по оценке соответствия</w:t>
            </w:r>
          </w:p>
          <w:bookmarkEnd w:id="403"/>
          <w:p>
            <w:pPr>
              <w:spacing w:after="20"/>
              <w:ind w:left="20"/>
              <w:jc w:val="both"/>
            </w:pPr>
            <w:r>
              <w:rPr>
                <w:rFonts w:ascii="Times New Roman"/>
                <w:b w:val="false"/>
                <w:i w:val="false"/>
                <w:color w:val="000000"/>
                <w:sz w:val="20"/>
              </w:rPr>
              <w:t>
(trcdo:‌Related‌Conformity‌Assessment‌Body‌Details)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испытательная лаборатория (центр), входящая в состав юридического лица наряду </w:t>
            </w:r>
          </w:p>
          <w:p>
            <w:pPr>
              <w:spacing w:after="20"/>
              <w:ind w:left="20"/>
              <w:jc w:val="both"/>
            </w:pPr>
            <w:r>
              <w:rPr>
                <w:rFonts w:ascii="Times New Roman"/>
                <w:b w:val="false"/>
                <w:i w:val="false"/>
                <w:color w:val="000000"/>
                <w:sz w:val="20"/>
              </w:rPr>
              <w:t>с органом по сертификации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4"/>
          <w:p>
            <w:pPr>
              <w:spacing w:after="20"/>
              <w:ind w:left="20"/>
              <w:jc w:val="both"/>
            </w:pPr>
            <w:r>
              <w:rPr>
                <w:rFonts w:ascii="Times New Roman"/>
                <w:b w:val="false"/>
                <w:i w:val="false"/>
                <w:color w:val="000000"/>
                <w:sz w:val="20"/>
              </w:rPr>
              <w:t>
trcdo:‌Conformity‌Assessment‌Body‌Id‌Details‌Type (M.TR.CDT.00780)</w:t>
            </w:r>
          </w:p>
          <w:bookmarkEnd w:id="4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5"/>
          <w:p>
            <w:pPr>
              <w:spacing w:after="20"/>
              <w:ind w:left="20"/>
              <w:jc w:val="both"/>
            </w:pPr>
            <w:r>
              <w:rPr>
                <w:rFonts w:ascii="Times New Roman"/>
                <w:b w:val="false"/>
                <w:i w:val="false"/>
                <w:color w:val="000000"/>
                <w:sz w:val="20"/>
              </w:rPr>
              <w:t>
2.4.1. Код вида органа по оценке соответствия</w:t>
            </w:r>
          </w:p>
          <w:bookmarkEnd w:id="405"/>
          <w:p>
            <w:pPr>
              <w:spacing w:after="20"/>
              <w:ind w:left="20"/>
              <w:jc w:val="both"/>
            </w:pPr>
            <w:r>
              <w:rPr>
                <w:rFonts w:ascii="Times New Roman"/>
                <w:b w:val="false"/>
                <w:i w:val="false"/>
                <w:color w:val="000000"/>
                <w:sz w:val="20"/>
              </w:rPr>
              <w:t>
(trsdo:‌Conformity‌Authority‌Kind‌Code)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органа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06"/>
          <w:p>
            <w:pPr>
              <w:spacing w:after="20"/>
              <w:ind w:left="20"/>
              <w:jc w:val="both"/>
            </w:pPr>
            <w:r>
              <w:rPr>
                <w:rFonts w:ascii="Times New Roman"/>
                <w:b w:val="false"/>
                <w:i w:val="false"/>
                <w:color w:val="000000"/>
                <w:sz w:val="20"/>
              </w:rPr>
              <w:t>
trsdo:‌Conformity‌Authority‌Kind‌Code‌Type (M.TR.SDT.00002)</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видов органов </w:t>
            </w:r>
          </w:p>
          <w:p>
            <w:pPr>
              <w:spacing w:after="20"/>
              <w:ind w:left="20"/>
              <w:jc w:val="both"/>
            </w:pPr>
            <w:r>
              <w:rPr>
                <w:rFonts w:ascii="Times New Roman"/>
                <w:b w:val="false"/>
                <w:i w:val="false"/>
                <w:color w:val="000000"/>
                <w:sz w:val="20"/>
              </w:rPr>
              <w:t>по оценке соответствия.</w:t>
            </w:r>
          </w:p>
          <w:p>
            <w:pPr>
              <w:spacing w:after="20"/>
              <w:ind w:left="20"/>
              <w:jc w:val="both"/>
            </w:pPr>
            <w:r>
              <w:rPr>
                <w:rFonts w:ascii="Times New Roman"/>
                <w:b w:val="false"/>
                <w:i w:val="false"/>
                <w:color w:val="000000"/>
                <w:sz w:val="20"/>
              </w:rPr>
              <w:t>
Шаблон: \d{2}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7"/>
          <w:p>
            <w:pPr>
              <w:spacing w:after="20"/>
              <w:ind w:left="20"/>
              <w:jc w:val="both"/>
            </w:pPr>
            <w:r>
              <w:rPr>
                <w:rFonts w:ascii="Times New Roman"/>
                <w:b w:val="false"/>
                <w:i w:val="false"/>
                <w:color w:val="000000"/>
                <w:sz w:val="20"/>
              </w:rPr>
              <w:t>
2.4.2. Наименование подразделения хозяйствующего субъекта</w:t>
            </w:r>
          </w:p>
          <w:bookmarkEnd w:id="407"/>
          <w:p>
            <w:pPr>
              <w:spacing w:after="20"/>
              <w:ind w:left="20"/>
              <w:jc w:val="both"/>
            </w:pPr>
            <w:r>
              <w:rPr>
                <w:rFonts w:ascii="Times New Roman"/>
                <w:b w:val="false"/>
                <w:i w:val="false"/>
                <w:color w:val="000000"/>
                <w:sz w:val="20"/>
              </w:rPr>
              <w:t>
(csdo:‌Business‌Entity‌Unit‌Name)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8"/>
          <w:p>
            <w:pPr>
              <w:spacing w:after="20"/>
              <w:ind w:left="20"/>
              <w:jc w:val="both"/>
            </w:pPr>
            <w:r>
              <w:rPr>
                <w:rFonts w:ascii="Times New Roman"/>
                <w:b w:val="false"/>
                <w:i w:val="false"/>
                <w:color w:val="000000"/>
                <w:sz w:val="20"/>
              </w:rPr>
              <w:t>
csdo:‌Name300‌Type (M.SDT.00056)</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9"/>
          <w:p>
            <w:pPr>
              <w:spacing w:after="20"/>
              <w:ind w:left="20"/>
              <w:jc w:val="both"/>
            </w:pPr>
            <w:r>
              <w:rPr>
                <w:rFonts w:ascii="Times New Roman"/>
                <w:b w:val="false"/>
                <w:i w:val="false"/>
                <w:color w:val="000000"/>
                <w:sz w:val="20"/>
              </w:rPr>
              <w:t>
2.4.3. Регистрационный номер аттестата аккредитации (уникальный номер записи об аккредитации)</w:t>
            </w:r>
          </w:p>
          <w:bookmarkEnd w:id="409"/>
          <w:p>
            <w:pPr>
              <w:spacing w:after="20"/>
              <w:ind w:left="20"/>
              <w:jc w:val="both"/>
            </w:pPr>
            <w:r>
              <w:rPr>
                <w:rFonts w:ascii="Times New Roman"/>
                <w:b w:val="false"/>
                <w:i w:val="false"/>
                <w:color w:val="000000"/>
                <w:sz w:val="20"/>
              </w:rPr>
              <w:t>
(trsdo:‌Accreditation‌Certificate‌Id)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аттестата аккредитации или уникальный номер записи </w:t>
            </w:r>
          </w:p>
          <w:p>
            <w:pPr>
              <w:spacing w:after="20"/>
              <w:ind w:left="20"/>
              <w:jc w:val="both"/>
            </w:pPr>
            <w:r>
              <w:rPr>
                <w:rFonts w:ascii="Times New Roman"/>
                <w:b w:val="false"/>
                <w:i w:val="false"/>
                <w:color w:val="000000"/>
                <w:sz w:val="20"/>
              </w:rPr>
              <w:t>об аккредитации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0"/>
          <w:p>
            <w:pPr>
              <w:spacing w:after="20"/>
              <w:ind w:left="20"/>
              <w:jc w:val="both"/>
            </w:pPr>
            <w:r>
              <w:rPr>
                <w:rFonts w:ascii="Times New Roman"/>
                <w:b w:val="false"/>
                <w:i w:val="false"/>
                <w:color w:val="000000"/>
                <w:sz w:val="20"/>
              </w:rPr>
              <w:t>
csdo:‌Id50‌Type (M.SDT.00093)</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11"/>
          <w:p>
            <w:pPr>
              <w:spacing w:after="20"/>
              <w:ind w:left="20"/>
              <w:jc w:val="both"/>
            </w:pPr>
            <w:r>
              <w:rPr>
                <w:rFonts w:ascii="Times New Roman"/>
                <w:b w:val="false"/>
                <w:i w:val="false"/>
                <w:color w:val="000000"/>
                <w:sz w:val="20"/>
              </w:rPr>
              <w:t>
2.5. Орган по оценке соответствия</w:t>
            </w:r>
          </w:p>
          <w:bookmarkEnd w:id="411"/>
          <w:p>
            <w:pPr>
              <w:spacing w:after="20"/>
              <w:ind w:left="20"/>
              <w:jc w:val="both"/>
            </w:pPr>
            <w:r>
              <w:rPr>
                <w:rFonts w:ascii="Times New Roman"/>
                <w:b w:val="false"/>
                <w:i w:val="false"/>
                <w:color w:val="000000"/>
                <w:sz w:val="20"/>
              </w:rPr>
              <w:t>
(trcdo:‌Conformity‌Assessment‌Body‌Details)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2"/>
          <w:p>
            <w:pPr>
              <w:spacing w:after="20"/>
              <w:ind w:left="20"/>
              <w:jc w:val="both"/>
            </w:pPr>
            <w:r>
              <w:rPr>
                <w:rFonts w:ascii="Times New Roman"/>
                <w:b w:val="false"/>
                <w:i w:val="false"/>
                <w:color w:val="000000"/>
                <w:sz w:val="20"/>
              </w:rPr>
              <w:t>
trcdo:‌Business‌Entity‌Unit‌Details‌Type (M.TR.CDT.00779)</w:t>
            </w:r>
          </w:p>
          <w:bookmarkEnd w:id="4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3"/>
          <w:p>
            <w:pPr>
              <w:spacing w:after="20"/>
              <w:ind w:left="20"/>
              <w:jc w:val="both"/>
            </w:pPr>
            <w:r>
              <w:rPr>
                <w:rFonts w:ascii="Times New Roman"/>
                <w:b w:val="false"/>
                <w:i w:val="false"/>
                <w:color w:val="000000"/>
                <w:sz w:val="20"/>
              </w:rPr>
              <w:t>
2.5.1. Наименование подразделения хозяйствующего субъекта</w:t>
            </w:r>
          </w:p>
          <w:bookmarkEnd w:id="413"/>
          <w:p>
            <w:pPr>
              <w:spacing w:after="20"/>
              <w:ind w:left="20"/>
              <w:jc w:val="both"/>
            </w:pPr>
            <w:r>
              <w:rPr>
                <w:rFonts w:ascii="Times New Roman"/>
                <w:b w:val="false"/>
                <w:i w:val="false"/>
                <w:color w:val="000000"/>
                <w:sz w:val="20"/>
              </w:rPr>
              <w:t>
(csdo:‌Business‌Entity‌Unit‌Name)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4"/>
          <w:p>
            <w:pPr>
              <w:spacing w:after="20"/>
              <w:ind w:left="20"/>
              <w:jc w:val="both"/>
            </w:pPr>
            <w:r>
              <w:rPr>
                <w:rFonts w:ascii="Times New Roman"/>
                <w:b w:val="false"/>
                <w:i w:val="false"/>
                <w:color w:val="000000"/>
                <w:sz w:val="20"/>
              </w:rPr>
              <w:t>
csdo:‌Name300‌Type (M.SDT.00056)</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5"/>
          <w:p>
            <w:pPr>
              <w:spacing w:after="20"/>
              <w:ind w:left="20"/>
              <w:jc w:val="both"/>
            </w:pPr>
            <w:r>
              <w:rPr>
                <w:rFonts w:ascii="Times New Roman"/>
                <w:b w:val="false"/>
                <w:i w:val="false"/>
                <w:color w:val="000000"/>
                <w:sz w:val="20"/>
              </w:rPr>
              <w:t>
2.5.2. Адрес</w:t>
            </w:r>
          </w:p>
          <w:bookmarkEnd w:id="415"/>
          <w:p>
            <w:pPr>
              <w:spacing w:after="20"/>
              <w:ind w:left="20"/>
              <w:jc w:val="both"/>
            </w:pPr>
            <w:r>
              <w:rPr>
                <w:rFonts w:ascii="Times New Roman"/>
                <w:b w:val="false"/>
                <w:i w:val="false"/>
                <w:color w:val="000000"/>
                <w:sz w:val="20"/>
              </w:rPr>
              <w:t>
(ccdo:‌Address‌V4‌Details)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подразделения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6"/>
          <w:p>
            <w:pPr>
              <w:spacing w:after="20"/>
              <w:ind w:left="20"/>
              <w:jc w:val="both"/>
            </w:pPr>
            <w:r>
              <w:rPr>
                <w:rFonts w:ascii="Times New Roman"/>
                <w:b w:val="false"/>
                <w:i w:val="false"/>
                <w:color w:val="000000"/>
                <w:sz w:val="20"/>
              </w:rPr>
              <w:t>
ccdo:‌Address‌Details‌V4‌Type (M.CDT.00079)</w:t>
            </w:r>
          </w:p>
          <w:bookmarkEnd w:id="4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7"/>
          <w:p>
            <w:pPr>
              <w:spacing w:after="20"/>
              <w:ind w:left="20"/>
              <w:jc w:val="both"/>
            </w:pPr>
            <w:r>
              <w:rPr>
                <w:rFonts w:ascii="Times New Roman"/>
                <w:b w:val="false"/>
                <w:i w:val="false"/>
                <w:color w:val="000000"/>
                <w:sz w:val="20"/>
              </w:rPr>
              <w:t>
*.1. Код вида адреса</w:t>
            </w:r>
          </w:p>
          <w:bookmarkEnd w:id="417"/>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18"/>
          <w:p>
            <w:pPr>
              <w:spacing w:after="20"/>
              <w:ind w:left="20"/>
              <w:jc w:val="both"/>
            </w:pPr>
            <w:r>
              <w:rPr>
                <w:rFonts w:ascii="Times New Roman"/>
                <w:b w:val="false"/>
                <w:i w:val="false"/>
                <w:color w:val="000000"/>
                <w:sz w:val="20"/>
              </w:rPr>
              <w:t>
csdo:‌Address‌Kind‌Code‌Type (M.SDT.00162)</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19"/>
          <w:p>
            <w:pPr>
              <w:spacing w:after="20"/>
              <w:ind w:left="20"/>
              <w:jc w:val="both"/>
            </w:pPr>
            <w:r>
              <w:rPr>
                <w:rFonts w:ascii="Times New Roman"/>
                <w:b w:val="false"/>
                <w:i w:val="false"/>
                <w:color w:val="000000"/>
                <w:sz w:val="20"/>
              </w:rPr>
              <w:t>
*.2. Код страны</w:t>
            </w:r>
          </w:p>
          <w:bookmarkEnd w:id="41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0"/>
          <w:p>
            <w:pPr>
              <w:spacing w:after="20"/>
              <w:ind w:left="20"/>
              <w:jc w:val="both"/>
            </w:pPr>
            <w:r>
              <w:rPr>
                <w:rFonts w:ascii="Times New Roman"/>
                <w:b w:val="false"/>
                <w:i w:val="false"/>
                <w:color w:val="000000"/>
                <w:sz w:val="20"/>
              </w:rPr>
              <w:t>
csdo:‌Unified‌Country‌Code‌Type (M.SDT.00112)</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1"/>
          <w:p>
            <w:pPr>
              <w:spacing w:after="20"/>
              <w:ind w:left="20"/>
              <w:jc w:val="both"/>
            </w:pPr>
            <w:r>
              <w:rPr>
                <w:rFonts w:ascii="Times New Roman"/>
                <w:b w:val="false"/>
                <w:i w:val="false"/>
                <w:color w:val="000000"/>
                <w:sz w:val="20"/>
              </w:rPr>
              <w:t>
а) идентификатор справочника (классификатора)</w:t>
            </w:r>
          </w:p>
          <w:bookmarkEnd w:id="42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2"/>
          <w:p>
            <w:pPr>
              <w:spacing w:after="20"/>
              <w:ind w:left="20"/>
              <w:jc w:val="both"/>
            </w:pPr>
            <w:r>
              <w:rPr>
                <w:rFonts w:ascii="Times New Roman"/>
                <w:b w:val="false"/>
                <w:i w:val="false"/>
                <w:color w:val="000000"/>
                <w:sz w:val="20"/>
              </w:rPr>
              <w:t>
csdo:‌Reference‌Data‌Id‌Type (M.SDT.00091)</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3"/>
          <w:p>
            <w:pPr>
              <w:spacing w:after="20"/>
              <w:ind w:left="20"/>
              <w:jc w:val="both"/>
            </w:pPr>
            <w:r>
              <w:rPr>
                <w:rFonts w:ascii="Times New Roman"/>
                <w:b w:val="false"/>
                <w:i w:val="false"/>
                <w:color w:val="000000"/>
                <w:sz w:val="20"/>
              </w:rPr>
              <w:t>
*.3. Код территории</w:t>
            </w:r>
          </w:p>
          <w:bookmarkEnd w:id="423"/>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4"/>
          <w:p>
            <w:pPr>
              <w:spacing w:after="20"/>
              <w:ind w:left="20"/>
              <w:jc w:val="both"/>
            </w:pPr>
            <w:r>
              <w:rPr>
                <w:rFonts w:ascii="Times New Roman"/>
                <w:b w:val="false"/>
                <w:i w:val="false"/>
                <w:color w:val="000000"/>
                <w:sz w:val="20"/>
              </w:rPr>
              <w:t>
csdo:‌Territory‌Code‌Type (M.SDT.00031)</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5"/>
          <w:p>
            <w:pPr>
              <w:spacing w:after="20"/>
              <w:ind w:left="20"/>
              <w:jc w:val="both"/>
            </w:pPr>
            <w:r>
              <w:rPr>
                <w:rFonts w:ascii="Times New Roman"/>
                <w:b w:val="false"/>
                <w:i w:val="false"/>
                <w:color w:val="000000"/>
                <w:sz w:val="20"/>
              </w:rPr>
              <w:t>
*.4. Регион</w:t>
            </w:r>
          </w:p>
          <w:bookmarkEnd w:id="425"/>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6"/>
          <w:p>
            <w:pPr>
              <w:spacing w:after="20"/>
              <w:ind w:left="20"/>
              <w:jc w:val="both"/>
            </w:pPr>
            <w:r>
              <w:rPr>
                <w:rFonts w:ascii="Times New Roman"/>
                <w:b w:val="false"/>
                <w:i w:val="false"/>
                <w:color w:val="000000"/>
                <w:sz w:val="20"/>
              </w:rPr>
              <w:t>
csdo:‌Name120‌Type (M.SDT.00055)</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7"/>
          <w:p>
            <w:pPr>
              <w:spacing w:after="20"/>
              <w:ind w:left="20"/>
              <w:jc w:val="both"/>
            </w:pPr>
            <w:r>
              <w:rPr>
                <w:rFonts w:ascii="Times New Roman"/>
                <w:b w:val="false"/>
                <w:i w:val="false"/>
                <w:color w:val="000000"/>
                <w:sz w:val="20"/>
              </w:rPr>
              <w:t>
*.5. Район</w:t>
            </w:r>
          </w:p>
          <w:bookmarkEnd w:id="427"/>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28"/>
          <w:p>
            <w:pPr>
              <w:spacing w:after="20"/>
              <w:ind w:left="20"/>
              <w:jc w:val="both"/>
            </w:pPr>
            <w:r>
              <w:rPr>
                <w:rFonts w:ascii="Times New Roman"/>
                <w:b w:val="false"/>
                <w:i w:val="false"/>
                <w:color w:val="000000"/>
                <w:sz w:val="20"/>
              </w:rPr>
              <w:t>
csdo:‌Name120‌Type (M.SDT.00055)</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29"/>
          <w:p>
            <w:pPr>
              <w:spacing w:after="20"/>
              <w:ind w:left="20"/>
              <w:jc w:val="both"/>
            </w:pPr>
            <w:r>
              <w:rPr>
                <w:rFonts w:ascii="Times New Roman"/>
                <w:b w:val="false"/>
                <w:i w:val="false"/>
                <w:color w:val="000000"/>
                <w:sz w:val="20"/>
              </w:rPr>
              <w:t>
*.6. Город</w:t>
            </w:r>
          </w:p>
          <w:bookmarkEnd w:id="429"/>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30"/>
          <w:p>
            <w:pPr>
              <w:spacing w:after="20"/>
              <w:ind w:left="20"/>
              <w:jc w:val="both"/>
            </w:pPr>
            <w:r>
              <w:rPr>
                <w:rFonts w:ascii="Times New Roman"/>
                <w:b w:val="false"/>
                <w:i w:val="false"/>
                <w:color w:val="000000"/>
                <w:sz w:val="20"/>
              </w:rPr>
              <w:t>
csdo:‌Name120‌Type (M.SDT.00055)</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1"/>
          <w:p>
            <w:pPr>
              <w:spacing w:after="20"/>
              <w:ind w:left="20"/>
              <w:jc w:val="both"/>
            </w:pPr>
            <w:r>
              <w:rPr>
                <w:rFonts w:ascii="Times New Roman"/>
                <w:b w:val="false"/>
                <w:i w:val="false"/>
                <w:color w:val="000000"/>
                <w:sz w:val="20"/>
              </w:rPr>
              <w:t>
*.7. Населенный пункт</w:t>
            </w:r>
          </w:p>
          <w:bookmarkEnd w:id="43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32"/>
          <w:p>
            <w:pPr>
              <w:spacing w:after="20"/>
              <w:ind w:left="20"/>
              <w:jc w:val="both"/>
            </w:pPr>
            <w:r>
              <w:rPr>
                <w:rFonts w:ascii="Times New Roman"/>
                <w:b w:val="false"/>
                <w:i w:val="false"/>
                <w:color w:val="000000"/>
                <w:sz w:val="20"/>
              </w:rPr>
              <w:t>
csdo:‌Name120‌Type (M.SDT.00055)</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33"/>
          <w:p>
            <w:pPr>
              <w:spacing w:after="20"/>
              <w:ind w:left="20"/>
              <w:jc w:val="both"/>
            </w:pPr>
            <w:r>
              <w:rPr>
                <w:rFonts w:ascii="Times New Roman"/>
                <w:b w:val="false"/>
                <w:i w:val="false"/>
                <w:color w:val="000000"/>
                <w:sz w:val="20"/>
              </w:rPr>
              <w:t>
*.8. Улица</w:t>
            </w:r>
          </w:p>
          <w:bookmarkEnd w:id="43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4"/>
          <w:p>
            <w:pPr>
              <w:spacing w:after="20"/>
              <w:ind w:left="20"/>
              <w:jc w:val="both"/>
            </w:pPr>
            <w:r>
              <w:rPr>
                <w:rFonts w:ascii="Times New Roman"/>
                <w:b w:val="false"/>
                <w:i w:val="false"/>
                <w:color w:val="000000"/>
                <w:sz w:val="20"/>
              </w:rPr>
              <w:t>
csdo:‌Name120‌Type (M.SDT.00055)</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5"/>
          <w:p>
            <w:pPr>
              <w:spacing w:after="20"/>
              <w:ind w:left="20"/>
              <w:jc w:val="both"/>
            </w:pPr>
            <w:r>
              <w:rPr>
                <w:rFonts w:ascii="Times New Roman"/>
                <w:b w:val="false"/>
                <w:i w:val="false"/>
                <w:color w:val="000000"/>
                <w:sz w:val="20"/>
              </w:rPr>
              <w:t>
*.9. Номер дома</w:t>
            </w:r>
          </w:p>
          <w:bookmarkEnd w:id="43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36"/>
          <w:p>
            <w:pPr>
              <w:spacing w:after="20"/>
              <w:ind w:left="20"/>
              <w:jc w:val="both"/>
            </w:pPr>
            <w:r>
              <w:rPr>
                <w:rFonts w:ascii="Times New Roman"/>
                <w:b w:val="false"/>
                <w:i w:val="false"/>
                <w:color w:val="000000"/>
                <w:sz w:val="20"/>
              </w:rPr>
              <w:t>
csdo:‌Id50‌Type (M.SDT.00093)</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37"/>
          <w:p>
            <w:pPr>
              <w:spacing w:after="20"/>
              <w:ind w:left="20"/>
              <w:jc w:val="both"/>
            </w:pPr>
            <w:r>
              <w:rPr>
                <w:rFonts w:ascii="Times New Roman"/>
                <w:b w:val="false"/>
                <w:i w:val="false"/>
                <w:color w:val="000000"/>
                <w:sz w:val="20"/>
              </w:rPr>
              <w:t>
*.10. Номер помещения</w:t>
            </w:r>
          </w:p>
          <w:bookmarkEnd w:id="437"/>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8"/>
          <w:p>
            <w:pPr>
              <w:spacing w:after="20"/>
              <w:ind w:left="20"/>
              <w:jc w:val="both"/>
            </w:pPr>
            <w:r>
              <w:rPr>
                <w:rFonts w:ascii="Times New Roman"/>
                <w:b w:val="false"/>
                <w:i w:val="false"/>
                <w:color w:val="000000"/>
                <w:sz w:val="20"/>
              </w:rPr>
              <w:t>
csdo:‌Id20‌Type (M.SDT.00092)</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9"/>
          <w:p>
            <w:pPr>
              <w:spacing w:after="20"/>
              <w:ind w:left="20"/>
              <w:jc w:val="both"/>
            </w:pPr>
            <w:r>
              <w:rPr>
                <w:rFonts w:ascii="Times New Roman"/>
                <w:b w:val="false"/>
                <w:i w:val="false"/>
                <w:color w:val="000000"/>
                <w:sz w:val="20"/>
              </w:rPr>
              <w:t>
*.11. Почтовый индекс</w:t>
            </w:r>
          </w:p>
          <w:bookmarkEnd w:id="439"/>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0"/>
          <w:p>
            <w:pPr>
              <w:spacing w:after="20"/>
              <w:ind w:left="20"/>
              <w:jc w:val="both"/>
            </w:pPr>
            <w:r>
              <w:rPr>
                <w:rFonts w:ascii="Times New Roman"/>
                <w:b w:val="false"/>
                <w:i w:val="false"/>
                <w:color w:val="000000"/>
                <w:sz w:val="20"/>
              </w:rPr>
              <w:t>
csdo:‌Post‌Code‌Type (M.SDT.00006)</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41"/>
          <w:p>
            <w:pPr>
              <w:spacing w:after="20"/>
              <w:ind w:left="20"/>
              <w:jc w:val="both"/>
            </w:pPr>
            <w:r>
              <w:rPr>
                <w:rFonts w:ascii="Times New Roman"/>
                <w:b w:val="false"/>
                <w:i w:val="false"/>
                <w:color w:val="000000"/>
                <w:sz w:val="20"/>
              </w:rPr>
              <w:t>
*.12. Номер абонентского ящика</w:t>
            </w:r>
          </w:p>
          <w:bookmarkEnd w:id="44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42"/>
          <w:p>
            <w:pPr>
              <w:spacing w:after="20"/>
              <w:ind w:left="20"/>
              <w:jc w:val="both"/>
            </w:pPr>
            <w:r>
              <w:rPr>
                <w:rFonts w:ascii="Times New Roman"/>
                <w:b w:val="false"/>
                <w:i w:val="false"/>
                <w:color w:val="000000"/>
                <w:sz w:val="20"/>
              </w:rPr>
              <w:t>
csdo:‌Id20‌Type (M.SDT.00092)</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3"/>
          <w:p>
            <w:pPr>
              <w:spacing w:after="20"/>
              <w:ind w:left="20"/>
              <w:jc w:val="both"/>
            </w:pPr>
            <w:r>
              <w:rPr>
                <w:rFonts w:ascii="Times New Roman"/>
                <w:b w:val="false"/>
                <w:i w:val="false"/>
                <w:color w:val="000000"/>
                <w:sz w:val="20"/>
              </w:rPr>
              <w:t>
*.13. Адрес в текстовой форме</w:t>
            </w:r>
          </w:p>
          <w:bookmarkEnd w:id="443"/>
          <w:p>
            <w:pPr>
              <w:spacing w:after="20"/>
              <w:ind w:left="20"/>
              <w:jc w:val="both"/>
            </w:pPr>
            <w:r>
              <w:rPr>
                <w:rFonts w:ascii="Times New Roman"/>
                <w:b w:val="false"/>
                <w:i w:val="false"/>
                <w:color w:val="000000"/>
                <w:sz w:val="20"/>
              </w:rPr>
              <w:t>
(csdo:‌Address‌Text)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4"/>
          <w:p>
            <w:pPr>
              <w:spacing w:after="20"/>
              <w:ind w:left="20"/>
              <w:jc w:val="both"/>
            </w:pPr>
            <w:r>
              <w:rPr>
                <w:rFonts w:ascii="Times New Roman"/>
                <w:b w:val="false"/>
                <w:i w:val="false"/>
                <w:color w:val="000000"/>
                <w:sz w:val="20"/>
              </w:rPr>
              <w:t>
csdo:‌Text1000‌Type (M.SDT.00071)</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5"/>
          <w:p>
            <w:pPr>
              <w:spacing w:after="20"/>
              <w:ind w:left="20"/>
              <w:jc w:val="both"/>
            </w:pPr>
            <w:r>
              <w:rPr>
                <w:rFonts w:ascii="Times New Roman"/>
                <w:b w:val="false"/>
                <w:i w:val="false"/>
                <w:color w:val="000000"/>
                <w:sz w:val="20"/>
              </w:rPr>
              <w:t>
2.5.3. Контактный реквизит</w:t>
            </w:r>
          </w:p>
          <w:bookmarkEnd w:id="445"/>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подразделения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6"/>
          <w:p>
            <w:pPr>
              <w:spacing w:after="20"/>
              <w:ind w:left="20"/>
              <w:jc w:val="both"/>
            </w:pPr>
            <w:r>
              <w:rPr>
                <w:rFonts w:ascii="Times New Roman"/>
                <w:b w:val="false"/>
                <w:i w:val="false"/>
                <w:color w:val="000000"/>
                <w:sz w:val="20"/>
              </w:rPr>
              <w:t>
ccdo:‌Communication‌Details‌Type (M.CDT.00003)</w:t>
            </w:r>
          </w:p>
          <w:bookmarkEnd w:id="4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7"/>
          <w:p>
            <w:pPr>
              <w:spacing w:after="20"/>
              <w:ind w:left="20"/>
              <w:jc w:val="both"/>
            </w:pPr>
            <w:r>
              <w:rPr>
                <w:rFonts w:ascii="Times New Roman"/>
                <w:b w:val="false"/>
                <w:i w:val="false"/>
                <w:color w:val="000000"/>
                <w:sz w:val="20"/>
              </w:rPr>
              <w:t>
*.1. Код вида связи</w:t>
            </w:r>
          </w:p>
          <w:bookmarkEnd w:id="447"/>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8"/>
          <w:p>
            <w:pPr>
              <w:spacing w:after="20"/>
              <w:ind w:left="20"/>
              <w:jc w:val="both"/>
            </w:pPr>
            <w:r>
              <w:rPr>
                <w:rFonts w:ascii="Times New Roman"/>
                <w:b w:val="false"/>
                <w:i w:val="false"/>
                <w:color w:val="000000"/>
                <w:sz w:val="20"/>
              </w:rPr>
              <w:t>
csdo:‌Communication‌Channel‌Code‌V2‌Type (M.SDT.00163)</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49"/>
          <w:p>
            <w:pPr>
              <w:spacing w:after="20"/>
              <w:ind w:left="20"/>
              <w:jc w:val="both"/>
            </w:pPr>
            <w:r>
              <w:rPr>
                <w:rFonts w:ascii="Times New Roman"/>
                <w:b w:val="false"/>
                <w:i w:val="false"/>
                <w:color w:val="000000"/>
                <w:sz w:val="20"/>
              </w:rPr>
              <w:t>
*.2. Наименование вида связи</w:t>
            </w:r>
          </w:p>
          <w:bookmarkEnd w:id="449"/>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0"/>
          <w:p>
            <w:pPr>
              <w:spacing w:after="20"/>
              <w:ind w:left="20"/>
              <w:jc w:val="both"/>
            </w:pPr>
            <w:r>
              <w:rPr>
                <w:rFonts w:ascii="Times New Roman"/>
                <w:b w:val="false"/>
                <w:i w:val="false"/>
                <w:color w:val="000000"/>
                <w:sz w:val="20"/>
              </w:rPr>
              <w:t>
csdo:‌Name120‌Type (M.SDT.00055)</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1"/>
          <w:p>
            <w:pPr>
              <w:spacing w:after="20"/>
              <w:ind w:left="20"/>
              <w:jc w:val="both"/>
            </w:pPr>
            <w:r>
              <w:rPr>
                <w:rFonts w:ascii="Times New Roman"/>
                <w:b w:val="false"/>
                <w:i w:val="false"/>
                <w:color w:val="000000"/>
                <w:sz w:val="20"/>
              </w:rPr>
              <w:t>
*.3. Идентификатор канала связи</w:t>
            </w:r>
          </w:p>
          <w:bookmarkEnd w:id="451"/>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2"/>
          <w:p>
            <w:pPr>
              <w:spacing w:after="20"/>
              <w:ind w:left="20"/>
              <w:jc w:val="both"/>
            </w:pPr>
            <w:r>
              <w:rPr>
                <w:rFonts w:ascii="Times New Roman"/>
                <w:b w:val="false"/>
                <w:i w:val="false"/>
                <w:color w:val="000000"/>
                <w:sz w:val="20"/>
              </w:rPr>
              <w:t>
csdo:‌Communication‌Channel‌Id‌Type (M.SDT.00015)</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53"/>
          <w:p>
            <w:pPr>
              <w:spacing w:after="20"/>
              <w:ind w:left="20"/>
              <w:jc w:val="both"/>
            </w:pPr>
            <w:r>
              <w:rPr>
                <w:rFonts w:ascii="Times New Roman"/>
                <w:b w:val="false"/>
                <w:i w:val="false"/>
                <w:color w:val="000000"/>
                <w:sz w:val="20"/>
              </w:rPr>
              <w:t>
2.5.4. Должностное лицо</w:t>
            </w:r>
          </w:p>
          <w:bookmarkEnd w:id="453"/>
          <w:p>
            <w:pPr>
              <w:spacing w:after="20"/>
              <w:ind w:left="20"/>
              <w:jc w:val="both"/>
            </w:pPr>
            <w:r>
              <w:rPr>
                <w:rFonts w:ascii="Times New Roman"/>
                <w:b w:val="false"/>
                <w:i w:val="false"/>
                <w:color w:val="000000"/>
                <w:sz w:val="20"/>
              </w:rPr>
              <w:t>
(ccdo:‌Officer‌Details)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4"/>
          <w:p>
            <w:pPr>
              <w:spacing w:after="20"/>
              <w:ind w:left="20"/>
              <w:jc w:val="both"/>
            </w:pPr>
            <w:r>
              <w:rPr>
                <w:rFonts w:ascii="Times New Roman"/>
                <w:b w:val="false"/>
                <w:i w:val="false"/>
                <w:color w:val="000000"/>
                <w:sz w:val="20"/>
              </w:rPr>
              <w:t>
ccdo:‌Officer‌Details‌Type (M.CDT.00031)</w:t>
            </w:r>
          </w:p>
          <w:bookmarkEnd w:id="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5"/>
          <w:p>
            <w:pPr>
              <w:spacing w:after="20"/>
              <w:ind w:left="20"/>
              <w:jc w:val="both"/>
            </w:pPr>
            <w:r>
              <w:rPr>
                <w:rFonts w:ascii="Times New Roman"/>
                <w:b w:val="false"/>
                <w:i w:val="false"/>
                <w:color w:val="000000"/>
                <w:sz w:val="20"/>
              </w:rPr>
              <w:t>
*.1. ФИО</w:t>
            </w:r>
          </w:p>
          <w:bookmarkEnd w:id="455"/>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6"/>
          <w:p>
            <w:pPr>
              <w:spacing w:after="20"/>
              <w:ind w:left="20"/>
              <w:jc w:val="both"/>
            </w:pPr>
            <w:r>
              <w:rPr>
                <w:rFonts w:ascii="Times New Roman"/>
                <w:b w:val="false"/>
                <w:i w:val="false"/>
                <w:color w:val="000000"/>
                <w:sz w:val="20"/>
              </w:rPr>
              <w:t>
ccdo:‌Full‌Name‌Details‌Type (M.CDT.00016)</w:t>
            </w:r>
          </w:p>
          <w:bookmarkEnd w:id="4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57"/>
          <w:p>
            <w:pPr>
              <w:spacing w:after="20"/>
              <w:ind w:left="20"/>
              <w:jc w:val="both"/>
            </w:pPr>
            <w:r>
              <w:rPr>
                <w:rFonts w:ascii="Times New Roman"/>
                <w:b w:val="false"/>
                <w:i w:val="false"/>
                <w:color w:val="000000"/>
                <w:sz w:val="20"/>
              </w:rPr>
              <w:t>
*.1.1. Имя</w:t>
            </w:r>
          </w:p>
          <w:bookmarkEnd w:id="457"/>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58"/>
          <w:p>
            <w:pPr>
              <w:spacing w:after="20"/>
              <w:ind w:left="20"/>
              <w:jc w:val="both"/>
            </w:pPr>
            <w:r>
              <w:rPr>
                <w:rFonts w:ascii="Times New Roman"/>
                <w:b w:val="false"/>
                <w:i w:val="false"/>
                <w:color w:val="000000"/>
                <w:sz w:val="20"/>
              </w:rPr>
              <w:t>
csdo:‌Name120‌Type (M.SDT.00055)</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9"/>
          <w:p>
            <w:pPr>
              <w:spacing w:after="20"/>
              <w:ind w:left="20"/>
              <w:jc w:val="both"/>
            </w:pPr>
            <w:r>
              <w:rPr>
                <w:rFonts w:ascii="Times New Roman"/>
                <w:b w:val="false"/>
                <w:i w:val="false"/>
                <w:color w:val="000000"/>
                <w:sz w:val="20"/>
              </w:rPr>
              <w:t>
*.1.2. Отчество</w:t>
            </w:r>
          </w:p>
          <w:bookmarkEnd w:id="459"/>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0"/>
          <w:p>
            <w:pPr>
              <w:spacing w:after="20"/>
              <w:ind w:left="20"/>
              <w:jc w:val="both"/>
            </w:pPr>
            <w:r>
              <w:rPr>
                <w:rFonts w:ascii="Times New Roman"/>
                <w:b w:val="false"/>
                <w:i w:val="false"/>
                <w:color w:val="000000"/>
                <w:sz w:val="20"/>
              </w:rPr>
              <w:t>
csdo:‌Name120‌Type (M.SDT.00055)</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61"/>
          <w:p>
            <w:pPr>
              <w:spacing w:after="20"/>
              <w:ind w:left="20"/>
              <w:jc w:val="both"/>
            </w:pPr>
            <w:r>
              <w:rPr>
                <w:rFonts w:ascii="Times New Roman"/>
                <w:b w:val="false"/>
                <w:i w:val="false"/>
                <w:color w:val="000000"/>
                <w:sz w:val="20"/>
              </w:rPr>
              <w:t>
*.1.3. Фамилия</w:t>
            </w:r>
          </w:p>
          <w:bookmarkEnd w:id="461"/>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2"/>
          <w:p>
            <w:pPr>
              <w:spacing w:after="20"/>
              <w:ind w:left="20"/>
              <w:jc w:val="both"/>
            </w:pPr>
            <w:r>
              <w:rPr>
                <w:rFonts w:ascii="Times New Roman"/>
                <w:b w:val="false"/>
                <w:i w:val="false"/>
                <w:color w:val="000000"/>
                <w:sz w:val="20"/>
              </w:rPr>
              <w:t>
csdo:‌Name120‌Type (M.SDT.00055)</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63"/>
          <w:p>
            <w:pPr>
              <w:spacing w:after="20"/>
              <w:ind w:left="20"/>
              <w:jc w:val="both"/>
            </w:pPr>
            <w:r>
              <w:rPr>
                <w:rFonts w:ascii="Times New Roman"/>
                <w:b w:val="false"/>
                <w:i w:val="false"/>
                <w:color w:val="000000"/>
                <w:sz w:val="20"/>
              </w:rPr>
              <w:t>
*.2. Наименование должности</w:t>
            </w:r>
          </w:p>
          <w:bookmarkEnd w:id="463"/>
          <w:p>
            <w:pPr>
              <w:spacing w:after="20"/>
              <w:ind w:left="20"/>
              <w:jc w:val="both"/>
            </w:pPr>
            <w:r>
              <w:rPr>
                <w:rFonts w:ascii="Times New Roman"/>
                <w:b w:val="false"/>
                <w:i w:val="false"/>
                <w:color w:val="000000"/>
                <w:sz w:val="20"/>
              </w:rPr>
              <w:t>
(csdo:‌Position‌Name)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64"/>
          <w:p>
            <w:pPr>
              <w:spacing w:after="20"/>
              <w:ind w:left="20"/>
              <w:jc w:val="both"/>
            </w:pPr>
            <w:r>
              <w:rPr>
                <w:rFonts w:ascii="Times New Roman"/>
                <w:b w:val="false"/>
                <w:i w:val="false"/>
                <w:color w:val="000000"/>
                <w:sz w:val="20"/>
              </w:rPr>
              <w:t>
csdo:‌Name120‌Type (M.SDT.00055)</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5"/>
          <w:p>
            <w:pPr>
              <w:spacing w:after="20"/>
              <w:ind w:left="20"/>
              <w:jc w:val="both"/>
            </w:pPr>
            <w:r>
              <w:rPr>
                <w:rFonts w:ascii="Times New Roman"/>
                <w:b w:val="false"/>
                <w:i w:val="false"/>
                <w:color w:val="000000"/>
                <w:sz w:val="20"/>
              </w:rPr>
              <w:t>
*.3. Контактный реквизит</w:t>
            </w:r>
          </w:p>
          <w:bookmarkEnd w:id="465"/>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6"/>
          <w:p>
            <w:pPr>
              <w:spacing w:after="20"/>
              <w:ind w:left="20"/>
              <w:jc w:val="both"/>
            </w:pPr>
            <w:r>
              <w:rPr>
                <w:rFonts w:ascii="Times New Roman"/>
                <w:b w:val="false"/>
                <w:i w:val="false"/>
                <w:color w:val="000000"/>
                <w:sz w:val="20"/>
              </w:rPr>
              <w:t>
ccdo:‌Communication‌Details‌Type (M.CDT.00003)</w:t>
            </w:r>
          </w:p>
          <w:bookmarkEnd w:id="4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7"/>
          <w:p>
            <w:pPr>
              <w:spacing w:after="20"/>
              <w:ind w:left="20"/>
              <w:jc w:val="both"/>
            </w:pPr>
            <w:r>
              <w:rPr>
                <w:rFonts w:ascii="Times New Roman"/>
                <w:b w:val="false"/>
                <w:i w:val="false"/>
                <w:color w:val="000000"/>
                <w:sz w:val="20"/>
              </w:rPr>
              <w:t>
*.3.1. Код вида связи</w:t>
            </w:r>
          </w:p>
          <w:bookmarkEnd w:id="467"/>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8"/>
          <w:p>
            <w:pPr>
              <w:spacing w:after="20"/>
              <w:ind w:left="20"/>
              <w:jc w:val="both"/>
            </w:pPr>
            <w:r>
              <w:rPr>
                <w:rFonts w:ascii="Times New Roman"/>
                <w:b w:val="false"/>
                <w:i w:val="false"/>
                <w:color w:val="000000"/>
                <w:sz w:val="20"/>
              </w:rPr>
              <w:t>
csdo:‌Communication‌Channel‌Code‌V2‌Type (M.SDT.00163)</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9"/>
          <w:p>
            <w:pPr>
              <w:spacing w:after="20"/>
              <w:ind w:left="20"/>
              <w:jc w:val="both"/>
            </w:pPr>
            <w:r>
              <w:rPr>
                <w:rFonts w:ascii="Times New Roman"/>
                <w:b w:val="false"/>
                <w:i w:val="false"/>
                <w:color w:val="000000"/>
                <w:sz w:val="20"/>
              </w:rPr>
              <w:t>
*.3.2. Наименование вида связи</w:t>
            </w:r>
          </w:p>
          <w:bookmarkEnd w:id="469"/>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0"/>
          <w:p>
            <w:pPr>
              <w:spacing w:after="20"/>
              <w:ind w:left="20"/>
              <w:jc w:val="both"/>
            </w:pPr>
            <w:r>
              <w:rPr>
                <w:rFonts w:ascii="Times New Roman"/>
                <w:b w:val="false"/>
                <w:i w:val="false"/>
                <w:color w:val="000000"/>
                <w:sz w:val="20"/>
              </w:rPr>
              <w:t>
csdo:‌Name120‌Type (M.SDT.00055)</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1"/>
          <w:p>
            <w:pPr>
              <w:spacing w:after="20"/>
              <w:ind w:left="20"/>
              <w:jc w:val="both"/>
            </w:pPr>
            <w:r>
              <w:rPr>
                <w:rFonts w:ascii="Times New Roman"/>
                <w:b w:val="false"/>
                <w:i w:val="false"/>
                <w:color w:val="000000"/>
                <w:sz w:val="20"/>
              </w:rPr>
              <w:t>
*.3.3. Идентификатор канала связи</w:t>
            </w:r>
          </w:p>
          <w:bookmarkEnd w:id="471"/>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72"/>
          <w:p>
            <w:pPr>
              <w:spacing w:after="20"/>
              <w:ind w:left="20"/>
              <w:jc w:val="both"/>
            </w:pPr>
            <w:r>
              <w:rPr>
                <w:rFonts w:ascii="Times New Roman"/>
                <w:b w:val="false"/>
                <w:i w:val="false"/>
                <w:color w:val="000000"/>
                <w:sz w:val="20"/>
              </w:rPr>
              <w:t>
csdo:‌Communication‌Channel‌Id‌Type (M.SDT.00015)</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73"/>
          <w:p>
            <w:pPr>
              <w:spacing w:after="20"/>
              <w:ind w:left="20"/>
              <w:jc w:val="both"/>
            </w:pPr>
            <w:r>
              <w:rPr>
                <w:rFonts w:ascii="Times New Roman"/>
                <w:b w:val="false"/>
                <w:i w:val="false"/>
                <w:color w:val="000000"/>
                <w:sz w:val="20"/>
              </w:rPr>
              <w:t>
2.6. Хозяйствующий субъект</w:t>
            </w:r>
          </w:p>
          <w:bookmarkEnd w:id="473"/>
          <w:p>
            <w:pPr>
              <w:spacing w:after="20"/>
              <w:ind w:left="20"/>
              <w:jc w:val="both"/>
            </w:pPr>
            <w:r>
              <w:rPr>
                <w:rFonts w:ascii="Times New Roman"/>
                <w:b w:val="false"/>
                <w:i w:val="false"/>
                <w:color w:val="000000"/>
                <w:sz w:val="20"/>
              </w:rPr>
              <w:t>
(trcdo:‌Business‌Entity‌Details)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организации, </w:t>
            </w:r>
          </w:p>
          <w:p>
            <w:pPr>
              <w:spacing w:after="20"/>
              <w:ind w:left="20"/>
              <w:jc w:val="both"/>
            </w:pPr>
            <w:r>
              <w:rPr>
                <w:rFonts w:ascii="Times New Roman"/>
                <w:b w:val="false"/>
                <w:i w:val="false"/>
                <w:color w:val="000000"/>
                <w:sz w:val="20"/>
              </w:rPr>
              <w:t>в состав которой входит орган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4"/>
          <w:p>
            <w:pPr>
              <w:spacing w:after="20"/>
              <w:ind w:left="20"/>
              <w:jc w:val="both"/>
            </w:pPr>
            <w:r>
              <w:rPr>
                <w:rFonts w:ascii="Times New Roman"/>
                <w:b w:val="false"/>
                <w:i w:val="false"/>
                <w:color w:val="000000"/>
                <w:sz w:val="20"/>
              </w:rPr>
              <w:t>
trcdo:‌Business‌Entity‌Details‌Type (M.TR.CDT.00522)</w:t>
            </w:r>
          </w:p>
          <w:bookmarkEnd w:id="4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75"/>
          <w:p>
            <w:pPr>
              <w:spacing w:after="20"/>
              <w:ind w:left="20"/>
              <w:jc w:val="both"/>
            </w:pPr>
            <w:r>
              <w:rPr>
                <w:rFonts w:ascii="Times New Roman"/>
                <w:b w:val="false"/>
                <w:i w:val="false"/>
                <w:color w:val="000000"/>
                <w:sz w:val="20"/>
              </w:rPr>
              <w:t>
2.6.1. Код страны</w:t>
            </w:r>
          </w:p>
          <w:bookmarkEnd w:id="47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76"/>
          <w:p>
            <w:pPr>
              <w:spacing w:after="20"/>
              <w:ind w:left="20"/>
              <w:jc w:val="both"/>
            </w:pPr>
            <w:r>
              <w:rPr>
                <w:rFonts w:ascii="Times New Roman"/>
                <w:b w:val="false"/>
                <w:i w:val="false"/>
                <w:color w:val="000000"/>
                <w:sz w:val="20"/>
              </w:rPr>
              <w:t>
csdo:‌Unified‌Country‌Code‌Type (M.SDT.00112)</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77"/>
          <w:p>
            <w:pPr>
              <w:spacing w:after="20"/>
              <w:ind w:left="20"/>
              <w:jc w:val="both"/>
            </w:pPr>
            <w:r>
              <w:rPr>
                <w:rFonts w:ascii="Times New Roman"/>
                <w:b w:val="false"/>
                <w:i w:val="false"/>
                <w:color w:val="000000"/>
                <w:sz w:val="20"/>
              </w:rPr>
              <w:t>
а) идентификатор справочника (классификатора)</w:t>
            </w:r>
          </w:p>
          <w:bookmarkEnd w:id="47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8"/>
          <w:p>
            <w:pPr>
              <w:spacing w:after="20"/>
              <w:ind w:left="20"/>
              <w:jc w:val="both"/>
            </w:pPr>
            <w:r>
              <w:rPr>
                <w:rFonts w:ascii="Times New Roman"/>
                <w:b w:val="false"/>
                <w:i w:val="false"/>
                <w:color w:val="000000"/>
                <w:sz w:val="20"/>
              </w:rPr>
              <w:t>
csdo:‌Reference‌Data‌Id‌Type (M.SDT.00091)</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9"/>
          <w:p>
            <w:pPr>
              <w:spacing w:after="20"/>
              <w:ind w:left="20"/>
              <w:jc w:val="both"/>
            </w:pPr>
            <w:r>
              <w:rPr>
                <w:rFonts w:ascii="Times New Roman"/>
                <w:b w:val="false"/>
                <w:i w:val="false"/>
                <w:color w:val="000000"/>
                <w:sz w:val="20"/>
              </w:rPr>
              <w:t>
2.6.2. Наименование хозяйствующего субъекта</w:t>
            </w:r>
          </w:p>
          <w:bookmarkEnd w:id="479"/>
          <w:p>
            <w:pPr>
              <w:spacing w:after="20"/>
              <w:ind w:left="20"/>
              <w:jc w:val="both"/>
            </w:pPr>
            <w:r>
              <w:rPr>
                <w:rFonts w:ascii="Times New Roman"/>
                <w:b w:val="false"/>
                <w:i w:val="false"/>
                <w:color w:val="000000"/>
                <w:sz w:val="20"/>
              </w:rPr>
              <w:t>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хозяйствующего субъекта </w:t>
            </w:r>
          </w:p>
          <w:p>
            <w:pPr>
              <w:spacing w:after="20"/>
              <w:ind w:left="20"/>
              <w:jc w:val="both"/>
            </w:pPr>
            <w:r>
              <w:rPr>
                <w:rFonts w:ascii="Times New Roman"/>
                <w:b w:val="false"/>
                <w:i w:val="false"/>
                <w:color w:val="000000"/>
                <w:sz w:val="20"/>
              </w:rPr>
              <w:t>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0"/>
          <w:p>
            <w:pPr>
              <w:spacing w:after="20"/>
              <w:ind w:left="20"/>
              <w:jc w:val="both"/>
            </w:pPr>
            <w:r>
              <w:rPr>
                <w:rFonts w:ascii="Times New Roman"/>
                <w:b w:val="false"/>
                <w:i w:val="false"/>
                <w:color w:val="000000"/>
                <w:sz w:val="20"/>
              </w:rPr>
              <w:t>
csdo:‌Name300‌Type (M.SDT.00056)</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1"/>
          <w:p>
            <w:pPr>
              <w:spacing w:after="20"/>
              <w:ind w:left="20"/>
              <w:jc w:val="both"/>
            </w:pPr>
            <w:r>
              <w:rPr>
                <w:rFonts w:ascii="Times New Roman"/>
                <w:b w:val="false"/>
                <w:i w:val="false"/>
                <w:color w:val="000000"/>
                <w:sz w:val="20"/>
              </w:rPr>
              <w:t>
2.6.3. Краткое наименование хозяйствующего субъекта</w:t>
            </w:r>
          </w:p>
          <w:bookmarkEnd w:id="481"/>
          <w:p>
            <w:pPr>
              <w:spacing w:after="20"/>
              <w:ind w:left="20"/>
              <w:jc w:val="both"/>
            </w:pPr>
            <w:r>
              <w:rPr>
                <w:rFonts w:ascii="Times New Roman"/>
                <w:b w:val="false"/>
                <w:i w:val="false"/>
                <w:color w:val="000000"/>
                <w:sz w:val="20"/>
              </w:rPr>
              <w:t>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сокращенное наименование хозяйствующего субъекта </w:t>
            </w:r>
          </w:p>
          <w:p>
            <w:pPr>
              <w:spacing w:after="20"/>
              <w:ind w:left="20"/>
              <w:jc w:val="both"/>
            </w:pPr>
            <w:r>
              <w:rPr>
                <w:rFonts w:ascii="Times New Roman"/>
                <w:b w:val="false"/>
                <w:i w:val="false"/>
                <w:color w:val="000000"/>
                <w:sz w:val="20"/>
              </w:rPr>
              <w:t>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2"/>
          <w:p>
            <w:pPr>
              <w:spacing w:after="20"/>
              <w:ind w:left="20"/>
              <w:jc w:val="both"/>
            </w:pPr>
            <w:r>
              <w:rPr>
                <w:rFonts w:ascii="Times New Roman"/>
                <w:b w:val="false"/>
                <w:i w:val="false"/>
                <w:color w:val="000000"/>
                <w:sz w:val="20"/>
              </w:rPr>
              <w:t>
csdo:‌Name120‌Type (M.SDT.00055)</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3"/>
          <w:p>
            <w:pPr>
              <w:spacing w:after="20"/>
              <w:ind w:left="20"/>
              <w:jc w:val="both"/>
            </w:pPr>
            <w:r>
              <w:rPr>
                <w:rFonts w:ascii="Times New Roman"/>
                <w:b w:val="false"/>
                <w:i w:val="false"/>
                <w:color w:val="000000"/>
                <w:sz w:val="20"/>
              </w:rPr>
              <w:t>
2.6.4. Код организационно-правовой формы</w:t>
            </w:r>
          </w:p>
          <w:bookmarkEnd w:id="483"/>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84"/>
          <w:p>
            <w:pPr>
              <w:spacing w:after="20"/>
              <w:ind w:left="20"/>
              <w:jc w:val="both"/>
            </w:pPr>
            <w:r>
              <w:rPr>
                <w:rFonts w:ascii="Times New Roman"/>
                <w:b w:val="false"/>
                <w:i w:val="false"/>
                <w:color w:val="000000"/>
                <w:sz w:val="20"/>
              </w:rPr>
              <w:t>
csdo:‌Unified‌Code20‌Type (M.SDT.00140)</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85"/>
          <w:p>
            <w:pPr>
              <w:spacing w:after="20"/>
              <w:ind w:left="20"/>
              <w:jc w:val="both"/>
            </w:pPr>
            <w:r>
              <w:rPr>
                <w:rFonts w:ascii="Times New Roman"/>
                <w:b w:val="false"/>
                <w:i w:val="false"/>
                <w:color w:val="000000"/>
                <w:sz w:val="20"/>
              </w:rPr>
              <w:t>
а) идентификатор справочника (классификатора)</w:t>
            </w:r>
          </w:p>
          <w:bookmarkEnd w:id="48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86"/>
          <w:p>
            <w:pPr>
              <w:spacing w:after="20"/>
              <w:ind w:left="20"/>
              <w:jc w:val="both"/>
            </w:pPr>
            <w:r>
              <w:rPr>
                <w:rFonts w:ascii="Times New Roman"/>
                <w:b w:val="false"/>
                <w:i w:val="false"/>
                <w:color w:val="000000"/>
                <w:sz w:val="20"/>
              </w:rPr>
              <w:t>
csdo:‌Reference‌Data‌Id‌Type (M.SDT.00091)</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87"/>
          <w:p>
            <w:pPr>
              <w:spacing w:after="20"/>
              <w:ind w:left="20"/>
              <w:jc w:val="both"/>
            </w:pPr>
            <w:r>
              <w:rPr>
                <w:rFonts w:ascii="Times New Roman"/>
                <w:b w:val="false"/>
                <w:i w:val="false"/>
                <w:color w:val="000000"/>
                <w:sz w:val="20"/>
              </w:rPr>
              <w:t>
2.6.5. Наименование организационно-правовой формы</w:t>
            </w:r>
          </w:p>
          <w:bookmarkEnd w:id="487"/>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88"/>
          <w:p>
            <w:pPr>
              <w:spacing w:after="20"/>
              <w:ind w:left="20"/>
              <w:jc w:val="both"/>
            </w:pPr>
            <w:r>
              <w:rPr>
                <w:rFonts w:ascii="Times New Roman"/>
                <w:b w:val="false"/>
                <w:i w:val="false"/>
                <w:color w:val="000000"/>
                <w:sz w:val="20"/>
              </w:rPr>
              <w:t>
csdo:‌Name300‌Type (M.SDT.00056)</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89"/>
          <w:p>
            <w:pPr>
              <w:spacing w:after="20"/>
              <w:ind w:left="20"/>
              <w:jc w:val="both"/>
            </w:pPr>
            <w:r>
              <w:rPr>
                <w:rFonts w:ascii="Times New Roman"/>
                <w:b w:val="false"/>
                <w:i w:val="false"/>
                <w:color w:val="000000"/>
                <w:sz w:val="20"/>
              </w:rPr>
              <w:t>
2.6.6. Идентификатор хозяйствующего субъекта</w:t>
            </w:r>
          </w:p>
          <w:bookmarkEnd w:id="489"/>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(код) записи по реестру (регистру), присвоенный </w:t>
            </w:r>
          </w:p>
          <w:p>
            <w:pPr>
              <w:spacing w:after="20"/>
              <w:ind w:left="20"/>
              <w:jc w:val="both"/>
            </w:pPr>
            <w:r>
              <w:rPr>
                <w:rFonts w:ascii="Times New Roman"/>
                <w:b w:val="false"/>
                <w:i w:val="false"/>
                <w:color w:val="000000"/>
                <w:sz w:val="20"/>
              </w:rPr>
              <w:t>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0"/>
          <w:p>
            <w:pPr>
              <w:spacing w:after="20"/>
              <w:ind w:left="20"/>
              <w:jc w:val="both"/>
            </w:pPr>
            <w:r>
              <w:rPr>
                <w:rFonts w:ascii="Times New Roman"/>
                <w:b w:val="false"/>
                <w:i w:val="false"/>
                <w:color w:val="000000"/>
                <w:sz w:val="20"/>
              </w:rPr>
              <w:t>
csdo:‌Business‌Entity‌Id‌Type (M.SDT.00157)</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91"/>
          <w:p>
            <w:pPr>
              <w:spacing w:after="20"/>
              <w:ind w:left="20"/>
              <w:jc w:val="both"/>
            </w:pPr>
            <w:r>
              <w:rPr>
                <w:rFonts w:ascii="Times New Roman"/>
                <w:b w:val="false"/>
                <w:i w:val="false"/>
                <w:color w:val="000000"/>
                <w:sz w:val="20"/>
              </w:rPr>
              <w:t>
а) метод идентификации</w:t>
            </w:r>
          </w:p>
          <w:bookmarkEnd w:id="491"/>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2"/>
          <w:p>
            <w:pPr>
              <w:spacing w:after="20"/>
              <w:ind w:left="20"/>
              <w:jc w:val="both"/>
            </w:pPr>
            <w:r>
              <w:rPr>
                <w:rFonts w:ascii="Times New Roman"/>
                <w:b w:val="false"/>
                <w:i w:val="false"/>
                <w:color w:val="000000"/>
                <w:sz w:val="20"/>
              </w:rPr>
              <w:t>
csdo:‌Business‌Entity‌Id‌Kind‌Id‌Type (M.SDT.00158)</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93"/>
          <w:p>
            <w:pPr>
              <w:spacing w:after="20"/>
              <w:ind w:left="20"/>
              <w:jc w:val="both"/>
            </w:pPr>
            <w:r>
              <w:rPr>
                <w:rFonts w:ascii="Times New Roman"/>
                <w:b w:val="false"/>
                <w:i w:val="false"/>
                <w:color w:val="000000"/>
                <w:sz w:val="20"/>
              </w:rPr>
              <w:t>
2.6.7. Адрес</w:t>
            </w:r>
          </w:p>
          <w:bookmarkEnd w:id="493"/>
          <w:p>
            <w:pPr>
              <w:spacing w:after="20"/>
              <w:ind w:left="20"/>
              <w:jc w:val="both"/>
            </w:pPr>
            <w:r>
              <w:rPr>
                <w:rFonts w:ascii="Times New Roman"/>
                <w:b w:val="false"/>
                <w:i w:val="false"/>
                <w:color w:val="000000"/>
                <w:sz w:val="20"/>
              </w:rPr>
              <w:t>
(ccdo:‌Address‌V4‌Details)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94"/>
          <w:p>
            <w:pPr>
              <w:spacing w:after="20"/>
              <w:ind w:left="20"/>
              <w:jc w:val="both"/>
            </w:pPr>
            <w:r>
              <w:rPr>
                <w:rFonts w:ascii="Times New Roman"/>
                <w:b w:val="false"/>
                <w:i w:val="false"/>
                <w:color w:val="000000"/>
                <w:sz w:val="20"/>
              </w:rPr>
              <w:t>
ccdo:‌Address‌Details‌V4‌Type (M.CDT.00079)</w:t>
            </w:r>
          </w:p>
          <w:bookmarkEnd w:id="4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95"/>
          <w:p>
            <w:pPr>
              <w:spacing w:after="20"/>
              <w:ind w:left="20"/>
              <w:jc w:val="both"/>
            </w:pPr>
            <w:r>
              <w:rPr>
                <w:rFonts w:ascii="Times New Roman"/>
                <w:b w:val="false"/>
                <w:i w:val="false"/>
                <w:color w:val="000000"/>
                <w:sz w:val="20"/>
              </w:rPr>
              <w:t>
*.1. Код вида адреса</w:t>
            </w:r>
          </w:p>
          <w:bookmarkEnd w:id="495"/>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96"/>
          <w:p>
            <w:pPr>
              <w:spacing w:after="20"/>
              <w:ind w:left="20"/>
              <w:jc w:val="both"/>
            </w:pPr>
            <w:r>
              <w:rPr>
                <w:rFonts w:ascii="Times New Roman"/>
                <w:b w:val="false"/>
                <w:i w:val="false"/>
                <w:color w:val="000000"/>
                <w:sz w:val="20"/>
              </w:rPr>
              <w:t>
csdo:‌Address‌Kind‌Code‌Type (M.SDT.00162)</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97"/>
          <w:p>
            <w:pPr>
              <w:spacing w:after="20"/>
              <w:ind w:left="20"/>
              <w:jc w:val="both"/>
            </w:pPr>
            <w:r>
              <w:rPr>
                <w:rFonts w:ascii="Times New Roman"/>
                <w:b w:val="false"/>
                <w:i w:val="false"/>
                <w:color w:val="000000"/>
                <w:sz w:val="20"/>
              </w:rPr>
              <w:t>
*.2. Код страны</w:t>
            </w:r>
          </w:p>
          <w:bookmarkEnd w:id="49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98"/>
          <w:p>
            <w:pPr>
              <w:spacing w:after="20"/>
              <w:ind w:left="20"/>
              <w:jc w:val="both"/>
            </w:pPr>
            <w:r>
              <w:rPr>
                <w:rFonts w:ascii="Times New Roman"/>
                <w:b w:val="false"/>
                <w:i w:val="false"/>
                <w:color w:val="000000"/>
                <w:sz w:val="20"/>
              </w:rPr>
              <w:t>
csdo:‌Unified‌Country‌Code‌Type (M.SDT.00112)</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99"/>
          <w:p>
            <w:pPr>
              <w:spacing w:after="20"/>
              <w:ind w:left="20"/>
              <w:jc w:val="both"/>
            </w:pPr>
            <w:r>
              <w:rPr>
                <w:rFonts w:ascii="Times New Roman"/>
                <w:b w:val="false"/>
                <w:i w:val="false"/>
                <w:color w:val="000000"/>
                <w:sz w:val="20"/>
              </w:rPr>
              <w:t>
а) идентификатор справочника (классификатора)</w:t>
            </w:r>
          </w:p>
          <w:bookmarkEnd w:id="49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00"/>
          <w:p>
            <w:pPr>
              <w:spacing w:after="20"/>
              <w:ind w:left="20"/>
              <w:jc w:val="both"/>
            </w:pPr>
            <w:r>
              <w:rPr>
                <w:rFonts w:ascii="Times New Roman"/>
                <w:b w:val="false"/>
                <w:i w:val="false"/>
                <w:color w:val="000000"/>
                <w:sz w:val="20"/>
              </w:rPr>
              <w:t>
csdo:‌Reference‌Data‌Id‌Type (M.SDT.00091)</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1"/>
          <w:p>
            <w:pPr>
              <w:spacing w:after="20"/>
              <w:ind w:left="20"/>
              <w:jc w:val="both"/>
            </w:pPr>
            <w:r>
              <w:rPr>
                <w:rFonts w:ascii="Times New Roman"/>
                <w:b w:val="false"/>
                <w:i w:val="false"/>
                <w:color w:val="000000"/>
                <w:sz w:val="20"/>
              </w:rPr>
              <w:t>
*.3. Код территории</w:t>
            </w:r>
          </w:p>
          <w:bookmarkEnd w:id="501"/>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02"/>
          <w:p>
            <w:pPr>
              <w:spacing w:after="20"/>
              <w:ind w:left="20"/>
              <w:jc w:val="both"/>
            </w:pPr>
            <w:r>
              <w:rPr>
                <w:rFonts w:ascii="Times New Roman"/>
                <w:b w:val="false"/>
                <w:i w:val="false"/>
                <w:color w:val="000000"/>
                <w:sz w:val="20"/>
              </w:rPr>
              <w:t>
csdo:‌Territory‌Code‌Type (M.SDT.00031)</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3"/>
          <w:p>
            <w:pPr>
              <w:spacing w:after="20"/>
              <w:ind w:left="20"/>
              <w:jc w:val="both"/>
            </w:pPr>
            <w:r>
              <w:rPr>
                <w:rFonts w:ascii="Times New Roman"/>
                <w:b w:val="false"/>
                <w:i w:val="false"/>
                <w:color w:val="000000"/>
                <w:sz w:val="20"/>
              </w:rPr>
              <w:t>
*.4. Регион</w:t>
            </w:r>
          </w:p>
          <w:bookmarkEnd w:id="503"/>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4"/>
          <w:p>
            <w:pPr>
              <w:spacing w:after="20"/>
              <w:ind w:left="20"/>
              <w:jc w:val="both"/>
            </w:pPr>
            <w:r>
              <w:rPr>
                <w:rFonts w:ascii="Times New Roman"/>
                <w:b w:val="false"/>
                <w:i w:val="false"/>
                <w:color w:val="000000"/>
                <w:sz w:val="20"/>
              </w:rPr>
              <w:t>
csdo:‌Name120‌Type (M.SDT.00055)</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05"/>
          <w:p>
            <w:pPr>
              <w:spacing w:after="20"/>
              <w:ind w:left="20"/>
              <w:jc w:val="both"/>
            </w:pPr>
            <w:r>
              <w:rPr>
                <w:rFonts w:ascii="Times New Roman"/>
                <w:b w:val="false"/>
                <w:i w:val="false"/>
                <w:color w:val="000000"/>
                <w:sz w:val="20"/>
              </w:rPr>
              <w:t>
*.5. Район</w:t>
            </w:r>
          </w:p>
          <w:bookmarkEnd w:id="505"/>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06"/>
          <w:p>
            <w:pPr>
              <w:spacing w:after="20"/>
              <w:ind w:left="20"/>
              <w:jc w:val="both"/>
            </w:pPr>
            <w:r>
              <w:rPr>
                <w:rFonts w:ascii="Times New Roman"/>
                <w:b w:val="false"/>
                <w:i w:val="false"/>
                <w:color w:val="000000"/>
                <w:sz w:val="20"/>
              </w:rPr>
              <w:t>
csdo:‌Name120‌Type (M.SDT.00055)</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07"/>
          <w:p>
            <w:pPr>
              <w:spacing w:after="20"/>
              <w:ind w:left="20"/>
              <w:jc w:val="both"/>
            </w:pPr>
            <w:r>
              <w:rPr>
                <w:rFonts w:ascii="Times New Roman"/>
                <w:b w:val="false"/>
                <w:i w:val="false"/>
                <w:color w:val="000000"/>
                <w:sz w:val="20"/>
              </w:rPr>
              <w:t>
*.6. Город</w:t>
            </w:r>
          </w:p>
          <w:bookmarkEnd w:id="507"/>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08"/>
          <w:p>
            <w:pPr>
              <w:spacing w:after="20"/>
              <w:ind w:left="20"/>
              <w:jc w:val="both"/>
            </w:pPr>
            <w:r>
              <w:rPr>
                <w:rFonts w:ascii="Times New Roman"/>
                <w:b w:val="false"/>
                <w:i w:val="false"/>
                <w:color w:val="000000"/>
                <w:sz w:val="20"/>
              </w:rPr>
              <w:t>
csdo:‌Name120‌Type (M.SDT.00055)</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09"/>
          <w:p>
            <w:pPr>
              <w:spacing w:after="20"/>
              <w:ind w:left="20"/>
              <w:jc w:val="both"/>
            </w:pPr>
            <w:r>
              <w:rPr>
                <w:rFonts w:ascii="Times New Roman"/>
                <w:b w:val="false"/>
                <w:i w:val="false"/>
                <w:color w:val="000000"/>
                <w:sz w:val="20"/>
              </w:rPr>
              <w:t>
*.7. Населенный пункт</w:t>
            </w:r>
          </w:p>
          <w:bookmarkEnd w:id="509"/>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10"/>
          <w:p>
            <w:pPr>
              <w:spacing w:after="20"/>
              <w:ind w:left="20"/>
              <w:jc w:val="both"/>
            </w:pPr>
            <w:r>
              <w:rPr>
                <w:rFonts w:ascii="Times New Roman"/>
                <w:b w:val="false"/>
                <w:i w:val="false"/>
                <w:color w:val="000000"/>
                <w:sz w:val="20"/>
              </w:rPr>
              <w:t>
csdo:‌Name120‌Type (M.SDT.00055)</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1"/>
          <w:p>
            <w:pPr>
              <w:spacing w:after="20"/>
              <w:ind w:left="20"/>
              <w:jc w:val="both"/>
            </w:pPr>
            <w:r>
              <w:rPr>
                <w:rFonts w:ascii="Times New Roman"/>
                <w:b w:val="false"/>
                <w:i w:val="false"/>
                <w:color w:val="000000"/>
                <w:sz w:val="20"/>
              </w:rPr>
              <w:t>
*.8. Улица</w:t>
            </w:r>
          </w:p>
          <w:bookmarkEnd w:id="511"/>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12"/>
          <w:p>
            <w:pPr>
              <w:spacing w:after="20"/>
              <w:ind w:left="20"/>
              <w:jc w:val="both"/>
            </w:pPr>
            <w:r>
              <w:rPr>
                <w:rFonts w:ascii="Times New Roman"/>
                <w:b w:val="false"/>
                <w:i w:val="false"/>
                <w:color w:val="000000"/>
                <w:sz w:val="20"/>
              </w:rPr>
              <w:t>
csdo:‌Name120‌Type (M.SDT.00055)</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3"/>
          <w:p>
            <w:pPr>
              <w:spacing w:after="20"/>
              <w:ind w:left="20"/>
              <w:jc w:val="both"/>
            </w:pPr>
            <w:r>
              <w:rPr>
                <w:rFonts w:ascii="Times New Roman"/>
                <w:b w:val="false"/>
                <w:i w:val="false"/>
                <w:color w:val="000000"/>
                <w:sz w:val="20"/>
              </w:rPr>
              <w:t>
*.9. Номер дома</w:t>
            </w:r>
          </w:p>
          <w:bookmarkEnd w:id="513"/>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14"/>
          <w:p>
            <w:pPr>
              <w:spacing w:after="20"/>
              <w:ind w:left="20"/>
              <w:jc w:val="both"/>
            </w:pPr>
            <w:r>
              <w:rPr>
                <w:rFonts w:ascii="Times New Roman"/>
                <w:b w:val="false"/>
                <w:i w:val="false"/>
                <w:color w:val="000000"/>
                <w:sz w:val="20"/>
              </w:rPr>
              <w:t>
csdo:‌Id50‌Type (M.SDT.00093)</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15"/>
          <w:p>
            <w:pPr>
              <w:spacing w:after="20"/>
              <w:ind w:left="20"/>
              <w:jc w:val="both"/>
            </w:pPr>
            <w:r>
              <w:rPr>
                <w:rFonts w:ascii="Times New Roman"/>
                <w:b w:val="false"/>
                <w:i w:val="false"/>
                <w:color w:val="000000"/>
                <w:sz w:val="20"/>
              </w:rPr>
              <w:t>
*.10. Номер помещения</w:t>
            </w:r>
          </w:p>
          <w:bookmarkEnd w:id="515"/>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офиса </w:t>
            </w:r>
          </w:p>
          <w:p>
            <w:pPr>
              <w:spacing w:after="20"/>
              <w:ind w:left="20"/>
              <w:jc w:val="both"/>
            </w:pPr>
            <w:r>
              <w:rPr>
                <w:rFonts w:ascii="Times New Roman"/>
                <w:b w:val="false"/>
                <w:i w:val="false"/>
                <w:color w:val="000000"/>
                <w:sz w:val="20"/>
              </w:rPr>
              <w:t>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16"/>
          <w:p>
            <w:pPr>
              <w:spacing w:after="20"/>
              <w:ind w:left="20"/>
              <w:jc w:val="both"/>
            </w:pPr>
            <w:r>
              <w:rPr>
                <w:rFonts w:ascii="Times New Roman"/>
                <w:b w:val="false"/>
                <w:i w:val="false"/>
                <w:color w:val="000000"/>
                <w:sz w:val="20"/>
              </w:rPr>
              <w:t>
csdo:‌Id20‌Type (M.SDT.00092)</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17"/>
          <w:p>
            <w:pPr>
              <w:spacing w:after="20"/>
              <w:ind w:left="20"/>
              <w:jc w:val="both"/>
            </w:pPr>
            <w:r>
              <w:rPr>
                <w:rFonts w:ascii="Times New Roman"/>
                <w:b w:val="false"/>
                <w:i w:val="false"/>
                <w:color w:val="000000"/>
                <w:sz w:val="20"/>
              </w:rPr>
              <w:t>
*.11. Почтовый индекс</w:t>
            </w:r>
          </w:p>
          <w:bookmarkEnd w:id="517"/>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18"/>
          <w:p>
            <w:pPr>
              <w:spacing w:after="20"/>
              <w:ind w:left="20"/>
              <w:jc w:val="both"/>
            </w:pPr>
            <w:r>
              <w:rPr>
                <w:rFonts w:ascii="Times New Roman"/>
                <w:b w:val="false"/>
                <w:i w:val="false"/>
                <w:color w:val="000000"/>
                <w:sz w:val="20"/>
              </w:rPr>
              <w:t>
csdo:‌Post‌Code‌Type (M.SDT.00006)</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19"/>
          <w:p>
            <w:pPr>
              <w:spacing w:after="20"/>
              <w:ind w:left="20"/>
              <w:jc w:val="both"/>
            </w:pPr>
            <w:r>
              <w:rPr>
                <w:rFonts w:ascii="Times New Roman"/>
                <w:b w:val="false"/>
                <w:i w:val="false"/>
                <w:color w:val="000000"/>
                <w:sz w:val="20"/>
              </w:rPr>
              <w:t>
*.12. Номер абонентского ящика</w:t>
            </w:r>
          </w:p>
          <w:bookmarkEnd w:id="519"/>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p>
          <w:p>
            <w:pPr>
              <w:spacing w:after="20"/>
              <w:ind w:left="20"/>
              <w:jc w:val="both"/>
            </w:pPr>
            <w:r>
              <w:rPr>
                <w:rFonts w:ascii="Times New Roman"/>
                <w:b w:val="false"/>
                <w:i w:val="false"/>
                <w:color w:val="000000"/>
                <w:sz w:val="20"/>
              </w:rPr>
              <w:t>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20"/>
          <w:p>
            <w:pPr>
              <w:spacing w:after="20"/>
              <w:ind w:left="20"/>
              <w:jc w:val="both"/>
            </w:pPr>
            <w:r>
              <w:rPr>
                <w:rFonts w:ascii="Times New Roman"/>
                <w:b w:val="false"/>
                <w:i w:val="false"/>
                <w:color w:val="000000"/>
                <w:sz w:val="20"/>
              </w:rPr>
              <w:t>
csdo:‌Id20‌Type (M.SDT.00092)</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21"/>
          <w:p>
            <w:pPr>
              <w:spacing w:after="20"/>
              <w:ind w:left="20"/>
              <w:jc w:val="both"/>
            </w:pPr>
            <w:r>
              <w:rPr>
                <w:rFonts w:ascii="Times New Roman"/>
                <w:b w:val="false"/>
                <w:i w:val="false"/>
                <w:color w:val="000000"/>
                <w:sz w:val="20"/>
              </w:rPr>
              <w:t>
*.13. Адрес в текстовой форме</w:t>
            </w:r>
          </w:p>
          <w:bookmarkEnd w:id="521"/>
          <w:p>
            <w:pPr>
              <w:spacing w:after="20"/>
              <w:ind w:left="20"/>
              <w:jc w:val="both"/>
            </w:pPr>
            <w:r>
              <w:rPr>
                <w:rFonts w:ascii="Times New Roman"/>
                <w:b w:val="false"/>
                <w:i w:val="false"/>
                <w:color w:val="000000"/>
                <w:sz w:val="20"/>
              </w:rPr>
              <w:t>
(csdo:‌Address‌Text)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22"/>
          <w:p>
            <w:pPr>
              <w:spacing w:after="20"/>
              <w:ind w:left="20"/>
              <w:jc w:val="both"/>
            </w:pPr>
            <w:r>
              <w:rPr>
                <w:rFonts w:ascii="Times New Roman"/>
                <w:b w:val="false"/>
                <w:i w:val="false"/>
                <w:color w:val="000000"/>
                <w:sz w:val="20"/>
              </w:rPr>
              <w:t>
csdo:‌Text1000‌Type (M.SDT.00071)</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23"/>
          <w:p>
            <w:pPr>
              <w:spacing w:after="20"/>
              <w:ind w:left="20"/>
              <w:jc w:val="both"/>
            </w:pPr>
            <w:r>
              <w:rPr>
                <w:rFonts w:ascii="Times New Roman"/>
                <w:b w:val="false"/>
                <w:i w:val="false"/>
                <w:color w:val="000000"/>
                <w:sz w:val="20"/>
              </w:rPr>
              <w:t>
2.6.8. Контактный реквизит</w:t>
            </w:r>
          </w:p>
          <w:bookmarkEnd w:id="523"/>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24"/>
          <w:p>
            <w:pPr>
              <w:spacing w:after="20"/>
              <w:ind w:left="20"/>
              <w:jc w:val="both"/>
            </w:pPr>
            <w:r>
              <w:rPr>
                <w:rFonts w:ascii="Times New Roman"/>
                <w:b w:val="false"/>
                <w:i w:val="false"/>
                <w:color w:val="000000"/>
                <w:sz w:val="20"/>
              </w:rPr>
              <w:t>
ccdo:‌Communication‌Details‌Type (M.CDT.00003)</w:t>
            </w:r>
          </w:p>
          <w:bookmarkEnd w:id="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25"/>
          <w:p>
            <w:pPr>
              <w:spacing w:after="20"/>
              <w:ind w:left="20"/>
              <w:jc w:val="both"/>
            </w:pPr>
            <w:r>
              <w:rPr>
                <w:rFonts w:ascii="Times New Roman"/>
                <w:b w:val="false"/>
                <w:i w:val="false"/>
                <w:color w:val="000000"/>
                <w:sz w:val="20"/>
              </w:rPr>
              <w:t>
*.1. Код вида связи</w:t>
            </w:r>
          </w:p>
          <w:bookmarkEnd w:id="525"/>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26"/>
          <w:p>
            <w:pPr>
              <w:spacing w:after="20"/>
              <w:ind w:left="20"/>
              <w:jc w:val="both"/>
            </w:pPr>
            <w:r>
              <w:rPr>
                <w:rFonts w:ascii="Times New Roman"/>
                <w:b w:val="false"/>
                <w:i w:val="false"/>
                <w:color w:val="000000"/>
                <w:sz w:val="20"/>
              </w:rPr>
              <w:t>
csdo:‌Communication‌Channel‌Code‌V2‌Type (M.SDT.00163)</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27"/>
          <w:p>
            <w:pPr>
              <w:spacing w:after="20"/>
              <w:ind w:left="20"/>
              <w:jc w:val="both"/>
            </w:pPr>
            <w:r>
              <w:rPr>
                <w:rFonts w:ascii="Times New Roman"/>
                <w:b w:val="false"/>
                <w:i w:val="false"/>
                <w:color w:val="000000"/>
                <w:sz w:val="20"/>
              </w:rPr>
              <w:t>
*.2. Наименование вида связи</w:t>
            </w:r>
          </w:p>
          <w:bookmarkEnd w:id="527"/>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8"/>
          <w:p>
            <w:pPr>
              <w:spacing w:after="20"/>
              <w:ind w:left="20"/>
              <w:jc w:val="both"/>
            </w:pPr>
            <w:r>
              <w:rPr>
                <w:rFonts w:ascii="Times New Roman"/>
                <w:b w:val="false"/>
                <w:i w:val="false"/>
                <w:color w:val="000000"/>
                <w:sz w:val="20"/>
              </w:rPr>
              <w:t>
csdo:‌Name120‌Type (M.SDT.00055)</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9"/>
          <w:p>
            <w:pPr>
              <w:spacing w:after="20"/>
              <w:ind w:left="20"/>
              <w:jc w:val="both"/>
            </w:pPr>
            <w:r>
              <w:rPr>
                <w:rFonts w:ascii="Times New Roman"/>
                <w:b w:val="false"/>
                <w:i w:val="false"/>
                <w:color w:val="000000"/>
                <w:sz w:val="20"/>
              </w:rPr>
              <w:t>
*.3. Идентификатор канала связи</w:t>
            </w:r>
          </w:p>
          <w:bookmarkEnd w:id="529"/>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0"/>
          <w:p>
            <w:pPr>
              <w:spacing w:after="20"/>
              <w:ind w:left="20"/>
              <w:jc w:val="both"/>
            </w:pPr>
            <w:r>
              <w:rPr>
                <w:rFonts w:ascii="Times New Roman"/>
                <w:b w:val="false"/>
                <w:i w:val="false"/>
                <w:color w:val="000000"/>
                <w:sz w:val="20"/>
              </w:rPr>
              <w:t>
csdo:‌Communication‌Channel‌Id‌Type (M.SDT.00015)</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1"/>
          <w:p>
            <w:pPr>
              <w:spacing w:after="20"/>
              <w:ind w:left="20"/>
              <w:jc w:val="both"/>
            </w:pPr>
            <w:r>
              <w:rPr>
                <w:rFonts w:ascii="Times New Roman"/>
                <w:b w:val="false"/>
                <w:i w:val="false"/>
                <w:color w:val="000000"/>
                <w:sz w:val="20"/>
              </w:rPr>
              <w:t>
2.7. Сведения об аккредитации</w:t>
            </w:r>
          </w:p>
          <w:bookmarkEnd w:id="531"/>
          <w:p>
            <w:pPr>
              <w:spacing w:after="20"/>
              <w:ind w:left="20"/>
              <w:jc w:val="both"/>
            </w:pPr>
            <w:r>
              <w:rPr>
                <w:rFonts w:ascii="Times New Roman"/>
                <w:b w:val="false"/>
                <w:i w:val="false"/>
                <w:color w:val="000000"/>
                <w:sz w:val="20"/>
              </w:rPr>
              <w:t>
(trcdo:‌Accreditation‌Certificate‌Details)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аккредитации органа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2"/>
          <w:p>
            <w:pPr>
              <w:spacing w:after="20"/>
              <w:ind w:left="20"/>
              <w:jc w:val="both"/>
            </w:pPr>
            <w:r>
              <w:rPr>
                <w:rFonts w:ascii="Times New Roman"/>
                <w:b w:val="false"/>
                <w:i w:val="false"/>
                <w:color w:val="000000"/>
                <w:sz w:val="20"/>
              </w:rPr>
              <w:t>
trcdo:‌Accreditation‌Certificate‌Details‌Type (M.TR.CDT.00004)</w:t>
            </w:r>
          </w:p>
          <w:bookmarkEnd w:id="5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3"/>
          <w:p>
            <w:pPr>
              <w:spacing w:after="20"/>
              <w:ind w:left="20"/>
              <w:jc w:val="both"/>
            </w:pPr>
            <w:r>
              <w:rPr>
                <w:rFonts w:ascii="Times New Roman"/>
                <w:b w:val="false"/>
                <w:i w:val="false"/>
                <w:color w:val="000000"/>
                <w:sz w:val="20"/>
              </w:rPr>
              <w:t>
2.7.1. Регистрационный номер аттестата аккредитации (уникальный номер записи об аккредитации)</w:t>
            </w:r>
          </w:p>
          <w:bookmarkEnd w:id="533"/>
          <w:p>
            <w:pPr>
              <w:spacing w:after="20"/>
              <w:ind w:left="20"/>
              <w:jc w:val="both"/>
            </w:pPr>
            <w:r>
              <w:rPr>
                <w:rFonts w:ascii="Times New Roman"/>
                <w:b w:val="false"/>
                <w:i w:val="false"/>
                <w:color w:val="000000"/>
                <w:sz w:val="20"/>
              </w:rPr>
              <w:t>
(trsdo:‌Accreditation‌Certificate‌Id)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аттестата аккредитации </w:t>
            </w:r>
          </w:p>
          <w:p>
            <w:pPr>
              <w:spacing w:after="20"/>
              <w:ind w:left="20"/>
              <w:jc w:val="both"/>
            </w:pPr>
            <w:r>
              <w:rPr>
                <w:rFonts w:ascii="Times New Roman"/>
                <w:b w:val="false"/>
                <w:i w:val="false"/>
                <w:color w:val="000000"/>
                <w:sz w:val="20"/>
              </w:rPr>
              <w:t>или уникальный номер записи об аккредитации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34"/>
          <w:p>
            <w:pPr>
              <w:spacing w:after="20"/>
              <w:ind w:left="20"/>
              <w:jc w:val="both"/>
            </w:pPr>
            <w:r>
              <w:rPr>
                <w:rFonts w:ascii="Times New Roman"/>
                <w:b w:val="false"/>
                <w:i w:val="false"/>
                <w:color w:val="000000"/>
                <w:sz w:val="20"/>
              </w:rPr>
              <w:t>
csdo:‌Id50‌Type (M.SDT.00093)</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5"/>
          <w:p>
            <w:pPr>
              <w:spacing w:after="20"/>
              <w:ind w:left="20"/>
              <w:jc w:val="both"/>
            </w:pPr>
            <w:r>
              <w:rPr>
                <w:rFonts w:ascii="Times New Roman"/>
                <w:b w:val="false"/>
                <w:i w:val="false"/>
                <w:color w:val="000000"/>
                <w:sz w:val="20"/>
              </w:rPr>
              <w:t>
2.7.2. Дата документа</w:t>
            </w:r>
          </w:p>
          <w:bookmarkEnd w:id="535"/>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аттестата аккредитации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6"/>
          <w:p>
            <w:pPr>
              <w:spacing w:after="20"/>
              <w:ind w:left="20"/>
              <w:jc w:val="both"/>
            </w:pPr>
            <w:r>
              <w:rPr>
                <w:rFonts w:ascii="Times New Roman"/>
                <w:b w:val="false"/>
                <w:i w:val="false"/>
                <w:color w:val="000000"/>
                <w:sz w:val="20"/>
              </w:rPr>
              <w:t>
bdt:‌Date‌Type (M.BDT.00005)</w:t>
            </w:r>
          </w:p>
          <w:bookmarkEnd w:id="53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37"/>
          <w:p>
            <w:pPr>
              <w:spacing w:after="20"/>
              <w:ind w:left="20"/>
              <w:jc w:val="both"/>
            </w:pPr>
            <w:r>
              <w:rPr>
                <w:rFonts w:ascii="Times New Roman"/>
                <w:b w:val="false"/>
                <w:i w:val="false"/>
                <w:color w:val="000000"/>
                <w:sz w:val="20"/>
              </w:rPr>
              <w:t>
2.7.3. Дата начала срока действия документа</w:t>
            </w:r>
          </w:p>
          <w:bookmarkEnd w:id="537"/>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срока действия аккредитации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38"/>
          <w:p>
            <w:pPr>
              <w:spacing w:after="20"/>
              <w:ind w:left="20"/>
              <w:jc w:val="both"/>
            </w:pPr>
            <w:r>
              <w:rPr>
                <w:rFonts w:ascii="Times New Roman"/>
                <w:b w:val="false"/>
                <w:i w:val="false"/>
                <w:color w:val="000000"/>
                <w:sz w:val="20"/>
              </w:rPr>
              <w:t>
bdt:‌Date‌Type (M.BDT.00005)</w:t>
            </w:r>
          </w:p>
          <w:bookmarkEnd w:id="53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39"/>
          <w:p>
            <w:pPr>
              <w:spacing w:after="20"/>
              <w:ind w:left="20"/>
              <w:jc w:val="both"/>
            </w:pPr>
            <w:r>
              <w:rPr>
                <w:rFonts w:ascii="Times New Roman"/>
                <w:b w:val="false"/>
                <w:i w:val="false"/>
                <w:color w:val="000000"/>
                <w:sz w:val="20"/>
              </w:rPr>
              <w:t>
2.7.4. Дата истечения срока действия документа</w:t>
            </w:r>
          </w:p>
          <w:bookmarkEnd w:id="53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действия аккредитации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40"/>
          <w:p>
            <w:pPr>
              <w:spacing w:after="20"/>
              <w:ind w:left="20"/>
              <w:jc w:val="both"/>
            </w:pPr>
            <w:r>
              <w:rPr>
                <w:rFonts w:ascii="Times New Roman"/>
                <w:b w:val="false"/>
                <w:i w:val="false"/>
                <w:color w:val="000000"/>
                <w:sz w:val="20"/>
              </w:rPr>
              <w:t>
bdt:‌Date‌Type (M.BDT.00005)</w:t>
            </w:r>
          </w:p>
          <w:bookmarkEnd w:id="54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1"/>
          <w:p>
            <w:pPr>
              <w:spacing w:after="20"/>
              <w:ind w:left="20"/>
              <w:jc w:val="both"/>
            </w:pPr>
            <w:r>
              <w:rPr>
                <w:rFonts w:ascii="Times New Roman"/>
                <w:b w:val="false"/>
                <w:i w:val="false"/>
                <w:color w:val="000000"/>
                <w:sz w:val="20"/>
              </w:rPr>
              <w:t>
2.7.5. Статус</w:t>
            </w:r>
          </w:p>
          <w:bookmarkEnd w:id="541"/>
          <w:p>
            <w:pPr>
              <w:spacing w:after="20"/>
              <w:ind w:left="20"/>
              <w:jc w:val="both"/>
            </w:pPr>
            <w:r>
              <w:rPr>
                <w:rFonts w:ascii="Times New Roman"/>
                <w:b w:val="false"/>
                <w:i w:val="false"/>
                <w:color w:val="000000"/>
                <w:sz w:val="20"/>
              </w:rPr>
              <w:t>
(ccdo:‌Status‌V2‌Details)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действия аккредитации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42"/>
          <w:p>
            <w:pPr>
              <w:spacing w:after="20"/>
              <w:ind w:left="20"/>
              <w:jc w:val="both"/>
            </w:pPr>
            <w:r>
              <w:rPr>
                <w:rFonts w:ascii="Times New Roman"/>
                <w:b w:val="false"/>
                <w:i w:val="false"/>
                <w:color w:val="000000"/>
                <w:sz w:val="20"/>
              </w:rPr>
              <w:t>
ccdo:‌Status‌Details‌V2‌Type (M.CDT.00074)</w:t>
            </w:r>
          </w:p>
          <w:bookmarkEnd w:id="5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43"/>
          <w:p>
            <w:pPr>
              <w:spacing w:after="20"/>
              <w:ind w:left="20"/>
              <w:jc w:val="both"/>
            </w:pPr>
            <w:r>
              <w:rPr>
                <w:rFonts w:ascii="Times New Roman"/>
                <w:b w:val="false"/>
                <w:i w:val="false"/>
                <w:color w:val="000000"/>
                <w:sz w:val="20"/>
              </w:rPr>
              <w:t>
*.1. Дата</w:t>
            </w:r>
          </w:p>
          <w:bookmarkEnd w:id="543"/>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44"/>
          <w:p>
            <w:pPr>
              <w:spacing w:after="20"/>
              <w:ind w:left="20"/>
              <w:jc w:val="both"/>
            </w:pPr>
            <w:r>
              <w:rPr>
                <w:rFonts w:ascii="Times New Roman"/>
                <w:b w:val="false"/>
                <w:i w:val="false"/>
                <w:color w:val="000000"/>
                <w:sz w:val="20"/>
              </w:rPr>
              <w:t>
bdt:‌Date‌Type (M.BDT.00005)</w:t>
            </w:r>
          </w:p>
          <w:bookmarkEnd w:id="54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5"/>
          <w:p>
            <w:pPr>
              <w:spacing w:after="20"/>
              <w:ind w:left="20"/>
              <w:jc w:val="both"/>
            </w:pPr>
            <w:r>
              <w:rPr>
                <w:rFonts w:ascii="Times New Roman"/>
                <w:b w:val="false"/>
                <w:i w:val="false"/>
                <w:color w:val="000000"/>
                <w:sz w:val="20"/>
              </w:rPr>
              <w:t>
*.2. Код статуса</w:t>
            </w:r>
          </w:p>
          <w:bookmarkEnd w:id="545"/>
          <w:p>
            <w:pPr>
              <w:spacing w:after="20"/>
              <w:ind w:left="20"/>
              <w:jc w:val="both"/>
            </w:pPr>
            <w:r>
              <w:rPr>
                <w:rFonts w:ascii="Times New Roman"/>
                <w:b w:val="false"/>
                <w:i w:val="false"/>
                <w:color w:val="000000"/>
                <w:sz w:val="20"/>
              </w:rPr>
              <w:t>
(csdo:‌Status‌Code)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46"/>
          <w:p>
            <w:pPr>
              <w:spacing w:after="20"/>
              <w:ind w:left="20"/>
              <w:jc w:val="both"/>
            </w:pPr>
            <w:r>
              <w:rPr>
                <w:rFonts w:ascii="Times New Roman"/>
                <w:b w:val="false"/>
                <w:i w:val="false"/>
                <w:color w:val="000000"/>
                <w:sz w:val="20"/>
              </w:rPr>
              <w:t>
csdo:‌Status‌Code‌Type (M.SDT.00040)</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47"/>
          <w:p>
            <w:pPr>
              <w:spacing w:after="20"/>
              <w:ind w:left="20"/>
              <w:jc w:val="both"/>
            </w:pPr>
            <w:r>
              <w:rPr>
                <w:rFonts w:ascii="Times New Roman"/>
                <w:b w:val="false"/>
                <w:i w:val="false"/>
                <w:color w:val="000000"/>
                <w:sz w:val="20"/>
              </w:rPr>
              <w:t>
а) идентификатор справочника (классификатора)</w:t>
            </w:r>
          </w:p>
          <w:bookmarkEnd w:id="54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48"/>
          <w:p>
            <w:pPr>
              <w:spacing w:after="20"/>
              <w:ind w:left="20"/>
              <w:jc w:val="both"/>
            </w:pPr>
            <w:r>
              <w:rPr>
                <w:rFonts w:ascii="Times New Roman"/>
                <w:b w:val="false"/>
                <w:i w:val="false"/>
                <w:color w:val="000000"/>
                <w:sz w:val="20"/>
              </w:rPr>
              <w:t>
csdo:‌Reference‌Data‌Id‌Type (M.SDT.00091)</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49"/>
          <w:p>
            <w:pPr>
              <w:spacing w:after="20"/>
              <w:ind w:left="20"/>
              <w:jc w:val="both"/>
            </w:pPr>
            <w:r>
              <w:rPr>
                <w:rFonts w:ascii="Times New Roman"/>
                <w:b w:val="false"/>
                <w:i w:val="false"/>
                <w:color w:val="000000"/>
                <w:sz w:val="20"/>
              </w:rPr>
              <w:t>
*.3. Примечание</w:t>
            </w:r>
          </w:p>
          <w:bookmarkEnd w:id="549"/>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50"/>
          <w:p>
            <w:pPr>
              <w:spacing w:after="20"/>
              <w:ind w:left="20"/>
              <w:jc w:val="both"/>
            </w:pPr>
            <w:r>
              <w:rPr>
                <w:rFonts w:ascii="Times New Roman"/>
                <w:b w:val="false"/>
                <w:i w:val="false"/>
                <w:color w:val="000000"/>
                <w:sz w:val="20"/>
              </w:rPr>
              <w:t>
csdo:‌Text4000‌Type (M.SDT.00088)</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51"/>
          <w:p>
            <w:pPr>
              <w:spacing w:after="20"/>
              <w:ind w:left="20"/>
              <w:jc w:val="both"/>
            </w:pPr>
            <w:r>
              <w:rPr>
                <w:rFonts w:ascii="Times New Roman"/>
                <w:b w:val="false"/>
                <w:i w:val="false"/>
                <w:color w:val="000000"/>
                <w:sz w:val="20"/>
              </w:rPr>
              <w:t>
*.4. Ссылка на документ</w:t>
            </w:r>
          </w:p>
          <w:bookmarkEnd w:id="551"/>
          <w:p>
            <w:pPr>
              <w:spacing w:after="20"/>
              <w:ind w:left="20"/>
              <w:jc w:val="both"/>
            </w:pPr>
            <w:r>
              <w:rPr>
                <w:rFonts w:ascii="Times New Roman"/>
                <w:b w:val="false"/>
                <w:i w:val="false"/>
                <w:color w:val="000000"/>
                <w:sz w:val="20"/>
              </w:rPr>
              <w:t>
(ccdo:‌Doc‌Reference‌Details)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52"/>
          <w:p>
            <w:pPr>
              <w:spacing w:after="20"/>
              <w:ind w:left="20"/>
              <w:jc w:val="both"/>
            </w:pPr>
            <w:r>
              <w:rPr>
                <w:rFonts w:ascii="Times New Roman"/>
                <w:b w:val="false"/>
                <w:i w:val="false"/>
                <w:color w:val="000000"/>
                <w:sz w:val="20"/>
              </w:rPr>
              <w:t>
ccdo:‌Doc‌Reference‌Details‌Type (M.CDT.00088)</w:t>
            </w:r>
          </w:p>
          <w:bookmarkEnd w:id="5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53"/>
          <w:p>
            <w:pPr>
              <w:spacing w:after="20"/>
              <w:ind w:left="20"/>
              <w:jc w:val="both"/>
            </w:pPr>
            <w:r>
              <w:rPr>
                <w:rFonts w:ascii="Times New Roman"/>
                <w:b w:val="false"/>
                <w:i w:val="false"/>
                <w:color w:val="000000"/>
                <w:sz w:val="20"/>
              </w:rPr>
              <w:t>
*.4.1. Код вида документа</w:t>
            </w:r>
          </w:p>
          <w:bookmarkEnd w:id="553"/>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54"/>
          <w:p>
            <w:pPr>
              <w:spacing w:after="20"/>
              <w:ind w:left="20"/>
              <w:jc w:val="both"/>
            </w:pPr>
            <w:r>
              <w:rPr>
                <w:rFonts w:ascii="Times New Roman"/>
                <w:b w:val="false"/>
                <w:i w:val="false"/>
                <w:color w:val="000000"/>
                <w:sz w:val="20"/>
              </w:rPr>
              <w:t>
csdo:‌Unified‌Code20‌Type (M.SDT.00140)</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55"/>
          <w:p>
            <w:pPr>
              <w:spacing w:after="20"/>
              <w:ind w:left="20"/>
              <w:jc w:val="both"/>
            </w:pPr>
            <w:r>
              <w:rPr>
                <w:rFonts w:ascii="Times New Roman"/>
                <w:b w:val="false"/>
                <w:i w:val="false"/>
                <w:color w:val="000000"/>
                <w:sz w:val="20"/>
              </w:rPr>
              <w:t>
а) идентификатор справочника (классификатора)</w:t>
            </w:r>
          </w:p>
          <w:bookmarkEnd w:id="55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56"/>
          <w:p>
            <w:pPr>
              <w:spacing w:after="20"/>
              <w:ind w:left="20"/>
              <w:jc w:val="both"/>
            </w:pPr>
            <w:r>
              <w:rPr>
                <w:rFonts w:ascii="Times New Roman"/>
                <w:b w:val="false"/>
                <w:i w:val="false"/>
                <w:color w:val="000000"/>
                <w:sz w:val="20"/>
              </w:rPr>
              <w:t>
csdo:‌Reference‌Data‌Id‌Type (M.SDT.00091)</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57"/>
          <w:p>
            <w:pPr>
              <w:spacing w:after="20"/>
              <w:ind w:left="20"/>
              <w:jc w:val="both"/>
            </w:pPr>
            <w:r>
              <w:rPr>
                <w:rFonts w:ascii="Times New Roman"/>
                <w:b w:val="false"/>
                <w:i w:val="false"/>
                <w:color w:val="000000"/>
                <w:sz w:val="20"/>
              </w:rPr>
              <w:t>
*.4.2. Наименование документа</w:t>
            </w:r>
          </w:p>
          <w:bookmarkEnd w:id="557"/>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58"/>
          <w:p>
            <w:pPr>
              <w:spacing w:after="20"/>
              <w:ind w:left="20"/>
              <w:jc w:val="both"/>
            </w:pPr>
            <w:r>
              <w:rPr>
                <w:rFonts w:ascii="Times New Roman"/>
                <w:b w:val="false"/>
                <w:i w:val="false"/>
                <w:color w:val="000000"/>
                <w:sz w:val="20"/>
              </w:rPr>
              <w:t>
csdo:‌Name500‌Type (M.SDT.00134)</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59"/>
          <w:p>
            <w:pPr>
              <w:spacing w:after="20"/>
              <w:ind w:left="20"/>
              <w:jc w:val="both"/>
            </w:pPr>
            <w:r>
              <w:rPr>
                <w:rFonts w:ascii="Times New Roman"/>
                <w:b w:val="false"/>
                <w:i w:val="false"/>
                <w:color w:val="000000"/>
                <w:sz w:val="20"/>
              </w:rPr>
              <w:t>
*.4.3. Номер документа</w:t>
            </w:r>
          </w:p>
          <w:bookmarkEnd w:id="559"/>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60"/>
          <w:p>
            <w:pPr>
              <w:spacing w:after="20"/>
              <w:ind w:left="20"/>
              <w:jc w:val="both"/>
            </w:pPr>
            <w:r>
              <w:rPr>
                <w:rFonts w:ascii="Times New Roman"/>
                <w:b w:val="false"/>
                <w:i w:val="false"/>
                <w:color w:val="000000"/>
                <w:sz w:val="20"/>
              </w:rPr>
              <w:t>
csdo:‌Id50‌Type (M.SDT.00093)</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61"/>
          <w:p>
            <w:pPr>
              <w:spacing w:after="20"/>
              <w:ind w:left="20"/>
              <w:jc w:val="both"/>
            </w:pPr>
            <w:r>
              <w:rPr>
                <w:rFonts w:ascii="Times New Roman"/>
                <w:b w:val="false"/>
                <w:i w:val="false"/>
                <w:color w:val="000000"/>
                <w:sz w:val="20"/>
              </w:rPr>
              <w:t>
*.4.4. Дата документа</w:t>
            </w:r>
          </w:p>
          <w:bookmarkEnd w:id="561"/>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62"/>
          <w:p>
            <w:pPr>
              <w:spacing w:after="20"/>
              <w:ind w:left="20"/>
              <w:jc w:val="both"/>
            </w:pPr>
            <w:r>
              <w:rPr>
                <w:rFonts w:ascii="Times New Roman"/>
                <w:b w:val="false"/>
                <w:i w:val="false"/>
                <w:color w:val="000000"/>
                <w:sz w:val="20"/>
              </w:rPr>
              <w:t>
bdt:‌Date‌Type (M.BDT.00005)</w:t>
            </w:r>
          </w:p>
          <w:bookmarkEnd w:id="56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63"/>
          <w:p>
            <w:pPr>
              <w:spacing w:after="20"/>
              <w:ind w:left="20"/>
              <w:jc w:val="both"/>
            </w:pPr>
            <w:r>
              <w:rPr>
                <w:rFonts w:ascii="Times New Roman"/>
                <w:b w:val="false"/>
                <w:i w:val="false"/>
                <w:color w:val="000000"/>
                <w:sz w:val="20"/>
              </w:rPr>
              <w:t>
*.4.5. Дата начала срока действия документа</w:t>
            </w:r>
          </w:p>
          <w:bookmarkEnd w:id="563"/>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64"/>
          <w:p>
            <w:pPr>
              <w:spacing w:after="20"/>
              <w:ind w:left="20"/>
              <w:jc w:val="both"/>
            </w:pPr>
            <w:r>
              <w:rPr>
                <w:rFonts w:ascii="Times New Roman"/>
                <w:b w:val="false"/>
                <w:i w:val="false"/>
                <w:color w:val="000000"/>
                <w:sz w:val="20"/>
              </w:rPr>
              <w:t>
bdt:‌Date‌Type (M.BDT.00005)</w:t>
            </w:r>
          </w:p>
          <w:bookmarkEnd w:id="564"/>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65"/>
          <w:p>
            <w:pPr>
              <w:spacing w:after="20"/>
              <w:ind w:left="20"/>
              <w:jc w:val="both"/>
            </w:pPr>
            <w:r>
              <w:rPr>
                <w:rFonts w:ascii="Times New Roman"/>
                <w:b w:val="false"/>
                <w:i w:val="false"/>
                <w:color w:val="000000"/>
                <w:sz w:val="20"/>
              </w:rPr>
              <w:t>
2.8. Сведения о страховании ответственности</w:t>
            </w:r>
          </w:p>
          <w:bookmarkEnd w:id="565"/>
          <w:p>
            <w:pPr>
              <w:spacing w:after="20"/>
              <w:ind w:left="20"/>
              <w:jc w:val="both"/>
            </w:pPr>
            <w:r>
              <w:rPr>
                <w:rFonts w:ascii="Times New Roman"/>
                <w:b w:val="false"/>
                <w:i w:val="false"/>
                <w:color w:val="000000"/>
                <w:sz w:val="20"/>
              </w:rPr>
              <w:t>
(trcdo:‌Liability‌Insurance‌Details)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мерах для реализации ответственности </w:t>
            </w:r>
          </w:p>
          <w:p>
            <w:pPr>
              <w:spacing w:after="20"/>
              <w:ind w:left="20"/>
              <w:jc w:val="both"/>
            </w:pPr>
            <w:r>
              <w:rPr>
                <w:rFonts w:ascii="Times New Roman"/>
                <w:b w:val="false"/>
                <w:i w:val="false"/>
                <w:color w:val="000000"/>
                <w:sz w:val="20"/>
              </w:rPr>
              <w:t>в связи с деятельностью органа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66"/>
          <w:p>
            <w:pPr>
              <w:spacing w:after="20"/>
              <w:ind w:left="20"/>
              <w:jc w:val="both"/>
            </w:pPr>
            <w:r>
              <w:rPr>
                <w:rFonts w:ascii="Times New Roman"/>
                <w:b w:val="false"/>
                <w:i w:val="false"/>
                <w:color w:val="000000"/>
                <w:sz w:val="20"/>
              </w:rPr>
              <w:t>
trcdo:‌Liability‌Insurance‌Details‌Type (M.TR.CDT.00776)</w:t>
            </w:r>
          </w:p>
          <w:bookmarkEnd w:id="5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7"/>
          <w:p>
            <w:pPr>
              <w:spacing w:after="20"/>
              <w:ind w:left="20"/>
              <w:jc w:val="both"/>
            </w:pPr>
            <w:r>
              <w:rPr>
                <w:rFonts w:ascii="Times New Roman"/>
                <w:b w:val="false"/>
                <w:i w:val="false"/>
                <w:color w:val="000000"/>
                <w:sz w:val="20"/>
              </w:rPr>
              <w:t>
2.8.1. Наименование вида меры страхования ответственности</w:t>
            </w:r>
          </w:p>
          <w:bookmarkEnd w:id="567"/>
          <w:p>
            <w:pPr>
              <w:spacing w:after="20"/>
              <w:ind w:left="20"/>
              <w:jc w:val="both"/>
            </w:pPr>
            <w:r>
              <w:rPr>
                <w:rFonts w:ascii="Times New Roman"/>
                <w:b w:val="false"/>
                <w:i w:val="false"/>
                <w:color w:val="000000"/>
                <w:sz w:val="20"/>
              </w:rPr>
              <w:t>
(trsdo:‌Liability‌Insurance‌Kind‌Name)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вида меры реализации ответственности </w:t>
            </w:r>
          </w:p>
          <w:p>
            <w:pPr>
              <w:spacing w:after="20"/>
              <w:ind w:left="20"/>
              <w:jc w:val="both"/>
            </w:pPr>
            <w:r>
              <w:rPr>
                <w:rFonts w:ascii="Times New Roman"/>
                <w:b w:val="false"/>
                <w:i w:val="false"/>
                <w:color w:val="000000"/>
                <w:sz w:val="20"/>
              </w:rPr>
              <w:t>в связи с деятельностью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8"/>
          <w:p>
            <w:pPr>
              <w:spacing w:after="20"/>
              <w:ind w:left="20"/>
              <w:jc w:val="both"/>
            </w:pPr>
            <w:r>
              <w:rPr>
                <w:rFonts w:ascii="Times New Roman"/>
                <w:b w:val="false"/>
                <w:i w:val="false"/>
                <w:color w:val="000000"/>
                <w:sz w:val="20"/>
              </w:rPr>
              <w:t>
csdo:‌Name120‌Type (M.SDT.00055)</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9"/>
          <w:p>
            <w:pPr>
              <w:spacing w:after="20"/>
              <w:ind w:left="20"/>
              <w:jc w:val="both"/>
            </w:pPr>
            <w:r>
              <w:rPr>
                <w:rFonts w:ascii="Times New Roman"/>
                <w:b w:val="false"/>
                <w:i w:val="false"/>
                <w:color w:val="000000"/>
                <w:sz w:val="20"/>
              </w:rPr>
              <w:t>
2.8.2. Ссылка на документ</w:t>
            </w:r>
          </w:p>
          <w:bookmarkEnd w:id="569"/>
          <w:p>
            <w:pPr>
              <w:spacing w:after="20"/>
              <w:ind w:left="20"/>
              <w:jc w:val="both"/>
            </w:pPr>
            <w:r>
              <w:rPr>
                <w:rFonts w:ascii="Times New Roman"/>
                <w:b w:val="false"/>
                <w:i w:val="false"/>
                <w:color w:val="000000"/>
                <w:sz w:val="20"/>
              </w:rPr>
              <w:t>
(ccdo:‌Doc‌Reference‌Details)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ссылке на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0"/>
          <w:p>
            <w:pPr>
              <w:spacing w:after="20"/>
              <w:ind w:left="20"/>
              <w:jc w:val="both"/>
            </w:pPr>
            <w:r>
              <w:rPr>
                <w:rFonts w:ascii="Times New Roman"/>
                <w:b w:val="false"/>
                <w:i w:val="false"/>
                <w:color w:val="000000"/>
                <w:sz w:val="20"/>
              </w:rPr>
              <w:t>
ccdo:‌Doc‌Reference‌Details‌Type (M.CDT.00088)</w:t>
            </w:r>
          </w:p>
          <w:bookmarkEnd w:id="5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71"/>
          <w:p>
            <w:pPr>
              <w:spacing w:after="20"/>
              <w:ind w:left="20"/>
              <w:jc w:val="both"/>
            </w:pPr>
            <w:r>
              <w:rPr>
                <w:rFonts w:ascii="Times New Roman"/>
                <w:b w:val="false"/>
                <w:i w:val="false"/>
                <w:color w:val="000000"/>
                <w:sz w:val="20"/>
              </w:rPr>
              <w:t>
*.1. Код вида документа</w:t>
            </w:r>
          </w:p>
          <w:bookmarkEnd w:id="571"/>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72"/>
          <w:p>
            <w:pPr>
              <w:spacing w:after="20"/>
              <w:ind w:left="20"/>
              <w:jc w:val="both"/>
            </w:pPr>
            <w:r>
              <w:rPr>
                <w:rFonts w:ascii="Times New Roman"/>
                <w:b w:val="false"/>
                <w:i w:val="false"/>
                <w:color w:val="000000"/>
                <w:sz w:val="20"/>
              </w:rPr>
              <w:t>
csdo:‌Unified‌Code20‌Type (M.SDT.00140)</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3"/>
          <w:p>
            <w:pPr>
              <w:spacing w:after="20"/>
              <w:ind w:left="20"/>
              <w:jc w:val="both"/>
            </w:pPr>
            <w:r>
              <w:rPr>
                <w:rFonts w:ascii="Times New Roman"/>
                <w:b w:val="false"/>
                <w:i w:val="false"/>
                <w:color w:val="000000"/>
                <w:sz w:val="20"/>
              </w:rPr>
              <w:t>
а) идентификатор справочника (классификатора)</w:t>
            </w:r>
          </w:p>
          <w:bookmarkEnd w:id="57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74"/>
          <w:p>
            <w:pPr>
              <w:spacing w:after="20"/>
              <w:ind w:left="20"/>
              <w:jc w:val="both"/>
            </w:pPr>
            <w:r>
              <w:rPr>
                <w:rFonts w:ascii="Times New Roman"/>
                <w:b w:val="false"/>
                <w:i w:val="false"/>
                <w:color w:val="000000"/>
                <w:sz w:val="20"/>
              </w:rPr>
              <w:t>
csdo:‌Reference‌Data‌Id‌Type (M.SDT.00091)</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75"/>
          <w:p>
            <w:pPr>
              <w:spacing w:after="20"/>
              <w:ind w:left="20"/>
              <w:jc w:val="both"/>
            </w:pPr>
            <w:r>
              <w:rPr>
                <w:rFonts w:ascii="Times New Roman"/>
                <w:b w:val="false"/>
                <w:i w:val="false"/>
                <w:color w:val="000000"/>
                <w:sz w:val="20"/>
              </w:rPr>
              <w:t>
*.2. Наименование документа</w:t>
            </w:r>
          </w:p>
          <w:bookmarkEnd w:id="575"/>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76"/>
          <w:p>
            <w:pPr>
              <w:spacing w:after="20"/>
              <w:ind w:left="20"/>
              <w:jc w:val="both"/>
            </w:pPr>
            <w:r>
              <w:rPr>
                <w:rFonts w:ascii="Times New Roman"/>
                <w:b w:val="false"/>
                <w:i w:val="false"/>
                <w:color w:val="000000"/>
                <w:sz w:val="20"/>
              </w:rPr>
              <w:t>
csdo:‌Name500‌Type (M.SDT.00134)</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77"/>
          <w:p>
            <w:pPr>
              <w:spacing w:after="20"/>
              <w:ind w:left="20"/>
              <w:jc w:val="both"/>
            </w:pPr>
            <w:r>
              <w:rPr>
                <w:rFonts w:ascii="Times New Roman"/>
                <w:b w:val="false"/>
                <w:i w:val="false"/>
                <w:color w:val="000000"/>
                <w:sz w:val="20"/>
              </w:rPr>
              <w:t>
*.3. Номер документа</w:t>
            </w:r>
          </w:p>
          <w:bookmarkEnd w:id="577"/>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78"/>
          <w:p>
            <w:pPr>
              <w:spacing w:after="20"/>
              <w:ind w:left="20"/>
              <w:jc w:val="both"/>
            </w:pPr>
            <w:r>
              <w:rPr>
                <w:rFonts w:ascii="Times New Roman"/>
                <w:b w:val="false"/>
                <w:i w:val="false"/>
                <w:color w:val="000000"/>
                <w:sz w:val="20"/>
              </w:rPr>
              <w:t>
csdo:‌Id50‌Type (M.SDT.00093)</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79"/>
          <w:p>
            <w:pPr>
              <w:spacing w:after="20"/>
              <w:ind w:left="20"/>
              <w:jc w:val="both"/>
            </w:pPr>
            <w:r>
              <w:rPr>
                <w:rFonts w:ascii="Times New Roman"/>
                <w:b w:val="false"/>
                <w:i w:val="false"/>
                <w:color w:val="000000"/>
                <w:sz w:val="20"/>
              </w:rPr>
              <w:t>
*.4. Дата документа</w:t>
            </w:r>
          </w:p>
          <w:bookmarkEnd w:id="579"/>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0"/>
          <w:p>
            <w:pPr>
              <w:spacing w:after="20"/>
              <w:ind w:left="20"/>
              <w:jc w:val="both"/>
            </w:pPr>
            <w:r>
              <w:rPr>
                <w:rFonts w:ascii="Times New Roman"/>
                <w:b w:val="false"/>
                <w:i w:val="false"/>
                <w:color w:val="000000"/>
                <w:sz w:val="20"/>
              </w:rPr>
              <w:t>
bdt:‌Date‌Type (M.BDT.00005)</w:t>
            </w:r>
          </w:p>
          <w:bookmarkEnd w:id="580"/>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81"/>
          <w:p>
            <w:pPr>
              <w:spacing w:after="20"/>
              <w:ind w:left="20"/>
              <w:jc w:val="both"/>
            </w:pPr>
            <w:r>
              <w:rPr>
                <w:rFonts w:ascii="Times New Roman"/>
                <w:b w:val="false"/>
                <w:i w:val="false"/>
                <w:color w:val="000000"/>
                <w:sz w:val="20"/>
              </w:rPr>
              <w:t>
*.5. Дата начала срока действия документа</w:t>
            </w:r>
          </w:p>
          <w:bookmarkEnd w:id="581"/>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2"/>
          <w:p>
            <w:pPr>
              <w:spacing w:after="20"/>
              <w:ind w:left="20"/>
              <w:jc w:val="both"/>
            </w:pPr>
            <w:r>
              <w:rPr>
                <w:rFonts w:ascii="Times New Roman"/>
                <w:b w:val="false"/>
                <w:i w:val="false"/>
                <w:color w:val="000000"/>
                <w:sz w:val="20"/>
              </w:rPr>
              <w:t>
bdt:‌Date‌Type (M.BDT.00005)</w:t>
            </w:r>
          </w:p>
          <w:bookmarkEnd w:id="582"/>
          <w:p>
            <w:pPr>
              <w:spacing w:after="20"/>
              <w:ind w:left="20"/>
              <w:jc w:val="both"/>
            </w:pPr>
            <w:r>
              <w:rPr>
                <w:rFonts w:ascii="Times New Roman"/>
                <w:b w:val="false"/>
                <w:i w:val="false"/>
                <w:color w:val="000000"/>
                <w:sz w:val="20"/>
              </w:rPr>
              <w:t>
Обозначение даты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3"/>
          <w:p>
            <w:pPr>
              <w:spacing w:after="20"/>
              <w:ind w:left="20"/>
              <w:jc w:val="both"/>
            </w:pPr>
            <w:r>
              <w:rPr>
                <w:rFonts w:ascii="Times New Roman"/>
                <w:b w:val="false"/>
                <w:i w:val="false"/>
                <w:color w:val="000000"/>
                <w:sz w:val="20"/>
              </w:rPr>
              <w:t>
2.9. Область аккредитации</w:t>
            </w:r>
          </w:p>
          <w:bookmarkEnd w:id="583"/>
          <w:p>
            <w:pPr>
              <w:spacing w:after="20"/>
              <w:ind w:left="20"/>
              <w:jc w:val="both"/>
            </w:pPr>
            <w:r>
              <w:rPr>
                <w:rFonts w:ascii="Times New Roman"/>
                <w:b w:val="false"/>
                <w:i w:val="false"/>
                <w:color w:val="000000"/>
                <w:sz w:val="20"/>
              </w:rPr>
              <w:t>
(trcdo:‌Accreditation‌Area‌Details)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области аккредитации органа по оценке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84"/>
          <w:p>
            <w:pPr>
              <w:spacing w:after="20"/>
              <w:ind w:left="20"/>
              <w:jc w:val="both"/>
            </w:pPr>
            <w:r>
              <w:rPr>
                <w:rFonts w:ascii="Times New Roman"/>
                <w:b w:val="false"/>
                <w:i w:val="false"/>
                <w:color w:val="000000"/>
                <w:sz w:val="20"/>
              </w:rPr>
              <w:t>
trcdo:‌Accreditation‌Area‌Details‌Type (M.TR.CDT.00017)</w:t>
            </w:r>
          </w:p>
          <w:bookmarkEnd w:id="5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85"/>
          <w:p>
            <w:pPr>
              <w:spacing w:after="20"/>
              <w:ind w:left="20"/>
              <w:jc w:val="both"/>
            </w:pPr>
            <w:r>
              <w:rPr>
                <w:rFonts w:ascii="Times New Roman"/>
                <w:b w:val="false"/>
                <w:i w:val="false"/>
                <w:color w:val="000000"/>
                <w:sz w:val="20"/>
              </w:rPr>
              <w:t>
а) признак приостановленной аккредитации</w:t>
            </w:r>
          </w:p>
          <w:bookmarkEnd w:id="585"/>
          <w:p>
            <w:pPr>
              <w:spacing w:after="20"/>
              <w:ind w:left="20"/>
              <w:jc w:val="both"/>
            </w:pPr>
            <w:r>
              <w:rPr>
                <w:rFonts w:ascii="Times New Roman"/>
                <w:b w:val="false"/>
                <w:i w:val="false"/>
                <w:color w:val="000000"/>
                <w:sz w:val="20"/>
              </w:rPr>
              <w:t>
(атрибут suspended‌Indicator)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86"/>
          <w:p>
            <w:pPr>
              <w:spacing w:after="20"/>
              <w:ind w:left="20"/>
              <w:jc w:val="both"/>
            </w:pPr>
            <w:r>
              <w:rPr>
                <w:rFonts w:ascii="Times New Roman"/>
                <w:b w:val="false"/>
                <w:i w:val="false"/>
                <w:color w:val="000000"/>
                <w:sz w:val="20"/>
              </w:rPr>
              <w:t xml:space="preserve">
индикатор, указывающий </w:t>
            </w:r>
          </w:p>
          <w:bookmarkEnd w:id="586"/>
          <w:p>
            <w:pPr>
              <w:spacing w:after="20"/>
              <w:ind w:left="20"/>
              <w:jc w:val="both"/>
            </w:pPr>
            <w:r>
              <w:rPr>
                <w:rFonts w:ascii="Times New Roman"/>
                <w:b w:val="false"/>
                <w:i w:val="false"/>
                <w:color w:val="000000"/>
                <w:sz w:val="20"/>
              </w:rPr>
              <w:t>на частичное приостановление данной области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 данная часть области аккредитации приостановлена;</w:t>
            </w:r>
          </w:p>
          <w:p>
            <w:pPr>
              <w:spacing w:after="20"/>
              <w:ind w:left="20"/>
              <w:jc w:val="both"/>
            </w:pPr>
            <w:r>
              <w:rPr>
                <w:rFonts w:ascii="Times New Roman"/>
                <w:b w:val="false"/>
                <w:i w:val="false"/>
                <w:color w:val="000000"/>
                <w:sz w:val="20"/>
              </w:rPr>
              <w:t xml:space="preserve">
0 – данная часть области аккредитации </w:t>
            </w:r>
          </w:p>
          <w:p>
            <w:pPr>
              <w:spacing w:after="20"/>
              <w:ind w:left="20"/>
              <w:jc w:val="both"/>
            </w:pPr>
            <w:r>
              <w:rPr>
                <w:rFonts w:ascii="Times New Roman"/>
                <w:b w:val="false"/>
                <w:i w:val="false"/>
                <w:color w:val="000000"/>
                <w:sz w:val="20"/>
              </w:rPr>
              <w:t>не приостановлена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87"/>
          <w:p>
            <w:pPr>
              <w:spacing w:after="20"/>
              <w:ind w:left="20"/>
              <w:jc w:val="both"/>
            </w:pPr>
            <w:r>
              <w:rPr>
                <w:rFonts w:ascii="Times New Roman"/>
                <w:b w:val="false"/>
                <w:i w:val="false"/>
                <w:color w:val="000000"/>
                <w:sz w:val="20"/>
              </w:rPr>
              <w:t>
bdt:‌Indicator‌Type (M.BDT.00013)</w:t>
            </w:r>
          </w:p>
          <w:bookmarkEnd w:id="587"/>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88"/>
          <w:p>
            <w:pPr>
              <w:spacing w:after="20"/>
              <w:ind w:left="20"/>
              <w:jc w:val="both"/>
            </w:pPr>
            <w:r>
              <w:rPr>
                <w:rFonts w:ascii="Times New Roman"/>
                <w:b w:val="false"/>
                <w:i w:val="false"/>
                <w:color w:val="000000"/>
                <w:sz w:val="20"/>
              </w:rPr>
              <w:t>
2.9.1. Код вида продукции</w:t>
            </w:r>
          </w:p>
          <w:bookmarkEnd w:id="588"/>
          <w:p>
            <w:pPr>
              <w:spacing w:after="20"/>
              <w:ind w:left="20"/>
              <w:jc w:val="both"/>
            </w:pPr>
            <w:r>
              <w:rPr>
                <w:rFonts w:ascii="Times New Roman"/>
                <w:b w:val="false"/>
                <w:i w:val="false"/>
                <w:color w:val="000000"/>
                <w:sz w:val="20"/>
              </w:rPr>
              <w:t>
(trsdo:‌Product‌Kind‌Code)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9"/>
          <w:p>
            <w:pPr>
              <w:spacing w:after="20"/>
              <w:ind w:left="20"/>
              <w:jc w:val="both"/>
            </w:pPr>
            <w:r>
              <w:rPr>
                <w:rFonts w:ascii="Times New Roman"/>
                <w:b w:val="false"/>
                <w:i w:val="false"/>
                <w:color w:val="000000"/>
                <w:sz w:val="20"/>
              </w:rPr>
              <w:t>
csdo:‌Code2‌Type (M.SDT.00170)</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0"/>
          <w:p>
            <w:pPr>
              <w:spacing w:after="20"/>
              <w:ind w:left="20"/>
              <w:jc w:val="both"/>
            </w:pPr>
            <w:r>
              <w:rPr>
                <w:rFonts w:ascii="Times New Roman"/>
                <w:b w:val="false"/>
                <w:i w:val="false"/>
                <w:color w:val="000000"/>
                <w:sz w:val="20"/>
              </w:rPr>
              <w:t>
2.9.2. Обозначение технического регламента Союза</w:t>
            </w:r>
          </w:p>
          <w:bookmarkEnd w:id="590"/>
          <w:p>
            <w:pPr>
              <w:spacing w:after="20"/>
              <w:ind w:left="20"/>
              <w:jc w:val="both"/>
            </w:pPr>
            <w:r>
              <w:rPr>
                <w:rFonts w:ascii="Times New Roman"/>
                <w:b w:val="false"/>
                <w:i w:val="false"/>
                <w:color w:val="000000"/>
                <w:sz w:val="20"/>
              </w:rPr>
              <w:t>
(trsdo:‌Technical‌Regulation‌Id)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технического регламента Евразийского экономического союза (технического регламента Таможенного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1"/>
          <w:p>
            <w:pPr>
              <w:spacing w:after="20"/>
              <w:ind w:left="20"/>
              <w:jc w:val="both"/>
            </w:pPr>
            <w:r>
              <w:rPr>
                <w:rFonts w:ascii="Times New Roman"/>
                <w:b w:val="false"/>
                <w:i w:val="false"/>
                <w:color w:val="000000"/>
                <w:sz w:val="20"/>
              </w:rPr>
              <w:t>
trsdo:‌Technical‌Regulation‌Id‌Type (M.TR.SDT.00012)</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регистрационного номера </w:t>
            </w:r>
          </w:p>
          <w:p>
            <w:pPr>
              <w:spacing w:after="20"/>
              <w:ind w:left="20"/>
              <w:jc w:val="both"/>
            </w:pPr>
            <w:r>
              <w:rPr>
                <w:rFonts w:ascii="Times New Roman"/>
                <w:b w:val="false"/>
                <w:i w:val="false"/>
                <w:color w:val="000000"/>
                <w:sz w:val="20"/>
              </w:rPr>
              <w:t>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
Шаблон: ТР (ТС|ЕАЭС) \d{3}/\d{4}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92"/>
          <w:p>
            <w:pPr>
              <w:spacing w:after="20"/>
              <w:ind w:left="20"/>
              <w:jc w:val="both"/>
            </w:pPr>
            <w:r>
              <w:rPr>
                <w:rFonts w:ascii="Times New Roman"/>
                <w:b w:val="false"/>
                <w:i w:val="false"/>
                <w:color w:val="000000"/>
                <w:sz w:val="20"/>
              </w:rPr>
              <w:t>
2.9.3. Сведения об объекте регулирования</w:t>
            </w:r>
          </w:p>
          <w:bookmarkEnd w:id="592"/>
          <w:p>
            <w:pPr>
              <w:spacing w:after="20"/>
              <w:ind w:left="20"/>
              <w:jc w:val="both"/>
            </w:pPr>
            <w:r>
              <w:rPr>
                <w:rFonts w:ascii="Times New Roman"/>
                <w:b w:val="false"/>
                <w:i w:val="false"/>
                <w:color w:val="000000"/>
                <w:sz w:val="20"/>
              </w:rPr>
              <w:t>
(trcdo:‌Conformity‌Object‌Details)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(группе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3"/>
          <w:p>
            <w:pPr>
              <w:spacing w:after="20"/>
              <w:ind w:left="20"/>
              <w:jc w:val="both"/>
            </w:pPr>
            <w:r>
              <w:rPr>
                <w:rFonts w:ascii="Times New Roman"/>
                <w:b w:val="false"/>
                <w:i w:val="false"/>
                <w:color w:val="000000"/>
                <w:sz w:val="20"/>
              </w:rPr>
              <w:t>
trcdo:‌Conformity‌Object‌Details‌Type (M.TR.CDT.00778)</w:t>
            </w:r>
          </w:p>
          <w:bookmarkEnd w:id="5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4"/>
          <w:p>
            <w:pPr>
              <w:spacing w:after="20"/>
              <w:ind w:left="20"/>
              <w:jc w:val="both"/>
            </w:pPr>
            <w:r>
              <w:rPr>
                <w:rFonts w:ascii="Times New Roman"/>
                <w:b w:val="false"/>
                <w:i w:val="false"/>
                <w:color w:val="000000"/>
                <w:sz w:val="20"/>
              </w:rPr>
              <w:t>
*.1. Наименование объекта регулирования</w:t>
            </w:r>
          </w:p>
          <w:bookmarkEnd w:id="594"/>
          <w:p>
            <w:pPr>
              <w:spacing w:after="20"/>
              <w:ind w:left="20"/>
              <w:jc w:val="both"/>
            </w:pPr>
            <w:r>
              <w:rPr>
                <w:rFonts w:ascii="Times New Roman"/>
                <w:b w:val="false"/>
                <w:i w:val="false"/>
                <w:color w:val="000000"/>
                <w:sz w:val="20"/>
              </w:rPr>
              <w:t>
(trsdo:‌Conformity‌Object‌Name)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регулирования в области оценки соответствия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5"/>
          <w:p>
            <w:pPr>
              <w:spacing w:after="20"/>
              <w:ind w:left="20"/>
              <w:jc w:val="both"/>
            </w:pPr>
            <w:r>
              <w:rPr>
                <w:rFonts w:ascii="Times New Roman"/>
                <w:b w:val="false"/>
                <w:i w:val="false"/>
                <w:color w:val="000000"/>
                <w:sz w:val="20"/>
              </w:rPr>
              <w:t>
csdo:‌Name1000‌Type (M.SDT.00185)</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6"/>
          <w:p>
            <w:pPr>
              <w:spacing w:after="20"/>
              <w:ind w:left="20"/>
              <w:jc w:val="both"/>
            </w:pPr>
            <w:r>
              <w:rPr>
                <w:rFonts w:ascii="Times New Roman"/>
                <w:b w:val="false"/>
                <w:i w:val="false"/>
                <w:color w:val="000000"/>
                <w:sz w:val="20"/>
              </w:rPr>
              <w:t>
*.2. Код товара по ТН ВЭД ЕАЭС</w:t>
            </w:r>
          </w:p>
          <w:bookmarkEnd w:id="596"/>
          <w:p>
            <w:pPr>
              <w:spacing w:after="20"/>
              <w:ind w:left="20"/>
              <w:jc w:val="both"/>
            </w:pPr>
            <w:r>
              <w:rPr>
                <w:rFonts w:ascii="Times New Roman"/>
                <w:b w:val="false"/>
                <w:i w:val="false"/>
                <w:color w:val="000000"/>
                <w:sz w:val="20"/>
              </w:rPr>
              <w:t>
(trsdo:‌Commodity‌Code)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97"/>
          <w:p>
            <w:pPr>
              <w:spacing w:after="20"/>
              <w:ind w:left="20"/>
              <w:jc w:val="both"/>
            </w:pPr>
            <w:r>
              <w:rPr>
                <w:rFonts w:ascii="Times New Roman"/>
                <w:b w:val="false"/>
                <w:i w:val="false"/>
                <w:color w:val="000000"/>
                <w:sz w:val="20"/>
              </w:rPr>
              <w:t>
trsdo:‌Commodity‌Code‌Type (M.TR.SDT.00611)</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98"/>
          <w:p>
            <w:pPr>
              <w:spacing w:after="20"/>
              <w:ind w:left="20"/>
              <w:jc w:val="both"/>
            </w:pPr>
            <w:r>
              <w:rPr>
                <w:rFonts w:ascii="Times New Roman"/>
                <w:b w:val="false"/>
                <w:i w:val="false"/>
                <w:color w:val="000000"/>
                <w:sz w:val="20"/>
              </w:rPr>
              <w:t>
а) признак частичной позиции</w:t>
            </w:r>
          </w:p>
          <w:bookmarkEnd w:id="598"/>
          <w:p>
            <w:pPr>
              <w:spacing w:after="20"/>
              <w:ind w:left="20"/>
              <w:jc w:val="both"/>
            </w:pPr>
            <w:r>
              <w:rPr>
                <w:rFonts w:ascii="Times New Roman"/>
                <w:b w:val="false"/>
                <w:i w:val="false"/>
                <w:color w:val="000000"/>
                <w:sz w:val="20"/>
              </w:rPr>
              <w:t>
(атрибут partial‌Indicator)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99"/>
          <w:p>
            <w:pPr>
              <w:spacing w:after="20"/>
              <w:ind w:left="20"/>
              <w:jc w:val="both"/>
            </w:pPr>
            <w:r>
              <w:rPr>
                <w:rFonts w:ascii="Times New Roman"/>
                <w:b w:val="false"/>
                <w:i w:val="false"/>
                <w:color w:val="000000"/>
                <w:sz w:val="20"/>
              </w:rPr>
              <w:t>
признак частичного вхождения в состав продукции, определяемой кодом ТН ВЭД ЕАЭС:</w:t>
            </w:r>
          </w:p>
          <w:bookmarkEnd w:id="599"/>
          <w:p>
            <w:pPr>
              <w:spacing w:after="20"/>
              <w:ind w:left="20"/>
              <w:jc w:val="both"/>
            </w:pPr>
            <w:r>
              <w:rPr>
                <w:rFonts w:ascii="Times New Roman"/>
                <w:b w:val="false"/>
                <w:i w:val="false"/>
                <w:color w:val="000000"/>
                <w:sz w:val="20"/>
              </w:rPr>
              <w:t>
1 – продукция входит в состав кода ТН ВЭД ЕАЭС; 0 – продукция точно соответствует коду ТН ВЭД ЕАЭС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00"/>
          <w:p>
            <w:pPr>
              <w:spacing w:after="20"/>
              <w:ind w:left="20"/>
              <w:jc w:val="both"/>
            </w:pPr>
            <w:r>
              <w:rPr>
                <w:rFonts w:ascii="Times New Roman"/>
                <w:b w:val="false"/>
                <w:i w:val="false"/>
                <w:color w:val="000000"/>
                <w:sz w:val="20"/>
              </w:rPr>
              <w:t>
bdt:‌Indicator‌Type (M.BDT.00013)</w:t>
            </w:r>
          </w:p>
          <w:bookmarkEnd w:id="600"/>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01"/>
          <w:p>
            <w:pPr>
              <w:spacing w:after="20"/>
              <w:ind w:left="20"/>
              <w:jc w:val="both"/>
            </w:pPr>
            <w:r>
              <w:rPr>
                <w:rFonts w:ascii="Times New Roman"/>
                <w:b w:val="false"/>
                <w:i w:val="false"/>
                <w:color w:val="000000"/>
                <w:sz w:val="20"/>
              </w:rPr>
              <w:t>
*.3. Характеристика (показатель) объекта регулирования</w:t>
            </w:r>
          </w:p>
          <w:bookmarkEnd w:id="601"/>
          <w:p>
            <w:pPr>
              <w:spacing w:after="20"/>
              <w:ind w:left="20"/>
              <w:jc w:val="both"/>
            </w:pPr>
            <w:r>
              <w:rPr>
                <w:rFonts w:ascii="Times New Roman"/>
                <w:b w:val="false"/>
                <w:i w:val="false"/>
                <w:color w:val="000000"/>
                <w:sz w:val="20"/>
              </w:rPr>
              <w:t>
(trcdo:‌Conformity‌Object‌Characteristic‌Details)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(показатель) объекта регулирования, контролируемая нормативным документом, устанавливающего методы исследований (испытаний) и измерений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02"/>
          <w:p>
            <w:pPr>
              <w:spacing w:after="20"/>
              <w:ind w:left="20"/>
              <w:jc w:val="both"/>
            </w:pPr>
            <w:r>
              <w:rPr>
                <w:rFonts w:ascii="Times New Roman"/>
                <w:b w:val="false"/>
                <w:i w:val="false"/>
                <w:color w:val="000000"/>
                <w:sz w:val="20"/>
              </w:rPr>
              <w:t>
trcdo:‌Conformity‌Object‌Characteristic‌Details‌Type (M.TR.CDT.00777)</w:t>
            </w:r>
          </w:p>
          <w:bookmarkEnd w:id="6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03"/>
          <w:p>
            <w:pPr>
              <w:spacing w:after="20"/>
              <w:ind w:left="20"/>
              <w:jc w:val="both"/>
            </w:pPr>
            <w:r>
              <w:rPr>
                <w:rFonts w:ascii="Times New Roman"/>
                <w:b w:val="false"/>
                <w:i w:val="false"/>
                <w:color w:val="000000"/>
                <w:sz w:val="20"/>
              </w:rPr>
              <w:t>
*.3.1. Наименование характеристики (показателя) объекта регулирования</w:t>
            </w:r>
          </w:p>
          <w:bookmarkEnd w:id="603"/>
          <w:p>
            <w:pPr>
              <w:spacing w:after="20"/>
              <w:ind w:left="20"/>
              <w:jc w:val="both"/>
            </w:pPr>
            <w:r>
              <w:rPr>
                <w:rFonts w:ascii="Times New Roman"/>
                <w:b w:val="false"/>
                <w:i w:val="false"/>
                <w:color w:val="000000"/>
                <w:sz w:val="20"/>
              </w:rPr>
              <w:t>
(trsdo:‌Conformity‌Object‌Characteristic‌Name)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определяемая характеристика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04"/>
          <w:p>
            <w:pPr>
              <w:spacing w:after="20"/>
              <w:ind w:left="20"/>
              <w:jc w:val="both"/>
            </w:pPr>
            <w:r>
              <w:rPr>
                <w:rFonts w:ascii="Times New Roman"/>
                <w:b w:val="false"/>
                <w:i w:val="false"/>
                <w:color w:val="000000"/>
                <w:sz w:val="20"/>
              </w:rPr>
              <w:t>
csdo:‌Name300‌Type (M.SDT.00056)</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05"/>
          <w:p>
            <w:pPr>
              <w:spacing w:after="20"/>
              <w:ind w:left="20"/>
              <w:jc w:val="both"/>
            </w:pPr>
            <w:r>
              <w:rPr>
                <w:rFonts w:ascii="Times New Roman"/>
                <w:b w:val="false"/>
                <w:i w:val="false"/>
                <w:color w:val="000000"/>
                <w:sz w:val="20"/>
              </w:rPr>
              <w:t>
*.3.2. Описание диапазона (интервала) значений физической величины</w:t>
            </w:r>
          </w:p>
          <w:bookmarkEnd w:id="605"/>
          <w:p>
            <w:pPr>
              <w:spacing w:after="20"/>
              <w:ind w:left="20"/>
              <w:jc w:val="both"/>
            </w:pPr>
            <w:r>
              <w:rPr>
                <w:rFonts w:ascii="Times New Roman"/>
                <w:b w:val="false"/>
                <w:i w:val="false"/>
                <w:color w:val="000000"/>
                <w:sz w:val="20"/>
              </w:rPr>
              <w:t>
(trsdo:‌Physical‌Quantity‌Range‌Text)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06"/>
          <w:p>
            <w:pPr>
              <w:spacing w:after="20"/>
              <w:ind w:left="20"/>
              <w:jc w:val="both"/>
            </w:pPr>
            <w:r>
              <w:rPr>
                <w:rFonts w:ascii="Times New Roman"/>
                <w:b w:val="false"/>
                <w:i w:val="false"/>
                <w:color w:val="000000"/>
                <w:sz w:val="20"/>
              </w:rPr>
              <w:t>
csdo:‌Text1000‌Type (M.SDT.00071)</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07"/>
          <w:p>
            <w:pPr>
              <w:spacing w:after="20"/>
              <w:ind w:left="20"/>
              <w:jc w:val="both"/>
            </w:pPr>
            <w:r>
              <w:rPr>
                <w:rFonts w:ascii="Times New Roman"/>
                <w:b w:val="false"/>
                <w:i w:val="false"/>
                <w:color w:val="000000"/>
                <w:sz w:val="20"/>
              </w:rPr>
              <w:t>
*.3.3. Код стандарта</w:t>
            </w:r>
          </w:p>
          <w:bookmarkEnd w:id="607"/>
          <w:p>
            <w:pPr>
              <w:spacing w:after="20"/>
              <w:ind w:left="20"/>
              <w:jc w:val="both"/>
            </w:pPr>
            <w:r>
              <w:rPr>
                <w:rFonts w:ascii="Times New Roman"/>
                <w:b w:val="false"/>
                <w:i w:val="false"/>
                <w:color w:val="000000"/>
                <w:sz w:val="20"/>
              </w:rPr>
              <w:t>
(trsdo:‌Standard‌Code)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нормативного документа, содержащего методы исследований (испытаний) </w:t>
            </w:r>
          </w:p>
          <w:p>
            <w:pPr>
              <w:spacing w:after="20"/>
              <w:ind w:left="20"/>
              <w:jc w:val="both"/>
            </w:pPr>
            <w:r>
              <w:rPr>
                <w:rFonts w:ascii="Times New Roman"/>
                <w:b w:val="false"/>
                <w:i w:val="false"/>
                <w:color w:val="000000"/>
                <w:sz w:val="20"/>
              </w:rPr>
              <w:t>и измерений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08"/>
          <w:p>
            <w:pPr>
              <w:spacing w:after="20"/>
              <w:ind w:left="20"/>
              <w:jc w:val="both"/>
            </w:pPr>
            <w:r>
              <w:rPr>
                <w:rFonts w:ascii="Times New Roman"/>
                <w:b w:val="false"/>
                <w:i w:val="false"/>
                <w:color w:val="000000"/>
                <w:sz w:val="20"/>
              </w:rPr>
              <w:t>
csdo:‌Unified‌Code20‌Type (M.SDT.00140)</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9"/>
          <w:p>
            <w:pPr>
              <w:spacing w:after="20"/>
              <w:ind w:left="20"/>
              <w:jc w:val="both"/>
            </w:pPr>
            <w:r>
              <w:rPr>
                <w:rFonts w:ascii="Times New Roman"/>
                <w:b w:val="false"/>
                <w:i w:val="false"/>
                <w:color w:val="000000"/>
                <w:sz w:val="20"/>
              </w:rPr>
              <w:t>
а) идентификатор справочника (классификатора)</w:t>
            </w:r>
          </w:p>
          <w:bookmarkEnd w:id="6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10"/>
          <w:p>
            <w:pPr>
              <w:spacing w:after="20"/>
              <w:ind w:left="20"/>
              <w:jc w:val="both"/>
            </w:pPr>
            <w:r>
              <w:rPr>
                <w:rFonts w:ascii="Times New Roman"/>
                <w:b w:val="false"/>
                <w:i w:val="false"/>
                <w:color w:val="000000"/>
                <w:sz w:val="20"/>
              </w:rPr>
              <w:t>
csdo:‌Reference‌Data‌Id‌Type (M.SDT.00091)</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11"/>
          <w:p>
            <w:pPr>
              <w:spacing w:after="20"/>
              <w:ind w:left="20"/>
              <w:jc w:val="both"/>
            </w:pPr>
            <w:r>
              <w:rPr>
                <w:rFonts w:ascii="Times New Roman"/>
                <w:b w:val="false"/>
                <w:i w:val="false"/>
                <w:color w:val="000000"/>
                <w:sz w:val="20"/>
              </w:rPr>
              <w:t>
*.3.4. Ссылка на документ</w:t>
            </w:r>
          </w:p>
          <w:bookmarkEnd w:id="611"/>
          <w:p>
            <w:pPr>
              <w:spacing w:after="20"/>
              <w:ind w:left="20"/>
              <w:jc w:val="both"/>
            </w:pPr>
            <w:r>
              <w:rPr>
                <w:rFonts w:ascii="Times New Roman"/>
                <w:b w:val="false"/>
                <w:i w:val="false"/>
                <w:color w:val="000000"/>
                <w:sz w:val="20"/>
              </w:rPr>
              <w:t>
(ccdo:‌Doc‌Reference‌Details)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нормативного документа, содержащего методы исследований (испытаний) и измерений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12"/>
          <w:p>
            <w:pPr>
              <w:spacing w:after="20"/>
              <w:ind w:left="20"/>
              <w:jc w:val="both"/>
            </w:pPr>
            <w:r>
              <w:rPr>
                <w:rFonts w:ascii="Times New Roman"/>
                <w:b w:val="false"/>
                <w:i w:val="false"/>
                <w:color w:val="000000"/>
                <w:sz w:val="20"/>
              </w:rPr>
              <w:t>
ccdo:‌Doc‌Reference‌Details‌Type (M.CDT.00088)</w:t>
            </w:r>
          </w:p>
          <w:bookmarkEnd w:id="6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3"/>
          <w:p>
            <w:pPr>
              <w:spacing w:after="20"/>
              <w:ind w:left="20"/>
              <w:jc w:val="both"/>
            </w:pPr>
            <w:r>
              <w:rPr>
                <w:rFonts w:ascii="Times New Roman"/>
                <w:b w:val="false"/>
                <w:i w:val="false"/>
                <w:color w:val="000000"/>
                <w:sz w:val="20"/>
              </w:rPr>
              <w:t>
*.3.4.1. Код вида документа</w:t>
            </w:r>
          </w:p>
          <w:bookmarkEnd w:id="613"/>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14"/>
          <w:p>
            <w:pPr>
              <w:spacing w:after="20"/>
              <w:ind w:left="20"/>
              <w:jc w:val="both"/>
            </w:pPr>
            <w:r>
              <w:rPr>
                <w:rFonts w:ascii="Times New Roman"/>
                <w:b w:val="false"/>
                <w:i w:val="false"/>
                <w:color w:val="000000"/>
                <w:sz w:val="20"/>
              </w:rPr>
              <w:t>
csdo:‌Unified‌Code20‌Type (M.SDT.00140)</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5"/>
          <w:p>
            <w:pPr>
              <w:spacing w:after="20"/>
              <w:ind w:left="20"/>
              <w:jc w:val="both"/>
            </w:pPr>
            <w:r>
              <w:rPr>
                <w:rFonts w:ascii="Times New Roman"/>
                <w:b w:val="false"/>
                <w:i w:val="false"/>
                <w:color w:val="000000"/>
                <w:sz w:val="20"/>
              </w:rPr>
              <w:t>
а) идентификатор справочника (классификатора)</w:t>
            </w:r>
          </w:p>
          <w:bookmarkEnd w:id="61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16"/>
          <w:p>
            <w:pPr>
              <w:spacing w:after="20"/>
              <w:ind w:left="20"/>
              <w:jc w:val="both"/>
            </w:pPr>
            <w:r>
              <w:rPr>
                <w:rFonts w:ascii="Times New Roman"/>
                <w:b w:val="false"/>
                <w:i w:val="false"/>
                <w:color w:val="000000"/>
                <w:sz w:val="20"/>
              </w:rPr>
              <w:t>
csdo:‌Reference‌Data‌Id‌Type (M.SDT.00091)</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17"/>
          <w:p>
            <w:pPr>
              <w:spacing w:after="20"/>
              <w:ind w:left="20"/>
              <w:jc w:val="both"/>
            </w:pPr>
            <w:r>
              <w:rPr>
                <w:rFonts w:ascii="Times New Roman"/>
                <w:b w:val="false"/>
                <w:i w:val="false"/>
                <w:color w:val="000000"/>
                <w:sz w:val="20"/>
              </w:rPr>
              <w:t>
*.3.4.2. Наименование документа</w:t>
            </w:r>
          </w:p>
          <w:bookmarkEnd w:id="617"/>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18"/>
          <w:p>
            <w:pPr>
              <w:spacing w:after="20"/>
              <w:ind w:left="20"/>
              <w:jc w:val="both"/>
            </w:pPr>
            <w:r>
              <w:rPr>
                <w:rFonts w:ascii="Times New Roman"/>
                <w:b w:val="false"/>
                <w:i w:val="false"/>
                <w:color w:val="000000"/>
                <w:sz w:val="20"/>
              </w:rPr>
              <w:t>
csdo:‌Name500‌Type (M.SDT.00134)</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19"/>
          <w:p>
            <w:pPr>
              <w:spacing w:after="20"/>
              <w:ind w:left="20"/>
              <w:jc w:val="both"/>
            </w:pPr>
            <w:r>
              <w:rPr>
                <w:rFonts w:ascii="Times New Roman"/>
                <w:b w:val="false"/>
                <w:i w:val="false"/>
                <w:color w:val="000000"/>
                <w:sz w:val="20"/>
              </w:rPr>
              <w:t>
*.3.4.3. Номер документа</w:t>
            </w:r>
          </w:p>
          <w:bookmarkEnd w:id="619"/>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0"/>
          <w:p>
            <w:pPr>
              <w:spacing w:after="20"/>
              <w:ind w:left="20"/>
              <w:jc w:val="both"/>
            </w:pPr>
            <w:r>
              <w:rPr>
                <w:rFonts w:ascii="Times New Roman"/>
                <w:b w:val="false"/>
                <w:i w:val="false"/>
                <w:color w:val="000000"/>
                <w:sz w:val="20"/>
              </w:rPr>
              <w:t>
csdo:‌Id50‌Type (M.SDT.00093)</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1"/>
          <w:p>
            <w:pPr>
              <w:spacing w:after="20"/>
              <w:ind w:left="20"/>
              <w:jc w:val="both"/>
            </w:pPr>
            <w:r>
              <w:rPr>
                <w:rFonts w:ascii="Times New Roman"/>
                <w:b w:val="false"/>
                <w:i w:val="false"/>
                <w:color w:val="000000"/>
                <w:sz w:val="20"/>
              </w:rPr>
              <w:t>
*.3.4.4. Дата документа</w:t>
            </w:r>
          </w:p>
          <w:bookmarkEnd w:id="621"/>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2"/>
          <w:p>
            <w:pPr>
              <w:spacing w:after="20"/>
              <w:ind w:left="20"/>
              <w:jc w:val="both"/>
            </w:pPr>
            <w:r>
              <w:rPr>
                <w:rFonts w:ascii="Times New Roman"/>
                <w:b w:val="false"/>
                <w:i w:val="false"/>
                <w:color w:val="000000"/>
                <w:sz w:val="20"/>
              </w:rPr>
              <w:t>
bdt:‌Date‌Type (M.BDT.00005)</w:t>
            </w:r>
          </w:p>
          <w:bookmarkEnd w:id="62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23"/>
          <w:p>
            <w:pPr>
              <w:spacing w:after="20"/>
              <w:ind w:left="20"/>
              <w:jc w:val="both"/>
            </w:pPr>
            <w:r>
              <w:rPr>
                <w:rFonts w:ascii="Times New Roman"/>
                <w:b w:val="false"/>
                <w:i w:val="false"/>
                <w:color w:val="000000"/>
                <w:sz w:val="20"/>
              </w:rPr>
              <w:t>
*.3.4.5. Дата начала срока действия документа</w:t>
            </w:r>
          </w:p>
          <w:bookmarkEnd w:id="623"/>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24"/>
          <w:p>
            <w:pPr>
              <w:spacing w:after="20"/>
              <w:ind w:left="20"/>
              <w:jc w:val="both"/>
            </w:pPr>
            <w:r>
              <w:rPr>
                <w:rFonts w:ascii="Times New Roman"/>
                <w:b w:val="false"/>
                <w:i w:val="false"/>
                <w:color w:val="000000"/>
                <w:sz w:val="20"/>
              </w:rPr>
              <w:t>
bdt:‌Date‌Type (M.BDT.00005)</w:t>
            </w:r>
          </w:p>
          <w:bookmarkEnd w:id="62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25"/>
          <w:p>
            <w:pPr>
              <w:spacing w:after="20"/>
              <w:ind w:left="20"/>
              <w:jc w:val="both"/>
            </w:pPr>
            <w:r>
              <w:rPr>
                <w:rFonts w:ascii="Times New Roman"/>
                <w:b w:val="false"/>
                <w:i w:val="false"/>
                <w:color w:val="000000"/>
                <w:sz w:val="20"/>
              </w:rPr>
              <w:t>
*.3.5. Код метода измерения</w:t>
            </w:r>
          </w:p>
          <w:bookmarkEnd w:id="625"/>
          <w:p>
            <w:pPr>
              <w:spacing w:after="20"/>
              <w:ind w:left="20"/>
              <w:jc w:val="both"/>
            </w:pPr>
            <w:r>
              <w:rPr>
                <w:rFonts w:ascii="Times New Roman"/>
                <w:b w:val="false"/>
                <w:i w:val="false"/>
                <w:color w:val="000000"/>
                <w:sz w:val="20"/>
              </w:rPr>
              <w:t>
(trsdo:‌Conformity‌Assessment‌Measurements‌Code)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26"/>
          <w:p>
            <w:pPr>
              <w:spacing w:after="20"/>
              <w:ind w:left="20"/>
              <w:jc w:val="both"/>
            </w:pPr>
            <w:r>
              <w:rPr>
                <w:rFonts w:ascii="Times New Roman"/>
                <w:b w:val="false"/>
                <w:i w:val="false"/>
                <w:color w:val="000000"/>
                <w:sz w:val="20"/>
              </w:rPr>
              <w:t>
trsdo:‌Conformity‌Assessment‌Measurements‌Code‌Type (M.TR.SDT.00613)</w:t>
            </w:r>
          </w:p>
          <w:bookmarkEnd w:id="626"/>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со справочником видов исследований (испытаний) и измерений, определенным атрибутом "Идентификатор справочника (классификатора)"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27"/>
          <w:p>
            <w:pPr>
              <w:spacing w:after="20"/>
              <w:ind w:left="20"/>
              <w:jc w:val="both"/>
            </w:pPr>
            <w:r>
              <w:rPr>
                <w:rFonts w:ascii="Times New Roman"/>
                <w:b w:val="false"/>
                <w:i w:val="false"/>
                <w:color w:val="000000"/>
                <w:sz w:val="20"/>
              </w:rPr>
              <w:t>
а) идентификатор справочника (классификатора)</w:t>
            </w:r>
          </w:p>
          <w:bookmarkEnd w:id="62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28"/>
          <w:p>
            <w:pPr>
              <w:spacing w:after="20"/>
              <w:ind w:left="20"/>
              <w:jc w:val="both"/>
            </w:pPr>
            <w:r>
              <w:rPr>
                <w:rFonts w:ascii="Times New Roman"/>
                <w:b w:val="false"/>
                <w:i w:val="false"/>
                <w:color w:val="000000"/>
                <w:sz w:val="20"/>
              </w:rPr>
              <w:t>
csdo:‌Reference‌Data‌Id‌Type (M.SDT.00091)</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29"/>
          <w:p>
            <w:pPr>
              <w:spacing w:after="20"/>
              <w:ind w:left="20"/>
              <w:jc w:val="both"/>
            </w:pPr>
            <w:r>
              <w:rPr>
                <w:rFonts w:ascii="Times New Roman"/>
                <w:b w:val="false"/>
                <w:i w:val="false"/>
                <w:color w:val="000000"/>
                <w:sz w:val="20"/>
              </w:rPr>
              <w:t>
*.3.6. Наименование метода исследования (испытания)</w:t>
            </w:r>
          </w:p>
          <w:bookmarkEnd w:id="629"/>
          <w:p>
            <w:pPr>
              <w:spacing w:after="20"/>
              <w:ind w:left="20"/>
              <w:jc w:val="both"/>
            </w:pPr>
            <w:r>
              <w:rPr>
                <w:rFonts w:ascii="Times New Roman"/>
                <w:b w:val="false"/>
                <w:i w:val="false"/>
                <w:color w:val="000000"/>
                <w:sz w:val="20"/>
              </w:rPr>
              <w:t>
(trsdo:‌Conformity‌Assessment‌Procedure‌Name)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метода исследования (испытания) </w:t>
            </w:r>
          </w:p>
          <w:p>
            <w:pPr>
              <w:spacing w:after="20"/>
              <w:ind w:left="20"/>
              <w:jc w:val="both"/>
            </w:pPr>
            <w:r>
              <w:rPr>
                <w:rFonts w:ascii="Times New Roman"/>
                <w:b w:val="false"/>
                <w:i w:val="false"/>
                <w:color w:val="000000"/>
                <w:sz w:val="20"/>
              </w:rPr>
              <w:t>или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30"/>
          <w:p>
            <w:pPr>
              <w:spacing w:after="20"/>
              <w:ind w:left="20"/>
              <w:jc w:val="both"/>
            </w:pPr>
            <w:r>
              <w:rPr>
                <w:rFonts w:ascii="Times New Roman"/>
                <w:b w:val="false"/>
                <w:i w:val="false"/>
                <w:color w:val="000000"/>
                <w:sz w:val="20"/>
              </w:rPr>
              <w:t>
csdo:‌Name1000‌Type (M.SDT.00185)</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31"/>
          <w:p>
            <w:pPr>
              <w:spacing w:after="20"/>
              <w:ind w:left="20"/>
              <w:jc w:val="both"/>
            </w:pPr>
            <w:r>
              <w:rPr>
                <w:rFonts w:ascii="Times New Roman"/>
                <w:b w:val="false"/>
                <w:i w:val="false"/>
                <w:color w:val="000000"/>
                <w:sz w:val="20"/>
              </w:rPr>
              <w:t>
2.9.4. Описание области аккредитации</w:t>
            </w:r>
          </w:p>
          <w:bookmarkEnd w:id="631"/>
          <w:p>
            <w:pPr>
              <w:spacing w:after="20"/>
              <w:ind w:left="20"/>
              <w:jc w:val="both"/>
            </w:pPr>
            <w:r>
              <w:rPr>
                <w:rFonts w:ascii="Times New Roman"/>
                <w:b w:val="false"/>
                <w:i w:val="false"/>
                <w:color w:val="000000"/>
                <w:sz w:val="20"/>
              </w:rPr>
              <w:t>
(trsdo:‌Accreditation‌Area‌Text)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области аккредитации (в свободной форме в виде текста)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32"/>
          <w:p>
            <w:pPr>
              <w:spacing w:after="20"/>
              <w:ind w:left="20"/>
              <w:jc w:val="both"/>
            </w:pPr>
            <w:r>
              <w:rPr>
                <w:rFonts w:ascii="Times New Roman"/>
                <w:b w:val="false"/>
                <w:i w:val="false"/>
                <w:color w:val="000000"/>
                <w:sz w:val="20"/>
              </w:rPr>
              <w:t>
csdo:‌Text4000‌Type (M.SDT.00088)</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33"/>
          <w:p>
            <w:pPr>
              <w:spacing w:after="20"/>
              <w:ind w:left="20"/>
              <w:jc w:val="both"/>
            </w:pPr>
            <w:r>
              <w:rPr>
                <w:rFonts w:ascii="Times New Roman"/>
                <w:b w:val="false"/>
                <w:i w:val="false"/>
                <w:color w:val="000000"/>
                <w:sz w:val="20"/>
              </w:rPr>
              <w:t>
2.10. Статус</w:t>
            </w:r>
          </w:p>
          <w:bookmarkEnd w:id="633"/>
          <w:p>
            <w:pPr>
              <w:spacing w:after="20"/>
              <w:ind w:left="20"/>
              <w:jc w:val="both"/>
            </w:pPr>
            <w:r>
              <w:rPr>
                <w:rFonts w:ascii="Times New Roman"/>
                <w:b w:val="false"/>
                <w:i w:val="false"/>
                <w:color w:val="000000"/>
                <w:sz w:val="20"/>
              </w:rPr>
              <w:t>
(ccdo:‌Status‌V2‌Details)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записи в едином реестре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34"/>
          <w:p>
            <w:pPr>
              <w:spacing w:after="20"/>
              <w:ind w:left="20"/>
              <w:jc w:val="both"/>
            </w:pPr>
            <w:r>
              <w:rPr>
                <w:rFonts w:ascii="Times New Roman"/>
                <w:b w:val="false"/>
                <w:i w:val="false"/>
                <w:color w:val="000000"/>
                <w:sz w:val="20"/>
              </w:rPr>
              <w:t>
ccdo:‌Status‌Details‌V2‌Type (M.CDT.00074)</w:t>
            </w:r>
          </w:p>
          <w:bookmarkEnd w:id="6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35"/>
          <w:p>
            <w:pPr>
              <w:spacing w:after="20"/>
              <w:ind w:left="20"/>
              <w:jc w:val="both"/>
            </w:pPr>
            <w:r>
              <w:rPr>
                <w:rFonts w:ascii="Times New Roman"/>
                <w:b w:val="false"/>
                <w:i w:val="false"/>
                <w:color w:val="000000"/>
                <w:sz w:val="20"/>
              </w:rPr>
              <w:t>
2.10.1. Дата</w:t>
            </w:r>
          </w:p>
          <w:bookmarkEnd w:id="635"/>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36"/>
          <w:p>
            <w:pPr>
              <w:spacing w:after="20"/>
              <w:ind w:left="20"/>
              <w:jc w:val="both"/>
            </w:pPr>
            <w:r>
              <w:rPr>
                <w:rFonts w:ascii="Times New Roman"/>
                <w:b w:val="false"/>
                <w:i w:val="false"/>
                <w:color w:val="000000"/>
                <w:sz w:val="20"/>
              </w:rPr>
              <w:t>
bdt:‌Date‌Type (M.BDT.00005)</w:t>
            </w:r>
          </w:p>
          <w:bookmarkEnd w:id="63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37"/>
          <w:p>
            <w:pPr>
              <w:spacing w:after="20"/>
              <w:ind w:left="20"/>
              <w:jc w:val="both"/>
            </w:pPr>
            <w:r>
              <w:rPr>
                <w:rFonts w:ascii="Times New Roman"/>
                <w:b w:val="false"/>
                <w:i w:val="false"/>
                <w:color w:val="000000"/>
                <w:sz w:val="20"/>
              </w:rPr>
              <w:t>
2.10.2. Код статуса</w:t>
            </w:r>
          </w:p>
          <w:bookmarkEnd w:id="637"/>
          <w:p>
            <w:pPr>
              <w:spacing w:after="20"/>
              <w:ind w:left="20"/>
              <w:jc w:val="both"/>
            </w:pPr>
            <w:r>
              <w:rPr>
                <w:rFonts w:ascii="Times New Roman"/>
                <w:b w:val="false"/>
                <w:i w:val="false"/>
                <w:color w:val="000000"/>
                <w:sz w:val="20"/>
              </w:rPr>
              <w:t>
(csdo:‌Status‌Code)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38"/>
          <w:p>
            <w:pPr>
              <w:spacing w:after="20"/>
              <w:ind w:left="20"/>
              <w:jc w:val="both"/>
            </w:pPr>
            <w:r>
              <w:rPr>
                <w:rFonts w:ascii="Times New Roman"/>
                <w:b w:val="false"/>
                <w:i w:val="false"/>
                <w:color w:val="000000"/>
                <w:sz w:val="20"/>
              </w:rPr>
              <w:t>
csdo:‌Status‌Code‌Type (M.SDT.00040)</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39"/>
          <w:p>
            <w:pPr>
              <w:spacing w:after="20"/>
              <w:ind w:left="20"/>
              <w:jc w:val="both"/>
            </w:pPr>
            <w:r>
              <w:rPr>
                <w:rFonts w:ascii="Times New Roman"/>
                <w:b w:val="false"/>
                <w:i w:val="false"/>
                <w:color w:val="000000"/>
                <w:sz w:val="20"/>
              </w:rPr>
              <w:t>
а) идентификатор справочника (классификатора)</w:t>
            </w:r>
          </w:p>
          <w:bookmarkEnd w:id="63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40"/>
          <w:p>
            <w:pPr>
              <w:spacing w:after="20"/>
              <w:ind w:left="20"/>
              <w:jc w:val="both"/>
            </w:pPr>
            <w:r>
              <w:rPr>
                <w:rFonts w:ascii="Times New Roman"/>
                <w:b w:val="false"/>
                <w:i w:val="false"/>
                <w:color w:val="000000"/>
                <w:sz w:val="20"/>
              </w:rPr>
              <w:t>
csdo:‌Reference‌Data‌Id‌Type (M.SDT.00091)</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41"/>
          <w:p>
            <w:pPr>
              <w:spacing w:after="20"/>
              <w:ind w:left="20"/>
              <w:jc w:val="both"/>
            </w:pPr>
            <w:r>
              <w:rPr>
                <w:rFonts w:ascii="Times New Roman"/>
                <w:b w:val="false"/>
                <w:i w:val="false"/>
                <w:color w:val="000000"/>
                <w:sz w:val="20"/>
              </w:rPr>
              <w:t>
2.10.3. Примечание</w:t>
            </w:r>
          </w:p>
          <w:bookmarkEnd w:id="641"/>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42"/>
          <w:p>
            <w:pPr>
              <w:spacing w:after="20"/>
              <w:ind w:left="20"/>
              <w:jc w:val="both"/>
            </w:pPr>
            <w:r>
              <w:rPr>
                <w:rFonts w:ascii="Times New Roman"/>
                <w:b w:val="false"/>
                <w:i w:val="false"/>
                <w:color w:val="000000"/>
                <w:sz w:val="20"/>
              </w:rPr>
              <w:t>
csdo:‌Text4000‌Type (M.SDT.00088)</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43"/>
          <w:p>
            <w:pPr>
              <w:spacing w:after="20"/>
              <w:ind w:left="20"/>
              <w:jc w:val="both"/>
            </w:pPr>
            <w:r>
              <w:rPr>
                <w:rFonts w:ascii="Times New Roman"/>
                <w:b w:val="false"/>
                <w:i w:val="false"/>
                <w:color w:val="000000"/>
                <w:sz w:val="20"/>
              </w:rPr>
              <w:t>
2.10.4. Ссылка на документ</w:t>
            </w:r>
          </w:p>
          <w:bookmarkEnd w:id="643"/>
          <w:p>
            <w:pPr>
              <w:spacing w:after="20"/>
              <w:ind w:left="20"/>
              <w:jc w:val="both"/>
            </w:pPr>
            <w:r>
              <w:rPr>
                <w:rFonts w:ascii="Times New Roman"/>
                <w:b w:val="false"/>
                <w:i w:val="false"/>
                <w:color w:val="000000"/>
                <w:sz w:val="20"/>
              </w:rPr>
              <w:t>
(ccdo:‌Doc‌Reference‌Details)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44"/>
          <w:p>
            <w:pPr>
              <w:spacing w:after="20"/>
              <w:ind w:left="20"/>
              <w:jc w:val="both"/>
            </w:pPr>
            <w:r>
              <w:rPr>
                <w:rFonts w:ascii="Times New Roman"/>
                <w:b w:val="false"/>
                <w:i w:val="false"/>
                <w:color w:val="000000"/>
                <w:sz w:val="20"/>
              </w:rPr>
              <w:t>
ccdo:‌Doc‌Reference‌Details‌Type (M.CDT.00088)</w:t>
            </w:r>
          </w:p>
          <w:bookmarkEnd w:id="6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45"/>
          <w:p>
            <w:pPr>
              <w:spacing w:after="20"/>
              <w:ind w:left="20"/>
              <w:jc w:val="both"/>
            </w:pPr>
            <w:r>
              <w:rPr>
                <w:rFonts w:ascii="Times New Roman"/>
                <w:b w:val="false"/>
                <w:i w:val="false"/>
                <w:color w:val="000000"/>
                <w:sz w:val="20"/>
              </w:rPr>
              <w:t>
*.1. Код вида документа</w:t>
            </w:r>
          </w:p>
          <w:bookmarkEnd w:id="645"/>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46"/>
          <w:p>
            <w:pPr>
              <w:spacing w:after="20"/>
              <w:ind w:left="20"/>
              <w:jc w:val="both"/>
            </w:pPr>
            <w:r>
              <w:rPr>
                <w:rFonts w:ascii="Times New Roman"/>
                <w:b w:val="false"/>
                <w:i w:val="false"/>
                <w:color w:val="000000"/>
                <w:sz w:val="20"/>
              </w:rPr>
              <w:t>
csdo:‌Unified‌Code20‌Type (M.SDT.00140)</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47"/>
          <w:p>
            <w:pPr>
              <w:spacing w:after="20"/>
              <w:ind w:left="20"/>
              <w:jc w:val="both"/>
            </w:pPr>
            <w:r>
              <w:rPr>
                <w:rFonts w:ascii="Times New Roman"/>
                <w:b w:val="false"/>
                <w:i w:val="false"/>
                <w:color w:val="000000"/>
                <w:sz w:val="20"/>
              </w:rPr>
              <w:t>
а) идентификатор справочника (классификатора)</w:t>
            </w:r>
          </w:p>
          <w:bookmarkEnd w:id="64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48"/>
          <w:p>
            <w:pPr>
              <w:spacing w:after="20"/>
              <w:ind w:left="20"/>
              <w:jc w:val="both"/>
            </w:pPr>
            <w:r>
              <w:rPr>
                <w:rFonts w:ascii="Times New Roman"/>
                <w:b w:val="false"/>
                <w:i w:val="false"/>
                <w:color w:val="000000"/>
                <w:sz w:val="20"/>
              </w:rPr>
              <w:t>
csdo:‌Reference‌Data‌Id‌Type (M.SDT.00091)</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49"/>
          <w:p>
            <w:pPr>
              <w:spacing w:after="20"/>
              <w:ind w:left="20"/>
              <w:jc w:val="both"/>
            </w:pPr>
            <w:r>
              <w:rPr>
                <w:rFonts w:ascii="Times New Roman"/>
                <w:b w:val="false"/>
                <w:i w:val="false"/>
                <w:color w:val="000000"/>
                <w:sz w:val="20"/>
              </w:rPr>
              <w:t>
*.2. Наименование документа</w:t>
            </w:r>
          </w:p>
          <w:bookmarkEnd w:id="649"/>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50"/>
          <w:p>
            <w:pPr>
              <w:spacing w:after="20"/>
              <w:ind w:left="20"/>
              <w:jc w:val="both"/>
            </w:pPr>
            <w:r>
              <w:rPr>
                <w:rFonts w:ascii="Times New Roman"/>
                <w:b w:val="false"/>
                <w:i w:val="false"/>
                <w:color w:val="000000"/>
                <w:sz w:val="20"/>
              </w:rPr>
              <w:t>
csdo:‌Name500‌Type (M.SDT.00134)</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51"/>
          <w:p>
            <w:pPr>
              <w:spacing w:after="20"/>
              <w:ind w:left="20"/>
              <w:jc w:val="both"/>
            </w:pPr>
            <w:r>
              <w:rPr>
                <w:rFonts w:ascii="Times New Roman"/>
                <w:b w:val="false"/>
                <w:i w:val="false"/>
                <w:color w:val="000000"/>
                <w:sz w:val="20"/>
              </w:rPr>
              <w:t>
*.3. Номер документа</w:t>
            </w:r>
          </w:p>
          <w:bookmarkEnd w:id="651"/>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52"/>
          <w:p>
            <w:pPr>
              <w:spacing w:after="20"/>
              <w:ind w:left="20"/>
              <w:jc w:val="both"/>
            </w:pPr>
            <w:r>
              <w:rPr>
                <w:rFonts w:ascii="Times New Roman"/>
                <w:b w:val="false"/>
                <w:i w:val="false"/>
                <w:color w:val="000000"/>
                <w:sz w:val="20"/>
              </w:rPr>
              <w:t>
csdo:‌Id50‌Type (M.SDT.00093)</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53"/>
          <w:p>
            <w:pPr>
              <w:spacing w:after="20"/>
              <w:ind w:left="20"/>
              <w:jc w:val="both"/>
            </w:pPr>
            <w:r>
              <w:rPr>
                <w:rFonts w:ascii="Times New Roman"/>
                <w:b w:val="false"/>
                <w:i w:val="false"/>
                <w:color w:val="000000"/>
                <w:sz w:val="20"/>
              </w:rPr>
              <w:t>
*.4. Дата документа</w:t>
            </w:r>
          </w:p>
          <w:bookmarkEnd w:id="65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54"/>
          <w:p>
            <w:pPr>
              <w:spacing w:after="20"/>
              <w:ind w:left="20"/>
              <w:jc w:val="both"/>
            </w:pPr>
            <w:r>
              <w:rPr>
                <w:rFonts w:ascii="Times New Roman"/>
                <w:b w:val="false"/>
                <w:i w:val="false"/>
                <w:color w:val="000000"/>
                <w:sz w:val="20"/>
              </w:rPr>
              <w:t>
bdt:‌Date‌Type (M.BDT.00005)</w:t>
            </w:r>
          </w:p>
          <w:bookmarkEnd w:id="65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55"/>
          <w:p>
            <w:pPr>
              <w:spacing w:after="20"/>
              <w:ind w:left="20"/>
              <w:jc w:val="both"/>
            </w:pPr>
            <w:r>
              <w:rPr>
                <w:rFonts w:ascii="Times New Roman"/>
                <w:b w:val="false"/>
                <w:i w:val="false"/>
                <w:color w:val="000000"/>
                <w:sz w:val="20"/>
              </w:rPr>
              <w:t>
*.5. Дата начала срока действия документа</w:t>
            </w:r>
          </w:p>
          <w:bookmarkEnd w:id="655"/>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56"/>
          <w:p>
            <w:pPr>
              <w:spacing w:after="20"/>
              <w:ind w:left="20"/>
              <w:jc w:val="both"/>
            </w:pPr>
            <w:r>
              <w:rPr>
                <w:rFonts w:ascii="Times New Roman"/>
                <w:b w:val="false"/>
                <w:i w:val="false"/>
                <w:color w:val="000000"/>
                <w:sz w:val="20"/>
              </w:rPr>
              <w:t>
bdt:‌Date‌Type (M.BDT.00005)</w:t>
            </w:r>
          </w:p>
          <w:bookmarkEnd w:id="65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57"/>
          <w:p>
            <w:pPr>
              <w:spacing w:after="20"/>
              <w:ind w:left="20"/>
              <w:jc w:val="both"/>
            </w:pPr>
            <w:r>
              <w:rPr>
                <w:rFonts w:ascii="Times New Roman"/>
                <w:b w:val="false"/>
                <w:i w:val="false"/>
                <w:color w:val="000000"/>
                <w:sz w:val="20"/>
              </w:rPr>
              <w:t>
2.11. Технологические характеристики записи общего ресурса</w:t>
            </w:r>
          </w:p>
          <w:bookmarkEnd w:id="657"/>
          <w:p>
            <w:pPr>
              <w:spacing w:after="20"/>
              <w:ind w:left="20"/>
              <w:jc w:val="both"/>
            </w:pPr>
            <w:r>
              <w:rPr>
                <w:rFonts w:ascii="Times New Roman"/>
                <w:b w:val="false"/>
                <w:i w:val="false"/>
                <w:color w:val="000000"/>
                <w:sz w:val="20"/>
              </w:rPr>
              <w:t>
(ccdo:‌Resource‌Item‌Status‌Details)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записи единого реестра органов по оценке соответствия Евразийского экономического союза </w:t>
            </w:r>
          </w:p>
          <w:p>
            <w:pPr>
              <w:spacing w:after="20"/>
              <w:ind w:left="20"/>
              <w:jc w:val="both"/>
            </w:pPr>
            <w:r>
              <w:rPr>
                <w:rFonts w:ascii="Times New Roman"/>
                <w:b w:val="false"/>
                <w:i w:val="false"/>
                <w:color w:val="000000"/>
                <w:sz w:val="20"/>
              </w:rPr>
              <w:t xml:space="preserve">(в том числе органов </w:t>
            </w:r>
          </w:p>
          <w:p>
            <w:pPr>
              <w:spacing w:after="20"/>
              <w:ind w:left="20"/>
              <w:jc w:val="both"/>
            </w:pPr>
            <w:r>
              <w:rPr>
                <w:rFonts w:ascii="Times New Roman"/>
                <w:b w:val="false"/>
                <w:i w:val="false"/>
                <w:color w:val="000000"/>
                <w:sz w:val="20"/>
              </w:rPr>
              <w:t>по сертификации, испытательных лабораторий (центров))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58"/>
          <w:p>
            <w:pPr>
              <w:spacing w:after="20"/>
              <w:ind w:left="20"/>
              <w:jc w:val="both"/>
            </w:pPr>
            <w:r>
              <w:rPr>
                <w:rFonts w:ascii="Times New Roman"/>
                <w:b w:val="false"/>
                <w:i w:val="false"/>
                <w:color w:val="000000"/>
                <w:sz w:val="20"/>
              </w:rPr>
              <w:t>
ccdo:‌Resource‌Item‌Status‌Details‌Type (M.CDT.00033)</w:t>
            </w:r>
          </w:p>
          <w:bookmarkEnd w:id="6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59"/>
          <w:p>
            <w:pPr>
              <w:spacing w:after="20"/>
              <w:ind w:left="20"/>
              <w:jc w:val="both"/>
            </w:pPr>
            <w:r>
              <w:rPr>
                <w:rFonts w:ascii="Times New Roman"/>
                <w:b w:val="false"/>
                <w:i w:val="false"/>
                <w:color w:val="000000"/>
                <w:sz w:val="20"/>
              </w:rPr>
              <w:t>
2.11.1. Период действия</w:t>
            </w:r>
          </w:p>
          <w:bookmarkEnd w:id="659"/>
          <w:p>
            <w:pPr>
              <w:spacing w:after="20"/>
              <w:ind w:left="20"/>
              <w:jc w:val="both"/>
            </w:pPr>
            <w:r>
              <w:rPr>
                <w:rFonts w:ascii="Times New Roman"/>
                <w:b w:val="false"/>
                <w:i w:val="false"/>
                <w:color w:val="000000"/>
                <w:sz w:val="20"/>
              </w:rPr>
              <w:t>
(ccdo:‌Validity‌Period‌Details)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60"/>
          <w:p>
            <w:pPr>
              <w:spacing w:after="20"/>
              <w:ind w:left="20"/>
              <w:jc w:val="both"/>
            </w:pPr>
            <w:r>
              <w:rPr>
                <w:rFonts w:ascii="Times New Roman"/>
                <w:b w:val="false"/>
                <w:i w:val="false"/>
                <w:color w:val="000000"/>
                <w:sz w:val="20"/>
              </w:rPr>
              <w:t>
ccdo:‌Period‌Details‌Type (M.CDT.00026)</w:t>
            </w:r>
          </w:p>
          <w:bookmarkEnd w:id="6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61"/>
          <w:p>
            <w:pPr>
              <w:spacing w:after="20"/>
              <w:ind w:left="20"/>
              <w:jc w:val="both"/>
            </w:pPr>
            <w:r>
              <w:rPr>
                <w:rFonts w:ascii="Times New Roman"/>
                <w:b w:val="false"/>
                <w:i w:val="false"/>
                <w:color w:val="000000"/>
                <w:sz w:val="20"/>
              </w:rPr>
              <w:t>
*.1. Начальная дата и время</w:t>
            </w:r>
          </w:p>
          <w:bookmarkEnd w:id="661"/>
          <w:p>
            <w:pPr>
              <w:spacing w:after="20"/>
              <w:ind w:left="20"/>
              <w:jc w:val="both"/>
            </w:pPr>
            <w:r>
              <w:rPr>
                <w:rFonts w:ascii="Times New Roman"/>
                <w:b w:val="false"/>
                <w:i w:val="false"/>
                <w:color w:val="000000"/>
                <w:sz w:val="20"/>
              </w:rPr>
              <w:t>
(csdo:‌Start‌Date‌Time)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62"/>
          <w:p>
            <w:pPr>
              <w:spacing w:after="20"/>
              <w:ind w:left="20"/>
              <w:jc w:val="both"/>
            </w:pPr>
            <w:r>
              <w:rPr>
                <w:rFonts w:ascii="Times New Roman"/>
                <w:b w:val="false"/>
                <w:i w:val="false"/>
                <w:color w:val="000000"/>
                <w:sz w:val="20"/>
              </w:rPr>
              <w:t>
bdt:‌Date‌Time‌Type (M.BDT.00006)</w:t>
            </w:r>
          </w:p>
          <w:bookmarkEnd w:id="66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63"/>
          <w:p>
            <w:pPr>
              <w:spacing w:after="20"/>
              <w:ind w:left="20"/>
              <w:jc w:val="both"/>
            </w:pPr>
            <w:r>
              <w:rPr>
                <w:rFonts w:ascii="Times New Roman"/>
                <w:b w:val="false"/>
                <w:i w:val="false"/>
                <w:color w:val="000000"/>
                <w:sz w:val="20"/>
              </w:rPr>
              <w:t>
*.2. Конечная дата и время</w:t>
            </w:r>
          </w:p>
          <w:bookmarkEnd w:id="663"/>
          <w:p>
            <w:pPr>
              <w:spacing w:after="20"/>
              <w:ind w:left="20"/>
              <w:jc w:val="both"/>
            </w:pPr>
            <w:r>
              <w:rPr>
                <w:rFonts w:ascii="Times New Roman"/>
                <w:b w:val="false"/>
                <w:i w:val="false"/>
                <w:color w:val="000000"/>
                <w:sz w:val="20"/>
              </w:rPr>
              <w:t>
(csdo:‌End‌Date‌Time)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64"/>
          <w:p>
            <w:pPr>
              <w:spacing w:after="20"/>
              <w:ind w:left="20"/>
              <w:jc w:val="both"/>
            </w:pPr>
            <w:r>
              <w:rPr>
                <w:rFonts w:ascii="Times New Roman"/>
                <w:b w:val="false"/>
                <w:i w:val="false"/>
                <w:color w:val="000000"/>
                <w:sz w:val="20"/>
              </w:rPr>
              <w:t>
bdt:‌Date‌Time‌Type (M.BDT.00006)</w:t>
            </w:r>
          </w:p>
          <w:bookmarkEnd w:id="66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65"/>
          <w:p>
            <w:pPr>
              <w:spacing w:after="20"/>
              <w:ind w:left="20"/>
              <w:jc w:val="both"/>
            </w:pPr>
            <w:r>
              <w:rPr>
                <w:rFonts w:ascii="Times New Roman"/>
                <w:b w:val="false"/>
                <w:i w:val="false"/>
                <w:color w:val="000000"/>
                <w:sz w:val="20"/>
              </w:rPr>
              <w:t>
2.11.2. Дата и время обновления</w:t>
            </w:r>
          </w:p>
          <w:bookmarkEnd w:id="665"/>
          <w:p>
            <w:pPr>
              <w:spacing w:after="20"/>
              <w:ind w:left="20"/>
              <w:jc w:val="both"/>
            </w:pPr>
            <w:r>
              <w:rPr>
                <w:rFonts w:ascii="Times New Roman"/>
                <w:b w:val="false"/>
                <w:i w:val="false"/>
                <w:color w:val="000000"/>
                <w:sz w:val="20"/>
              </w:rPr>
              <w:t>
(csdo:‌Update‌Date‌Time)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66"/>
          <w:p>
            <w:pPr>
              <w:spacing w:after="20"/>
              <w:ind w:left="20"/>
              <w:jc w:val="both"/>
            </w:pPr>
            <w:r>
              <w:rPr>
                <w:rFonts w:ascii="Times New Roman"/>
                <w:b w:val="false"/>
                <w:i w:val="false"/>
                <w:color w:val="000000"/>
                <w:sz w:val="20"/>
              </w:rPr>
              <w:t>
bdt:‌Date‌Time‌Type (M.BDT.00006)</w:t>
            </w:r>
          </w:p>
          <w:bookmarkEnd w:id="666"/>
          <w:p>
            <w:pPr>
              <w:spacing w:after="20"/>
              <w:ind w:left="20"/>
              <w:jc w:val="both"/>
            </w:pPr>
            <w:r>
              <w:rPr>
                <w:rFonts w:ascii="Times New Roman"/>
                <w:b w:val="false"/>
                <w:i w:val="false"/>
                <w:color w:val="000000"/>
                <w:sz w:val="20"/>
              </w:rPr>
              <w:t>
Обозначение даты и времени в соответствии с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2" w:id="6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утвержденный указанным Решением, изложить в следующей редакции:</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28 мая 2024 г. № 59)</w:t>
            </w:r>
          </w:p>
        </w:tc>
      </w:tr>
    </w:tbl>
    <w:bookmarkStart w:name="z974" w:id="66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bookmarkEnd w:id="668"/>
    <w:bookmarkStart w:name="z975" w:id="669"/>
    <w:p>
      <w:pPr>
        <w:spacing w:after="0"/>
        <w:ind w:left="0"/>
        <w:jc w:val="left"/>
      </w:pPr>
      <w:r>
        <w:rPr>
          <w:rFonts w:ascii="Times New Roman"/>
          <w:b/>
          <w:i w:val="false"/>
          <w:color w:val="000000"/>
        </w:rPr>
        <w:t xml:space="preserve"> I. Общие положения</w:t>
      </w:r>
    </w:p>
    <w:bookmarkEnd w:id="669"/>
    <w:bookmarkStart w:name="z976" w:id="670"/>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985" w:id="671"/>
    <w:p>
      <w:pPr>
        <w:spacing w:after="0"/>
        <w:ind w:left="0"/>
        <w:jc w:val="left"/>
      </w:pPr>
      <w:r>
        <w:rPr>
          <w:rFonts w:ascii="Times New Roman"/>
          <w:b/>
          <w:i w:val="false"/>
          <w:color w:val="000000"/>
        </w:rPr>
        <w:t xml:space="preserve"> II. Область применения</w:t>
      </w:r>
    </w:p>
    <w:bookmarkEnd w:id="671"/>
    <w:bookmarkStart w:name="z986" w:id="672"/>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(P.TS.02) (далее – общий процесс) и присоединения нового участника к общему процессу (новой версии общего процесса), а также требования к осуществляемому при их выполнении информационному взаимодействию.</w:t>
      </w:r>
    </w:p>
    <w:bookmarkEnd w:id="672"/>
    <w:bookmarkStart w:name="z987" w:id="673"/>
    <w:p>
      <w:pPr>
        <w:spacing w:after="0"/>
        <w:ind w:left="0"/>
        <w:jc w:val="left"/>
      </w:pPr>
      <w:r>
        <w:rPr>
          <w:rFonts w:ascii="Times New Roman"/>
          <w:b/>
          <w:i w:val="false"/>
          <w:color w:val="000000"/>
        </w:rPr>
        <w:t xml:space="preserve"> III. Основные понятия</w:t>
      </w:r>
    </w:p>
    <w:bookmarkEnd w:id="673"/>
    <w:bookmarkStart w:name="z988" w:id="674"/>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74"/>
    <w:bookmarkStart w:name="z989" w:id="67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Союза"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75"/>
    <w:bookmarkStart w:name="z990" w:id="676"/>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bookmarkEnd w:id="676"/>
    <w:bookmarkStart w:name="z991" w:id="677"/>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утвержденных Решением Коллегии Евразийской экономической комиссии от 10 мая 2016 г. № 38 (далее – Правила информационного взаимодействия).</w:t>
      </w:r>
    </w:p>
    <w:bookmarkEnd w:id="677"/>
    <w:bookmarkStart w:name="z992" w:id="678"/>
    <w:p>
      <w:pPr>
        <w:spacing w:after="0"/>
        <w:ind w:left="0"/>
        <w:jc w:val="left"/>
      </w:pPr>
      <w:r>
        <w:rPr>
          <w:rFonts w:ascii="Times New Roman"/>
          <w:b/>
          <w:i w:val="false"/>
          <w:color w:val="000000"/>
        </w:rPr>
        <w:t xml:space="preserve"> IV. Участники взаимодействия</w:t>
      </w:r>
    </w:p>
    <w:bookmarkEnd w:id="678"/>
    <w:bookmarkStart w:name="z993" w:id="679"/>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995" w:id="680"/>
    <w:p>
      <w:pPr>
        <w:spacing w:after="0"/>
        <w:ind w:left="0"/>
        <w:jc w:val="left"/>
      </w:pPr>
      <w:r>
        <w:rPr>
          <w:rFonts w:ascii="Times New Roman"/>
          <w:b/>
          <w:i w:val="false"/>
          <w:color w:val="000000"/>
        </w:rPr>
        <w:t xml:space="preserve"> Роли участников взаимодействия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81"/>
          <w:p>
            <w:pPr>
              <w:spacing w:after="20"/>
              <w:ind w:left="20"/>
              <w:jc w:val="both"/>
            </w:pPr>
            <w:r>
              <w:rPr>
                <w:rFonts w:ascii="Times New Roman"/>
                <w:b w:val="false"/>
                <w:i w:val="false"/>
                <w:color w:val="000000"/>
                <w:sz w:val="20"/>
              </w:rPr>
              <w:t xml:space="preserve">
уполномоченный орган </w:t>
            </w:r>
          </w:p>
          <w:bookmarkEnd w:id="681"/>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997" w:id="682"/>
    <w:p>
      <w:pPr>
        <w:spacing w:after="0"/>
        <w:ind w:left="0"/>
        <w:jc w:val="left"/>
      </w:pPr>
      <w:r>
        <w:rPr>
          <w:rFonts w:ascii="Times New Roman"/>
          <w:b/>
          <w:i w:val="false"/>
          <w:color w:val="000000"/>
        </w:rPr>
        <w:t xml:space="preserve"> V. Введение общего процесса в действие</w:t>
      </w:r>
    </w:p>
    <w:bookmarkEnd w:id="682"/>
    <w:bookmarkStart w:name="z998" w:id="683"/>
    <w:p>
      <w:pPr>
        <w:spacing w:after="0"/>
        <w:ind w:left="0"/>
        <w:jc w:val="both"/>
      </w:pPr>
      <w:r>
        <w:rPr>
          <w:rFonts w:ascii="Times New Roman"/>
          <w:b w:val="false"/>
          <w:i w:val="false"/>
          <w:color w:val="000000"/>
          <w:sz w:val="28"/>
        </w:rPr>
        <w:t>
      5. Государства – члены Союза (далее – государства-члены) осуществляют выполнение процедуры введения в действие общего процесса при координации Евразийской экономической комиссии (далее – Комиссия).</w:t>
      </w:r>
    </w:p>
    <w:bookmarkEnd w:id="683"/>
    <w:bookmarkStart w:name="z999" w:id="684"/>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осуществлены необходимые мероприятия, определенные процедурой присоединения к общему процессу в соответствии с разделом VI настоящего Порядка. </w:t>
      </w:r>
    </w:p>
    <w:bookmarkEnd w:id="684"/>
    <w:bookmarkStart w:name="z1000" w:id="685"/>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685"/>
    <w:bookmarkStart w:name="z1001" w:id="686"/>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по вопросу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 </w:t>
      </w:r>
    </w:p>
    <w:bookmarkEnd w:id="686"/>
    <w:bookmarkStart w:name="z1002" w:id="687"/>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687"/>
    <w:bookmarkStart w:name="z1003" w:id="688"/>
    <w:p>
      <w:pPr>
        <w:spacing w:after="0"/>
        <w:ind w:left="0"/>
        <w:jc w:val="left"/>
      </w:pPr>
      <w:r>
        <w:rPr>
          <w:rFonts w:ascii="Times New Roman"/>
          <w:b/>
          <w:i w:val="false"/>
          <w:color w:val="000000"/>
        </w:rPr>
        <w:t xml:space="preserve"> VI. Описание процедуры присоединения к общему процессу</w:t>
      </w:r>
    </w:p>
    <w:bookmarkEnd w:id="688"/>
    <w:bookmarkStart w:name="z1004" w:id="689"/>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государств-члена).</w:t>
      </w:r>
    </w:p>
    <w:bookmarkEnd w:id="689"/>
    <w:bookmarkStart w:name="z1005" w:id="690"/>
    <w:p>
      <w:pPr>
        <w:spacing w:after="0"/>
        <w:ind w:left="0"/>
        <w:jc w:val="both"/>
      </w:pPr>
      <w:r>
        <w:rPr>
          <w:rFonts w:ascii="Times New Roman"/>
          <w:b w:val="false"/>
          <w:i w:val="false"/>
          <w:color w:val="000000"/>
          <w:sz w:val="28"/>
        </w:rPr>
        <w:t>
      11. Процедура присоединения нового участника к общему процессу включает в себя:</w:t>
      </w:r>
    </w:p>
    <w:bookmarkEnd w:id="690"/>
    <w:bookmarkStart w:name="z1006" w:id="691"/>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691"/>
    <w:bookmarkStart w:name="z1007" w:id="692"/>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92"/>
    <w:bookmarkStart w:name="z1008" w:id="693"/>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693"/>
    <w:bookmarkStart w:name="z1009" w:id="694"/>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694"/>
    <w:bookmarkStart w:name="z1010" w:id="695"/>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695"/>
    <w:bookmarkStart w:name="z1011" w:id="696"/>
    <w:p>
      <w:pPr>
        <w:spacing w:after="0"/>
        <w:ind w:left="0"/>
        <w:jc w:val="both"/>
      </w:pPr>
      <w:r>
        <w:rPr>
          <w:rFonts w:ascii="Times New Roman"/>
          <w:b w:val="false"/>
          <w:i w:val="false"/>
          <w:color w:val="000000"/>
          <w:sz w:val="28"/>
        </w:rPr>
        <w:t>
      е) передачу присоединяющимся участником общего процесса актуализированных сведений об органах по оценке соответствия из национальной части единого реестра для первоначального опубликования на информационном портале Союза (в течение 6 месяцев с даты начала выполнения процедуры присоединения);</w:t>
      </w:r>
    </w:p>
    <w:bookmarkEnd w:id="696"/>
    <w:bookmarkStart w:name="z1012" w:id="697"/>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информационной системой присоединяющегося уполномоченного органа государства-члена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697"/>
    <w:bookmarkStart w:name="z1013" w:id="698"/>
    <w:p>
      <w:pPr>
        <w:spacing w:after="0"/>
        <w:ind w:left="0"/>
        <w:jc w:val="both"/>
      </w:pPr>
      <w:r>
        <w:rPr>
          <w:rFonts w:ascii="Times New Roman"/>
          <w:b w:val="false"/>
          <w:i w:val="false"/>
          <w:color w:val="000000"/>
          <w:sz w:val="28"/>
        </w:rPr>
        <w:t>
      12. При условии соблюдения требований и успешном выполнении действий в соответствии с пунктами 10 и 11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w:t>
      </w:r>
    </w:p>
    <w:bookmarkEnd w:id="698"/>
    <w:bookmarkStart w:name="z1014" w:id="699"/>
    <w:p>
      <w:pPr>
        <w:spacing w:after="0"/>
        <w:ind w:left="0"/>
        <w:jc w:val="left"/>
      </w:pPr>
      <w:r>
        <w:rPr>
          <w:rFonts w:ascii="Times New Roman"/>
          <w:b/>
          <w:i w:val="false"/>
          <w:color w:val="000000"/>
        </w:rPr>
        <w:t xml:space="preserve"> VII. Описание процедуры присоединения</w:t>
      </w:r>
      <w:r>
        <w:br/>
      </w:r>
      <w:r>
        <w:rPr>
          <w:rFonts w:ascii="Times New Roman"/>
          <w:b/>
          <w:i w:val="false"/>
          <w:color w:val="000000"/>
        </w:rPr>
        <w:t>к новой версии общего процесса</w:t>
      </w:r>
    </w:p>
    <w:bookmarkEnd w:id="699"/>
    <w:bookmarkStart w:name="z1015" w:id="700"/>
    <w:p>
      <w:pPr>
        <w:spacing w:after="0"/>
        <w:ind w:left="0"/>
        <w:jc w:val="both"/>
      </w:pPr>
      <w:r>
        <w:rPr>
          <w:rFonts w:ascii="Times New Roman"/>
          <w:b w:val="false"/>
          <w:i w:val="false"/>
          <w:color w:val="000000"/>
          <w:sz w:val="28"/>
        </w:rPr>
        <w:t>
      13.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700"/>
    <w:bookmarkStart w:name="z1016" w:id="701"/>
    <w:p>
      <w:pPr>
        <w:spacing w:after="0"/>
        <w:ind w:left="0"/>
        <w:jc w:val="both"/>
      </w:pPr>
      <w:r>
        <w:rPr>
          <w:rFonts w:ascii="Times New Roman"/>
          <w:b w:val="false"/>
          <w:i w:val="false"/>
          <w:color w:val="000000"/>
          <w:sz w:val="28"/>
        </w:rPr>
        <w:t>
      14.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701"/>
    <w:bookmarkStart w:name="z1017" w:id="702"/>
    <w:p>
      <w:pPr>
        <w:spacing w:after="0"/>
        <w:ind w:left="0"/>
        <w:jc w:val="both"/>
      </w:pPr>
      <w:r>
        <w:rPr>
          <w:rFonts w:ascii="Times New Roman"/>
          <w:b w:val="false"/>
          <w:i w:val="false"/>
          <w:color w:val="000000"/>
          <w:sz w:val="28"/>
        </w:rPr>
        <w:t>
      15. Процедуры присоединения к новой версии общего процесса включает в себя мероприятия, указанные в пункте 11 настоящего порядка с учетом срока, предусмотренного пунктом 13 настоящего Порядка. Необходимость осуществления конкретных мероприятий, за исключением подпункта "е" пункта 11 настоящего Порядка, определяется участником общего процесса самостоятельно.</w:t>
      </w:r>
    </w:p>
    <w:bookmarkEnd w:id="702"/>
    <w:bookmarkStart w:name="z1018" w:id="703"/>
    <w:p>
      <w:pPr>
        <w:spacing w:after="0"/>
        <w:ind w:left="0"/>
        <w:jc w:val="both"/>
      </w:pPr>
      <w:r>
        <w:rPr>
          <w:rFonts w:ascii="Times New Roman"/>
          <w:b w:val="false"/>
          <w:i w:val="false"/>
          <w:color w:val="000000"/>
          <w:sz w:val="28"/>
        </w:rPr>
        <w:t>
      16. После выполнения процедуры присоединения к новой версии общего процесса всеми участниками общего процесса последующий обмен сведениями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703"/>
    <w:bookmarkStart w:name="z1019" w:id="704"/>
    <w:p>
      <w:pPr>
        <w:spacing w:after="0"/>
        <w:ind w:left="0"/>
        <w:jc w:val="both"/>
      </w:pPr>
      <w:r>
        <w:rPr>
          <w:rFonts w:ascii="Times New Roman"/>
          <w:b w:val="false"/>
          <w:i w:val="false"/>
          <w:color w:val="000000"/>
          <w:sz w:val="28"/>
        </w:rPr>
        <w:t xml:space="preserve">
      17. Преобразование ранее сформированных данных в соответствии с требованиями новой редакции технологических документов при необходимости выполняется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 </w:t>
      </w:r>
    </w:p>
    <w:bookmarkEnd w:id="7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