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e75dab" w14:textId="5e75da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Правила реализации общего процесса "Обеспечение обмена электронными документами и (или) сведениями между таможенными органами государств – членов Евразийского экономического союза в процессе контроля перевозок товаров в соответствии с таможенной процедурой таможенного транзита"</w:t>
      </w:r>
    </w:p>
    <w:p>
      <w:pPr>
        <w:spacing w:after="0"/>
        <w:ind w:left="0"/>
        <w:jc w:val="both"/>
      </w:pPr>
      <w:r>
        <w:rPr>
          <w:rFonts w:ascii="Times New Roman"/>
          <w:b w:val="false"/>
          <w:i w:val="false"/>
          <w:color w:val="000000"/>
          <w:sz w:val="28"/>
        </w:rPr>
        <w:t>Решение Коллегии Евразийской экономической комиссии от 6 мая 2024 года № 44</w:t>
      </w:r>
    </w:p>
    <w:p>
      <w:pPr>
        <w:spacing w:after="0"/>
        <w:ind w:left="0"/>
        <w:jc w:val="left"/>
      </w:pP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19 декабря 2016 г. № 169,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Правила</w:t>
      </w:r>
      <w:r>
        <w:rPr>
          <w:rFonts w:ascii="Times New Roman"/>
          <w:b w:val="false"/>
          <w:i w:val="false"/>
          <w:color w:val="000000"/>
          <w:sz w:val="28"/>
        </w:rPr>
        <w:t xml:space="preserve"> реализации общего процесса "Обеспечение обмена электронными документами и (или) сведениями между таможенными органами государств – членов Евразийского экономического союза в процессе контроля перевозок товаров в соответствии с таможенной процедурой таможенного транзита", утвержденные Решением Коллегии Евразийской экономической комиссии от 29 октября 2019 г. № 185, изменения согласно </w:t>
      </w:r>
      <w:r>
        <w:rPr>
          <w:rFonts w:ascii="Times New Roman"/>
          <w:b w:val="false"/>
          <w:i w:val="false"/>
          <w:color w:val="000000"/>
          <w:sz w:val="28"/>
        </w:rPr>
        <w:t>приложению</w:t>
      </w:r>
      <w:r>
        <w:rPr>
          <w:rFonts w:ascii="Times New Roman"/>
          <w:b w:val="false"/>
          <w:i w:val="false"/>
          <w:color w:val="000000"/>
          <w:sz w:val="28"/>
        </w:rPr>
        <w:t>.</w:t>
      </w:r>
    </w:p>
    <w:bookmarkStart w:name="z6" w:id="0"/>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6 мая 2024 г. № 44</w:t>
            </w:r>
          </w:p>
        </w:tc>
      </w:tr>
    </w:tbl>
    <w:bookmarkStart w:name="z9" w:id="1"/>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Правила реализации общего процесса "Обеспечение обмена электронными документами и (или) сведениями между таможенными органами государств – членов Евразийского экономического союза в процессе контроля перевозок товаров в соответствии с таможенной процедурой таможенного транзита"</w:t>
      </w:r>
    </w:p>
    <w:bookmarkEnd w:id="1"/>
    <w:p>
      <w:pPr>
        <w:spacing w:after="0"/>
        <w:ind w:left="0"/>
        <w:jc w:val="left"/>
      </w:pPr>
    </w:p>
    <w:p>
      <w:pPr>
        <w:spacing w:after="0"/>
        <w:ind w:left="0"/>
        <w:jc w:val="both"/>
      </w:pPr>
      <w:r>
        <w:rPr>
          <w:rFonts w:ascii="Times New Roman"/>
          <w:b w:val="false"/>
          <w:i w:val="false"/>
          <w:color w:val="000000"/>
          <w:sz w:val="28"/>
        </w:rPr>
        <w:t xml:space="preserve">
      1. В </w:t>
      </w:r>
      <w:r>
        <w:rPr>
          <w:rFonts w:ascii="Times New Roman"/>
          <w:b w:val="false"/>
          <w:i w:val="false"/>
          <w:color w:val="000000"/>
          <w:sz w:val="28"/>
        </w:rPr>
        <w:t>пункте 3</w:t>
      </w:r>
      <w:r>
        <w:rPr>
          <w:rFonts w:ascii="Times New Roman"/>
          <w:b w:val="false"/>
          <w:i w:val="false"/>
          <w:color w:val="000000"/>
          <w:sz w:val="28"/>
        </w:rPr>
        <w:t>:</w:t>
      </w:r>
    </w:p>
    <w:bookmarkStart w:name="z11" w:id="2"/>
    <w:p>
      <w:pPr>
        <w:spacing w:after="0"/>
        <w:ind w:left="0"/>
        <w:jc w:val="both"/>
      </w:pPr>
      <w:r>
        <w:rPr>
          <w:rFonts w:ascii="Times New Roman"/>
          <w:b w:val="false"/>
          <w:i w:val="false"/>
          <w:color w:val="000000"/>
          <w:sz w:val="28"/>
        </w:rPr>
        <w:t>
      а) в абзаце восьмом слово "Правительстве" заменить словами "Министерстве финансов";</w:t>
      </w:r>
    </w:p>
    <w:bookmarkEnd w:id="2"/>
    <w:bookmarkStart w:name="z12" w:id="3"/>
    <w:p>
      <w:pPr>
        <w:spacing w:after="0"/>
        <w:ind w:left="0"/>
        <w:jc w:val="both"/>
      </w:pPr>
      <w:r>
        <w:rPr>
          <w:rFonts w:ascii="Times New Roman"/>
          <w:b w:val="false"/>
          <w:i w:val="false"/>
          <w:color w:val="000000"/>
          <w:sz w:val="28"/>
        </w:rPr>
        <w:t>
      б) абзац двенадцатый дополнить словами "в отношении товаров, перевозимых по одной транзитной декларации (далее – разовый сертификат обеспечения), или сертификат обеспечения исполнения обязанности по уплате таможенных пошлин, налогов в отношении товаров, перевозимых по нескольким транзитным декларациям (далее – генеральный сертификат обеспечения)";</w:t>
      </w:r>
    </w:p>
    <w:bookmarkEnd w:id="3"/>
    <w:bookmarkStart w:name="z13" w:id="4"/>
    <w:p>
      <w:pPr>
        <w:spacing w:after="0"/>
        <w:ind w:left="0"/>
        <w:jc w:val="both"/>
      </w:pPr>
      <w:r>
        <w:rPr>
          <w:rFonts w:ascii="Times New Roman"/>
          <w:b w:val="false"/>
          <w:i w:val="false"/>
          <w:color w:val="000000"/>
          <w:sz w:val="28"/>
        </w:rPr>
        <w:t>
      в) абзац тринадцатый дополнить словами "(в том числе в случае применения навигационных пломб)".</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В </w:t>
      </w:r>
      <w:r>
        <w:rPr>
          <w:rFonts w:ascii="Times New Roman"/>
          <w:b w:val="false"/>
          <w:i w:val="false"/>
          <w:color w:val="000000"/>
          <w:sz w:val="28"/>
        </w:rPr>
        <w:t>подпункте "б"</w:t>
      </w:r>
      <w:r>
        <w:rPr>
          <w:rFonts w:ascii="Times New Roman"/>
          <w:b w:val="false"/>
          <w:i w:val="false"/>
          <w:color w:val="000000"/>
          <w:sz w:val="28"/>
        </w:rPr>
        <w:t xml:space="preserve"> пункта 5 слова "сертификате обеспечения исполнения обязанности по уплате таможенных пошлин, налогов (далее – сертификат)" заменить словами "разовом сертификате обеспечения (генеральном сертификате обеспечения)".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В </w:t>
      </w:r>
      <w:r>
        <w:rPr>
          <w:rFonts w:ascii="Times New Roman"/>
          <w:b w:val="false"/>
          <w:i w:val="false"/>
          <w:color w:val="000000"/>
          <w:sz w:val="28"/>
        </w:rPr>
        <w:t>пункте 7</w:t>
      </w:r>
      <w:r>
        <w:rPr>
          <w:rFonts w:ascii="Times New Roman"/>
          <w:b w:val="false"/>
          <w:i w:val="false"/>
          <w:color w:val="000000"/>
          <w:sz w:val="28"/>
        </w:rPr>
        <w:t>:</w:t>
      </w:r>
    </w:p>
    <w:bookmarkStart w:name="z16" w:id="5"/>
    <w:p>
      <w:pPr>
        <w:spacing w:after="0"/>
        <w:ind w:left="0"/>
        <w:jc w:val="both"/>
      </w:pPr>
      <w:r>
        <w:rPr>
          <w:rFonts w:ascii="Times New Roman"/>
          <w:b w:val="false"/>
          <w:i w:val="false"/>
          <w:color w:val="000000"/>
          <w:sz w:val="28"/>
        </w:rPr>
        <w:t>
      а) в подпункте "а":</w:t>
      </w:r>
    </w:p>
    <w:bookmarkEnd w:id="5"/>
    <w:bookmarkStart w:name="z17" w:id="6"/>
    <w:p>
      <w:pPr>
        <w:spacing w:after="0"/>
        <w:ind w:left="0"/>
        <w:jc w:val="both"/>
      </w:pPr>
      <w:r>
        <w:rPr>
          <w:rFonts w:ascii="Times New Roman"/>
          <w:b w:val="false"/>
          <w:i w:val="false"/>
          <w:color w:val="000000"/>
          <w:sz w:val="28"/>
        </w:rPr>
        <w:t>
      в абзацах тринадцатом и четырнадцатом слово "сертификата" заменить словами "разового сертификата обеспечения";</w:t>
      </w:r>
    </w:p>
    <w:bookmarkEnd w:id="6"/>
    <w:bookmarkStart w:name="z18" w:id="7"/>
    <w:p>
      <w:pPr>
        <w:spacing w:after="0"/>
        <w:ind w:left="0"/>
        <w:jc w:val="both"/>
      </w:pPr>
      <w:r>
        <w:rPr>
          <w:rFonts w:ascii="Times New Roman"/>
          <w:b w:val="false"/>
          <w:i w:val="false"/>
          <w:color w:val="000000"/>
          <w:sz w:val="28"/>
        </w:rPr>
        <w:t>
      в абзацах пятнадцатом – семнадцатом слово "сертификата" заменить словами "разового сертификата обеспечения (генерального сертификата обеспечения)";</w:t>
      </w:r>
    </w:p>
    <w:bookmarkEnd w:id="7"/>
    <w:bookmarkStart w:name="z19" w:id="8"/>
    <w:p>
      <w:pPr>
        <w:spacing w:after="0"/>
        <w:ind w:left="0"/>
        <w:jc w:val="both"/>
      </w:pPr>
      <w:r>
        <w:rPr>
          <w:rFonts w:ascii="Times New Roman"/>
          <w:b w:val="false"/>
          <w:i w:val="false"/>
          <w:color w:val="000000"/>
          <w:sz w:val="28"/>
        </w:rPr>
        <w:t>
      дополнить абзацем следующего содержания:</w:t>
      </w:r>
    </w:p>
    <w:bookmarkEnd w:id="8"/>
    <w:bookmarkStart w:name="z20" w:id="9"/>
    <w:p>
      <w:pPr>
        <w:spacing w:after="0"/>
        <w:ind w:left="0"/>
        <w:jc w:val="both"/>
      </w:pPr>
      <w:r>
        <w:rPr>
          <w:rFonts w:ascii="Times New Roman"/>
          <w:b w:val="false"/>
          <w:i w:val="false"/>
          <w:color w:val="000000"/>
          <w:sz w:val="28"/>
        </w:rPr>
        <w:t>
      "запрос о возможности использования генерального сертификата обеспечения по конкретной транзитной декларации";</w:t>
      </w:r>
    </w:p>
    <w:bookmarkEnd w:id="9"/>
    <w:bookmarkStart w:name="z21" w:id="10"/>
    <w:p>
      <w:pPr>
        <w:spacing w:after="0"/>
        <w:ind w:left="0"/>
        <w:jc w:val="both"/>
      </w:pPr>
      <w:r>
        <w:rPr>
          <w:rFonts w:ascii="Times New Roman"/>
          <w:b w:val="false"/>
          <w:i w:val="false"/>
          <w:color w:val="000000"/>
          <w:sz w:val="28"/>
        </w:rPr>
        <w:t>
      б) подпункт "г" дополнить абзацами следующего содержания:</w:t>
      </w:r>
    </w:p>
    <w:bookmarkEnd w:id="10"/>
    <w:bookmarkStart w:name="z22" w:id="11"/>
    <w:p>
      <w:pPr>
        <w:spacing w:after="0"/>
        <w:ind w:left="0"/>
        <w:jc w:val="both"/>
      </w:pPr>
      <w:r>
        <w:rPr>
          <w:rFonts w:ascii="Times New Roman"/>
          <w:b w:val="false"/>
          <w:i w:val="false"/>
          <w:color w:val="000000"/>
          <w:sz w:val="28"/>
        </w:rPr>
        <w:t>
      "информацию о мерах и формах контроля при отслеживании перевозок с применением навигационных пломб;</w:t>
      </w:r>
    </w:p>
    <w:bookmarkEnd w:id="11"/>
    <w:bookmarkStart w:name="z23" w:id="12"/>
    <w:p>
      <w:pPr>
        <w:spacing w:after="0"/>
        <w:ind w:left="0"/>
        <w:jc w:val="both"/>
      </w:pPr>
      <w:r>
        <w:rPr>
          <w:rFonts w:ascii="Times New Roman"/>
          <w:b w:val="false"/>
          <w:i w:val="false"/>
          <w:color w:val="000000"/>
          <w:sz w:val="28"/>
        </w:rPr>
        <w:t>
      информацию об изменении сведений о мерах и формах контроля при отслеживании перевозок с применением навигационных пломб";</w:t>
      </w:r>
    </w:p>
    <w:bookmarkEnd w:id="12"/>
    <w:bookmarkStart w:name="z24" w:id="13"/>
    <w:p>
      <w:pPr>
        <w:spacing w:after="0"/>
        <w:ind w:left="0"/>
        <w:jc w:val="both"/>
      </w:pPr>
      <w:r>
        <w:rPr>
          <w:rFonts w:ascii="Times New Roman"/>
          <w:b w:val="false"/>
          <w:i w:val="false"/>
          <w:color w:val="000000"/>
          <w:sz w:val="28"/>
        </w:rPr>
        <w:t>
      в) подпункт "д" изложить в следующей редакции:</w:t>
      </w:r>
    </w:p>
    <w:bookmarkEnd w:id="13"/>
    <w:bookmarkStart w:name="z25" w:id="14"/>
    <w:p>
      <w:pPr>
        <w:spacing w:after="0"/>
        <w:ind w:left="0"/>
        <w:jc w:val="both"/>
      </w:pPr>
      <w:r>
        <w:rPr>
          <w:rFonts w:ascii="Times New Roman"/>
          <w:b w:val="false"/>
          <w:i w:val="false"/>
          <w:color w:val="000000"/>
          <w:sz w:val="28"/>
        </w:rPr>
        <w:t>
      "д) центральный таможенный орган регистрации сертификата:</w:t>
      </w:r>
    </w:p>
    <w:bookmarkEnd w:id="14"/>
    <w:bookmarkStart w:name="z26" w:id="15"/>
    <w:p>
      <w:pPr>
        <w:spacing w:after="0"/>
        <w:ind w:left="0"/>
        <w:jc w:val="both"/>
      </w:pPr>
      <w:r>
        <w:rPr>
          <w:rFonts w:ascii="Times New Roman"/>
          <w:b w:val="false"/>
          <w:i w:val="false"/>
          <w:color w:val="000000"/>
          <w:sz w:val="28"/>
        </w:rPr>
        <w:t>
      информацию о регистрации разового сертификата обеспечения (генерального сертификата обеспечения);</w:t>
      </w:r>
    </w:p>
    <w:bookmarkEnd w:id="15"/>
    <w:bookmarkStart w:name="z27" w:id="16"/>
    <w:p>
      <w:pPr>
        <w:spacing w:after="0"/>
        <w:ind w:left="0"/>
        <w:jc w:val="both"/>
      </w:pPr>
      <w:r>
        <w:rPr>
          <w:rFonts w:ascii="Times New Roman"/>
          <w:b w:val="false"/>
          <w:i w:val="false"/>
          <w:color w:val="000000"/>
          <w:sz w:val="28"/>
        </w:rPr>
        <w:t>
      запрос о принятии разового сертификата обеспечения при выпуске товаров в соответствии с таможенной процедурой таможенного транзита;</w:t>
      </w:r>
    </w:p>
    <w:bookmarkEnd w:id="16"/>
    <w:bookmarkStart w:name="z28" w:id="17"/>
    <w:p>
      <w:pPr>
        <w:spacing w:after="0"/>
        <w:ind w:left="0"/>
        <w:jc w:val="both"/>
      </w:pPr>
      <w:r>
        <w:rPr>
          <w:rFonts w:ascii="Times New Roman"/>
          <w:b w:val="false"/>
          <w:i w:val="false"/>
          <w:color w:val="000000"/>
          <w:sz w:val="28"/>
        </w:rPr>
        <w:t>
      информацию об аннулировании регистрации разового сертификата обеспечения (генерального сертификата обеспечения);</w:t>
      </w:r>
    </w:p>
    <w:bookmarkEnd w:id="17"/>
    <w:bookmarkStart w:name="z29" w:id="18"/>
    <w:p>
      <w:pPr>
        <w:spacing w:after="0"/>
        <w:ind w:left="0"/>
        <w:jc w:val="both"/>
      </w:pPr>
      <w:r>
        <w:rPr>
          <w:rFonts w:ascii="Times New Roman"/>
          <w:b w:val="false"/>
          <w:i w:val="false"/>
          <w:color w:val="000000"/>
          <w:sz w:val="28"/>
        </w:rPr>
        <w:t>
      информацию о регистрации разового сертификата обеспечения (генерального сертификата обеспечения) (по запросу);</w:t>
      </w:r>
    </w:p>
    <w:bookmarkEnd w:id="18"/>
    <w:bookmarkStart w:name="z30" w:id="19"/>
    <w:p>
      <w:pPr>
        <w:spacing w:after="0"/>
        <w:ind w:left="0"/>
        <w:jc w:val="both"/>
      </w:pPr>
      <w:r>
        <w:rPr>
          <w:rFonts w:ascii="Times New Roman"/>
          <w:b w:val="false"/>
          <w:i w:val="false"/>
          <w:color w:val="000000"/>
          <w:sz w:val="28"/>
        </w:rPr>
        <w:t>
      информацию об отсутствии факта регистрации разового сертификата обеспечения (генерального сертификата обеспечения) (по запросу);</w:t>
      </w:r>
    </w:p>
    <w:bookmarkEnd w:id="19"/>
    <w:bookmarkStart w:name="z31" w:id="20"/>
    <w:p>
      <w:pPr>
        <w:spacing w:after="0"/>
        <w:ind w:left="0"/>
        <w:jc w:val="both"/>
      </w:pPr>
      <w:r>
        <w:rPr>
          <w:rFonts w:ascii="Times New Roman"/>
          <w:b w:val="false"/>
          <w:i w:val="false"/>
          <w:color w:val="000000"/>
          <w:sz w:val="28"/>
        </w:rPr>
        <w:t>
      информацию о прекращении действия (погашении), аннулировании регистрации разового сертификата обеспечения (генерального сертификата обеспечения);</w:t>
      </w:r>
    </w:p>
    <w:bookmarkEnd w:id="20"/>
    <w:bookmarkStart w:name="z32" w:id="21"/>
    <w:p>
      <w:pPr>
        <w:spacing w:after="0"/>
        <w:ind w:left="0"/>
        <w:jc w:val="both"/>
      </w:pPr>
      <w:r>
        <w:rPr>
          <w:rFonts w:ascii="Times New Roman"/>
          <w:b w:val="false"/>
          <w:i w:val="false"/>
          <w:color w:val="000000"/>
          <w:sz w:val="28"/>
        </w:rPr>
        <w:t>
      информацию о перечисленных суммах таможенных пошлин, налогов, специальных антидемпинговых, компенсационных пошлин, взысканных за счет предоставленного обеспечения исполнения обязанности по уплате таможенных пошлин, налогов, в подтверждение которого принят разовый сертификат обеспечения (генеральный сертификат обеспечения);</w:t>
      </w:r>
    </w:p>
    <w:bookmarkEnd w:id="21"/>
    <w:bookmarkStart w:name="z33" w:id="22"/>
    <w:p>
      <w:pPr>
        <w:spacing w:after="0"/>
        <w:ind w:left="0"/>
        <w:jc w:val="both"/>
      </w:pPr>
      <w:r>
        <w:rPr>
          <w:rFonts w:ascii="Times New Roman"/>
          <w:b w:val="false"/>
          <w:i w:val="false"/>
          <w:color w:val="000000"/>
          <w:sz w:val="28"/>
        </w:rPr>
        <w:t>
      информацию о возможности использования генерального сертификата обеспечения по конкретной транзитной декларации (по запросу);</w:t>
      </w:r>
    </w:p>
    <w:bookmarkEnd w:id="22"/>
    <w:bookmarkStart w:name="z34" w:id="23"/>
    <w:p>
      <w:pPr>
        <w:spacing w:after="0"/>
        <w:ind w:left="0"/>
        <w:jc w:val="both"/>
      </w:pPr>
      <w:r>
        <w:rPr>
          <w:rFonts w:ascii="Times New Roman"/>
          <w:b w:val="false"/>
          <w:i w:val="false"/>
          <w:color w:val="000000"/>
          <w:sz w:val="28"/>
        </w:rPr>
        <w:t>
      информацию о невозможности использования генерального сертификата обеспечения по конкретной транзитной декларации (по запросу).".</w:t>
      </w:r>
    </w:p>
    <w:bookmarkEnd w:id="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 </w:t>
      </w:r>
      <w:r>
        <w:rPr>
          <w:rFonts w:ascii="Times New Roman"/>
          <w:b w:val="false"/>
          <w:i w:val="false"/>
          <w:color w:val="000000"/>
          <w:sz w:val="28"/>
        </w:rPr>
        <w:t>пункте 9</w:t>
      </w:r>
      <w:r>
        <w:rPr>
          <w:rFonts w:ascii="Times New Roman"/>
          <w:b w:val="false"/>
          <w:i w:val="false"/>
          <w:color w:val="000000"/>
          <w:sz w:val="28"/>
        </w:rPr>
        <w:t>:</w:t>
      </w:r>
    </w:p>
    <w:bookmarkStart w:name="z36" w:id="24"/>
    <w:p>
      <w:pPr>
        <w:spacing w:after="0"/>
        <w:ind w:left="0"/>
        <w:jc w:val="both"/>
      </w:pPr>
      <w:r>
        <w:rPr>
          <w:rFonts w:ascii="Times New Roman"/>
          <w:b w:val="false"/>
          <w:i w:val="false"/>
          <w:color w:val="000000"/>
          <w:sz w:val="28"/>
        </w:rPr>
        <w:t>
      а) абзац первый изложить в следующей редакции:</w:t>
      </w:r>
    </w:p>
    <w:bookmarkEnd w:id="24"/>
    <w:bookmarkStart w:name="z37" w:id="25"/>
    <w:p>
      <w:pPr>
        <w:spacing w:after="0"/>
        <w:ind w:left="0"/>
        <w:jc w:val="both"/>
      </w:pPr>
      <w:r>
        <w:rPr>
          <w:rFonts w:ascii="Times New Roman"/>
          <w:b w:val="false"/>
          <w:i w:val="false"/>
          <w:color w:val="000000"/>
          <w:sz w:val="28"/>
        </w:rPr>
        <w:t>
      "9. Состав сведений, передаваемых в сообщениях, указанных в пункте 7 настоящих Правил, определен в приложении № 2</w:t>
      </w:r>
      <w:r>
        <w:rPr>
          <w:rFonts w:ascii="Times New Roman"/>
          <w:b w:val="false"/>
          <w:i w:val="false"/>
          <w:color w:val="000000"/>
          <w:vertAlign w:val="superscript"/>
        </w:rPr>
        <w:t>1</w:t>
      </w:r>
      <w:r>
        <w:rPr>
          <w:rFonts w:ascii="Times New Roman"/>
          <w:b w:val="false"/>
          <w:i w:val="false"/>
          <w:color w:val="000000"/>
          <w:sz w:val="28"/>
        </w:rPr>
        <w:t xml:space="preserve"> (за исключением сообщений, указанных в абзацах тринадцатом, четырнадцатом, шестнадцатом, семнадцатом и двадцать втором подпункта "а" и абзацах втором, четвертом – седьмом, девятом и десятом подпункта "д" пункта 7 настоящих Правил).";</w:t>
      </w:r>
    </w:p>
    <w:bookmarkEnd w:id="25"/>
    <w:bookmarkStart w:name="z38" w:id="26"/>
    <w:p>
      <w:pPr>
        <w:spacing w:after="0"/>
        <w:ind w:left="0"/>
        <w:jc w:val="both"/>
      </w:pPr>
      <w:r>
        <w:rPr>
          <w:rFonts w:ascii="Times New Roman"/>
          <w:b w:val="false"/>
          <w:i w:val="false"/>
          <w:color w:val="000000"/>
          <w:sz w:val="28"/>
        </w:rPr>
        <w:t>
      б) абзац третий изложить в следующей редакции:</w:t>
      </w:r>
    </w:p>
    <w:bookmarkEnd w:id="26"/>
    <w:bookmarkStart w:name="z39" w:id="27"/>
    <w:p>
      <w:pPr>
        <w:spacing w:after="0"/>
        <w:ind w:left="0"/>
        <w:jc w:val="both"/>
      </w:pPr>
      <w:r>
        <w:rPr>
          <w:rFonts w:ascii="Times New Roman"/>
          <w:b w:val="false"/>
          <w:i w:val="false"/>
          <w:color w:val="000000"/>
          <w:sz w:val="28"/>
        </w:rPr>
        <w:t>
      "Состав сведений, передаваемых в сообщениях, указанных в абзацах тринадцатом, четырнадцатом, шестнадцатом, семнадцатом и двадцать втором подпункта "а" и абзацах втором, четвертом – седьмом, девятом и десятом подпункта "д" пункта 7 настоящих Правил, определяются Комиссией".</w:t>
      </w:r>
    </w:p>
    <w:bookmarkEnd w:id="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В </w:t>
      </w:r>
      <w:r>
        <w:rPr>
          <w:rFonts w:ascii="Times New Roman"/>
          <w:b w:val="false"/>
          <w:i w:val="false"/>
          <w:color w:val="000000"/>
          <w:sz w:val="28"/>
        </w:rPr>
        <w:t>пункте 18</w:t>
      </w:r>
      <w:r>
        <w:rPr>
          <w:rFonts w:ascii="Times New Roman"/>
          <w:b w:val="false"/>
          <w:i w:val="false"/>
          <w:color w:val="000000"/>
          <w:sz w:val="28"/>
        </w:rPr>
        <w:t>:</w:t>
      </w:r>
    </w:p>
    <w:bookmarkStart w:name="z41" w:id="28"/>
    <w:p>
      <w:pPr>
        <w:spacing w:after="0"/>
        <w:ind w:left="0"/>
        <w:jc w:val="both"/>
      </w:pPr>
      <w:r>
        <w:rPr>
          <w:rFonts w:ascii="Times New Roman"/>
          <w:b w:val="false"/>
          <w:i w:val="false"/>
          <w:color w:val="000000"/>
          <w:sz w:val="28"/>
        </w:rPr>
        <w:t>
      в абзаце первом слова "использованием сертификата" заменить словами "использованием разового сертификата обеспечения (генерального сертификата обеспечения)";</w:t>
      </w:r>
    </w:p>
    <w:bookmarkEnd w:id="28"/>
    <w:bookmarkStart w:name="z42" w:id="29"/>
    <w:p>
      <w:pPr>
        <w:spacing w:after="0"/>
        <w:ind w:left="0"/>
        <w:jc w:val="both"/>
      </w:pPr>
      <w:r>
        <w:rPr>
          <w:rFonts w:ascii="Times New Roman"/>
          <w:b w:val="false"/>
          <w:i w:val="false"/>
          <w:color w:val="000000"/>
          <w:sz w:val="28"/>
        </w:rPr>
        <w:t>
      абзац второй изложить в следующей редакции:</w:t>
      </w:r>
    </w:p>
    <w:bookmarkEnd w:id="29"/>
    <w:bookmarkStart w:name="z43" w:id="30"/>
    <w:p>
      <w:pPr>
        <w:spacing w:after="0"/>
        <w:ind w:left="0"/>
        <w:jc w:val="both"/>
      </w:pPr>
      <w:r>
        <w:rPr>
          <w:rFonts w:ascii="Times New Roman"/>
          <w:b w:val="false"/>
          <w:i w:val="false"/>
          <w:color w:val="000000"/>
          <w:sz w:val="28"/>
        </w:rPr>
        <w:t>
      "В случае аннулирования принятия разового сертификата обеспечения (генерального сертификата обеспечения) центральный таможенный орган отправления направляет в центральный таможенный орган регистрации сертификата сообщение об аннулировании принятия такого сертификата.".</w:t>
      </w:r>
    </w:p>
    <w:bookmarkEnd w:id="30"/>
    <w:bookmarkStart w:name="z44" w:id="31"/>
    <w:p>
      <w:pPr>
        <w:spacing w:after="0"/>
        <w:ind w:left="0"/>
        <w:jc w:val="both"/>
      </w:pPr>
      <w:r>
        <w:rPr>
          <w:rFonts w:ascii="Times New Roman"/>
          <w:b w:val="false"/>
          <w:i w:val="false"/>
          <w:color w:val="000000"/>
          <w:sz w:val="28"/>
        </w:rPr>
        <w:t>
      6. Дополнить пунктом 18</w:t>
      </w:r>
      <w:r>
        <w:rPr>
          <w:rFonts w:ascii="Times New Roman"/>
          <w:b w:val="false"/>
          <w:i w:val="false"/>
          <w:color w:val="000000"/>
          <w:vertAlign w:val="superscript"/>
        </w:rPr>
        <w:t>1</w:t>
      </w:r>
      <w:r>
        <w:rPr>
          <w:rFonts w:ascii="Times New Roman"/>
          <w:b w:val="false"/>
          <w:i w:val="false"/>
          <w:color w:val="000000"/>
          <w:sz w:val="28"/>
        </w:rPr>
        <w:t xml:space="preserve"> следующего содержания:</w:t>
      </w:r>
    </w:p>
    <w:bookmarkEnd w:id="31"/>
    <w:bookmarkStart w:name="z45" w:id="32"/>
    <w:p>
      <w:pPr>
        <w:spacing w:after="0"/>
        <w:ind w:left="0"/>
        <w:jc w:val="both"/>
      </w:pPr>
      <w:r>
        <w:rPr>
          <w:rFonts w:ascii="Times New Roman"/>
          <w:b w:val="false"/>
          <w:i w:val="false"/>
          <w:color w:val="000000"/>
          <w:sz w:val="28"/>
        </w:rPr>
        <w:t>
      "18</w:t>
      </w:r>
      <w:r>
        <w:rPr>
          <w:rFonts w:ascii="Times New Roman"/>
          <w:b w:val="false"/>
          <w:i w:val="false"/>
          <w:color w:val="000000"/>
          <w:vertAlign w:val="superscript"/>
        </w:rPr>
        <w:t>1</w:t>
      </w:r>
      <w:r>
        <w:rPr>
          <w:rFonts w:ascii="Times New Roman"/>
          <w:b w:val="false"/>
          <w:i w:val="false"/>
          <w:color w:val="000000"/>
          <w:sz w:val="28"/>
        </w:rPr>
        <w:t>. В случае если центральным таможенным органом регистрации сертификата осуществлена регистрация генерального сертификата обеспечения, то сообщение о регистрации такого сертификата направляется в государства-члены, на территориях которых находятся центральные таможенные органы отправления, которым предполагается подача транзитных деклараций с его использованием.</w:t>
      </w:r>
    </w:p>
    <w:bookmarkEnd w:id="32"/>
    <w:bookmarkStart w:name="z46" w:id="33"/>
    <w:p>
      <w:pPr>
        <w:spacing w:after="0"/>
        <w:ind w:left="0"/>
        <w:jc w:val="both"/>
      </w:pPr>
      <w:r>
        <w:rPr>
          <w:rFonts w:ascii="Times New Roman"/>
          <w:b w:val="false"/>
          <w:i w:val="false"/>
          <w:color w:val="000000"/>
          <w:sz w:val="28"/>
        </w:rPr>
        <w:t>
      В случае если центральным таможенным органом регистрации сертификата осуществлено аннулирование регистрации генерального сертификата обеспечения или прекращение его действия, то сообщение об аннулировании или прекращении действия такого сертификата направляется в государства-члены, на территориях которых находятся центральные таможенные органы отправления, которым предполагается подача транзитных деклараций с его использованием.".</w:t>
      </w:r>
    </w:p>
    <w:bookmarkEnd w:id="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 xml:space="preserve">Пункт 19 </w:t>
      </w:r>
      <w:r>
        <w:rPr>
          <w:rFonts w:ascii="Times New Roman"/>
          <w:b w:val="false"/>
          <w:i w:val="false"/>
          <w:color w:val="000000"/>
          <w:sz w:val="28"/>
        </w:rPr>
        <w:t>изложить в следующей редакции:</w:t>
      </w:r>
    </w:p>
    <w:bookmarkStart w:name="z48" w:id="34"/>
    <w:p>
      <w:pPr>
        <w:spacing w:after="0"/>
        <w:ind w:left="0"/>
        <w:jc w:val="both"/>
      </w:pPr>
      <w:r>
        <w:rPr>
          <w:rFonts w:ascii="Times New Roman"/>
          <w:b w:val="false"/>
          <w:i w:val="false"/>
          <w:color w:val="000000"/>
          <w:sz w:val="28"/>
        </w:rPr>
        <w:t>
      "19. При аннулировании регистрации разового сертификата обеспечения в случае отсутствия в национальном информационном ресурсе центрального таможенного органа регистрации сертификата информации о принятии разового сертификата обеспечения центральный таможенный орган регистрации сертификата направляет в центральный таможенный орган отправления запрос о принятии разового сертификата обеспечения при выпуске товаров в соответствии с таможенной процедурой таможенного транзита.</w:t>
      </w:r>
    </w:p>
    <w:bookmarkEnd w:id="34"/>
    <w:bookmarkStart w:name="z49" w:id="35"/>
    <w:p>
      <w:pPr>
        <w:spacing w:after="0"/>
        <w:ind w:left="0"/>
        <w:jc w:val="both"/>
      </w:pPr>
      <w:r>
        <w:rPr>
          <w:rFonts w:ascii="Times New Roman"/>
          <w:b w:val="false"/>
          <w:i w:val="false"/>
          <w:color w:val="000000"/>
          <w:sz w:val="28"/>
        </w:rPr>
        <w:t>
      Центральный таможенный орган отправления в ответ на поступивший запрос направляет сообщения, содержащие информацию о принятии либо непринятии разового сертификата обеспечения.".</w:t>
      </w:r>
    </w:p>
    <w:bookmarkEnd w:id="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Абзац третий </w:t>
      </w:r>
      <w:r>
        <w:rPr>
          <w:rFonts w:ascii="Times New Roman"/>
          <w:b w:val="false"/>
          <w:i w:val="false"/>
          <w:color w:val="000000"/>
          <w:sz w:val="28"/>
        </w:rPr>
        <w:t>пункта 20</w:t>
      </w:r>
      <w:r>
        <w:rPr>
          <w:rFonts w:ascii="Times New Roman"/>
          <w:b w:val="false"/>
          <w:i w:val="false"/>
          <w:color w:val="000000"/>
          <w:sz w:val="28"/>
        </w:rPr>
        <w:t xml:space="preserve"> дополнить словами ", о мерах и формах проведенного контроля (в случае отслеживания товаров, перевозимых в соответствии с применением таможенной процедуры таможенного транзита с применением навигационных пломб)".</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9. Абзац шестой </w:t>
      </w:r>
      <w:r>
        <w:rPr>
          <w:rFonts w:ascii="Times New Roman"/>
          <w:b w:val="false"/>
          <w:i w:val="false"/>
          <w:color w:val="000000"/>
          <w:sz w:val="28"/>
        </w:rPr>
        <w:t>пункта 21</w:t>
      </w:r>
      <w:r>
        <w:rPr>
          <w:rFonts w:ascii="Times New Roman"/>
          <w:b w:val="false"/>
          <w:i w:val="false"/>
          <w:color w:val="000000"/>
          <w:sz w:val="28"/>
        </w:rPr>
        <w:t xml:space="preserve"> дополнить словами "(при условии отсутствия в центральном таможенном органе назначения информации о продлении срока оформления завершения действия таможенной процедуры таможенного транзита или о регистрации подачи документов для завершения действия таможенной процедуры таможенного транзита)".</w:t>
      </w:r>
    </w:p>
    <w:bookmarkStart w:name="z52" w:id="36"/>
    <w:p>
      <w:pPr>
        <w:spacing w:after="0"/>
        <w:ind w:left="0"/>
        <w:jc w:val="both"/>
      </w:pPr>
      <w:r>
        <w:rPr>
          <w:rFonts w:ascii="Times New Roman"/>
          <w:b w:val="false"/>
          <w:i w:val="false"/>
          <w:color w:val="000000"/>
          <w:sz w:val="28"/>
        </w:rPr>
        <w:t>
      10. Дополнить пунктом 23</w:t>
      </w:r>
      <w:r>
        <w:rPr>
          <w:rFonts w:ascii="Times New Roman"/>
          <w:b w:val="false"/>
          <w:i w:val="false"/>
          <w:color w:val="000000"/>
          <w:vertAlign w:val="superscript"/>
        </w:rPr>
        <w:t>1</w:t>
      </w:r>
      <w:r>
        <w:rPr>
          <w:rFonts w:ascii="Times New Roman"/>
          <w:b w:val="false"/>
          <w:i w:val="false"/>
          <w:color w:val="000000"/>
          <w:sz w:val="28"/>
        </w:rPr>
        <w:t xml:space="preserve"> следующего содержания:</w:t>
      </w:r>
    </w:p>
    <w:bookmarkEnd w:id="36"/>
    <w:bookmarkStart w:name="z53" w:id="37"/>
    <w:p>
      <w:pPr>
        <w:spacing w:after="0"/>
        <w:ind w:left="0"/>
        <w:jc w:val="both"/>
      </w:pPr>
      <w:r>
        <w:rPr>
          <w:rFonts w:ascii="Times New Roman"/>
          <w:b w:val="false"/>
          <w:i w:val="false"/>
          <w:color w:val="000000"/>
          <w:sz w:val="28"/>
        </w:rPr>
        <w:t>
      "23</w:t>
      </w:r>
      <w:r>
        <w:rPr>
          <w:rFonts w:ascii="Times New Roman"/>
          <w:b w:val="false"/>
          <w:i w:val="false"/>
          <w:color w:val="000000"/>
          <w:vertAlign w:val="superscript"/>
        </w:rPr>
        <w:t>1</w:t>
      </w:r>
      <w:r>
        <w:rPr>
          <w:rFonts w:ascii="Times New Roman"/>
          <w:b w:val="false"/>
          <w:i w:val="false"/>
          <w:color w:val="000000"/>
          <w:sz w:val="28"/>
        </w:rPr>
        <w:t>. В случае отслеживания товаров, перевозимых в соответствии с таможенной процедурой таможенного транзита с применением навигационных пломб, центральный таможенный орган, совершающий не запланированные ранее таможенные операции, после завершения применения мер и форм контроля формирует сообщение, содержащее информацию о мерах и формах контроля при отслеживании перевозок с применением навигационных пломб.</w:t>
      </w:r>
    </w:p>
    <w:bookmarkEnd w:id="37"/>
    <w:bookmarkStart w:name="z54" w:id="38"/>
    <w:p>
      <w:pPr>
        <w:spacing w:after="0"/>
        <w:ind w:left="0"/>
        <w:jc w:val="both"/>
      </w:pPr>
      <w:r>
        <w:rPr>
          <w:rFonts w:ascii="Times New Roman"/>
          <w:b w:val="false"/>
          <w:i w:val="false"/>
          <w:color w:val="000000"/>
          <w:sz w:val="28"/>
        </w:rPr>
        <w:t xml:space="preserve">
      Сообщение, указанное в абзаце первом настоящего пункта, направляется в центральный таможенный орган отправления, центральный таможенный орган назначения, а также в центральный промежуточный таможенный орган в случае, если сведения о выпуске товаров содержат информацию об установлении маршрута перевозки и (или) о запланированной разгрузке, перегрузке (перевалке) и иных грузовых операциях с товарами, перевозимыми (транспортируемыми) в соответствии с таможенной процедурой таможенного транзита, и (или) о замене транспортных средств, перевозящих такие товары. </w:t>
      </w:r>
    </w:p>
    <w:bookmarkEnd w:id="38"/>
    <w:bookmarkStart w:name="z55" w:id="39"/>
    <w:p>
      <w:pPr>
        <w:spacing w:after="0"/>
        <w:ind w:left="0"/>
        <w:jc w:val="both"/>
      </w:pPr>
      <w:r>
        <w:rPr>
          <w:rFonts w:ascii="Times New Roman"/>
          <w:b w:val="false"/>
          <w:i w:val="false"/>
          <w:color w:val="000000"/>
          <w:sz w:val="28"/>
        </w:rPr>
        <w:t>
      В случае если после направления сообщения, указанного в абзаце первом настоящего пункта, выявляются несоответствия между сведениями, указанными в сообщении и в акте о мерах и формах контроля, центральный таможенный орган, совершающий незапланированные ранее таможенные операции, направляет в центральные таможенные органы, указанные в абзаце втором настоящего пункта, сообщение о корректировке ранее направленных сведений.".</w:t>
      </w:r>
    </w:p>
    <w:bookmarkEnd w:id="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В </w:t>
      </w:r>
      <w:r>
        <w:rPr>
          <w:rFonts w:ascii="Times New Roman"/>
          <w:b w:val="false"/>
          <w:i w:val="false"/>
          <w:color w:val="000000"/>
          <w:sz w:val="28"/>
        </w:rPr>
        <w:t>приложении № 1</w:t>
      </w:r>
      <w:r>
        <w:rPr>
          <w:rFonts w:ascii="Times New Roman"/>
          <w:b w:val="false"/>
          <w:i w:val="false"/>
          <w:color w:val="000000"/>
          <w:sz w:val="28"/>
        </w:rPr>
        <w:t xml:space="preserve"> к указанным Правилам:</w:t>
      </w:r>
    </w:p>
    <w:bookmarkStart w:name="z57" w:id="40"/>
    <w:p>
      <w:pPr>
        <w:spacing w:after="0"/>
        <w:ind w:left="0"/>
        <w:jc w:val="both"/>
      </w:pPr>
      <w:r>
        <w:rPr>
          <w:rFonts w:ascii="Times New Roman"/>
          <w:b w:val="false"/>
          <w:i w:val="false"/>
          <w:color w:val="000000"/>
          <w:sz w:val="28"/>
        </w:rPr>
        <w:t>
      а) в пункте 23</w:t>
      </w:r>
      <w:r>
        <w:rPr>
          <w:rFonts w:ascii="Times New Roman"/>
          <w:b w:val="false"/>
          <w:i w:val="false"/>
          <w:color w:val="000000"/>
          <w:vertAlign w:val="superscript"/>
        </w:rPr>
        <w:t>1</w:t>
      </w:r>
      <w:r>
        <w:rPr>
          <w:rFonts w:ascii="Times New Roman"/>
          <w:b w:val="false"/>
          <w:i w:val="false"/>
          <w:color w:val="000000"/>
          <w:sz w:val="28"/>
        </w:rPr>
        <w:t>:</w:t>
      </w:r>
    </w:p>
    <w:bookmarkEnd w:id="40"/>
    <w:bookmarkStart w:name="z58" w:id="41"/>
    <w:p>
      <w:pPr>
        <w:spacing w:after="0"/>
        <w:ind w:left="0"/>
        <w:jc w:val="both"/>
      </w:pPr>
      <w:r>
        <w:rPr>
          <w:rFonts w:ascii="Times New Roman"/>
          <w:b w:val="false"/>
          <w:i w:val="false"/>
          <w:color w:val="000000"/>
          <w:sz w:val="28"/>
        </w:rPr>
        <w:t>
      в графе первой текст изложить в следующей редакции:</w:t>
      </w:r>
    </w:p>
    <w:bookmarkEnd w:id="41"/>
    <w:bookmarkStart w:name="z59" w:id="42"/>
    <w:p>
      <w:pPr>
        <w:spacing w:after="0"/>
        <w:ind w:left="0"/>
        <w:jc w:val="both"/>
      </w:pPr>
      <w:r>
        <w:rPr>
          <w:rFonts w:ascii="Times New Roman"/>
          <w:b w:val="false"/>
          <w:i w:val="false"/>
          <w:color w:val="000000"/>
          <w:sz w:val="28"/>
        </w:rPr>
        <w:t>
      "23</w:t>
      </w:r>
      <w:r>
        <w:rPr>
          <w:rFonts w:ascii="Times New Roman"/>
          <w:b w:val="false"/>
          <w:i w:val="false"/>
          <w:color w:val="000000"/>
          <w:vertAlign w:val="superscript"/>
        </w:rPr>
        <w:t>1</w:t>
      </w:r>
      <w:r>
        <w:rPr>
          <w:rFonts w:ascii="Times New Roman"/>
          <w:b w:val="false"/>
          <w:i w:val="false"/>
          <w:color w:val="000000"/>
          <w:sz w:val="28"/>
        </w:rPr>
        <w:t>. Центральный таможенный орган отправления";</w:t>
      </w:r>
    </w:p>
    <w:bookmarkEnd w:id="42"/>
    <w:bookmarkStart w:name="z60" w:id="43"/>
    <w:p>
      <w:pPr>
        <w:spacing w:after="0"/>
        <w:ind w:left="0"/>
        <w:jc w:val="both"/>
      </w:pPr>
      <w:r>
        <w:rPr>
          <w:rFonts w:ascii="Times New Roman"/>
          <w:b w:val="false"/>
          <w:i w:val="false"/>
          <w:color w:val="000000"/>
          <w:sz w:val="28"/>
        </w:rPr>
        <w:t>
      в графе третьей текст изложить в следующей редакции:</w:t>
      </w:r>
    </w:p>
    <w:bookmarkEnd w:id="43"/>
    <w:bookmarkStart w:name="z61" w:id="44"/>
    <w:p>
      <w:pPr>
        <w:spacing w:after="0"/>
        <w:ind w:left="0"/>
        <w:jc w:val="both"/>
      </w:pPr>
      <w:r>
        <w:rPr>
          <w:rFonts w:ascii="Times New Roman"/>
          <w:b w:val="false"/>
          <w:i w:val="false"/>
          <w:color w:val="000000"/>
          <w:sz w:val="28"/>
        </w:rPr>
        <w:t>
      "центральный промежуточный таможенный орган";</w:t>
      </w:r>
    </w:p>
    <w:bookmarkEnd w:id="44"/>
    <w:bookmarkStart w:name="z62" w:id="45"/>
    <w:p>
      <w:pPr>
        <w:spacing w:after="0"/>
        <w:ind w:left="0"/>
        <w:jc w:val="both"/>
      </w:pPr>
      <w:r>
        <w:rPr>
          <w:rFonts w:ascii="Times New Roman"/>
          <w:b w:val="false"/>
          <w:i w:val="false"/>
          <w:color w:val="000000"/>
          <w:sz w:val="28"/>
        </w:rPr>
        <w:t>
      б) в пункте 30 в графе второй текст изложить в следующей редакции:</w:t>
      </w:r>
    </w:p>
    <w:bookmarkEnd w:id="45"/>
    <w:bookmarkStart w:name="z63" w:id="46"/>
    <w:p>
      <w:pPr>
        <w:spacing w:after="0"/>
        <w:ind w:left="0"/>
        <w:jc w:val="both"/>
      </w:pPr>
      <w:r>
        <w:rPr>
          <w:rFonts w:ascii="Times New Roman"/>
          <w:b w:val="false"/>
          <w:i w:val="false"/>
          <w:color w:val="000000"/>
          <w:sz w:val="28"/>
        </w:rPr>
        <w:t>
      "информация о регистрации разового сертификата обеспечения (генерального сертификата обеспечения)";</w:t>
      </w:r>
    </w:p>
    <w:bookmarkEnd w:id="46"/>
    <w:bookmarkStart w:name="z64" w:id="47"/>
    <w:p>
      <w:pPr>
        <w:spacing w:after="0"/>
        <w:ind w:left="0"/>
        <w:jc w:val="both"/>
      </w:pPr>
      <w:r>
        <w:rPr>
          <w:rFonts w:ascii="Times New Roman"/>
          <w:b w:val="false"/>
          <w:i w:val="false"/>
          <w:color w:val="000000"/>
          <w:sz w:val="28"/>
        </w:rPr>
        <w:t>
      в) в пунктах 31 – 33 в графе второй слово "сертификата" заменить словами "разового сертификата обеспечения";</w:t>
      </w:r>
    </w:p>
    <w:bookmarkEnd w:id="47"/>
    <w:bookmarkStart w:name="z65" w:id="48"/>
    <w:p>
      <w:pPr>
        <w:spacing w:after="0"/>
        <w:ind w:left="0"/>
        <w:jc w:val="both"/>
      </w:pPr>
      <w:r>
        <w:rPr>
          <w:rFonts w:ascii="Times New Roman"/>
          <w:b w:val="false"/>
          <w:i w:val="false"/>
          <w:color w:val="000000"/>
          <w:sz w:val="28"/>
        </w:rPr>
        <w:t>
      г) в пунктах 34 – 37 в графе второй слово "сертификата" заменить словами "разового сертификата обеспечения (генерального сертификата обеспечения)";</w:t>
      </w:r>
    </w:p>
    <w:bookmarkEnd w:id="48"/>
    <w:bookmarkStart w:name="z66" w:id="49"/>
    <w:p>
      <w:pPr>
        <w:spacing w:after="0"/>
        <w:ind w:left="0"/>
        <w:jc w:val="both"/>
      </w:pPr>
      <w:r>
        <w:rPr>
          <w:rFonts w:ascii="Times New Roman"/>
          <w:b w:val="false"/>
          <w:i w:val="false"/>
          <w:color w:val="000000"/>
          <w:sz w:val="28"/>
        </w:rPr>
        <w:t>
      д) дополнить пунктами 37</w:t>
      </w:r>
      <w:r>
        <w:rPr>
          <w:rFonts w:ascii="Times New Roman"/>
          <w:b w:val="false"/>
          <w:i w:val="false"/>
          <w:color w:val="000000"/>
          <w:vertAlign w:val="superscript"/>
        </w:rPr>
        <w:t>1</w:t>
      </w:r>
      <w:r>
        <w:rPr>
          <w:rFonts w:ascii="Times New Roman"/>
          <w:b w:val="false"/>
          <w:i w:val="false"/>
          <w:color w:val="000000"/>
          <w:sz w:val="28"/>
        </w:rPr>
        <w:t xml:space="preserve"> – 37</w:t>
      </w:r>
      <w:r>
        <w:rPr>
          <w:rFonts w:ascii="Times New Roman"/>
          <w:b w:val="false"/>
          <w:i w:val="false"/>
          <w:color w:val="000000"/>
          <w:vertAlign w:val="superscript"/>
        </w:rPr>
        <w:t>3</w:t>
      </w:r>
      <w:r>
        <w:rPr>
          <w:rFonts w:ascii="Times New Roman"/>
          <w:b w:val="false"/>
          <w:i w:val="false"/>
          <w:color w:val="000000"/>
          <w:sz w:val="28"/>
        </w:rPr>
        <w:t xml:space="preserve"> следующего содержания:</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r>
              <w:rPr>
                <w:rFonts w:ascii="Times New Roman"/>
                <w:b w:val="false"/>
                <w:i w:val="false"/>
                <w:color w:val="000000"/>
                <w:vertAlign w:val="superscript"/>
              </w:rPr>
              <w:t>1</w:t>
            </w:r>
            <w:r>
              <w:rPr>
                <w:rFonts w:ascii="Times New Roman"/>
                <w:b w:val="false"/>
                <w:i w:val="false"/>
                <w:color w:val="000000"/>
                <w:sz w:val="20"/>
              </w:rPr>
              <w:t>. Центральный таможенный орган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 возможности использования генерального сертификата обеспечения по конкретной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регистрации сертификата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r>
              <w:rPr>
                <w:rFonts w:ascii="Times New Roman"/>
                <w:b w:val="false"/>
                <w:i w:val="false"/>
                <w:color w:val="000000"/>
                <w:vertAlign w:val="superscript"/>
              </w:rPr>
              <w:t>2</w:t>
            </w:r>
            <w:r>
              <w:rPr>
                <w:rFonts w:ascii="Times New Roman"/>
                <w:b w:val="false"/>
                <w:i w:val="false"/>
                <w:color w:val="000000"/>
                <w:sz w:val="20"/>
              </w:rPr>
              <w:t>. Центральный таможенный орган регистрации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возможности использования генерального сертификата обеспечения по конкретной транзитной декларации (по запросу)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r>
              <w:rPr>
                <w:rFonts w:ascii="Times New Roman"/>
                <w:b w:val="false"/>
                <w:i w:val="false"/>
                <w:color w:val="000000"/>
                <w:vertAlign w:val="superscript"/>
              </w:rPr>
              <w:t>3</w:t>
            </w:r>
            <w:r>
              <w:rPr>
                <w:rFonts w:ascii="Times New Roman"/>
                <w:b w:val="false"/>
                <w:i w:val="false"/>
                <w:color w:val="000000"/>
                <w:sz w:val="20"/>
              </w:rPr>
              <w:t>. Центральный таможенный орган регистрации сертификата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невозможности использования генерального сертификата обеспечения по конкретной транзитной декларации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w:t>
            </w:r>
          </w:p>
        </w:tc>
      </w:tr>
    </w:tbl>
    <w:bookmarkStart w:name="z67" w:id="50"/>
    <w:p>
      <w:pPr>
        <w:spacing w:after="0"/>
        <w:ind w:left="0"/>
        <w:jc w:val="both"/>
      </w:pPr>
      <w:r>
        <w:rPr>
          <w:rFonts w:ascii="Times New Roman"/>
          <w:b w:val="false"/>
          <w:i w:val="false"/>
          <w:color w:val="000000"/>
          <w:sz w:val="28"/>
        </w:rPr>
        <w:t>
      е) в пунктах 38 – 40 в графе второй слово "сертификата" заменить словами "разового сертификата обеспечения (генерального сертификата обеспечения)";</w:t>
      </w:r>
    </w:p>
    <w:bookmarkEnd w:id="50"/>
    <w:bookmarkStart w:name="z68" w:id="51"/>
    <w:p>
      <w:pPr>
        <w:spacing w:after="0"/>
        <w:ind w:left="0"/>
        <w:jc w:val="both"/>
      </w:pPr>
      <w:r>
        <w:rPr>
          <w:rFonts w:ascii="Times New Roman"/>
          <w:b w:val="false"/>
          <w:i w:val="false"/>
          <w:color w:val="000000"/>
          <w:sz w:val="28"/>
        </w:rPr>
        <w:t>
      ж) дополнить разделом XVI:</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"XVI. Применение мер и форм контроля при отслеживании перевозки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Центральный промежуточный таможенный орган, совершающий незапланированные ранее таможенные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мерах и формах контроля при отслеживании перевозок с применением навигационных пломб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Центральный промежуточный таможенный орган, совершающий незапланированные ранее таможенные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изменении сведений о мерах и формах контроля при отслеживании перевозок с применением навигационных пломб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центральный таможенный орган отправления, центральный таможенный орган назначения, центральный промежуточный таможенный орган".</w:t>
            </w:r>
          </w:p>
        </w:tc>
      </w:tr>
    </w:tbl>
    <w:p>
      <w:pPr>
        <w:spacing w:after="0"/>
        <w:ind w:left="0"/>
        <w:jc w:val="left"/>
      </w:pPr>
    </w:p>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Приложение № 2</w:t>
      </w:r>
      <w:r>
        <w:rPr>
          <w:rFonts w:ascii="Times New Roman"/>
          <w:b w:val="false"/>
          <w:i w:val="false"/>
          <w:color w:val="000000"/>
          <w:sz w:val="28"/>
        </w:rPr>
        <w:t xml:space="preserve"> к указанным Правилам изложить в следующей редакции: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Правилам реализации общего</w:t>
            </w:r>
            <w:r>
              <w:br/>
            </w:r>
            <w:r>
              <w:rPr>
                <w:rFonts w:ascii="Times New Roman"/>
                <w:b w:val="false"/>
                <w:i w:val="false"/>
                <w:color w:val="000000"/>
                <w:sz w:val="20"/>
              </w:rPr>
              <w:t>процесса "Обеспечение обмена</w:t>
            </w:r>
            <w:r>
              <w:br/>
            </w:r>
            <w:r>
              <w:rPr>
                <w:rFonts w:ascii="Times New Roman"/>
                <w:b w:val="false"/>
                <w:i w:val="false"/>
                <w:color w:val="000000"/>
                <w:sz w:val="20"/>
              </w:rPr>
              <w:t>электронными документами и</w:t>
            </w:r>
            <w:r>
              <w:br/>
            </w:r>
            <w:r>
              <w:rPr>
                <w:rFonts w:ascii="Times New Roman"/>
                <w:b w:val="false"/>
                <w:i w:val="false"/>
                <w:color w:val="000000"/>
                <w:sz w:val="20"/>
              </w:rPr>
              <w:t>(или) сведениями между</w:t>
            </w:r>
            <w:r>
              <w:br/>
            </w:r>
            <w:r>
              <w:rPr>
                <w:rFonts w:ascii="Times New Roman"/>
                <w:b w:val="false"/>
                <w:i w:val="false"/>
                <w:color w:val="000000"/>
                <w:sz w:val="20"/>
              </w:rPr>
              <w:t>таможенными органами</w:t>
            </w:r>
            <w:r>
              <w:br/>
            </w:r>
            <w:r>
              <w:rPr>
                <w:rFonts w:ascii="Times New Roman"/>
                <w:b w:val="false"/>
                <w:i w:val="false"/>
                <w:color w:val="000000"/>
                <w:sz w:val="20"/>
              </w:rPr>
              <w:t>государств – членов</w:t>
            </w:r>
            <w:r>
              <w:br/>
            </w:r>
            <w:r>
              <w:rPr>
                <w:rFonts w:ascii="Times New Roman"/>
                <w:b w:val="false"/>
                <w:i w:val="false"/>
                <w:color w:val="000000"/>
                <w:sz w:val="20"/>
              </w:rPr>
              <w:t>Евразийского экономического</w:t>
            </w:r>
            <w:r>
              <w:br/>
            </w:r>
            <w:r>
              <w:rPr>
                <w:rFonts w:ascii="Times New Roman"/>
                <w:b w:val="false"/>
                <w:i w:val="false"/>
                <w:color w:val="000000"/>
                <w:sz w:val="20"/>
              </w:rPr>
              <w:t>союза в процессе контроля</w:t>
            </w:r>
            <w:r>
              <w:br/>
            </w:r>
            <w:r>
              <w:rPr>
                <w:rFonts w:ascii="Times New Roman"/>
                <w:b w:val="false"/>
                <w:i w:val="false"/>
                <w:color w:val="000000"/>
                <w:sz w:val="20"/>
              </w:rPr>
              <w:t>перевозок товаров в</w:t>
            </w:r>
            <w:r>
              <w:br/>
            </w:r>
            <w:r>
              <w:rPr>
                <w:rFonts w:ascii="Times New Roman"/>
                <w:b w:val="false"/>
                <w:i w:val="false"/>
                <w:color w:val="000000"/>
                <w:sz w:val="20"/>
              </w:rPr>
              <w:t>соответствии с таможенной</w:t>
            </w:r>
            <w:r>
              <w:br/>
            </w:r>
            <w:r>
              <w:rPr>
                <w:rFonts w:ascii="Times New Roman"/>
                <w:b w:val="false"/>
                <w:i w:val="false"/>
                <w:color w:val="000000"/>
                <w:sz w:val="20"/>
              </w:rPr>
              <w:t>процедурой таможенного</w:t>
            </w:r>
            <w:r>
              <w:br/>
            </w:r>
            <w:r>
              <w:rPr>
                <w:rFonts w:ascii="Times New Roman"/>
                <w:b w:val="false"/>
                <w:i w:val="false"/>
                <w:color w:val="000000"/>
                <w:sz w:val="20"/>
              </w:rPr>
              <w:t>транзита"</w:t>
            </w:r>
          </w:p>
        </w:tc>
      </w:tr>
    </w:tbl>
    <w:bookmarkStart w:name="z71" w:id="52"/>
    <w:p>
      <w:pPr>
        <w:spacing w:after="0"/>
        <w:ind w:left="0"/>
        <w:jc w:val="left"/>
      </w:pPr>
      <w:r>
        <w:rPr>
          <w:rFonts w:ascii="Times New Roman"/>
          <w:b/>
          <w:i w:val="false"/>
          <w:color w:val="000000"/>
        </w:rPr>
        <w:t xml:space="preserve"> ФУНКЦИОНАЛЬНЫЕ СХЕМЫ</w:t>
      </w:r>
      <w:r>
        <w:br/>
      </w:r>
      <w:r>
        <w:rPr>
          <w:rFonts w:ascii="Times New Roman"/>
          <w:b/>
          <w:i w:val="false"/>
          <w:color w:val="000000"/>
        </w:rPr>
        <w:t>информационного взаимодействия при реализации общего процесса "Обеспечение обмена электронными документами и (или) сведениями между таможенными органами государств – членов Евразийского экономического союза в процессе контроля перевозок товаров в соответствии с таможенной процедурой таможенного транзита"</w:t>
      </w:r>
    </w:p>
    <w:bookmarkEnd w:id="52"/>
    <w:bookmarkStart w:name="z72"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1193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93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1151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51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1184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84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86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1196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96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1196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96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 В </w:t>
      </w:r>
      <w:r>
        <w:rPr>
          <w:rFonts w:ascii="Times New Roman"/>
          <w:b w:val="false"/>
          <w:i w:val="false"/>
          <w:color w:val="000000"/>
          <w:sz w:val="28"/>
        </w:rPr>
        <w:t>приложении № 2</w:t>
      </w:r>
      <w:r>
        <w:rPr>
          <w:rFonts w:ascii="Times New Roman"/>
          <w:b w:val="false"/>
          <w:i w:val="false"/>
          <w:color w:val="000000"/>
          <w:sz w:val="28"/>
        </w:rPr>
        <w:t xml:space="preserve"> к указанным Правилам:</w:t>
      </w:r>
    </w:p>
    <w:bookmarkStart w:name="z85" w:id="65"/>
    <w:p>
      <w:pPr>
        <w:spacing w:after="0"/>
        <w:ind w:left="0"/>
        <w:jc w:val="both"/>
      </w:pPr>
      <w:r>
        <w:rPr>
          <w:rFonts w:ascii="Times New Roman"/>
          <w:b w:val="false"/>
          <w:i w:val="false"/>
          <w:color w:val="000000"/>
          <w:sz w:val="28"/>
        </w:rPr>
        <w:t>
      а) в абзаце первом пункта 2 слова "таблицах 1 – 14" заменить словами "таблицах 1 – 23";</w:t>
      </w:r>
    </w:p>
    <w:bookmarkEnd w:id="65"/>
    <w:bookmarkStart w:name="z86" w:id="66"/>
    <w:p>
      <w:pPr>
        <w:spacing w:after="0"/>
        <w:ind w:left="0"/>
        <w:jc w:val="both"/>
      </w:pPr>
      <w:r>
        <w:rPr>
          <w:rFonts w:ascii="Times New Roman"/>
          <w:b w:val="false"/>
          <w:i w:val="false"/>
          <w:color w:val="000000"/>
          <w:sz w:val="28"/>
        </w:rPr>
        <w:t>
      б) таблицу № 1 изложить в следующей редакции:</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"Таблица № 1</w:t>
            </w:r>
          </w:p>
        </w:tc>
      </w:tr>
    </w:tbl>
    <w:bookmarkStart w:name="z88" w:id="67"/>
    <w:p>
      <w:pPr>
        <w:spacing w:after="0"/>
        <w:ind w:left="0"/>
        <w:jc w:val="left"/>
      </w:pPr>
      <w:r>
        <w:rPr>
          <w:rFonts w:ascii="Times New Roman"/>
          <w:b/>
          <w:i w:val="false"/>
          <w:color w:val="000000"/>
        </w:rPr>
        <w:t xml:space="preserve"> Состав сведений сообщения № 1 функциональных схем</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решении таможенного органа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принятия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выпуска товаров посредством информационной системы таможенного органа без участия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таможенного органа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разового допущения транспортного средства к перевозке товаров под таможенными пломбами и печатями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акта таможенного досмотра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установленного маршрута перевозки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промежуточного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промежуточного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примененные и (или) признанные таможенным органом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 (пломбы, печати, сейф-пакеты и 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средств идентификации данного вида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Отличительные признаки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68"/>
          <w:p>
            <w:pPr>
              <w:spacing w:after="20"/>
              <w:ind w:left="20"/>
              <w:jc w:val="both"/>
            </w:pPr>
            <w:r>
              <w:rPr>
                <w:rFonts w:ascii="Times New Roman"/>
                <w:b w:val="false"/>
                <w:i w:val="false"/>
                <w:color w:val="000000"/>
                <w:sz w:val="20"/>
              </w:rPr>
              <w:t>
0..1</w:t>
            </w:r>
          </w:p>
          <w:bookmarkEnd w:id="68"/>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что ранее наложенное средство идентификации признано таможенным органом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Навигационная пломба в случае ее применения не в качестве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сведения о пломбе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Таможенный орган назначения, определенный таможенным органом отправления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применения таможенного сопровождения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сведения, имеющие значение для таможенных целей, включая, например, сведения о примененных формах таможенного контроля и результатах их применения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используемый в качестве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подачи транзитной декларации в виде электронного документа (ЭД)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транзитной декларации (в случае подачи транзитной декларации в виде документа на бумажном носителе)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особенностей таможенного декларирования товаров в соответствии с таможенной процедурой таможенного транзита (второй подраздел графы 1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перемещения товаров в соответствии с таможенной процедурой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число грузовых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Декларант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уполномоченных экономических операторов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таможенных перевозчиков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предусмотренные пунктами 1 - 5 таблицы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Перевозчик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таможенных перевозчиков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предусмотренные пунктами 1 - 5 таблицы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с использованием которых начинается перевозка (транспортировка)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транспортного средства или вида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железнодорожного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водного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рейса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в которой зарегистрировано транспортное средство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контейнерной перевозки (0 - если товары перевозятся не в контейнере, 1 - если товары перевозятся в контейнере)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Запланированные грузовые операции с товарами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нового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регионе деятельности которого будут совершаться грузовые операции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и страна, где будут совершаться грузовые операции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ж/д станции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контейнерной перегрузки (1 - товары перегружаются из одного контейнера в другой; 0 - товары не перегружаются из одного контейнера в другой)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с использованием которых будет продолжаться перевозка (транспортировка)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(порядковые номера) транспортного средства, которое продолжит перевозку после совершения грузовых операций и (или) замены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транспорта или транспортировки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железнодорожного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водного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рейса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в которой зарегистрировано транспортное средство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валюты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перевозимых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Книжка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держателя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Товарная партия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(перевозочном)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 случае кода вида документа - иное)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страны отправления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назначения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доставки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таможенного органа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ж/д станции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УЭО, определенном в качестве места доставки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зоны таможенного контроля на территории УЭО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свидетельства о включении в реестр УЭО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адрес территории УЭО, которая будет являться местом доставки товаров, в соответствии с таблицей №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сведения в соответствии с таблицей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сведения в соответствии с таблицей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Товары из документа, предусмотренного пунктом 19.1 настоящей таблицы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таможенного декларирования компонентов разобранного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грузовых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 в котором перевозится товар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единица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валюты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Предшествующий документ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предшествующего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(регистрационный номер) предшествующего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69"/>
          <w:p>
            <w:pPr>
              <w:spacing w:after="20"/>
              <w:ind w:left="20"/>
              <w:jc w:val="both"/>
            </w:pPr>
            <w:r>
              <w:rPr>
                <w:rFonts w:ascii="Times New Roman"/>
                <w:b w:val="false"/>
                <w:i w:val="false"/>
                <w:color w:val="000000"/>
                <w:sz w:val="20"/>
              </w:rPr>
              <w:t>
1</w:t>
            </w:r>
          </w:p>
          <w:bookmarkEnd w:id="69"/>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Документы, подтверждающие сведения в отношении товаров, заявленных в транзитной декларации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представления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исполнения обязанности по уплате таможенных пошлин, налогов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предоставления обеспечения (1 – предоставлено; 2 – не предоставляется)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Предоставленное обеспечение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валюты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предоставление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(регистрационный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способа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Непредоставление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основания для непредоставления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подтверждающий основания для непредоставления обеспечения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(регистрационный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1" w:id="70"/>
    <w:p>
      <w:pPr>
        <w:spacing w:after="0"/>
        <w:ind w:left="0"/>
        <w:jc w:val="both"/>
      </w:pPr>
      <w:r>
        <w:rPr>
          <w:rFonts w:ascii="Times New Roman"/>
          <w:b w:val="false"/>
          <w:i w:val="false"/>
          <w:color w:val="000000"/>
          <w:sz w:val="28"/>
        </w:rPr>
        <w:t>
      в) в таблице № 2:</w:t>
      </w:r>
    </w:p>
    <w:bookmarkEnd w:id="70"/>
    <w:bookmarkStart w:name="z92" w:id="71"/>
    <w:p>
      <w:pPr>
        <w:spacing w:after="0"/>
        <w:ind w:left="0"/>
        <w:jc w:val="both"/>
      </w:pPr>
      <w:r>
        <w:rPr>
          <w:rFonts w:ascii="Times New Roman"/>
          <w:b w:val="false"/>
          <w:i w:val="false"/>
          <w:color w:val="000000"/>
          <w:sz w:val="28"/>
        </w:rPr>
        <w:t>
      в позиции 1.5 в графе второй текст дополнить словами "в соответствии с таблицей № 15";</w:t>
      </w:r>
    </w:p>
    <w:bookmarkEnd w:id="71"/>
    <w:bookmarkStart w:name="z93" w:id="72"/>
    <w:p>
      <w:pPr>
        <w:spacing w:after="0"/>
        <w:ind w:left="0"/>
        <w:jc w:val="both"/>
      </w:pPr>
      <w:r>
        <w:rPr>
          <w:rFonts w:ascii="Times New Roman"/>
          <w:b w:val="false"/>
          <w:i w:val="false"/>
          <w:color w:val="000000"/>
          <w:sz w:val="28"/>
        </w:rPr>
        <w:t>
      позиции 1.5.1 – 1.5.7 исключить;</w:t>
      </w:r>
    </w:p>
    <w:bookmarkEnd w:id="72"/>
    <w:bookmarkStart w:name="z94" w:id="73"/>
    <w:p>
      <w:pPr>
        <w:spacing w:after="0"/>
        <w:ind w:left="0"/>
        <w:jc w:val="both"/>
      </w:pPr>
      <w:r>
        <w:rPr>
          <w:rFonts w:ascii="Times New Roman"/>
          <w:b w:val="false"/>
          <w:i w:val="false"/>
          <w:color w:val="000000"/>
          <w:sz w:val="28"/>
        </w:rPr>
        <w:t>
      дополнить позициями 3.2.9 – 3.2.11.2 следующего содержания:</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товаров в дополнительной единице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валюты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5" w:id="74"/>
    <w:p>
      <w:pPr>
        <w:spacing w:after="0"/>
        <w:ind w:left="0"/>
        <w:jc w:val="both"/>
      </w:pPr>
      <w:r>
        <w:rPr>
          <w:rFonts w:ascii="Times New Roman"/>
          <w:b w:val="false"/>
          <w:i w:val="false"/>
          <w:color w:val="000000"/>
          <w:sz w:val="28"/>
        </w:rPr>
        <w:t>
      позиции 3.5 – 3.5.2 исключить;</w:t>
      </w:r>
    </w:p>
    <w:bookmarkEnd w:id="74"/>
    <w:bookmarkStart w:name="z96" w:id="75"/>
    <w:p>
      <w:pPr>
        <w:spacing w:after="0"/>
        <w:ind w:left="0"/>
        <w:jc w:val="both"/>
      </w:pPr>
      <w:r>
        <w:rPr>
          <w:rFonts w:ascii="Times New Roman"/>
          <w:b w:val="false"/>
          <w:i w:val="false"/>
          <w:color w:val="000000"/>
          <w:sz w:val="28"/>
        </w:rPr>
        <w:t>
      г) в таблице № 4 графу четвертую исключить;</w:t>
      </w:r>
    </w:p>
    <w:bookmarkEnd w:id="75"/>
    <w:bookmarkStart w:name="z97" w:id="76"/>
    <w:p>
      <w:pPr>
        <w:spacing w:after="0"/>
        <w:ind w:left="0"/>
        <w:jc w:val="both"/>
      </w:pPr>
      <w:r>
        <w:rPr>
          <w:rFonts w:ascii="Times New Roman"/>
          <w:b w:val="false"/>
          <w:i w:val="false"/>
          <w:color w:val="000000"/>
          <w:sz w:val="28"/>
        </w:rPr>
        <w:t>
      д) таблицу № 5 изложить в следующей редакции:</w:t>
      </w:r>
    </w:p>
    <w:bookmarkEnd w:id="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5</w:t>
            </w:r>
          </w:p>
        </w:tc>
      </w:tr>
    </w:tbl>
    <w:bookmarkStart w:name="z99" w:id="77"/>
    <w:p>
      <w:pPr>
        <w:spacing w:after="0"/>
        <w:ind w:left="0"/>
        <w:jc w:val="left"/>
      </w:pPr>
      <w:r>
        <w:rPr>
          <w:rFonts w:ascii="Times New Roman"/>
          <w:b/>
          <w:i w:val="false"/>
          <w:color w:val="000000"/>
        </w:rPr>
        <w:t xml:space="preserve"> Состав сведений сообщения № 5 функциональных схем </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2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совершенных таможенных операциях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Продление срока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продлении срока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оформления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принятия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 которой продлен срок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операции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регионе деятельности которого совершены грузовые операции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решении таможенного органа о выдаче разрешения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принятия решения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наложенные после совершения грузовых операций и (или) замены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Отличительные признаки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Навигационная пломба в случае ее применения не в качестве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сведения о пломбе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совершения грузовых операций и (или) замены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операции с товарами и (или) замена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и страна совершения грузовых операций и (или) замены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ж/д станции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контейнерной перегрузки (1 - товары перегружаются из одного контейнера в другой; 0 - товары не перегружаются из одного контейнера в другой)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с использованием которых продолжена перевозка (транспортировка)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(порядковые номера) транспортного средства после совершения грузовых операций и (или) замены транспортного средства (в соответствии с нумерацией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 в случае их отсутствия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транспорта или транспортировки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железнодорожного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водного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рейса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в которой зарегистрировано транспортное средство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замены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который будет продолжать перевозку (в случае замены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перевозчика, который продолжает перевозку (транспортировку) товаров (в случае, если сведения о перевозчике заявлены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(в случае их отсутствия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таможенных перевозчиков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предусмотренные пунктами 1 – 5 таблицы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возникновении обстоятельств, препятствующих исполнению обязанностей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регионе деятельности которого возникли обстоятельства, препятствующие исполнению обязанностей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и страна возникновения обстоятельств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проведения таможенного контроля при возникновении обстоятельств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возникновения обстоятельства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об аварии или о действии непреодолимой силы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акта об аварии или о действии непреодолимой силы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составления акта об аварии или о действии непреодолимой силы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фиксации результатов таможенного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фиксации результатов таможенного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утрате (отсутствии, повреждении)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(перевозочный) документ, в соответствии с которым перевозились утраченные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 случае кода вида документа – иное)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Утраченные (отсутствующие, поврежденные, уничтоженные)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утраты товара или его части (утерян, уничтожен, поврежден)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данного вида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 брутто утраченного товара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утраченного товара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единицы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повреждения грузового отсека транспортного средства, в котором находились (находятся)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Поврежденные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Завершение таможенной процедуры таможенного транзита, в случае изменения места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завершении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решению о завершении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обстоятельствах, обусловивших изменение места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завершения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места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ж/д станции места доставки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УЭО, на территории которого размещены товары до завершения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зоны таможенного контроля на территории УЭО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свидетельства о включении в реестр УЭО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адрес территории УЭО, сведения в соответствии с таблицей №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(перевозочный) документ, в соответствии с которым перевозились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доставленных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частичной доставки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выгрузки товаров в месте доставки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3.4.3.2.6.2.3.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товара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единица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 в котором перевозился товар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утрате (отсутствии, уничтожении)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утраченного товара в транспортном (перевозочном) документе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 утраты товара или его части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утраченной части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утраченной части товара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Утраченный товар в дополнительной единице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3.4.3.3.5.2.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таможенного органа, принявшего решение о завершении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нарушения пломб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нарушения (повреждения) грузового отсека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выявленных признаках административного правонарушения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оговорках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при прибытии товаров в таможенный орган, изменивший место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средств идентификации каждого вида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Отличительные признаки средств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78"/>
          <w:p>
            <w:pPr>
              <w:spacing w:after="20"/>
              <w:ind w:left="20"/>
              <w:jc w:val="both"/>
            </w:pPr>
            <w:r>
              <w:rPr>
                <w:rFonts w:ascii="Times New Roman"/>
                <w:b w:val="false"/>
                <w:i w:val="false"/>
                <w:color w:val="000000"/>
                <w:sz w:val="20"/>
              </w:rPr>
              <w:t>
0..1</w:t>
            </w:r>
          </w:p>
          <w:bookmarkEnd w:id="78"/>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сведения, имеющие значение для таможенных целей, включая, например, сведения о примененных формах таможенного контроля и результатах их применения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Перевозчик, завершающий перевозку товаров в случае частичной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перевозчика (в случае, если сведения о перевозчике заявлены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(в случае отсутствия их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таможенных перевозчиков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предусмотренные пунктами 1 – 5 таблицы №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транспортных средствах, с использованием которых завершается перевозка (транспортировка) товаров в случае частичной доставки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(порядковые номера) транспортного средства (в соответствии с нумерацией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 (в случае их отсутствия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транспортного средства или вида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железнодорожного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водного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рейса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в которой зарегистрировано транспортное средство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в журнале завершения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представления в таможенный орган назначения транзитной декларации, а также сопровождающих ее документов для завершения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регистрации подачи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представления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представления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о продлении срока оформления завершения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принятия решения о продлении срока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принятия решения о продлении срока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 которой продлен срок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Прекращение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оформившего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 оформившего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 оформившего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при прекращении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 если до помещения под таможенную процедуру таможенного транзита товары были помещены под таможенную процедуру временного ввоза (допуска), таможенную процедуру переработки на таможенной территории или таможенную процедуру переработки для внутреннего потребления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полного либо частичного прекращения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Товары, в отношении которых оформлено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 брутто товара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товара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единица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 в котором перевозился товар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товаро-транспортной накладной (при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оформления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оформления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и формы контроля, примененные в отношении товара, перевозимого с применением навигационных пломб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или краткое (сокращенное)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(для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номер (при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личность (для физического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 регистрации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принятия решения 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оформленного по результатам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завершения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месте применения мер и форм контроля, предусмотренные таблицей № 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01" w:id="79"/>
    <w:p>
      <w:pPr>
        <w:spacing w:after="0"/>
        <w:ind w:left="0"/>
        <w:jc w:val="both"/>
      </w:pPr>
      <w:r>
        <w:rPr>
          <w:rFonts w:ascii="Times New Roman"/>
          <w:b w:val="false"/>
          <w:i w:val="false"/>
          <w:color w:val="000000"/>
          <w:sz w:val="28"/>
        </w:rPr>
        <w:t>
      е) таблицу № 7 изложить в следующей редакции:</w:t>
      </w:r>
    </w:p>
    <w:bookmarkEnd w:id="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7</w:t>
            </w:r>
          </w:p>
        </w:tc>
      </w:tr>
    </w:tbl>
    <w:bookmarkStart w:name="z103" w:id="80"/>
    <w:p>
      <w:pPr>
        <w:spacing w:after="0"/>
        <w:ind w:left="0"/>
        <w:jc w:val="left"/>
      </w:pPr>
      <w:r>
        <w:rPr>
          <w:rFonts w:ascii="Times New Roman"/>
          <w:b/>
          <w:i w:val="false"/>
          <w:color w:val="000000"/>
        </w:rPr>
        <w:t xml:space="preserve"> Состав сведений сообщений № 12, 16, 18 и 20 функциональных схем</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сообщения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завершении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завершения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книжке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решению о завершении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обстоятельствах, обусловивших изменение места доставки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завершения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таможенного органа места доставки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ж/д станции места доставки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УЭО, на территории которого размещены товары до завершения действия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зоны таможенного контроля на территории УЭО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свидетельства о включении в реестр УЭО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адрес территории УЭО, сведения в соответствии с таблицей №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Транспортный (перевозочный) документ, в соответствии с которым перевозились товары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документа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доставленных товарах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 в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частичной доставки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выгрузки товаров в месте доставки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Маркировка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товара (в случае использования пассажирской таможенной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 в котором перевозился товар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утрате (отсутствии, уничтожении)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утраченного товара в транспортном (перевозочном) документе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утраты товара или его части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утраченной части товара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утраченной части товара (в случае использования пассажирской таможенной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Утраченный товар в дополнительной единице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Отметки таможенного органа, принявшего решение о завершении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нарушения пломб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нарушения (повреждения) грузового отсека транспортного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1"/>
          <w:p>
            <w:pPr>
              <w:spacing w:after="20"/>
              <w:ind w:left="20"/>
              <w:jc w:val="both"/>
            </w:pPr>
            <w:r>
              <w:rPr>
                <w:rFonts w:ascii="Times New Roman"/>
                <w:b w:val="false"/>
                <w:i w:val="false"/>
                <w:color w:val="000000"/>
                <w:sz w:val="20"/>
              </w:rPr>
              <w:t>
12, 16, 18, 20</w:t>
            </w:r>
          </w:p>
          <w:bookmarkEnd w:id="81"/>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выявленных признаках административного правонарушения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оговорках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при прибытии товаров в место доставки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средства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средств идентификации каждого вида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средства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Отличительные признаки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сведения, имеющие значение для таможенных целей, включая, например, сведения о примененных формах таможенного контроля и результатах их применения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Перевозчик, завершающий перевозку товаров в случае частичной доставки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перевозчика (в случае, если сведения о перевозчике заявлены в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 (в случае отсутствия их в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свидетельства о включении в реестр таможенных перевозчиков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предусмотренные пунктами 1 – 5 </w:t>
            </w:r>
          </w:p>
          <w:p>
            <w:pPr>
              <w:spacing w:after="20"/>
              <w:ind w:left="20"/>
              <w:jc w:val="both"/>
            </w:pPr>
            <w:r>
              <w:rPr>
                <w:rFonts w:ascii="Times New Roman"/>
                <w:b w:val="false"/>
                <w:i w:val="false"/>
                <w:color w:val="000000"/>
                <w:sz w:val="20"/>
              </w:rPr>
              <w:t>таблицы №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транспортных средствах, </w:t>
            </w:r>
          </w:p>
          <w:p>
            <w:pPr>
              <w:spacing w:after="20"/>
              <w:ind w:left="20"/>
              <w:jc w:val="both"/>
            </w:pPr>
            <w:r>
              <w:rPr>
                <w:rFonts w:ascii="Times New Roman"/>
                <w:b w:val="false"/>
                <w:i w:val="false"/>
                <w:color w:val="000000"/>
                <w:sz w:val="20"/>
              </w:rPr>
              <w:t>с использованием которых завершается перевозка (транспортировка) товаров в случае частичной доставки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(порядковые номера) транспортного средства (в соответствии с нумерацией в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транспортном средстве (в случае их отсутствия в транзитной декларации)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транспортного средства или вида транспортировки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автомобильного транспортного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железнодорожного транспортного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водного судна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рейса воздушного судна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страны, в которой зарегистрировано транспортное средство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в журнале завершения таможенной процедуры таможенного транзита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16, 18, 20";</w:t>
            </w:r>
          </w:p>
        </w:tc>
      </w:tr>
    </w:tbl>
    <w:bookmarkStart w:name="z105" w:id="82"/>
    <w:p>
      <w:pPr>
        <w:spacing w:after="0"/>
        <w:ind w:left="0"/>
        <w:jc w:val="both"/>
      </w:pPr>
      <w:r>
        <w:rPr>
          <w:rFonts w:ascii="Times New Roman"/>
          <w:b w:val="false"/>
          <w:i w:val="false"/>
          <w:color w:val="000000"/>
          <w:sz w:val="28"/>
        </w:rPr>
        <w:t>
      ж) в таблице № 8:</w:t>
      </w:r>
    </w:p>
    <w:bookmarkEnd w:id="82"/>
    <w:bookmarkStart w:name="z106" w:id="83"/>
    <w:p>
      <w:pPr>
        <w:spacing w:after="0"/>
        <w:ind w:left="0"/>
        <w:jc w:val="both"/>
      </w:pPr>
      <w:r>
        <w:rPr>
          <w:rFonts w:ascii="Times New Roman"/>
          <w:b w:val="false"/>
          <w:i w:val="false"/>
          <w:color w:val="000000"/>
          <w:sz w:val="28"/>
        </w:rPr>
        <w:t>
      дополнить позицией 8.1.4 следующего содержания:</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таможенного органа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07" w:id="84"/>
    <w:p>
      <w:pPr>
        <w:spacing w:after="0"/>
        <w:ind w:left="0"/>
        <w:jc w:val="both"/>
      </w:pPr>
      <w:r>
        <w:rPr>
          <w:rFonts w:ascii="Times New Roman"/>
          <w:b w:val="false"/>
          <w:i w:val="false"/>
          <w:color w:val="000000"/>
          <w:sz w:val="28"/>
        </w:rPr>
        <w:t>
      позиции 8.3.1 и 8.4 исключить;</w:t>
      </w:r>
    </w:p>
    <w:bookmarkEnd w:id="84"/>
    <w:bookmarkStart w:name="z108" w:id="85"/>
    <w:p>
      <w:pPr>
        <w:spacing w:after="0"/>
        <w:ind w:left="0"/>
        <w:jc w:val="both"/>
      </w:pPr>
      <w:r>
        <w:rPr>
          <w:rFonts w:ascii="Times New Roman"/>
          <w:b w:val="false"/>
          <w:i w:val="false"/>
          <w:color w:val="000000"/>
          <w:sz w:val="28"/>
        </w:rPr>
        <w:t>
      в позиции 8.6.1 в графе второй текст изложить в следующей редакции:</w:t>
      </w:r>
    </w:p>
    <w:bookmarkEnd w:id="85"/>
    <w:bookmarkStart w:name="z109" w:id="86"/>
    <w:p>
      <w:pPr>
        <w:spacing w:after="0"/>
        <w:ind w:left="0"/>
        <w:jc w:val="both"/>
      </w:pPr>
      <w:r>
        <w:rPr>
          <w:rFonts w:ascii="Times New Roman"/>
          <w:b w:val="false"/>
          <w:i w:val="false"/>
          <w:color w:val="000000"/>
          <w:sz w:val="28"/>
        </w:rPr>
        <w:t>
      "Порядковый номер перевозчика, который продолжает перевозку (транспортировку) товаров (в случае, если сведения о перевозчике заявлены в транзитной декларации)";</w:t>
      </w:r>
    </w:p>
    <w:bookmarkEnd w:id="86"/>
    <w:bookmarkStart w:name="z110" w:id="87"/>
    <w:p>
      <w:pPr>
        <w:spacing w:after="0"/>
        <w:ind w:left="0"/>
        <w:jc w:val="both"/>
      </w:pPr>
      <w:r>
        <w:rPr>
          <w:rFonts w:ascii="Times New Roman"/>
          <w:b w:val="false"/>
          <w:i w:val="false"/>
          <w:color w:val="000000"/>
          <w:sz w:val="28"/>
        </w:rPr>
        <w:t>
      в позиции 8.6.2 в графе второй текст изложить в следующей редакции:</w:t>
      </w:r>
    </w:p>
    <w:bookmarkEnd w:id="87"/>
    <w:bookmarkStart w:name="z111" w:id="88"/>
    <w:p>
      <w:pPr>
        <w:spacing w:after="0"/>
        <w:ind w:left="0"/>
        <w:jc w:val="both"/>
      </w:pPr>
      <w:r>
        <w:rPr>
          <w:rFonts w:ascii="Times New Roman"/>
          <w:b w:val="false"/>
          <w:i w:val="false"/>
          <w:color w:val="000000"/>
          <w:sz w:val="28"/>
        </w:rPr>
        <w:t>
      "Сведения о перевозчике (в случае их отсутствия в транзитной декларации)";</w:t>
      </w:r>
    </w:p>
    <w:bookmarkEnd w:id="88"/>
    <w:bookmarkStart w:name="z112" w:id="89"/>
    <w:p>
      <w:pPr>
        <w:spacing w:after="0"/>
        <w:ind w:left="0"/>
        <w:jc w:val="both"/>
      </w:pPr>
      <w:r>
        <w:rPr>
          <w:rFonts w:ascii="Times New Roman"/>
          <w:b w:val="false"/>
          <w:i w:val="false"/>
          <w:color w:val="000000"/>
          <w:sz w:val="28"/>
        </w:rPr>
        <w:t>
      з) в таблице № 9:</w:t>
      </w:r>
    </w:p>
    <w:bookmarkEnd w:id="89"/>
    <w:bookmarkStart w:name="z113" w:id="90"/>
    <w:p>
      <w:pPr>
        <w:spacing w:after="0"/>
        <w:ind w:left="0"/>
        <w:jc w:val="both"/>
      </w:pPr>
      <w:r>
        <w:rPr>
          <w:rFonts w:ascii="Times New Roman"/>
          <w:b w:val="false"/>
          <w:i w:val="false"/>
          <w:color w:val="000000"/>
          <w:sz w:val="28"/>
        </w:rPr>
        <w:t>
      позицию 6.2 изложить в следующей редакции:</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об аварии или о действии непреодолимой силы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14" w:id="91"/>
    <w:p>
      <w:pPr>
        <w:spacing w:after="0"/>
        <w:ind w:left="0"/>
        <w:jc w:val="both"/>
      </w:pPr>
      <w:r>
        <w:rPr>
          <w:rFonts w:ascii="Times New Roman"/>
          <w:b w:val="false"/>
          <w:i w:val="false"/>
          <w:color w:val="000000"/>
          <w:sz w:val="28"/>
        </w:rPr>
        <w:t>
      в позиции 6.2.1 в графе второй текст изложить в следующей редакции:</w:t>
      </w:r>
    </w:p>
    <w:bookmarkEnd w:id="91"/>
    <w:bookmarkStart w:name="z115" w:id="92"/>
    <w:p>
      <w:pPr>
        <w:spacing w:after="0"/>
        <w:ind w:left="0"/>
        <w:jc w:val="both"/>
      </w:pPr>
      <w:r>
        <w:rPr>
          <w:rFonts w:ascii="Times New Roman"/>
          <w:b w:val="false"/>
          <w:i w:val="false"/>
          <w:color w:val="000000"/>
          <w:sz w:val="28"/>
        </w:rPr>
        <w:t>
      "Номер акта об аварии или о действии непреодолимой силы";</w:t>
      </w:r>
    </w:p>
    <w:bookmarkEnd w:id="92"/>
    <w:bookmarkStart w:name="z116" w:id="93"/>
    <w:p>
      <w:pPr>
        <w:spacing w:after="0"/>
        <w:ind w:left="0"/>
        <w:jc w:val="both"/>
      </w:pPr>
      <w:r>
        <w:rPr>
          <w:rFonts w:ascii="Times New Roman"/>
          <w:b w:val="false"/>
          <w:i w:val="false"/>
          <w:color w:val="000000"/>
          <w:sz w:val="28"/>
        </w:rPr>
        <w:t>
      в позиции 6.2.2 в графе второй текст изложить в следующей редакции:</w:t>
      </w:r>
    </w:p>
    <w:bookmarkEnd w:id="93"/>
    <w:bookmarkStart w:name="z117" w:id="94"/>
    <w:p>
      <w:pPr>
        <w:spacing w:after="0"/>
        <w:ind w:left="0"/>
        <w:jc w:val="both"/>
      </w:pPr>
      <w:r>
        <w:rPr>
          <w:rFonts w:ascii="Times New Roman"/>
          <w:b w:val="false"/>
          <w:i w:val="false"/>
          <w:color w:val="000000"/>
          <w:sz w:val="28"/>
        </w:rPr>
        <w:t>
      "Дата составления акта об аварии или о действии непреодолимой силы";</w:t>
      </w:r>
    </w:p>
    <w:bookmarkEnd w:id="94"/>
    <w:bookmarkStart w:name="z118" w:id="95"/>
    <w:p>
      <w:pPr>
        <w:spacing w:after="0"/>
        <w:ind w:left="0"/>
        <w:jc w:val="both"/>
      </w:pPr>
      <w:r>
        <w:rPr>
          <w:rFonts w:ascii="Times New Roman"/>
          <w:b w:val="false"/>
          <w:i w:val="false"/>
          <w:color w:val="000000"/>
          <w:sz w:val="28"/>
        </w:rPr>
        <w:t>
      позицию 6.2.3 исключить;</w:t>
      </w:r>
    </w:p>
    <w:bookmarkEnd w:id="95"/>
    <w:bookmarkStart w:name="z119" w:id="96"/>
    <w:p>
      <w:pPr>
        <w:spacing w:after="0"/>
        <w:ind w:left="0"/>
        <w:jc w:val="both"/>
      </w:pPr>
      <w:r>
        <w:rPr>
          <w:rFonts w:ascii="Times New Roman"/>
          <w:b w:val="false"/>
          <w:i w:val="false"/>
          <w:color w:val="000000"/>
          <w:sz w:val="28"/>
        </w:rPr>
        <w:t>
      дополнить позициями 6.3 и 6.4 следующего содержания:</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фиксации результатов таможенного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фиксации результатов таможенного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20" w:id="97"/>
    <w:p>
      <w:pPr>
        <w:spacing w:after="0"/>
        <w:ind w:left="0"/>
        <w:jc w:val="both"/>
      </w:pPr>
      <w:r>
        <w:rPr>
          <w:rFonts w:ascii="Times New Roman"/>
          <w:b w:val="false"/>
          <w:i w:val="false"/>
          <w:color w:val="000000"/>
          <w:sz w:val="28"/>
        </w:rPr>
        <w:t>
      в позиции 7 в графе второй текст изложить в следующей редакции:</w:t>
      </w:r>
    </w:p>
    <w:bookmarkEnd w:id="97"/>
    <w:bookmarkStart w:name="z121" w:id="98"/>
    <w:p>
      <w:pPr>
        <w:spacing w:after="0"/>
        <w:ind w:left="0"/>
        <w:jc w:val="both"/>
      </w:pPr>
      <w:r>
        <w:rPr>
          <w:rFonts w:ascii="Times New Roman"/>
          <w:b w:val="false"/>
          <w:i w:val="false"/>
          <w:color w:val="000000"/>
          <w:sz w:val="28"/>
        </w:rPr>
        <w:t>
      "Сведения об утрате (отсутствии, повреждении, уничтожении) товаров)";</w:t>
      </w:r>
    </w:p>
    <w:bookmarkEnd w:id="98"/>
    <w:bookmarkStart w:name="z122" w:id="99"/>
    <w:p>
      <w:pPr>
        <w:spacing w:after="0"/>
        <w:ind w:left="0"/>
        <w:jc w:val="both"/>
      </w:pPr>
      <w:r>
        <w:rPr>
          <w:rFonts w:ascii="Times New Roman"/>
          <w:b w:val="false"/>
          <w:i w:val="false"/>
          <w:color w:val="000000"/>
          <w:sz w:val="28"/>
        </w:rPr>
        <w:t>
      позицию 7.2 изложить в следующей редакции:</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Утраченные (отсутствующие, поврежденные, уничтоженные) товары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23" w:id="100"/>
    <w:p>
      <w:pPr>
        <w:spacing w:after="0"/>
        <w:ind w:left="0"/>
        <w:jc w:val="both"/>
      </w:pPr>
      <w:r>
        <w:rPr>
          <w:rFonts w:ascii="Times New Roman"/>
          <w:b w:val="false"/>
          <w:i w:val="false"/>
          <w:color w:val="000000"/>
          <w:sz w:val="28"/>
        </w:rPr>
        <w:t>
      дополнить позициями 7.2.1 – 7.2.5.2 следующего содержания:</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утраты товара или его части (утерян, уничтожен, поврежден)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виде груза и упаковка товара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данного вида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утраченного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утраченного товара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единицы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24" w:id="101"/>
    <w:p>
      <w:pPr>
        <w:spacing w:after="0"/>
        <w:ind w:left="0"/>
        <w:jc w:val="both"/>
      </w:pPr>
      <w:r>
        <w:rPr>
          <w:rFonts w:ascii="Times New Roman"/>
          <w:b w:val="false"/>
          <w:i w:val="false"/>
          <w:color w:val="000000"/>
          <w:sz w:val="28"/>
        </w:rPr>
        <w:t>
      позиции 7.3 – 7.6.2 исключить;</w:t>
      </w:r>
    </w:p>
    <w:bookmarkEnd w:id="101"/>
    <w:bookmarkStart w:name="z125" w:id="102"/>
    <w:p>
      <w:pPr>
        <w:spacing w:after="0"/>
        <w:ind w:left="0"/>
        <w:jc w:val="both"/>
      </w:pPr>
      <w:r>
        <w:rPr>
          <w:rFonts w:ascii="Times New Roman"/>
          <w:b w:val="false"/>
          <w:i w:val="false"/>
          <w:color w:val="000000"/>
          <w:sz w:val="28"/>
        </w:rPr>
        <w:t>
      и) в таблице № 11 позицию 8.1 исключить;</w:t>
      </w:r>
    </w:p>
    <w:bookmarkEnd w:id="102"/>
    <w:bookmarkStart w:name="z126" w:id="103"/>
    <w:p>
      <w:pPr>
        <w:spacing w:after="0"/>
        <w:ind w:left="0"/>
        <w:jc w:val="both"/>
      </w:pPr>
      <w:r>
        <w:rPr>
          <w:rFonts w:ascii="Times New Roman"/>
          <w:b w:val="false"/>
          <w:i w:val="false"/>
          <w:color w:val="000000"/>
          <w:sz w:val="28"/>
        </w:rPr>
        <w:t>
      к) таблицу № 13 изложить в следующей редакции:</w:t>
      </w:r>
    </w:p>
    <w:bookmarkEnd w:id="1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13</w:t>
            </w:r>
          </w:p>
        </w:tc>
      </w:tr>
    </w:tbl>
    <w:bookmarkStart w:name="z128" w:id="104"/>
    <w:p>
      <w:pPr>
        <w:spacing w:after="0"/>
        <w:ind w:left="0"/>
        <w:jc w:val="left"/>
      </w:pPr>
      <w:r>
        <w:rPr>
          <w:rFonts w:ascii="Times New Roman"/>
          <w:b/>
          <w:i w:val="false"/>
          <w:color w:val="000000"/>
        </w:rPr>
        <w:t xml:space="preserve"> Состав сведений сообщения № 29 функциональных схем</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по книжке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оформившего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должностном лице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личной номерной печати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должностного лица таможенного органа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при прекращении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декларации на товары, если до помещения под таможенную процедуру таможенного транзита товары были помещены под таможенную процедуру временного ввоза (допуска), таможенную процедуру переработки на таможенной территории или таможенную процедуру переработки для внутреннего потребления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полного либо частичного прекращения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Товары, в отношении которых оформлено прекращение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 в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 описание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места и упаковка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грузе и упаковке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груза и упаковки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Масса товара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брутто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нетто товара (в случае использования пассажирской таможенной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единица измерения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товара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контейнера, в котором перевозился товар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товаро-транспортной накладной (при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оформления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оформления прекращения действия таможенной процедуры таможенного транзита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29" w:id="105"/>
    <w:p>
      <w:pPr>
        <w:spacing w:after="0"/>
        <w:ind w:left="0"/>
        <w:jc w:val="both"/>
      </w:pPr>
      <w:r>
        <w:rPr>
          <w:rFonts w:ascii="Times New Roman"/>
          <w:b w:val="false"/>
          <w:i w:val="false"/>
          <w:color w:val="000000"/>
          <w:sz w:val="28"/>
        </w:rPr>
        <w:t>
      л) в таблице № 15 в позиции 1 в графе второй текст изложить в следующей редакции: "Код страны";</w:t>
      </w:r>
    </w:p>
    <w:bookmarkEnd w:id="105"/>
    <w:bookmarkStart w:name="z130" w:id="106"/>
    <w:p>
      <w:pPr>
        <w:spacing w:after="0"/>
        <w:ind w:left="0"/>
        <w:jc w:val="both"/>
      </w:pPr>
      <w:r>
        <w:rPr>
          <w:rFonts w:ascii="Times New Roman"/>
          <w:b w:val="false"/>
          <w:i w:val="false"/>
          <w:color w:val="000000"/>
          <w:sz w:val="28"/>
        </w:rPr>
        <w:t>
      м) в таблице № 16:</w:t>
      </w:r>
    </w:p>
    <w:bookmarkEnd w:id="106"/>
    <w:bookmarkStart w:name="z131" w:id="107"/>
    <w:p>
      <w:pPr>
        <w:spacing w:after="0"/>
        <w:ind w:left="0"/>
        <w:jc w:val="both"/>
      </w:pPr>
      <w:r>
        <w:rPr>
          <w:rFonts w:ascii="Times New Roman"/>
          <w:b w:val="false"/>
          <w:i w:val="false"/>
          <w:color w:val="000000"/>
          <w:sz w:val="28"/>
        </w:rPr>
        <w:t>
      наименование после цифр "29</w:t>
      </w:r>
      <w:r>
        <w:rPr>
          <w:rFonts w:ascii="Times New Roman"/>
          <w:b w:val="false"/>
          <w:i w:val="false"/>
          <w:color w:val="000000"/>
          <w:vertAlign w:val="superscript"/>
        </w:rPr>
        <w:t>1</w:t>
      </w:r>
      <w:r>
        <w:rPr>
          <w:rFonts w:ascii="Times New Roman"/>
          <w:b w:val="false"/>
          <w:i w:val="false"/>
          <w:color w:val="000000"/>
          <w:sz w:val="28"/>
        </w:rPr>
        <w:t>" и позиции 1 – 4.2 в графе четвертой дополнить цифрами ",43";</w:t>
      </w:r>
    </w:p>
    <w:bookmarkEnd w:id="107"/>
    <w:bookmarkStart w:name="z132" w:id="108"/>
    <w:p>
      <w:pPr>
        <w:spacing w:after="0"/>
        <w:ind w:left="0"/>
        <w:jc w:val="both"/>
      </w:pPr>
      <w:r>
        <w:rPr>
          <w:rFonts w:ascii="Times New Roman"/>
          <w:b w:val="false"/>
          <w:i w:val="false"/>
          <w:color w:val="000000"/>
          <w:sz w:val="28"/>
        </w:rPr>
        <w:t>
      дополнить позицией следующего содержания:</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в соответствии с таблицей №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bookmarkStart w:name="z133" w:id="109"/>
    <w:p>
      <w:pPr>
        <w:spacing w:after="0"/>
        <w:ind w:left="0"/>
        <w:jc w:val="both"/>
      </w:pPr>
      <w:r>
        <w:rPr>
          <w:rFonts w:ascii="Times New Roman"/>
          <w:b w:val="false"/>
          <w:i w:val="false"/>
          <w:color w:val="000000"/>
          <w:sz w:val="28"/>
        </w:rPr>
        <w:t>
      н) в таблице № 20:</w:t>
      </w:r>
    </w:p>
    <w:bookmarkEnd w:id="109"/>
    <w:bookmarkStart w:name="z134" w:id="110"/>
    <w:p>
      <w:pPr>
        <w:spacing w:after="0"/>
        <w:ind w:left="0"/>
        <w:jc w:val="both"/>
      </w:pPr>
      <w:r>
        <w:rPr>
          <w:rFonts w:ascii="Times New Roman"/>
          <w:b w:val="false"/>
          <w:i w:val="false"/>
          <w:color w:val="000000"/>
          <w:sz w:val="28"/>
        </w:rPr>
        <w:t>
      в позиции 1 в графе второй слово "сертификата" заменить словами "разового сертификата обеспечения";</w:t>
      </w:r>
    </w:p>
    <w:bookmarkEnd w:id="110"/>
    <w:bookmarkStart w:name="z135" w:id="111"/>
    <w:p>
      <w:pPr>
        <w:spacing w:after="0"/>
        <w:ind w:left="0"/>
        <w:jc w:val="both"/>
      </w:pPr>
      <w:r>
        <w:rPr>
          <w:rFonts w:ascii="Times New Roman"/>
          <w:b w:val="false"/>
          <w:i w:val="false"/>
          <w:color w:val="000000"/>
          <w:sz w:val="28"/>
        </w:rPr>
        <w:t>
      в позиции 2 в графе второй после слова "номер" дополнить словом "разового";</w:t>
      </w:r>
    </w:p>
    <w:bookmarkEnd w:id="111"/>
    <w:bookmarkStart w:name="z136" w:id="112"/>
    <w:p>
      <w:pPr>
        <w:spacing w:after="0"/>
        <w:ind w:left="0"/>
        <w:jc w:val="both"/>
      </w:pPr>
      <w:r>
        <w:rPr>
          <w:rFonts w:ascii="Times New Roman"/>
          <w:b w:val="false"/>
          <w:i w:val="false"/>
          <w:color w:val="000000"/>
          <w:sz w:val="28"/>
        </w:rPr>
        <w:t>
      о) в таблице № 21:</w:t>
      </w:r>
    </w:p>
    <w:bookmarkEnd w:id="112"/>
    <w:bookmarkStart w:name="z137" w:id="113"/>
    <w:p>
      <w:pPr>
        <w:spacing w:after="0"/>
        <w:ind w:left="0"/>
        <w:jc w:val="both"/>
      </w:pPr>
      <w:r>
        <w:rPr>
          <w:rFonts w:ascii="Times New Roman"/>
          <w:b w:val="false"/>
          <w:i w:val="false"/>
          <w:color w:val="000000"/>
          <w:sz w:val="28"/>
        </w:rPr>
        <w:t>
      в позиции 1 в графе второй слово "сертификата" заменить словами "разового сертификата обеспечения (генерального сертификата обеспечения)";</w:t>
      </w:r>
    </w:p>
    <w:bookmarkEnd w:id="113"/>
    <w:bookmarkStart w:name="z138" w:id="114"/>
    <w:p>
      <w:pPr>
        <w:spacing w:after="0"/>
        <w:ind w:left="0"/>
        <w:jc w:val="both"/>
      </w:pPr>
      <w:r>
        <w:rPr>
          <w:rFonts w:ascii="Times New Roman"/>
          <w:b w:val="false"/>
          <w:i w:val="false"/>
          <w:color w:val="000000"/>
          <w:sz w:val="28"/>
        </w:rPr>
        <w:t>
      в позиции 2 в графе второй слова "сертификата обеспечения" заменить словами "разового сертификата обеспечения (генерального сертификата обеспечения)";</w:t>
      </w:r>
    </w:p>
    <w:bookmarkEnd w:id="114"/>
    <w:bookmarkStart w:name="z139" w:id="115"/>
    <w:p>
      <w:pPr>
        <w:spacing w:after="0"/>
        <w:ind w:left="0"/>
        <w:jc w:val="both"/>
      </w:pPr>
      <w:r>
        <w:rPr>
          <w:rFonts w:ascii="Times New Roman"/>
          <w:b w:val="false"/>
          <w:i w:val="false"/>
          <w:color w:val="000000"/>
          <w:sz w:val="28"/>
        </w:rPr>
        <w:t>
      п) в таблице № 22:</w:t>
      </w:r>
    </w:p>
    <w:bookmarkEnd w:id="115"/>
    <w:bookmarkStart w:name="z140" w:id="116"/>
    <w:p>
      <w:pPr>
        <w:spacing w:after="0"/>
        <w:ind w:left="0"/>
        <w:jc w:val="both"/>
      </w:pPr>
      <w:r>
        <w:rPr>
          <w:rFonts w:ascii="Times New Roman"/>
          <w:b w:val="false"/>
          <w:i w:val="false"/>
          <w:color w:val="000000"/>
          <w:sz w:val="28"/>
        </w:rPr>
        <w:t>
      в позиции 2 слова "сертификата обеспечения" заменить словами "разового сертификата обеспечения (генерального сертификата обеспечения)";</w:t>
      </w:r>
    </w:p>
    <w:bookmarkEnd w:id="116"/>
    <w:bookmarkStart w:name="z141" w:id="117"/>
    <w:p>
      <w:pPr>
        <w:spacing w:after="0"/>
        <w:ind w:left="0"/>
        <w:jc w:val="both"/>
      </w:pPr>
      <w:r>
        <w:rPr>
          <w:rFonts w:ascii="Times New Roman"/>
          <w:b w:val="false"/>
          <w:i w:val="false"/>
          <w:color w:val="000000"/>
          <w:sz w:val="28"/>
        </w:rPr>
        <w:t>
      р) дополнить таблицей № 23 следующего содержания:</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23</w:t>
            </w:r>
          </w:p>
        </w:tc>
      </w:tr>
    </w:tbl>
    <w:bookmarkStart w:name="z143" w:id="118"/>
    <w:p>
      <w:pPr>
        <w:spacing w:after="0"/>
        <w:ind w:left="0"/>
        <w:jc w:val="left"/>
      </w:pPr>
      <w:r>
        <w:rPr>
          <w:rFonts w:ascii="Times New Roman"/>
          <w:b/>
          <w:i w:val="false"/>
          <w:color w:val="000000"/>
        </w:rPr>
        <w:t xml:space="preserve"> Состав сведения сообщения № 42 функциональных схем</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транзитной декларации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Книжка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страницы отрывного листа книжки МДП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номер перевозки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навигационной пломбы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принявшего решение 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перевозчике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или краткое (сокращенное)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(для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Налоговый номер (при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личность (для физического лица)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Страна регистрации перевозчика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транспортного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принятия решения о применении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начала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оформленного по результатам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завершения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применения мер и форм контроля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месте применения мер и форм контроля, предусмотренные таблицей № 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44" w:id="119"/>
    <w:p>
      <w:pPr>
        <w:spacing w:after="0"/>
        <w:ind w:left="0"/>
        <w:jc w:val="both"/>
      </w:pPr>
      <w:r>
        <w:rPr>
          <w:rFonts w:ascii="Times New Roman"/>
          <w:b w:val="false"/>
          <w:i w:val="false"/>
          <w:color w:val="000000"/>
          <w:sz w:val="28"/>
        </w:rPr>
        <w:t>
      14. В приложении № 4 к указанным Правилам:</w:t>
      </w:r>
    </w:p>
    <w:bookmarkEnd w:id="119"/>
    <w:bookmarkStart w:name="z145" w:id="120"/>
    <w:p>
      <w:pPr>
        <w:spacing w:after="0"/>
        <w:ind w:left="0"/>
        <w:jc w:val="both"/>
      </w:pPr>
      <w:r>
        <w:rPr>
          <w:rFonts w:ascii="Times New Roman"/>
          <w:b w:val="false"/>
          <w:i w:val="false"/>
          <w:color w:val="000000"/>
          <w:sz w:val="28"/>
        </w:rPr>
        <w:t>
      в пунктах 14 – 18 в графе первой слова "сертификата обеспечения" заменить словами "разового сертификата обеспечения (генерального сертификата обеспечения)";</w:t>
      </w:r>
    </w:p>
    <w:bookmarkEnd w:id="120"/>
    <w:bookmarkStart w:name="z146" w:id="121"/>
    <w:p>
      <w:pPr>
        <w:spacing w:after="0"/>
        <w:ind w:left="0"/>
        <w:jc w:val="both"/>
      </w:pPr>
      <w:r>
        <w:rPr>
          <w:rFonts w:ascii="Times New Roman"/>
          <w:b w:val="false"/>
          <w:i w:val="false"/>
          <w:color w:val="000000"/>
          <w:sz w:val="28"/>
        </w:rPr>
        <w:t>
      в сноске 2 слова "сертификат обеспечения" заменить словами "разового сертификата обеспечения (генерального сертификата обеспечения)".</w:t>
      </w:r>
    </w:p>
    <w:bookmarkEnd w:id="12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