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074e" w14:textId="8860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целлюлозы древесной полубеленой или беленой из лиственных пород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марта 2024 года № 18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целлюлозы древесной полубеленой или беленой из лиственных пород, классифицируемых кодом 4703 29 000 1 ТН ВЭД ЕАЭС, в размере 2,5 процента от таможенной стоимости.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4703 29 000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примечание 16С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признать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