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8cbe" w14:textId="e4d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экспортного потенциала сельскохозяйственной продукции и продовольствия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июня 2023 года № 14.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повышении экспортного потенциала сельскохозяйственной продукции и продовольствия государств – членов Евразийского экономического союза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подпункта 10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повышения экспортного потенциала сельскохозяйственной продукции и продовольствия государств – членов Евразийского экономического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перспективных направлений и товаров для увеличения и диверсификации экспорта сельскохозяйственной продукции и продовольствия государств-членов, а также поиска новых рынков сбыта,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конъюнктуры рынков сельскохозяйственной продукции и продовольствия третьих стран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при развитии экспорта сельскохозяйственной продукции и продовольствия принимать во внимание перечень товаров, перспективных для осуществления государствами – членами Евразийского экономического союза экспорта в третьи страны (с учетом наличия благоприятных условий доступа на рынки этих стран)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 14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товаров, перспективных для осуществления государствами – членами Евразийского экономического союза экспорта в третьи страны (с учетом наличия благоприятных условий доступа на рынки этих стран)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благоприятными условиями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менее благоприятными условиями доступа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живой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Израиль, Иордания, Саудовская Аравия, Турция, Узбекистан,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Бруней, 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живые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Иордания, Катар, Кувейт, Саудовская Аравия,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Вьетнам, Гонконг, Египет, Израиль, Индонезия, Иордания, Катар, Кувейт, Ливан, ОАЭ, Оман,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Аргентина, Бразилия, Гватемала, Иран, Китай, Малайзия, Перу, Уругвай, Филиппины,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Гонконг, ОАЭ,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Никарагуа,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 разделенные на части,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Гонконг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 разделенные на части,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Катар, Перу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Египет, Иран, Кувейт, ОАЭ, Оман, Чили, Саудовская Аравия,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тушек и субпродукты,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Вьетнам, Гонконг, Грузия, Катар, Китай, ОАЭ, Перу,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Гватемала, Доминиканская Республика, Иордания, Кувейт, Мозамбик, Оман, Саудовская Аравия,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мороженая, за исключением рыбного филе и прочего мяса рыбы товарной позиции 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0303 12 000 0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тихоокеанский прочий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Китай,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сельдь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 harengus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 pallasii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Нигерия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сардины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Sardina pilchardus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Sardinops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сардинелла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Sardinella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кильки или шпроты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Sprattus sprattus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скумбрия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scombrus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australasicus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japonicus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Египет, Китай, Малайзия,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Буркина-Фасо, Индонезия, Нигерия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0303 64 000 0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0303 67 000 0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Малайзия, ОАЭ,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рыбное и прочее мясо рыбы (включая фарш), свежие, охлажденные или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0304 75 000 0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в панцире или без панциря, живые, свежие, охлажденные, мороженые, сушеные, соленые или в рассоле; ракообразные копченые, в панцире или без панциря, не подвергнутые или подвергнутые тепловой обработке до или в процессе копчения; ракообразные в панцире, сваренные на пару или в кипящей воде, охлажденные или неохлажденные, мороженые или немороженые, сушеные или несушеные, соленые или несоленые, в рассоле или не в рассоле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креветки холодноводные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Pandalus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Crangon crangon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Моллюски, в раковине или без раковины, живые, свежие, охлажденные, мороженые, сушеные, соленые или в рассоле; моллюски копченые, в раковине или без 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беспозвоночные, кроме ракообразных и моллюсков, живые, свежие, охлажденные, мороженые, сушеные, соленые или в рассоле; водные беспозвоночные, кроме ракообразных и моллюсков, копченые, не подвергнутые или подвергнутые тепловой обработке до или в процессе копчения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живые,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порошке, гранулах или в других твердых видах, с содержанием жира не более 1,5 мас.%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Египет, Индонезия, Иордания, Малайзия, Нигерия, ОАЭ, Перу,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Пакистан,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добавления сахара или других подслащивающих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Гонконг, Египет, Катар, Кувейт, Нигерия, ОАЭ, Оман, Перу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Китай, Малайзия, Мьянма, Саудовская Аравия, Сенегал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молочная сыворотка и видоизмененная молочная сыворотка, сгущенная или несгущенная, с добавлением или без добавления сахара или других подслащивающих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Египет, Индонезия, Китай, Малайзия, Таиланд,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 изготовленные из молока; молочные пасты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Гонконг, Грузия, Египет, Израиль, Индонезия, Катар, Кувейт, Малайзия, Марокко, ОАЭ,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Китай,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сыры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Гонконг, Иордания, Кувейт, Малайзия, ОАЭ, Оман, Саудовская Аравия,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Индонезия, Китай,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консервированные или вареные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кур домашних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Gallus domesticus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0504 00 000 0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Кишки, пузыри и желудки животных (кроме рыбьих), целые и в кусках, свежие, охлажденные, замороженные, соленые, в рассоле, сушеные или копченые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Марокко,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и прочие части птиц с перьями или пухом, перья и части перьев (с подрезанными или неподрезанными краями) и пух, очищенные, дезинфицированные или обработанные для хранения, но не подвергнутые дальнейшей обработке; порошок и отходы перьев или их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перья птиц, используемые для набивки; пух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Малайзия, ОАЭ, Оман,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горох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Pisum sativum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Пакистан,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Турция,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ОАЭ,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чечевица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Иран, Пакистан,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Колумбия, ОАЭ, Перу,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со вкусо-ароматическими добавками или без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чай черный (ферментированный) и частично ферментированный, в первичных упаковках нетто-массой не более 3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Аравия,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аниса, бадьяна, фенхеля, кориандра, тмина римского, или тмина волошского, или тмина; ягоды можжевельника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недробленые и немолотые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Гватемала, Доминиканская Республика, Иордания, Ливан, Никарагуа, Сальвадор, Тунис, Турция, Эфиопия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Гондурас, Китай, Марокко, Перу, Эквадор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Гватемала, Грузия, Египет, Индонезия, Иран, Кения, Коста-Рика, Малайзия, Марокко, Мозамбик, Нигерия, ОАЭ, Оман, Сальвадор, Саудовская Аравия, Сенегал, Таджикистан, Таиланд, Тунис, Турция, Узбекистан, Филиппины, Эфиопия,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Бразилия, Буркина-Фасо, Гондурас, Израиль, Китай, Колумбия, Кувейт, Мьянма, Пакистан, Перу, Танзания, Уганда,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Иордания, Иран, Катар, Китай, Марокко, Перу, Саудовская Аравия,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Вьетнам, Колумбия, Кувейт, ОАЭ, Тунис,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Вьетнам, Доминиканская Республика, Египет, Израиль, Индонезия, Иордания, Иран, Камбоджа, Катар, Ливан, Малайзия, Марокко, ОАЭ, Оман, Саудовская Аравия, Тунис, Турция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Гватемала, Гондурас, Китай, Колумбия, Коста-Рика, Кувейт, Мозамбик, Никарагуа, Перу, Сальвадор, Сенегал,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полуобрушенный или полностью обрушенный рис, полированный или неполированный, глазированный или неглазированный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Иордания, Ливан, ОАЭ, 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Бахрейн, Египет, Иран, Катар, Кувейт, Саудовская Аравия,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пшеницы мягкой и спельты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Малайзия, ОАЭ,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Боливия, Китай,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Гватемала, Нигерия,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Мьянма, Парагвай, Перу, Танзания,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1109 00 000 0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пшеничная, сухая или сырая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Египет, Израиль, Иран, Китай, Малайзия, Перу, Саудовская Аравия, Тунис,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Аргентина, Бразилия, Индия, Индонезия, Коста-Рика, Ливан, Сербия, Уругвай,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масло сырое, нерафинированное или рафинированное гидратацией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Доминиканская Республика, Египет, Индия, Иран, Малайзия, Мозамбик, Пакистан, Перу, Тунис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Вьетнам, Марокко, ОАЭ, Эквадор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сафлоровое или хлопковое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Египет, Иран, Китай, Ливан, Малайзия, Мозамбик, Саудовская Аравия, Таджикистан, Турция,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Индия, Катар, Марокко, ОАЭ, Перу, Чили, Эфиопия,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Иордания, Ливан, Малайзия, ОАЭ, Таджикистан,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Кувейт, Мьянма, Чили,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 рапса, или кользы) или горчичное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жиры и масла (включая масло жожоба) растительного или микробиологического происхождения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полностью или частично гидрогенизированные, переэтерифицированные, реэтерифицированные или элаидинизированные, нерафинированные или рафинированные, но не подвергнутые дальнейшей обработке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жиры и масла растительного происхождения и их фракции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Египет, Иран, ОАЭ, Пакистан,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Нигерия, Сальвадор, Уругвай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маргарин, за исключением жидкого маргарина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Грузия,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Нигерия, Сальвадор,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вареные, окисленные, дегидратированные, сульфурированные, окисленные воздушной продувкой, полимеризованные путем нагревания в вакууме или в инертном газе или химически модифицированные другим способом, кроме продуктов товарной позиции 1516; непригодные для употребления в пищу смеси или готовые продукты из жиров и масел животного, растительного или микробиологического происхождения или фракций различных жиров или масел данной группы,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1518 00 950 0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непригодные для употребления в пищу смеси или готовые продукты из жиров и масел животного или животного и растительного происхождения и их фракций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субпродуктов, крови или насекомых; готовые пищевые продукты, изготовленные на их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Гонконг, Израиль, Индонезия, Иордания, Ливан, Малайзия, ОАЭ, Перу, Саудовская Аравия, Таджикистан,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Колумбия,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Израиль, Кувейт, ОАЭ, Оман, Саудовская Аравия,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Гондурас, Иордания, Китай, Малайзия, Чили,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начинкой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Кувейт, ОАЭ,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Оман, Саудовская Аравия,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начинки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Израиль,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Китай, Оман,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Гонконг, Израиль, Катар, Китай, ОАЭ, Саудовская Аравия, Узбекистан,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Гватемала, Египет, Иордания, Малайзия, Перу,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солодовый; готовые пищевые продукты из муки тонкого или грубого помола, крупы, крахмала или солодового экстракта, не содержащие какао или содержащие менее 40 мас.% какао в пересчете на полностью обезжиренную основу, в другом месте не поименованные или не включенные; готовые пищевые продукты из сырья товарных позиций 0401 – 0404, не содержащие или содержащие менее 5 мас.% какао в пересчете на полностью обезжиренную основу,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Буркина-Фасо, Вьетнам, Гонконг, Доминиканская Республика, Египет, Израиль, Иордания, Камбоджа, Кувейт, Малайзия, Нигерия, ОАЭ,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Китай, Мозамбик, Мьянма, Никарагуа, Пакистан, Турция,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Иордания, Нигерия, Сенегал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Гватемала, Доминиканская Республика, Индонезия, Китай, Малайзия, Мьянма,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подвергнутые или не подвергнутые тепловой обработке, с начинкой (из мяса или прочих продуктов) или без начинки, или приготовленные другим способом или неприготовленные, такие как спагетти, макароны, лапша, лазанья, клецки, равиоли, каннеллони; кускус, приготовленный или неприготовленный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макаронные изделия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Гонконг, Израиль, Иордания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Камбоджа, Китай,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сладкое сухое печенье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Гонконг, ОАЭ, 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Гондурас, Израиль, Китай, Колумбия, Малайзия, Мьянма, Саудовская Аравия, Филиппины, Чили,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вафли и вафельные облатки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Кувейт, Малайзия, ОАЭ, Оман,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Гондурас, Израиль, Иордания, Китай, Мьянма, Филиппины,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Бруней, Вьетнам, Гонконг, Грузия, Израиль, Катар, Кувейт, Малайзия,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Гватемала, Китай, Никарагуа, Оман, Сальвадор, Саудовская Аравия, Турция,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консервированные, без добавления уксуса или уксусной кислоты, незамороженные, кроме продуктов товарной позиции 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 приготовленные или консервированные иным способом, содержащие или не содержащие добавок сахара или других подслащивающих веществ или спирта,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включая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Китай, Малайзия,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Экстракты, эссенции и концентраты кофе, чая или мате, или парагвайского чая, и готовые продукты на их основе или на основе кофе, чая или мате, или парагвайского чая; обжаренный цикорий и прочие обжаренные заменители кофе и экстракты, эссенции и концентраты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экстракты и концентраты кофе твердые, с содержанием сухого вещества на основе кофе 95 мас.%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Малайзия, ОАЭ, Перу, Саудовская Аравия,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Буркина-Фасо, Египет, Индонезия, Китай, Мьянма, Сенегал,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приготовления соусов и готовые соусы; вкусовые добавки и приправы смешанные; горчичный порошок и готовая горчица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Гонконг, Израиль, Катар, Кувейт, Малайзия, ОАЭ,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Индонезия, Иордания, Китай, Мьянма, Нигерия, Никарагуа, Оман, Турция,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прочие виды пищевого льда, не содержащие или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Израиль, Кувейт,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Саудовская Аравия, Филиппины,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Бахрейн, Вьетнам, Гонконг, Грузия, Египет, Индонезия, Иран, Катар, Кувейт, Ливан, Никарагуа, ОАЭ, Саудовская Аравия, Сербия, Таиланд,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Аргентина, Боливия, Бразилия, Буркина-Фасо, Гватемала, Израиль, Иордания, Кения, Китай, Малайзия, Марокко, Мьянма, Нигерия, Оман, Сальвадор, Турция, Уругвай, Филиппины, Чили, Эфиопия,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фруктовых, ореховых или овощных соков товарной позиции 2009: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Израиль, Китай, Кувейт, ОАЭ, Саудовская Аравия, Таджикистан,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Индонезия, Иордания, Мьянма, Турция,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Бруней, Вьетнам, Гонконг, Израиль, Китай,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Гондурас, Индия, Индонезия, Никарагуа, Сальвадор,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Гонконг, Израиль,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Боливия, Гондурас, Доминиканская Республика, Парагвай, Перу, Чили, Эквадор,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более; этиловый спирт и прочие спиртовые настойки, денатурированные, любой концентрации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 этиловый неденатурированный с концентрацией спирта 80 об.%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Республика, Колумбия, Саудовская Аравия, Турция,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об.%; спиртовые настойки, ликеры и прочие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гранулы из мяса или мясных субпродуктов, рыбы или ракообразных, моллюсков или прочих водных беспозвоночных, непригодные для употребления в пищу; шкварки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рыбы или ракообразных, моллюсков или прочих водных беспозвоночных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 помола или других способов переработки зерна злаков или бобовых культур,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кукурузные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Израиль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пшеничные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Катар, Марокко, Турция,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 свекловичный жом, багасса, или жом сахарного тростника, и прочие отходы производства сахара, барда и прочие отходы пивоварения или винокурения,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свекловичный жом, багасса, или жом сахарного тростника, и прочие отходы производства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Марокко,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барда и прочие отходы пивоварения или винокурения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Гондурас, Израиль, Индонезия, Камбоджа, Коста-Рика, Марокко, Таиланд, Турция, Уругвай,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соевого масла,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Вьетнам, Грузия, Индонезия, Иран, Камбоджа, Катар, Китай, Мьянма, ОАЭ, Оман, Перу, Таджикистан, Узбекистан,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Гватемала, Гондурас, Доминиканская Республика, Израиль, Индия, Иордания, Колумбия, Коста-Рика, Ливан, Малайзия, Марокко, Мозамбик, Никарагуа, Сальвадор, Саудовская Аравия, Танзания, Турция, Чили, Эквадор,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семян подсолнечника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Марокко,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Израиль, Индия, Кения, Китай,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семян рапса, или кользы, с низким содержанием эруковой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Марокко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растительного происхождения и растительные отходы, растительные остатки и побочные продукты, негранулированные или гранулированные, используемые для кормления животных,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2308 00 900 0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для кормления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корм для собак или кошек, расфасованный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Гонконг, Израиль, Кувейт, Малайзия, Перу, Саудовская Аравия, Таиланд, Турция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Боливия, Гватемала, Гондурас, Индия, Индонезия, Китай, Колумбия, Коста-Рика, Марокко, Никарагуа, Сальвадор, Уругвай, Филиппины,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Бруней, Вьетнам, Гонконг, Египет, Израиль, Индонезия, Иордания, Камбоджа, Катар, Китай, Кувейт, Малайзия, ОАЭ, Перу, Саудовская Аравия, Сербия, Таджикистан, Уганда,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Аргентина, Боливия, Гондурас, Индия, Кения, Колумбия, Марокко, Мьянма, Нигерия, Никарагуа, Оман, Пакистан, Парагвай, Таджикистан,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Гонконг,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Бахрейн, Грузия, Катар, Китай, Колумбия, Кувейт, Малайзия, Марокко, ОАЭ, Саудовская Аравия, Тунис, Турция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 Низкий уровень ввозной таможенной пошлины (до 10%), низкий уровень импортных поставок в страну-партнер из стран, с которыми заключены соглашения о зонах свободной торговли (до 35%), наличие действующих поставок из Евразийского экономического союза, наличие преференциальной пошлины для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II Средний уровень ввозной таможенной пошлины (до 20%), средний уровень импортных поставок в страну-партнер из стран, с которыми заключены соглашения о зонах свободной торговли (до 75%), средний или высокий уровень доли основного конкурента с преференциальным доступом по товару.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