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25a0" w14:textId="ab22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17 октября 2022 г.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апреля 2023 года № 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октября 2022 г. № 29 "О проведении Республикой Беларусь и Российской Федерацией эксперимента по применению навигационных пломб в отношении отдельных категорий товаров, помещенных под таможенную процедуру экспорта"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течение 6 месяцев" заменить словами "до конца 2023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 проинформировать Совет Евразийской экономической комиссии о ходе эксперимента во II квартале 2023 г.";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Просить Правительство Российской Федерации обеспечить продление срока действия актов, принятых в рамках реализации настоящего распоряжения.".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