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8b254" w14:textId="168b2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Совета Евразийской экономической комиссии от 17 октября 2022 г. № 160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24 ноября 2023 года № 130.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81 Таможенного кодекса Евразийского экономического союза и </w:t>
      </w:r>
      <w:r>
        <w:rPr>
          <w:rFonts w:ascii="Times New Roman"/>
          <w:b w:val="false"/>
          <w:i w:val="false"/>
          <w:color w:val="000000"/>
          <w:sz w:val="28"/>
        </w:rPr>
        <w:t>пунктом 167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1 к Регламенту работы Евразийской экономической комиссии, утвержденному Решением Высшего Евразийского экономического совета от 23 декабря 2014 г. № 98,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</w:t>
      </w:r>
      <w:r>
        <w:rPr>
          <w:rFonts w:ascii="Times New Roman"/>
          <w:b/>
          <w:i w:val="false"/>
          <w:color w:val="000000"/>
          <w:sz w:val="28"/>
        </w:rPr>
        <w:t>л</w:t>
      </w:r>
      <w:r>
        <w:rPr>
          <w:rFonts w:ascii="Times New Roman"/>
          <w:b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17 октября 2022 г. № 160 "Об утверждении перечня категорий товаров, подвергающихся быстрой порче, в отношении которых таможенные операции совершаются в первоочередном порядке" следующие изменения: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признать утратившим силу;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категорий товаров, подвергающихся быстрой порче, в отношении которых таможенные операции совершаются в первоочередном порядке, утвержденный указанным Решением, после товарной позиции с кодом 0709 ТН ВЭД ЕАЭС дополнить подсубпозицией следующего содержания: </w:t>
      </w:r>
    </w:p>
    <w:bookmarkStart w:name="z8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"0803 10 100 0  Плантайны свежие".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опубликования, но не ранее 1 января 2024 г.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Совета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Евразийской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экономической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комиссии: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М. Григорян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И. Петришенко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С. Жумангарин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Касымалиев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Оверчук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