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4e011" w14:textId="7c4e0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состав рабочей группы по обеспечению функционирования единого рынка услуг в рамках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11 июля 2023 года № 95.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Внести в состав рабочей группы по обеспечению функционирования единого рынка услуг в рамках Евразийского экономического союза,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м Совета Евразийской экономической комиссии от 28 мая 2015 г. № 33, изменение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Настоящее распоряжение вступает в силу с даты его опубликования на официальном сайте Евразийского экономического союза.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распоряжению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июля 2023 г. № 95</w:t>
            </w:r>
          </w:p>
        </w:tc>
      </w:tr>
    </w:tbl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ИЗМЕНЕНИЕ,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вносимое в состав рабочей группы по обеспечению функционирования единого рынка услуг в рамках Евразийского экономического союза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рабочей группы изложить в следующей редакции: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2015 г. № 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редакции распоряжения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Коллегии Евразийской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июля 2023 г. № 95)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</w:p>
    <w:bookmarkEnd w:id="4"/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рабочей группы по обеспечению функционирования единого рынка услуг в рамках Евразийского экономического союза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 Армения
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Атанесян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Серго Арменович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председателя Лесного комитета Министерства окружающей среды Республики Армения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Варданян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Акоб Гагикович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Министра территориального управления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 Республики Армения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Григорян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Давид Гамлетович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председателя Комитета по градостроительству Республики Армения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Испирян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 Вараздатовна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экономики Республики Армения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Манташян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Геворг Григорьевич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Министра высокотехнологической промышленности Республики Армения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Петросян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Нуне Гагиковна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Комитета по градостроительству Республики Армения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Саргсян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Рубен Валерьевич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труда и социальных вопросов Республики Армения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 Беларусь
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Абраменко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Алеся Николаевна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экономики Республики Беларусь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Андрейчик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Олег Евстафьевич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спорта и туризма Республики Беларусь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Гурский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Василий Леонидович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ученый секретарь Национальной академии наук Беларуси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Емельянова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Нина Алексеевна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Министра антимонопольного регулирования и торговли Республики Беларусь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Павлюченко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Наталия Викторовна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Министра труда и социальной защиты Республики Беларусь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Саракач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Александрович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культуры Республики Беларусь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Селицкая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 Александровна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по налогам и сборам Республики Беларусь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Ткач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Павел Николаевич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Министра связи и информатизации Республики Беларусь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Шагойко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Вадим Викторович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сельского хозяйства и продовольствия Республики Беларусь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Шваюнов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Олегович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архитектуры и строительства Республики Беларусь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 Казахстан
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Амрин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Азамат Кеменгерович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Биржанов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 Ерикович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Бекмагамбетов 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Досбол Боташевич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экологии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Еркинбаев 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Ержан Маликович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культуры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Жаркенов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Тимур Зеилович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правления, член правления Национальной палаты предпринимателей Республики Казахстан "Атамекен"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Искаков 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Канат Жумабаевич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вице-министр информации и общественного развития Республики Казахстан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Кушукова 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Жанель Сабыровна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торговли и интеграции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Сарбасов 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Акмади Адилович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вице-министр труда и социальной защиты населения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 Республики
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Абазбек уулу 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Расул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образования и науки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Акимов 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Азирет Доолатбекович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Государственного агентства архитектуры, строительства и жилищно-коммунального хозяйства при Кабинете Министров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Арыкбаева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Бубужан Камчыбековна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здравоохранения Кыргызской Республики – главный государственный санитарный врач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Бариев 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Ырысбек Жантаевич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транспорта и коммуникаций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Мамбетов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 Муратович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Министра чрезвычайных ситуаций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Маметов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Медетбек Раимбердиевич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природных ресурсов, экологии и технического надзора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Масиянова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Уулжан Каныбековна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по производству – член правления открытого акционерного общества "Кыргыз почтасы"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Насирдинов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Самат Насирдинович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сельского хозяйства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Полотова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Жылдыз Арстанбековна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труда, социального обеспечения и миграции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Сыдыков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Орозбек Кадырбекович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Министра юстиции Кыргызской Республики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Токолдошов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Тимур Сталбекович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Службы регулирования и надзора в отрасли связи при Министерстве цифрового развития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Усенбекова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Айнура Доктурбаевна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экономики и коммерции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Эсенгул уулу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Чынгыз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культуры, информации, спорта и молодежной политики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 Федерации
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Вольвач 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Дмитрий Валерьевич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экономического развития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Зверев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Дмитрий Станиславович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статс-секретарь – заместитель Министра транспорта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Пудов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Андрей Николаевич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статс-секретарь – заместитель Министра труда и социальной защиты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Шепелева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Юлия Вячеславовна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Федеральной налоговой службы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Евразийской экономической комиссии
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Абарбекова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Аида Мырзашевна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финансовой политики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Адикова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Жанар Асылхановна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конкурентной политики и политики в области государственных закупок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Айтбаева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Нургуль Талгатовна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торговой политики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Бакенов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Ернар Багытжанулы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развития предпринимательской деятельности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Данилова 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Елена Владимировна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развития интеграции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Жукова 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Наталья Павловна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санитарных, фитосанитарных и ветеринарных мер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Адель Абажанович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антимонопольного регулирования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Кангро 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Ирина Степановна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статистики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Королькова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Ольга Сергеевна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антимонопольного регулирования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Кусаинова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 Биржановна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агропромышленной политики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Перминова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Елена Александровна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функционирования внутренних рынков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Тумян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Лусине Вачеевна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развития предпринимательской деятельности".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