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d7e2" w14:textId="466d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электроэнергетике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6 июня 2023 года № 73.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Консультативного комитета по электроэнергетике,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февраля 2015 г. № 9,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состав Консультативного комитета следующих лиц: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Республики Армения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Нранян ‒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Рудикович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Степанян 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Заруи Ваановна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 по регулированию общественных услуг Республики Армения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Комиссии по регулированию общественных услуг Республики Армения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Республики Казахстан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 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Нагимадинович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электроэнергетики Министерства энергетики Республики Казахстан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Российской Федерации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 ‒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Викторовна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Решетников 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Олегович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реализации услуг и транспорту электроэнергии публичного акционерного общества "Федеральная сетевая компания – Россети"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внешним коммуникациям публичного акционерного общества "Федеральная сетевая компания – Россети"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Устюгов 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Владимирович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по правовым вопросам публичного акционерного общества "Федеральная сетевая компания – Россети;</w:t>
            </w:r>
          </w:p>
        </w:tc>
      </w:tr>
    </w:tbl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Консультативного комитета: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 Тлекович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анализа рынка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законодательных инициатив акционерного общества "Казахстанская компания по управлению электрическими сетями" ("KEGOC")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Нарынбаев ‒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Дамир Серикович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по развитию энергетической отрасли объединения юридических лиц "Казахстанская ассоциация организаций нефтегазового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энергетического комплекса "KAZENERGY";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исключить из состава Консультативного комитета Аветисян А.Г., Месропяна М.В., Калменова М.Э., Кенжебаева Т.Р., Мушрапилову А.Б., Логаткина А.В. и Мольского А.В.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